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5DE" w:rsidRPr="008450CD" w:rsidRDefault="000776CD">
      <w:pPr>
        <w:spacing w:after="200" w:line="276" w:lineRule="auto"/>
        <w:ind w:firstLine="0"/>
        <w:jc w:val="left"/>
        <w:rPr>
          <w:sz w:val="28"/>
        </w:rPr>
      </w:pPr>
      <w:bookmarkStart w:id="0" w:name="_Toc466547707"/>
      <w:bookmarkStart w:id="1" w:name="_Toc257821139"/>
      <w:bookmarkStart w:id="2" w:name="_Toc292374672"/>
      <w:r>
        <w:rPr>
          <w:noProof/>
          <w:sz w:val="28"/>
        </w:rPr>
        <w:pict>
          <v:rect id="_x0000_s1029" style="position:absolute;margin-left:-40.2pt;margin-top:-10.7pt;width:531.85pt;height:803.55pt;z-index:251660288" o:allowincell="f" strokecolor="#0d0d0d">
            <v:shadow offset="3pt,-2pt" offset2="2pt,-8pt"/>
            <v:textbox style="mso-next-textbox:#_x0000_s1029">
              <w:txbxContent>
                <w:p w:rsidR="00F95EA0" w:rsidRPr="00BF05DE" w:rsidRDefault="00F95EA0" w:rsidP="00BF05DE">
                  <w:pPr>
                    <w:spacing w:line="276" w:lineRule="auto"/>
                    <w:ind w:firstLine="0"/>
                    <w:jc w:val="center"/>
                    <w:rPr>
                      <w:b/>
                    </w:rPr>
                  </w:pPr>
                  <w:r w:rsidRPr="00BF05DE">
                    <w:rPr>
                      <w:b/>
                    </w:rPr>
                    <w:t>ООО «Проект-Строй»</w:t>
                  </w:r>
                </w:p>
                <w:p w:rsidR="00F95EA0" w:rsidRPr="00BF05DE" w:rsidRDefault="00F95EA0" w:rsidP="00223062">
                  <w:pPr>
                    <w:spacing w:line="276" w:lineRule="auto"/>
                    <w:ind w:left="426" w:right="270" w:firstLine="0"/>
                    <w:jc w:val="center"/>
                    <w:rPr>
                      <w:b/>
                    </w:rPr>
                  </w:pPr>
                  <w:r w:rsidRPr="00BF05DE">
                    <w:rPr>
                      <w:b/>
                    </w:rPr>
                    <w:t>юридический адрес:  607635, Нижегородская область, Богородский район, п. Новинки, ул. Центральная, дом 3-а, оф.1,</w:t>
                  </w:r>
                </w:p>
                <w:p w:rsidR="00F95EA0" w:rsidRPr="000F26A9" w:rsidRDefault="00F95EA0" w:rsidP="00BF05DE">
                  <w:pPr>
                    <w:spacing w:line="276" w:lineRule="auto"/>
                    <w:ind w:firstLine="0"/>
                    <w:jc w:val="center"/>
                    <w:rPr>
                      <w:lang w:val="en-US"/>
                    </w:rPr>
                  </w:pPr>
                  <w:r w:rsidRPr="00F55C98">
                    <w:rPr>
                      <w:szCs w:val="24"/>
                      <w:lang w:val="en-US"/>
                    </w:rPr>
                    <w:t>E</w:t>
                  </w:r>
                  <w:r w:rsidRPr="000F26A9">
                    <w:rPr>
                      <w:szCs w:val="24"/>
                      <w:lang w:val="en-US"/>
                    </w:rPr>
                    <w:t>-</w:t>
                  </w:r>
                  <w:r w:rsidRPr="00F55C98">
                    <w:rPr>
                      <w:szCs w:val="24"/>
                      <w:lang w:val="en-US"/>
                    </w:rPr>
                    <w:t>mail</w:t>
                  </w:r>
                  <w:r w:rsidRPr="000F26A9">
                    <w:rPr>
                      <w:szCs w:val="24"/>
                      <w:lang w:val="en-US"/>
                    </w:rPr>
                    <w:t xml:space="preserve">: </w:t>
                  </w:r>
                  <w:hyperlink r:id="rId8" w:history="1">
                    <w:r w:rsidRPr="00F55C98">
                      <w:rPr>
                        <w:rStyle w:val="ac"/>
                        <w:szCs w:val="24"/>
                        <w:lang w:val="en-US"/>
                      </w:rPr>
                      <w:t>proekt</w:t>
                    </w:r>
                    <w:r w:rsidRPr="000F26A9">
                      <w:rPr>
                        <w:rStyle w:val="ac"/>
                        <w:szCs w:val="24"/>
                        <w:lang w:val="en-US"/>
                      </w:rPr>
                      <w:t>-</w:t>
                    </w:r>
                    <w:r w:rsidRPr="00F55C98">
                      <w:rPr>
                        <w:rStyle w:val="ac"/>
                        <w:szCs w:val="24"/>
                        <w:lang w:val="en-US"/>
                      </w:rPr>
                      <w:t>stroi</w:t>
                    </w:r>
                    <w:r w:rsidRPr="000F26A9">
                      <w:rPr>
                        <w:rStyle w:val="ac"/>
                        <w:szCs w:val="24"/>
                        <w:lang w:val="en-US"/>
                      </w:rPr>
                      <w:t>@</w:t>
                    </w:r>
                    <w:r w:rsidRPr="00F55C98">
                      <w:rPr>
                        <w:rStyle w:val="ac"/>
                        <w:szCs w:val="24"/>
                        <w:lang w:val="en-US"/>
                      </w:rPr>
                      <w:t>bk</w:t>
                    </w:r>
                    <w:r w:rsidRPr="000F26A9">
                      <w:rPr>
                        <w:rStyle w:val="ac"/>
                        <w:szCs w:val="24"/>
                        <w:lang w:val="en-US"/>
                      </w:rPr>
                      <w:t>.</w:t>
                    </w:r>
                    <w:r w:rsidRPr="00F55C98">
                      <w:rPr>
                        <w:rStyle w:val="ac"/>
                        <w:szCs w:val="24"/>
                        <w:lang w:val="en-US"/>
                      </w:rPr>
                      <w:t>ru</w:t>
                    </w:r>
                  </w:hyperlink>
                  <w:r w:rsidRPr="000F26A9">
                    <w:rPr>
                      <w:szCs w:val="24"/>
                      <w:lang w:val="en-US"/>
                    </w:rPr>
                    <w:t xml:space="preserve"> </w:t>
                  </w:r>
                  <w:r w:rsidRPr="000F26A9">
                    <w:rPr>
                      <w:lang w:val="en-US"/>
                    </w:rPr>
                    <w:t>_______________________________________________________________________________</w:t>
                  </w:r>
                </w:p>
                <w:p w:rsidR="00F95EA0" w:rsidRPr="000F26A9" w:rsidRDefault="00F95EA0" w:rsidP="00BF05DE">
                  <w:pPr>
                    <w:spacing w:line="276" w:lineRule="auto"/>
                    <w:ind w:firstLine="0"/>
                    <w:jc w:val="center"/>
                    <w:rPr>
                      <w:lang w:val="en-US"/>
                    </w:rPr>
                  </w:pPr>
                </w:p>
                <w:p w:rsidR="00F95EA0" w:rsidRPr="000F26A9" w:rsidRDefault="00F95EA0" w:rsidP="00BF05DE">
                  <w:pPr>
                    <w:spacing w:line="276" w:lineRule="auto"/>
                    <w:ind w:firstLine="0"/>
                    <w:jc w:val="center"/>
                    <w:rPr>
                      <w:sz w:val="28"/>
                      <w:lang w:val="en-US"/>
                    </w:rPr>
                  </w:pPr>
                </w:p>
                <w:p w:rsidR="00F95EA0" w:rsidRDefault="00F95EA0" w:rsidP="00BF05DE">
                  <w:pPr>
                    <w:ind w:firstLine="0"/>
                    <w:jc w:val="center"/>
                  </w:pPr>
                  <w:r>
                    <w:rPr>
                      <w:noProof/>
                    </w:rPr>
                    <w:drawing>
                      <wp:inline distT="0" distB="0" distL="0" distR="0">
                        <wp:extent cx="4975935" cy="2809875"/>
                        <wp:effectExtent l="19050" t="0" r="0" b="0"/>
                        <wp:docPr id="7" name="Рисунок 5" descr="ПЗЗ ст 42_Правка27 И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ст 42_Правка27 ИЮЛЯ.jpg"/>
                                <pic:cNvPicPr/>
                              </pic:nvPicPr>
                              <pic:blipFill>
                                <a:blip r:embed="rId9"/>
                                <a:stretch>
                                  <a:fillRect/>
                                </a:stretch>
                              </pic:blipFill>
                              <pic:spPr>
                                <a:xfrm>
                                  <a:off x="0" y="0"/>
                                  <a:ext cx="4980420" cy="2812407"/>
                                </a:xfrm>
                                <a:prstGeom prst="rect">
                                  <a:avLst/>
                                </a:prstGeom>
                              </pic:spPr>
                            </pic:pic>
                          </a:graphicData>
                        </a:graphic>
                      </wp:inline>
                    </w:drawing>
                  </w:r>
                </w:p>
                <w:p w:rsidR="00F95EA0" w:rsidRDefault="00F95EA0" w:rsidP="00BF05DE">
                  <w:pPr>
                    <w:ind w:firstLine="0"/>
                    <w:jc w:val="center"/>
                  </w:pPr>
                </w:p>
                <w:p w:rsidR="00F95EA0" w:rsidRPr="004A4F57" w:rsidRDefault="00F95EA0" w:rsidP="00BF05DE">
                  <w:pPr>
                    <w:ind w:firstLine="0"/>
                    <w:jc w:val="center"/>
                  </w:pPr>
                </w:p>
                <w:p w:rsidR="00F95EA0" w:rsidRPr="004A4F57" w:rsidRDefault="00F95EA0" w:rsidP="00BF05DE">
                  <w:pPr>
                    <w:ind w:firstLine="0"/>
                    <w:jc w:val="center"/>
                    <w:rPr>
                      <w:szCs w:val="24"/>
                    </w:rPr>
                  </w:pPr>
                  <w:r w:rsidRPr="004A4F57">
                    <w:rPr>
                      <w:szCs w:val="24"/>
                    </w:rPr>
                    <w:t>Муниципальный правовой акт Новинского сельсовета Богородского муниципального района Нижегородской области</w:t>
                  </w:r>
                </w:p>
                <w:p w:rsidR="00F95EA0" w:rsidRDefault="00F95EA0" w:rsidP="00BF05DE">
                  <w:pPr>
                    <w:ind w:firstLine="0"/>
                    <w:jc w:val="center"/>
                    <w:rPr>
                      <w:szCs w:val="24"/>
                    </w:rPr>
                  </w:pPr>
                </w:p>
                <w:p w:rsidR="00F95EA0" w:rsidRDefault="00F95EA0" w:rsidP="00BF05DE">
                  <w:pPr>
                    <w:ind w:firstLine="0"/>
                    <w:jc w:val="center"/>
                    <w:rPr>
                      <w:szCs w:val="24"/>
                    </w:rPr>
                  </w:pPr>
                </w:p>
                <w:p w:rsidR="00F95EA0" w:rsidRPr="004A4F57" w:rsidRDefault="00F95EA0" w:rsidP="00BF05DE">
                  <w:pPr>
                    <w:ind w:firstLine="0"/>
                    <w:jc w:val="center"/>
                    <w:rPr>
                      <w:szCs w:val="24"/>
                    </w:rPr>
                  </w:pPr>
                </w:p>
                <w:p w:rsidR="00F95EA0" w:rsidRPr="00BF05DE" w:rsidRDefault="00F95EA0" w:rsidP="00BF05DE">
                  <w:pPr>
                    <w:spacing w:line="276" w:lineRule="auto"/>
                    <w:ind w:firstLine="0"/>
                    <w:jc w:val="center"/>
                    <w:rPr>
                      <w:b/>
                      <w:sz w:val="36"/>
                      <w:szCs w:val="36"/>
                    </w:rPr>
                  </w:pPr>
                  <w:r w:rsidRPr="00BF05DE">
                    <w:rPr>
                      <w:b/>
                      <w:sz w:val="36"/>
                      <w:szCs w:val="36"/>
                    </w:rPr>
                    <w:t>ПРАВИЛА ЗЕМЛЕПОЛЬЗОВАНИЯ И ЗАСТРОЙКИ</w:t>
                  </w:r>
                </w:p>
                <w:p w:rsidR="00F95EA0" w:rsidRPr="00BF05DE" w:rsidRDefault="00F95EA0" w:rsidP="00BF05DE">
                  <w:pPr>
                    <w:spacing w:line="276" w:lineRule="auto"/>
                    <w:ind w:firstLine="0"/>
                    <w:jc w:val="center"/>
                    <w:rPr>
                      <w:b/>
                      <w:sz w:val="36"/>
                      <w:szCs w:val="36"/>
                    </w:rPr>
                  </w:pPr>
                  <w:r w:rsidRPr="00BF05DE">
                    <w:rPr>
                      <w:b/>
                      <w:sz w:val="36"/>
                      <w:szCs w:val="36"/>
                    </w:rPr>
                    <w:t>НОВИНСКОГО СЕЛЬСОВЕТА</w:t>
                  </w:r>
                </w:p>
                <w:p w:rsidR="00F95EA0" w:rsidRPr="007B3B36" w:rsidRDefault="00F95EA0" w:rsidP="00BF05DE">
                  <w:pPr>
                    <w:ind w:firstLine="0"/>
                    <w:jc w:val="center"/>
                    <w:rPr>
                      <w:sz w:val="28"/>
                    </w:rPr>
                  </w:pPr>
                </w:p>
                <w:p w:rsidR="00F95EA0" w:rsidRPr="007B3B36"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Pr="007B3B36" w:rsidRDefault="00F95EA0" w:rsidP="00BF05DE">
                  <w:pPr>
                    <w:ind w:firstLine="0"/>
                    <w:jc w:val="center"/>
                    <w:rPr>
                      <w:sz w:val="28"/>
                    </w:rPr>
                  </w:pPr>
                </w:p>
                <w:p w:rsidR="00F95EA0" w:rsidRPr="007B3B36" w:rsidRDefault="00F95EA0" w:rsidP="00BF05DE">
                  <w:pPr>
                    <w:ind w:firstLine="0"/>
                    <w:jc w:val="center"/>
                    <w:rPr>
                      <w:sz w:val="28"/>
                    </w:rPr>
                  </w:pPr>
                </w:p>
                <w:p w:rsidR="00F95EA0" w:rsidRDefault="00F95EA0" w:rsidP="00BF05DE">
                  <w:pPr>
                    <w:ind w:firstLine="0"/>
                    <w:jc w:val="center"/>
                    <w:rPr>
                      <w:sz w:val="28"/>
                    </w:rPr>
                  </w:pPr>
                  <w:r>
                    <w:rPr>
                      <w:sz w:val="28"/>
                    </w:rPr>
                    <w:t>п. Новинки</w:t>
                  </w:r>
                </w:p>
                <w:p w:rsidR="00F95EA0" w:rsidRPr="007B3B36" w:rsidRDefault="00F95EA0" w:rsidP="00BF05DE">
                  <w:pPr>
                    <w:ind w:firstLine="0"/>
                    <w:jc w:val="center"/>
                    <w:rPr>
                      <w:sz w:val="28"/>
                    </w:rPr>
                  </w:pPr>
                  <w:r>
                    <w:rPr>
                      <w:sz w:val="28"/>
                    </w:rPr>
                    <w:t>Богородского района</w:t>
                  </w:r>
                </w:p>
                <w:p w:rsidR="00F95EA0" w:rsidRPr="007B3B36" w:rsidRDefault="00F95EA0" w:rsidP="00BF05DE">
                  <w:pPr>
                    <w:ind w:firstLine="0"/>
                    <w:jc w:val="center"/>
                    <w:rPr>
                      <w:sz w:val="28"/>
                    </w:rPr>
                  </w:pPr>
                  <w:r w:rsidRPr="007B3B36">
                    <w:rPr>
                      <w:sz w:val="28"/>
                    </w:rPr>
                    <w:t>Нижегородской области</w:t>
                  </w:r>
                </w:p>
                <w:p w:rsidR="00F95EA0" w:rsidRDefault="00F95EA0" w:rsidP="00BF05DE">
                  <w:pPr>
                    <w:ind w:firstLine="0"/>
                    <w:jc w:val="center"/>
                    <w:rPr>
                      <w:sz w:val="28"/>
                    </w:rPr>
                  </w:pPr>
                  <w:r w:rsidRPr="007B3B36">
                    <w:rPr>
                      <w:sz w:val="28"/>
                    </w:rPr>
                    <w:t>201</w:t>
                  </w:r>
                  <w:r>
                    <w:rPr>
                      <w:sz w:val="28"/>
                    </w:rPr>
                    <w:t>6</w:t>
                  </w:r>
                </w:p>
              </w:txbxContent>
            </v:textbox>
          </v:rect>
        </w:pict>
      </w:r>
      <w:r w:rsidR="00BF05DE" w:rsidRPr="008450CD">
        <w:rPr>
          <w:sz w:val="28"/>
        </w:rPr>
        <w:br w:type="page"/>
      </w:r>
    </w:p>
    <w:p w:rsidR="00BF05DE" w:rsidRPr="008450CD" w:rsidRDefault="000776CD" w:rsidP="00BF05DE">
      <w:pPr>
        <w:jc w:val="center"/>
        <w:rPr>
          <w:sz w:val="28"/>
        </w:rPr>
      </w:pPr>
      <w:r w:rsidRPr="000776CD">
        <w:rPr>
          <w:noProof/>
        </w:rPr>
        <w:lastRenderedPageBreak/>
        <w:pict>
          <v:rect id="_x0000_s1028" style="position:absolute;left:0;text-align:left;margin-left:-40.05pt;margin-top:-3.6pt;width:531pt;height:799.1pt;z-index:251659264" o:allowincell="f" strokecolor="#0d0d0d">
            <v:shadow offset="3pt,-2pt" offset2="2pt,-8pt"/>
            <v:textbox style="mso-next-textbox:#_x0000_s1028">
              <w:txbxContent>
                <w:p w:rsidR="00F95EA0" w:rsidRPr="00BF05DE" w:rsidRDefault="00F95EA0" w:rsidP="00BF05DE">
                  <w:pPr>
                    <w:spacing w:line="276" w:lineRule="auto"/>
                    <w:ind w:firstLine="0"/>
                    <w:jc w:val="center"/>
                    <w:rPr>
                      <w:b/>
                    </w:rPr>
                  </w:pPr>
                  <w:r w:rsidRPr="00BF05DE">
                    <w:rPr>
                      <w:b/>
                    </w:rPr>
                    <w:t>ООО «Проект-Строй»</w:t>
                  </w:r>
                </w:p>
                <w:p w:rsidR="00F95EA0" w:rsidRPr="00BF05DE" w:rsidRDefault="00F95EA0" w:rsidP="00223062">
                  <w:pPr>
                    <w:spacing w:line="276" w:lineRule="auto"/>
                    <w:ind w:left="284" w:right="397" w:firstLine="0"/>
                    <w:jc w:val="center"/>
                    <w:rPr>
                      <w:b/>
                    </w:rPr>
                  </w:pPr>
                  <w:r w:rsidRPr="00BF05DE">
                    <w:rPr>
                      <w:b/>
                    </w:rPr>
                    <w:t>юридический адрес:  607635, Нижегородская область, Богородский район, п. Новинки, ул. Центральная, дом 3-а, оф.1,</w:t>
                  </w:r>
                </w:p>
                <w:p w:rsidR="00F95EA0" w:rsidRPr="000F26A9" w:rsidRDefault="00F95EA0" w:rsidP="00BF05DE">
                  <w:pPr>
                    <w:spacing w:line="276" w:lineRule="auto"/>
                    <w:ind w:firstLine="0"/>
                    <w:jc w:val="center"/>
                    <w:rPr>
                      <w:sz w:val="28"/>
                      <w:lang w:val="en-US"/>
                    </w:rPr>
                  </w:pPr>
                  <w:r w:rsidRPr="00F55C98">
                    <w:rPr>
                      <w:szCs w:val="24"/>
                      <w:lang w:val="en-US"/>
                    </w:rPr>
                    <w:t>E</w:t>
                  </w:r>
                  <w:r w:rsidRPr="000F26A9">
                    <w:rPr>
                      <w:szCs w:val="24"/>
                      <w:lang w:val="en-US"/>
                    </w:rPr>
                    <w:t>-</w:t>
                  </w:r>
                  <w:r w:rsidRPr="00F55C98">
                    <w:rPr>
                      <w:szCs w:val="24"/>
                      <w:lang w:val="en-US"/>
                    </w:rPr>
                    <w:t>mail</w:t>
                  </w:r>
                  <w:r w:rsidRPr="000F26A9">
                    <w:rPr>
                      <w:szCs w:val="24"/>
                      <w:lang w:val="en-US"/>
                    </w:rPr>
                    <w:t xml:space="preserve">: </w:t>
                  </w:r>
                  <w:hyperlink r:id="rId10" w:history="1">
                    <w:r w:rsidRPr="00F55C98">
                      <w:rPr>
                        <w:rStyle w:val="ac"/>
                        <w:szCs w:val="24"/>
                        <w:lang w:val="en-US"/>
                      </w:rPr>
                      <w:t>proekt</w:t>
                    </w:r>
                    <w:r w:rsidRPr="000F26A9">
                      <w:rPr>
                        <w:rStyle w:val="ac"/>
                        <w:szCs w:val="24"/>
                        <w:lang w:val="en-US"/>
                      </w:rPr>
                      <w:t>-</w:t>
                    </w:r>
                    <w:r w:rsidRPr="00F55C98">
                      <w:rPr>
                        <w:rStyle w:val="ac"/>
                        <w:szCs w:val="24"/>
                        <w:lang w:val="en-US"/>
                      </w:rPr>
                      <w:t>stroi</w:t>
                    </w:r>
                    <w:r w:rsidRPr="000F26A9">
                      <w:rPr>
                        <w:rStyle w:val="ac"/>
                        <w:szCs w:val="24"/>
                        <w:lang w:val="en-US"/>
                      </w:rPr>
                      <w:t>@</w:t>
                    </w:r>
                    <w:r w:rsidRPr="00F55C98">
                      <w:rPr>
                        <w:rStyle w:val="ac"/>
                        <w:szCs w:val="24"/>
                        <w:lang w:val="en-US"/>
                      </w:rPr>
                      <w:t>bk</w:t>
                    </w:r>
                    <w:r w:rsidRPr="000F26A9">
                      <w:rPr>
                        <w:rStyle w:val="ac"/>
                        <w:szCs w:val="24"/>
                        <w:lang w:val="en-US"/>
                      </w:rPr>
                      <w:t>.</w:t>
                    </w:r>
                    <w:r w:rsidRPr="00F55C98">
                      <w:rPr>
                        <w:rStyle w:val="ac"/>
                        <w:szCs w:val="24"/>
                        <w:lang w:val="en-US"/>
                      </w:rPr>
                      <w:t>ru</w:t>
                    </w:r>
                  </w:hyperlink>
                  <w:r w:rsidRPr="000F26A9">
                    <w:rPr>
                      <w:szCs w:val="24"/>
                      <w:lang w:val="en-US"/>
                    </w:rPr>
                    <w:t xml:space="preserve"> </w:t>
                  </w:r>
                  <w:r w:rsidRPr="000F26A9">
                    <w:rPr>
                      <w:lang w:val="en-US"/>
                    </w:rPr>
                    <w:t>_______________________________________________________________________________</w:t>
                  </w: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0F26A9" w:rsidRDefault="00F95EA0" w:rsidP="00BF05DE">
                  <w:pPr>
                    <w:spacing w:line="276" w:lineRule="auto"/>
                    <w:ind w:firstLine="0"/>
                    <w:jc w:val="center"/>
                    <w:rPr>
                      <w:szCs w:val="24"/>
                      <w:lang w:val="en-US"/>
                    </w:rPr>
                  </w:pPr>
                </w:p>
                <w:p w:rsidR="00F95EA0" w:rsidRPr="004A4F57" w:rsidRDefault="00F95EA0" w:rsidP="00BF05DE">
                  <w:pPr>
                    <w:spacing w:line="276" w:lineRule="auto"/>
                    <w:ind w:firstLine="0"/>
                    <w:jc w:val="center"/>
                    <w:rPr>
                      <w:sz w:val="36"/>
                      <w:szCs w:val="36"/>
                    </w:rPr>
                  </w:pPr>
                  <w:r w:rsidRPr="004A4F57">
                    <w:rPr>
                      <w:sz w:val="36"/>
                      <w:szCs w:val="36"/>
                    </w:rPr>
                    <w:t>ПРАВИЛА ЗЕМЛЕПОЛЬЗОВАНИЯ И ЗАСТРОЙКИ</w:t>
                  </w:r>
                </w:p>
                <w:p w:rsidR="00F95EA0" w:rsidRPr="004A4F57" w:rsidRDefault="00F95EA0" w:rsidP="00BF05DE">
                  <w:pPr>
                    <w:spacing w:line="276" w:lineRule="auto"/>
                    <w:ind w:firstLine="0"/>
                    <w:jc w:val="center"/>
                    <w:rPr>
                      <w:sz w:val="36"/>
                      <w:szCs w:val="36"/>
                    </w:rPr>
                  </w:pPr>
                  <w:r w:rsidRPr="004A4F57">
                    <w:rPr>
                      <w:sz w:val="36"/>
                      <w:szCs w:val="36"/>
                    </w:rPr>
                    <w:t>НОВИНСКОГО СЕЛЬСОВЕТА</w:t>
                  </w:r>
                </w:p>
                <w:p w:rsidR="00F95EA0" w:rsidRPr="007B3B36" w:rsidRDefault="00F95EA0" w:rsidP="00BF05DE">
                  <w:pPr>
                    <w:spacing w:line="276" w:lineRule="auto"/>
                    <w:ind w:firstLine="0"/>
                    <w:jc w:val="center"/>
                    <w:rPr>
                      <w:sz w:val="28"/>
                    </w:rPr>
                  </w:pPr>
                </w:p>
                <w:p w:rsidR="00F95EA0" w:rsidRPr="007B3B36" w:rsidRDefault="00F95EA0" w:rsidP="00BF05DE">
                  <w:pPr>
                    <w:spacing w:line="276" w:lineRule="auto"/>
                    <w:ind w:firstLine="0"/>
                    <w:jc w:val="center"/>
                    <w:rPr>
                      <w:sz w:val="28"/>
                    </w:rPr>
                  </w:pPr>
                </w:p>
                <w:p w:rsidR="00F95EA0" w:rsidRDefault="00F95EA0" w:rsidP="00BF05DE">
                  <w:pPr>
                    <w:spacing w:line="276" w:lineRule="auto"/>
                    <w:ind w:firstLine="0"/>
                    <w:jc w:val="center"/>
                    <w:rPr>
                      <w:sz w:val="28"/>
                    </w:rPr>
                  </w:pPr>
                </w:p>
                <w:p w:rsidR="00F95EA0" w:rsidRDefault="00F95EA0" w:rsidP="00BF05DE">
                  <w:pPr>
                    <w:spacing w:line="276" w:lineRule="auto"/>
                    <w:ind w:firstLine="0"/>
                    <w:jc w:val="center"/>
                    <w:rPr>
                      <w:sz w:val="28"/>
                    </w:rPr>
                  </w:pPr>
                </w:p>
                <w:p w:rsidR="00F95EA0" w:rsidRDefault="00F95EA0" w:rsidP="00BF05DE">
                  <w:pPr>
                    <w:spacing w:line="276" w:lineRule="auto"/>
                    <w:ind w:firstLine="0"/>
                    <w:jc w:val="center"/>
                    <w:rPr>
                      <w:sz w:val="28"/>
                    </w:rPr>
                  </w:pPr>
                </w:p>
                <w:p w:rsidR="00F95EA0" w:rsidRDefault="00F95EA0" w:rsidP="00BF05DE">
                  <w:pPr>
                    <w:spacing w:line="276" w:lineRule="auto"/>
                    <w:ind w:firstLine="0"/>
                    <w:jc w:val="center"/>
                    <w:rPr>
                      <w:sz w:val="28"/>
                    </w:rPr>
                  </w:pPr>
                </w:p>
                <w:p w:rsidR="00F95EA0" w:rsidRDefault="00F95EA0" w:rsidP="00BF05DE">
                  <w:pPr>
                    <w:spacing w:line="276" w:lineRule="auto"/>
                    <w:ind w:firstLine="0"/>
                    <w:jc w:val="center"/>
                    <w:rPr>
                      <w:sz w:val="28"/>
                    </w:rPr>
                  </w:pPr>
                </w:p>
                <w:p w:rsidR="00F95EA0" w:rsidRDefault="00F95EA0" w:rsidP="00BF05DE">
                  <w:pPr>
                    <w:spacing w:line="276" w:lineRule="auto"/>
                    <w:ind w:firstLine="0"/>
                    <w:jc w:val="center"/>
                    <w:rPr>
                      <w:sz w:val="28"/>
                    </w:rPr>
                  </w:pPr>
                </w:p>
                <w:p w:rsidR="00F95EA0" w:rsidRDefault="00F95EA0" w:rsidP="00BF05DE">
                  <w:pPr>
                    <w:spacing w:line="276" w:lineRule="auto"/>
                    <w:ind w:firstLine="0"/>
                    <w:jc w:val="center"/>
                    <w:rPr>
                      <w:sz w:val="28"/>
                    </w:rPr>
                  </w:pPr>
                </w:p>
                <w:p w:rsidR="00F95EA0" w:rsidRPr="004A4F57" w:rsidRDefault="00F95EA0" w:rsidP="00BF05DE">
                  <w:pPr>
                    <w:spacing w:line="276" w:lineRule="auto"/>
                    <w:ind w:right="5217" w:firstLine="0"/>
                    <w:jc w:val="left"/>
                    <w:rPr>
                      <w:color w:val="000000"/>
                      <w:szCs w:val="24"/>
                    </w:rPr>
                  </w:pPr>
                  <w:r w:rsidRPr="00BF05DE">
                    <w:rPr>
                      <w:b/>
                      <w:color w:val="000000"/>
                      <w:szCs w:val="24"/>
                    </w:rPr>
                    <w:t>Заказчик:</w:t>
                  </w:r>
                  <w:r w:rsidRPr="004A4F57">
                    <w:rPr>
                      <w:color w:val="000000"/>
                      <w:szCs w:val="24"/>
                    </w:rPr>
                    <w:t xml:space="preserve"> Адми</w:t>
                  </w:r>
                  <w:r>
                    <w:rPr>
                      <w:color w:val="000000"/>
                      <w:szCs w:val="24"/>
                    </w:rPr>
                    <w:t xml:space="preserve">нистрация Новинского сельсовета </w:t>
                  </w:r>
                  <w:r w:rsidRPr="004A4F57">
                    <w:rPr>
                      <w:color w:val="000000"/>
                      <w:szCs w:val="24"/>
                    </w:rPr>
                    <w:t>Богородского муниципального района Нижегородской области</w:t>
                  </w:r>
                </w:p>
                <w:p w:rsidR="00F95EA0" w:rsidRPr="004A4F57" w:rsidRDefault="00F95EA0" w:rsidP="00BF05DE">
                  <w:pPr>
                    <w:spacing w:line="276" w:lineRule="auto"/>
                    <w:ind w:right="5217" w:firstLine="0"/>
                    <w:jc w:val="left"/>
                    <w:rPr>
                      <w:color w:val="000000"/>
                      <w:szCs w:val="24"/>
                    </w:rPr>
                  </w:pPr>
                  <w:r w:rsidRPr="00BF05DE">
                    <w:rPr>
                      <w:b/>
                      <w:color w:val="000000"/>
                      <w:szCs w:val="24"/>
                    </w:rPr>
                    <w:t>Договор:</w:t>
                  </w:r>
                  <w:r w:rsidRPr="004A4F57">
                    <w:rPr>
                      <w:color w:val="000000"/>
                      <w:szCs w:val="24"/>
                    </w:rPr>
                    <w:t xml:space="preserve"> </w:t>
                  </w:r>
                </w:p>
                <w:p w:rsidR="00F95EA0" w:rsidRPr="004A4F57" w:rsidRDefault="00F95EA0" w:rsidP="00BF05DE">
                  <w:pPr>
                    <w:spacing w:line="276" w:lineRule="auto"/>
                    <w:ind w:right="5217" w:firstLine="0"/>
                    <w:jc w:val="left"/>
                    <w:rPr>
                      <w:color w:val="000000"/>
                      <w:szCs w:val="24"/>
                    </w:rPr>
                  </w:pPr>
                  <w:r w:rsidRPr="00BF05DE">
                    <w:rPr>
                      <w:b/>
                      <w:color w:val="000000"/>
                      <w:szCs w:val="24"/>
                    </w:rPr>
                    <w:t>Исполнитель:</w:t>
                  </w:r>
                  <w:r w:rsidRPr="004A4F57">
                    <w:rPr>
                      <w:color w:val="000000"/>
                      <w:szCs w:val="24"/>
                    </w:rPr>
                    <w:t xml:space="preserve"> ООО «Проект-Строй»</w:t>
                  </w: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Default="00F95EA0" w:rsidP="00BF05DE">
                  <w:pPr>
                    <w:ind w:firstLine="0"/>
                    <w:jc w:val="center"/>
                    <w:rPr>
                      <w:sz w:val="28"/>
                    </w:rPr>
                  </w:pPr>
                </w:p>
                <w:p w:rsidR="00F95EA0" w:rsidRPr="007B3B36" w:rsidRDefault="00F95EA0" w:rsidP="00BF05DE">
                  <w:pPr>
                    <w:ind w:firstLine="0"/>
                    <w:jc w:val="center"/>
                    <w:rPr>
                      <w:sz w:val="28"/>
                    </w:rPr>
                  </w:pPr>
                </w:p>
                <w:p w:rsidR="00F95EA0" w:rsidRPr="007B3B36" w:rsidRDefault="00F95EA0" w:rsidP="00BF05DE">
                  <w:pPr>
                    <w:ind w:firstLine="0"/>
                    <w:jc w:val="center"/>
                    <w:rPr>
                      <w:sz w:val="28"/>
                    </w:rPr>
                  </w:pPr>
                </w:p>
                <w:p w:rsidR="00F95EA0" w:rsidRDefault="00F95EA0" w:rsidP="00BF05DE">
                  <w:pPr>
                    <w:ind w:firstLine="0"/>
                    <w:jc w:val="center"/>
                    <w:rPr>
                      <w:sz w:val="28"/>
                    </w:rPr>
                  </w:pPr>
                  <w:r>
                    <w:rPr>
                      <w:sz w:val="28"/>
                    </w:rPr>
                    <w:t>п. Новинки</w:t>
                  </w:r>
                </w:p>
                <w:p w:rsidR="00F95EA0" w:rsidRPr="007B3B36" w:rsidRDefault="00F95EA0" w:rsidP="00BF05DE">
                  <w:pPr>
                    <w:ind w:firstLine="0"/>
                    <w:jc w:val="center"/>
                    <w:rPr>
                      <w:sz w:val="28"/>
                    </w:rPr>
                  </w:pPr>
                  <w:r>
                    <w:rPr>
                      <w:sz w:val="28"/>
                    </w:rPr>
                    <w:t>Богородского района</w:t>
                  </w:r>
                </w:p>
                <w:p w:rsidR="00F95EA0" w:rsidRPr="007B3B36" w:rsidRDefault="00F95EA0" w:rsidP="00BF05DE">
                  <w:pPr>
                    <w:ind w:firstLine="0"/>
                    <w:jc w:val="center"/>
                    <w:rPr>
                      <w:sz w:val="28"/>
                    </w:rPr>
                  </w:pPr>
                  <w:r w:rsidRPr="007B3B36">
                    <w:rPr>
                      <w:sz w:val="28"/>
                    </w:rPr>
                    <w:t>Нижегородской области</w:t>
                  </w:r>
                </w:p>
                <w:p w:rsidR="00F95EA0" w:rsidRDefault="00F95EA0" w:rsidP="00BF05DE">
                  <w:pPr>
                    <w:ind w:firstLine="0"/>
                    <w:jc w:val="center"/>
                    <w:rPr>
                      <w:sz w:val="28"/>
                    </w:rPr>
                  </w:pPr>
                  <w:r w:rsidRPr="007B3B36">
                    <w:rPr>
                      <w:sz w:val="28"/>
                    </w:rPr>
                    <w:t>201</w:t>
                  </w:r>
                  <w:r>
                    <w:rPr>
                      <w:sz w:val="28"/>
                    </w:rPr>
                    <w:t>6</w:t>
                  </w:r>
                </w:p>
              </w:txbxContent>
            </v:textbox>
          </v:rect>
        </w:pict>
      </w:r>
    </w:p>
    <w:p w:rsidR="00006EC3" w:rsidRPr="008450CD" w:rsidRDefault="00006EC3" w:rsidP="00BF05DE">
      <w:pPr>
        <w:jc w:val="center"/>
      </w:pPr>
      <w:r w:rsidRPr="008450CD">
        <w:br w:type="page"/>
      </w:r>
    </w:p>
    <w:p w:rsidR="00BF05DE" w:rsidRPr="008450CD" w:rsidRDefault="00BF05DE" w:rsidP="00BF05DE">
      <w:pPr>
        <w:ind w:right="282" w:firstLine="0"/>
        <w:jc w:val="center"/>
        <w:rPr>
          <w:b/>
          <w:szCs w:val="24"/>
        </w:rPr>
      </w:pPr>
      <w:r w:rsidRPr="008450CD">
        <w:rPr>
          <w:b/>
          <w:szCs w:val="24"/>
        </w:rPr>
        <w:lastRenderedPageBreak/>
        <w:t>Список</w:t>
      </w:r>
      <w:r w:rsidR="00E050BB" w:rsidRPr="008450CD">
        <w:rPr>
          <w:b/>
          <w:szCs w:val="24"/>
        </w:rPr>
        <w:t xml:space="preserve"> </w:t>
      </w:r>
      <w:r w:rsidRPr="008450CD">
        <w:rPr>
          <w:b/>
          <w:szCs w:val="24"/>
        </w:rPr>
        <w:t>исполнителей</w:t>
      </w:r>
      <w:r w:rsidR="00E050BB" w:rsidRPr="008450CD">
        <w:rPr>
          <w:b/>
          <w:szCs w:val="24"/>
        </w:rPr>
        <w:t xml:space="preserve"> </w:t>
      </w:r>
      <w:r w:rsidRPr="008450CD">
        <w:rPr>
          <w:b/>
          <w:szCs w:val="24"/>
        </w:rPr>
        <w:t>–</w:t>
      </w:r>
      <w:r w:rsidR="00E050BB" w:rsidRPr="008450CD">
        <w:rPr>
          <w:b/>
          <w:szCs w:val="24"/>
        </w:rPr>
        <w:t xml:space="preserve"> </w:t>
      </w:r>
      <w:r w:rsidRPr="008450CD">
        <w:rPr>
          <w:b/>
          <w:szCs w:val="24"/>
        </w:rPr>
        <w:t>участников</w:t>
      </w:r>
      <w:r w:rsidR="00E050BB" w:rsidRPr="008450CD">
        <w:rPr>
          <w:b/>
          <w:szCs w:val="24"/>
        </w:rPr>
        <w:t xml:space="preserve"> </w:t>
      </w:r>
      <w:r w:rsidRPr="008450CD">
        <w:rPr>
          <w:b/>
          <w:szCs w:val="24"/>
        </w:rPr>
        <w:t>подготовки</w:t>
      </w:r>
      <w:r w:rsidR="00E050BB" w:rsidRPr="008450CD">
        <w:rPr>
          <w:b/>
          <w:szCs w:val="24"/>
        </w:rPr>
        <w:t xml:space="preserve"> </w:t>
      </w:r>
      <w:r w:rsidRPr="008450CD">
        <w:rPr>
          <w:b/>
          <w:szCs w:val="24"/>
        </w:rPr>
        <w:t>проекта</w:t>
      </w:r>
      <w:r w:rsidR="00E050BB" w:rsidRPr="008450CD">
        <w:rPr>
          <w:b/>
          <w:szCs w:val="24"/>
        </w:rPr>
        <w:t xml:space="preserve"> </w:t>
      </w:r>
      <w:r w:rsidRPr="008450CD">
        <w:rPr>
          <w:b/>
          <w:szCs w:val="24"/>
        </w:rPr>
        <w:t>генерального</w:t>
      </w:r>
      <w:r w:rsidR="00E050BB" w:rsidRPr="008450CD">
        <w:rPr>
          <w:b/>
          <w:szCs w:val="24"/>
        </w:rPr>
        <w:t xml:space="preserve"> </w:t>
      </w:r>
      <w:r w:rsidRPr="008450CD">
        <w:rPr>
          <w:b/>
          <w:szCs w:val="24"/>
        </w:rPr>
        <w:t>плана</w:t>
      </w:r>
      <w:r w:rsidR="00222EB1" w:rsidRPr="008450CD">
        <w:rPr>
          <w:b/>
          <w:szCs w:val="24"/>
        </w:rPr>
        <w:t xml:space="preserve"> </w:t>
      </w:r>
      <w:r w:rsidR="00974AE7" w:rsidRPr="008450CD">
        <w:rPr>
          <w:b/>
          <w:szCs w:val="24"/>
        </w:rPr>
        <w:t xml:space="preserve">и правил землепользования и застройки </w:t>
      </w:r>
      <w:r w:rsidRPr="008450CD">
        <w:rPr>
          <w:b/>
          <w:szCs w:val="24"/>
        </w:rPr>
        <w:t>Новинского</w:t>
      </w:r>
      <w:r w:rsidR="00E050BB" w:rsidRPr="008450CD">
        <w:rPr>
          <w:b/>
          <w:szCs w:val="24"/>
        </w:rPr>
        <w:t xml:space="preserve"> </w:t>
      </w:r>
      <w:r w:rsidRPr="008450CD">
        <w:rPr>
          <w:b/>
          <w:szCs w:val="24"/>
        </w:rPr>
        <w:t>сельсовета</w:t>
      </w:r>
      <w:r w:rsidR="00E050BB" w:rsidRPr="008450CD">
        <w:rPr>
          <w:b/>
          <w:szCs w:val="24"/>
        </w:rPr>
        <w:t xml:space="preserve"> </w:t>
      </w:r>
      <w:r w:rsidRPr="008450CD">
        <w:rPr>
          <w:b/>
          <w:szCs w:val="24"/>
        </w:rPr>
        <w:t>Богородского</w:t>
      </w:r>
      <w:r w:rsidR="00E050BB" w:rsidRPr="008450CD">
        <w:rPr>
          <w:b/>
          <w:szCs w:val="24"/>
        </w:rPr>
        <w:t xml:space="preserve"> </w:t>
      </w:r>
      <w:r w:rsidRPr="008450CD">
        <w:rPr>
          <w:b/>
          <w:szCs w:val="24"/>
        </w:rPr>
        <w:t>муниципального</w:t>
      </w:r>
      <w:r w:rsidR="00E050BB" w:rsidRPr="008450CD">
        <w:rPr>
          <w:b/>
          <w:szCs w:val="24"/>
        </w:rPr>
        <w:t xml:space="preserve"> </w:t>
      </w:r>
      <w:r w:rsidRPr="008450CD">
        <w:rPr>
          <w:b/>
          <w:szCs w:val="24"/>
        </w:rPr>
        <w:t>района</w:t>
      </w:r>
      <w:r w:rsidR="00E050BB" w:rsidRPr="008450CD">
        <w:rPr>
          <w:b/>
          <w:szCs w:val="24"/>
        </w:rPr>
        <w:t xml:space="preserve"> </w:t>
      </w:r>
      <w:r w:rsidRPr="008450CD">
        <w:rPr>
          <w:b/>
          <w:szCs w:val="24"/>
        </w:rPr>
        <w:t>Нижегородской</w:t>
      </w:r>
      <w:r w:rsidR="00E050BB" w:rsidRPr="008450CD">
        <w:rPr>
          <w:b/>
          <w:szCs w:val="24"/>
        </w:rPr>
        <w:t xml:space="preserve"> </w:t>
      </w:r>
      <w:r w:rsidRPr="008450CD">
        <w:rPr>
          <w:b/>
          <w:szCs w:val="24"/>
        </w:rPr>
        <w:t>области</w:t>
      </w:r>
    </w:p>
    <w:tbl>
      <w:tblPr>
        <w:tblW w:w="0" w:type="auto"/>
        <w:tblInd w:w="392" w:type="dxa"/>
        <w:tblLook w:val="0000"/>
      </w:tblPr>
      <w:tblGrid>
        <w:gridCol w:w="4527"/>
        <w:gridCol w:w="4652"/>
      </w:tblGrid>
      <w:tr w:rsidR="00BF05DE" w:rsidRPr="008450CD" w:rsidTr="0045739F">
        <w:trPr>
          <w:cantSplit/>
        </w:trPr>
        <w:tc>
          <w:tcPr>
            <w:tcW w:w="9179" w:type="dxa"/>
            <w:gridSpan w:val="2"/>
          </w:tcPr>
          <w:p w:rsidR="00BF05DE" w:rsidRPr="008450CD" w:rsidRDefault="00BF05DE" w:rsidP="00BF05DE">
            <w:pPr>
              <w:ind w:firstLine="0"/>
              <w:jc w:val="center"/>
              <w:rPr>
                <w:b/>
              </w:rPr>
            </w:pPr>
            <w:r w:rsidRPr="008450CD">
              <w:rPr>
                <w:b/>
              </w:rPr>
              <w:t>Архитектурно-планировочная</w:t>
            </w:r>
            <w:r w:rsidR="00E050BB" w:rsidRPr="008450CD">
              <w:rPr>
                <w:b/>
              </w:rPr>
              <w:t xml:space="preserve"> </w:t>
            </w:r>
            <w:r w:rsidRPr="008450CD">
              <w:rPr>
                <w:b/>
              </w:rPr>
              <w:t>часть:</w:t>
            </w:r>
          </w:p>
          <w:p w:rsidR="00BF05DE" w:rsidRPr="008450CD" w:rsidRDefault="00BF05DE" w:rsidP="00BF05DE">
            <w:pPr>
              <w:ind w:firstLine="0"/>
              <w:jc w:val="center"/>
              <w:rPr>
                <w:bCs/>
              </w:rPr>
            </w:pPr>
          </w:p>
        </w:tc>
      </w:tr>
      <w:tr w:rsidR="00BF05DE" w:rsidRPr="008450CD" w:rsidTr="0045739F">
        <w:tc>
          <w:tcPr>
            <w:tcW w:w="4527" w:type="dxa"/>
          </w:tcPr>
          <w:p w:rsidR="00BF05DE" w:rsidRPr="008450CD" w:rsidRDefault="00BF05DE" w:rsidP="00BF05DE">
            <w:pPr>
              <w:ind w:firstLine="0"/>
              <w:rPr>
                <w:bCs/>
                <w:szCs w:val="22"/>
              </w:rPr>
            </w:pPr>
            <w:r w:rsidRPr="008450CD">
              <w:rPr>
                <w:bCs/>
                <w:sz w:val="22"/>
                <w:szCs w:val="22"/>
              </w:rPr>
              <w:t>Главный</w:t>
            </w:r>
            <w:r w:rsidR="00E050BB" w:rsidRPr="008450CD">
              <w:rPr>
                <w:bCs/>
                <w:sz w:val="22"/>
                <w:szCs w:val="22"/>
              </w:rPr>
              <w:t xml:space="preserve"> </w:t>
            </w:r>
            <w:r w:rsidRPr="008450CD">
              <w:rPr>
                <w:bCs/>
                <w:sz w:val="22"/>
                <w:szCs w:val="22"/>
              </w:rPr>
              <w:t>архитектор</w:t>
            </w:r>
          </w:p>
        </w:tc>
        <w:tc>
          <w:tcPr>
            <w:tcW w:w="4652" w:type="dxa"/>
          </w:tcPr>
          <w:p w:rsidR="00BF05DE" w:rsidRPr="008450CD" w:rsidRDefault="00BF05DE" w:rsidP="0045739F">
            <w:pPr>
              <w:ind w:firstLine="0"/>
              <w:rPr>
                <w:bCs/>
                <w:szCs w:val="22"/>
              </w:rPr>
            </w:pPr>
            <w:r w:rsidRPr="008450CD">
              <w:rPr>
                <w:bCs/>
                <w:sz w:val="22"/>
                <w:szCs w:val="22"/>
              </w:rPr>
              <w:t>-</w:t>
            </w:r>
            <w:r w:rsidR="00E050BB" w:rsidRPr="008450CD">
              <w:rPr>
                <w:bCs/>
                <w:sz w:val="22"/>
                <w:szCs w:val="22"/>
              </w:rPr>
              <w:t xml:space="preserve"> </w:t>
            </w:r>
            <w:r w:rsidR="0045739F" w:rsidRPr="008450CD">
              <w:rPr>
                <w:sz w:val="22"/>
                <w:szCs w:val="22"/>
              </w:rPr>
              <w:t>Злобина О.Г.</w:t>
            </w:r>
          </w:p>
        </w:tc>
      </w:tr>
      <w:tr w:rsidR="00BF05DE" w:rsidRPr="008450CD" w:rsidTr="0045739F">
        <w:tc>
          <w:tcPr>
            <w:tcW w:w="4527" w:type="dxa"/>
          </w:tcPr>
          <w:p w:rsidR="00BF05DE" w:rsidRPr="008450CD" w:rsidRDefault="00BF05DE" w:rsidP="00BF05DE">
            <w:pPr>
              <w:ind w:firstLine="0"/>
              <w:rPr>
                <w:bCs/>
                <w:szCs w:val="22"/>
              </w:rPr>
            </w:pPr>
            <w:r w:rsidRPr="008450CD">
              <w:rPr>
                <w:bCs/>
                <w:sz w:val="22"/>
                <w:szCs w:val="22"/>
              </w:rPr>
              <w:t>Главный</w:t>
            </w:r>
            <w:r w:rsidR="00E050BB" w:rsidRPr="008450CD">
              <w:rPr>
                <w:bCs/>
                <w:sz w:val="22"/>
                <w:szCs w:val="22"/>
              </w:rPr>
              <w:t xml:space="preserve"> </w:t>
            </w:r>
            <w:r w:rsidRPr="008450CD">
              <w:rPr>
                <w:bCs/>
                <w:sz w:val="22"/>
                <w:szCs w:val="22"/>
              </w:rPr>
              <w:t>инженер</w:t>
            </w:r>
            <w:r w:rsidR="00E050BB" w:rsidRPr="008450CD">
              <w:rPr>
                <w:bCs/>
                <w:sz w:val="22"/>
                <w:szCs w:val="22"/>
              </w:rPr>
              <w:t xml:space="preserve"> </w:t>
            </w:r>
          </w:p>
        </w:tc>
        <w:tc>
          <w:tcPr>
            <w:tcW w:w="4652" w:type="dxa"/>
          </w:tcPr>
          <w:p w:rsidR="00BF05DE" w:rsidRPr="008450CD" w:rsidRDefault="00BF05DE" w:rsidP="00BF05DE">
            <w:pPr>
              <w:ind w:firstLine="0"/>
              <w:rPr>
                <w:bCs/>
                <w:szCs w:val="22"/>
              </w:rPr>
            </w:pPr>
            <w:r w:rsidRPr="008450CD">
              <w:rPr>
                <w:bCs/>
                <w:sz w:val="22"/>
                <w:szCs w:val="22"/>
              </w:rPr>
              <w:t>-</w:t>
            </w:r>
            <w:r w:rsidR="00E050BB" w:rsidRPr="008450CD">
              <w:rPr>
                <w:bCs/>
                <w:sz w:val="22"/>
                <w:szCs w:val="22"/>
              </w:rPr>
              <w:t xml:space="preserve"> </w:t>
            </w:r>
            <w:r w:rsidRPr="008450CD">
              <w:rPr>
                <w:bCs/>
                <w:sz w:val="22"/>
                <w:szCs w:val="22"/>
              </w:rPr>
              <w:t>Хробостова</w:t>
            </w:r>
            <w:r w:rsidR="00E050BB" w:rsidRPr="008450CD">
              <w:rPr>
                <w:bCs/>
                <w:sz w:val="22"/>
                <w:szCs w:val="22"/>
              </w:rPr>
              <w:t xml:space="preserve"> </w:t>
            </w:r>
            <w:r w:rsidRPr="008450CD">
              <w:rPr>
                <w:bCs/>
                <w:sz w:val="22"/>
                <w:szCs w:val="22"/>
              </w:rPr>
              <w:t>О.Н</w:t>
            </w:r>
            <w:r w:rsidRPr="008450CD">
              <w:rPr>
                <w:sz w:val="22"/>
                <w:szCs w:val="22"/>
              </w:rPr>
              <w:t>.</w:t>
            </w:r>
          </w:p>
        </w:tc>
      </w:tr>
      <w:tr w:rsidR="00BF05DE" w:rsidRPr="008450CD" w:rsidTr="0045739F">
        <w:tc>
          <w:tcPr>
            <w:tcW w:w="4527" w:type="dxa"/>
          </w:tcPr>
          <w:p w:rsidR="00BF05DE" w:rsidRPr="008450CD" w:rsidRDefault="00BF05DE" w:rsidP="00BF05DE">
            <w:pPr>
              <w:ind w:firstLine="0"/>
              <w:rPr>
                <w:bCs/>
                <w:szCs w:val="22"/>
              </w:rPr>
            </w:pPr>
            <w:r w:rsidRPr="008450CD">
              <w:rPr>
                <w:bCs/>
                <w:sz w:val="22"/>
                <w:szCs w:val="22"/>
              </w:rPr>
              <w:t>Инженер</w:t>
            </w:r>
          </w:p>
        </w:tc>
        <w:tc>
          <w:tcPr>
            <w:tcW w:w="4652" w:type="dxa"/>
          </w:tcPr>
          <w:p w:rsidR="00BF05DE" w:rsidRPr="008450CD" w:rsidRDefault="00BF05DE" w:rsidP="00222EB1">
            <w:pPr>
              <w:ind w:firstLine="0"/>
              <w:rPr>
                <w:bCs/>
                <w:szCs w:val="22"/>
              </w:rPr>
            </w:pPr>
            <w:r w:rsidRPr="008450CD">
              <w:rPr>
                <w:bCs/>
                <w:sz w:val="22"/>
                <w:szCs w:val="22"/>
              </w:rPr>
              <w:t>-</w:t>
            </w:r>
            <w:r w:rsidR="00E050BB" w:rsidRPr="008450CD">
              <w:rPr>
                <w:bCs/>
                <w:sz w:val="22"/>
                <w:szCs w:val="22"/>
              </w:rPr>
              <w:t xml:space="preserve"> </w:t>
            </w:r>
            <w:r w:rsidRPr="008450CD">
              <w:rPr>
                <w:bCs/>
                <w:sz w:val="22"/>
                <w:szCs w:val="22"/>
              </w:rPr>
              <w:t>Чуркина</w:t>
            </w:r>
            <w:r w:rsidR="00E050BB" w:rsidRPr="008450CD">
              <w:rPr>
                <w:bCs/>
                <w:sz w:val="22"/>
                <w:szCs w:val="22"/>
              </w:rPr>
              <w:t xml:space="preserve"> </w:t>
            </w:r>
            <w:r w:rsidRPr="008450CD">
              <w:rPr>
                <w:bCs/>
                <w:sz w:val="22"/>
                <w:szCs w:val="22"/>
              </w:rPr>
              <w:t>М.А.</w:t>
            </w:r>
          </w:p>
        </w:tc>
      </w:tr>
      <w:tr w:rsidR="00BF05DE" w:rsidRPr="008450CD" w:rsidTr="0045739F">
        <w:trPr>
          <w:cantSplit/>
        </w:trPr>
        <w:tc>
          <w:tcPr>
            <w:tcW w:w="9179" w:type="dxa"/>
            <w:gridSpan w:val="2"/>
          </w:tcPr>
          <w:p w:rsidR="00BF05DE" w:rsidRPr="008450CD" w:rsidRDefault="00BF05DE" w:rsidP="00BF05DE">
            <w:pPr>
              <w:ind w:firstLine="0"/>
              <w:jc w:val="center"/>
              <w:rPr>
                <w:b/>
              </w:rPr>
            </w:pPr>
          </w:p>
          <w:p w:rsidR="00BF05DE" w:rsidRPr="008450CD" w:rsidRDefault="00BF05DE" w:rsidP="00BF05DE">
            <w:pPr>
              <w:ind w:firstLine="0"/>
              <w:jc w:val="center"/>
              <w:rPr>
                <w:b/>
              </w:rPr>
            </w:pPr>
            <w:r w:rsidRPr="008450CD">
              <w:rPr>
                <w:b/>
              </w:rPr>
              <w:t>Экономическая</w:t>
            </w:r>
            <w:r w:rsidR="00E050BB" w:rsidRPr="008450CD">
              <w:rPr>
                <w:b/>
              </w:rPr>
              <w:t xml:space="preserve"> </w:t>
            </w:r>
            <w:r w:rsidRPr="008450CD">
              <w:rPr>
                <w:b/>
              </w:rPr>
              <w:t>часть</w:t>
            </w:r>
            <w:r w:rsidR="00E050BB" w:rsidRPr="008450CD">
              <w:rPr>
                <w:b/>
              </w:rPr>
              <w:t xml:space="preserve"> </w:t>
            </w:r>
            <w:r w:rsidRPr="008450CD">
              <w:rPr>
                <w:b/>
              </w:rPr>
              <w:t>проекта:</w:t>
            </w:r>
          </w:p>
          <w:p w:rsidR="00BF05DE" w:rsidRPr="008450CD" w:rsidRDefault="00BF05DE" w:rsidP="00BF05DE">
            <w:pPr>
              <w:ind w:firstLine="0"/>
              <w:jc w:val="center"/>
              <w:rPr>
                <w:bCs/>
              </w:rPr>
            </w:pPr>
          </w:p>
        </w:tc>
      </w:tr>
      <w:tr w:rsidR="00BF05DE" w:rsidRPr="008450CD" w:rsidTr="0045739F">
        <w:tc>
          <w:tcPr>
            <w:tcW w:w="4527" w:type="dxa"/>
          </w:tcPr>
          <w:p w:rsidR="00BF05DE" w:rsidRPr="008450CD" w:rsidRDefault="00BF05DE" w:rsidP="00BF05DE">
            <w:pPr>
              <w:ind w:firstLine="0"/>
              <w:rPr>
                <w:bCs/>
                <w:szCs w:val="22"/>
              </w:rPr>
            </w:pPr>
            <w:r w:rsidRPr="008450CD">
              <w:rPr>
                <w:bCs/>
                <w:sz w:val="22"/>
                <w:szCs w:val="22"/>
              </w:rPr>
              <w:t>Главный</w:t>
            </w:r>
            <w:r w:rsidR="00E050BB" w:rsidRPr="008450CD">
              <w:rPr>
                <w:bCs/>
                <w:sz w:val="22"/>
                <w:szCs w:val="22"/>
              </w:rPr>
              <w:t xml:space="preserve"> </w:t>
            </w:r>
            <w:r w:rsidRPr="008450CD">
              <w:rPr>
                <w:bCs/>
                <w:sz w:val="22"/>
                <w:szCs w:val="22"/>
              </w:rPr>
              <w:t>специалист</w:t>
            </w:r>
          </w:p>
        </w:tc>
        <w:tc>
          <w:tcPr>
            <w:tcW w:w="4652" w:type="dxa"/>
          </w:tcPr>
          <w:p w:rsidR="00BF05DE" w:rsidRPr="008450CD" w:rsidRDefault="00BF05DE" w:rsidP="00BF05DE">
            <w:pPr>
              <w:ind w:firstLine="0"/>
              <w:rPr>
                <w:bCs/>
                <w:szCs w:val="22"/>
              </w:rPr>
            </w:pPr>
            <w:r w:rsidRPr="008450CD">
              <w:rPr>
                <w:bCs/>
                <w:sz w:val="22"/>
                <w:szCs w:val="22"/>
              </w:rPr>
              <w:t>-</w:t>
            </w:r>
            <w:r w:rsidR="00E050BB" w:rsidRPr="008450CD">
              <w:rPr>
                <w:bCs/>
                <w:sz w:val="22"/>
                <w:szCs w:val="22"/>
              </w:rPr>
              <w:t xml:space="preserve"> </w:t>
            </w:r>
            <w:r w:rsidRPr="008450CD">
              <w:rPr>
                <w:bCs/>
                <w:sz w:val="22"/>
                <w:szCs w:val="22"/>
              </w:rPr>
              <w:t>Соловьева</w:t>
            </w:r>
            <w:r w:rsidR="00E050BB" w:rsidRPr="008450CD">
              <w:rPr>
                <w:bCs/>
                <w:sz w:val="22"/>
                <w:szCs w:val="22"/>
              </w:rPr>
              <w:t xml:space="preserve"> </w:t>
            </w:r>
            <w:r w:rsidRPr="008450CD">
              <w:rPr>
                <w:bCs/>
                <w:sz w:val="22"/>
                <w:szCs w:val="22"/>
              </w:rPr>
              <w:t>Н.В.</w:t>
            </w:r>
          </w:p>
        </w:tc>
      </w:tr>
      <w:tr w:rsidR="00BF05DE" w:rsidRPr="008450CD" w:rsidTr="0045739F">
        <w:trPr>
          <w:cantSplit/>
        </w:trPr>
        <w:tc>
          <w:tcPr>
            <w:tcW w:w="9179" w:type="dxa"/>
            <w:gridSpan w:val="2"/>
          </w:tcPr>
          <w:p w:rsidR="00BF05DE" w:rsidRPr="008450CD" w:rsidRDefault="00BF05DE" w:rsidP="00BF05DE">
            <w:pPr>
              <w:ind w:firstLine="0"/>
              <w:jc w:val="center"/>
              <w:rPr>
                <w:b/>
              </w:rPr>
            </w:pPr>
          </w:p>
          <w:p w:rsidR="00BF05DE" w:rsidRPr="008450CD" w:rsidRDefault="00BF05DE" w:rsidP="00BF05DE">
            <w:pPr>
              <w:ind w:firstLine="0"/>
              <w:jc w:val="center"/>
              <w:rPr>
                <w:b/>
              </w:rPr>
            </w:pPr>
            <w:r w:rsidRPr="008450CD">
              <w:rPr>
                <w:b/>
              </w:rPr>
              <w:t>Улично-дорожная</w:t>
            </w:r>
            <w:r w:rsidR="00E050BB" w:rsidRPr="008450CD">
              <w:rPr>
                <w:b/>
              </w:rPr>
              <w:t xml:space="preserve"> </w:t>
            </w:r>
            <w:r w:rsidRPr="008450CD">
              <w:rPr>
                <w:b/>
              </w:rPr>
              <w:t>сеть</w:t>
            </w:r>
            <w:r w:rsidR="00E050BB" w:rsidRPr="008450CD">
              <w:rPr>
                <w:b/>
              </w:rPr>
              <w:t xml:space="preserve"> </w:t>
            </w:r>
            <w:r w:rsidRPr="008450CD">
              <w:rPr>
                <w:b/>
              </w:rPr>
              <w:t>и</w:t>
            </w:r>
            <w:r w:rsidR="00E050BB" w:rsidRPr="008450CD">
              <w:rPr>
                <w:b/>
              </w:rPr>
              <w:t xml:space="preserve"> </w:t>
            </w:r>
            <w:r w:rsidRPr="008450CD">
              <w:rPr>
                <w:b/>
              </w:rPr>
              <w:t>транспорт:</w:t>
            </w:r>
          </w:p>
          <w:p w:rsidR="00BF05DE" w:rsidRPr="008450CD" w:rsidRDefault="00BF05DE" w:rsidP="00BF05DE">
            <w:pPr>
              <w:ind w:firstLine="0"/>
              <w:jc w:val="center"/>
              <w:rPr>
                <w:b/>
              </w:rPr>
            </w:pPr>
          </w:p>
        </w:tc>
      </w:tr>
      <w:tr w:rsidR="00BF05DE" w:rsidRPr="008450CD" w:rsidTr="0045739F">
        <w:trPr>
          <w:cantSplit/>
        </w:trPr>
        <w:tc>
          <w:tcPr>
            <w:tcW w:w="4527" w:type="dxa"/>
          </w:tcPr>
          <w:p w:rsidR="00BF05DE" w:rsidRPr="007577B6" w:rsidRDefault="00BF05DE" w:rsidP="00BF05DE">
            <w:pPr>
              <w:ind w:firstLine="0"/>
              <w:rPr>
                <w:bCs/>
                <w:szCs w:val="22"/>
              </w:rPr>
            </w:pPr>
            <w:r w:rsidRPr="007577B6">
              <w:rPr>
                <w:bCs/>
                <w:sz w:val="22"/>
                <w:szCs w:val="22"/>
              </w:rPr>
              <w:t>Ведущий</w:t>
            </w:r>
            <w:r w:rsidR="00E050BB" w:rsidRPr="007577B6">
              <w:rPr>
                <w:bCs/>
                <w:sz w:val="22"/>
                <w:szCs w:val="22"/>
              </w:rPr>
              <w:t xml:space="preserve"> </w:t>
            </w:r>
            <w:r w:rsidRPr="007577B6">
              <w:rPr>
                <w:bCs/>
                <w:sz w:val="22"/>
                <w:szCs w:val="22"/>
              </w:rPr>
              <w:t>специалист</w:t>
            </w:r>
            <w:r w:rsidR="00E050BB" w:rsidRPr="007577B6">
              <w:rPr>
                <w:bCs/>
                <w:sz w:val="22"/>
                <w:szCs w:val="22"/>
              </w:rPr>
              <w:t xml:space="preserve"> </w:t>
            </w:r>
          </w:p>
          <w:p w:rsidR="00BF05DE" w:rsidRPr="007577B6" w:rsidRDefault="00BF05DE" w:rsidP="00BF05DE">
            <w:pPr>
              <w:ind w:firstLine="0"/>
              <w:rPr>
                <w:bCs/>
                <w:szCs w:val="22"/>
              </w:rPr>
            </w:pPr>
            <w:r w:rsidRPr="007577B6">
              <w:rPr>
                <w:bCs/>
                <w:sz w:val="22"/>
                <w:szCs w:val="22"/>
              </w:rPr>
              <w:t>Ведущий</w:t>
            </w:r>
            <w:r w:rsidR="00E050BB" w:rsidRPr="007577B6">
              <w:rPr>
                <w:bCs/>
                <w:sz w:val="22"/>
                <w:szCs w:val="22"/>
              </w:rPr>
              <w:t xml:space="preserve"> </w:t>
            </w:r>
            <w:r w:rsidRPr="007577B6">
              <w:rPr>
                <w:bCs/>
                <w:sz w:val="22"/>
                <w:szCs w:val="22"/>
              </w:rPr>
              <w:t>инженер</w:t>
            </w:r>
            <w:r w:rsidR="00E050BB" w:rsidRPr="007577B6">
              <w:rPr>
                <w:bCs/>
                <w:sz w:val="22"/>
                <w:szCs w:val="22"/>
              </w:rPr>
              <w:t xml:space="preserve"> </w:t>
            </w:r>
            <w:r w:rsidRPr="007577B6">
              <w:rPr>
                <w:bCs/>
                <w:sz w:val="22"/>
                <w:szCs w:val="22"/>
              </w:rPr>
              <w:t>(АД)</w:t>
            </w:r>
          </w:p>
        </w:tc>
        <w:tc>
          <w:tcPr>
            <w:tcW w:w="4652" w:type="dxa"/>
          </w:tcPr>
          <w:p w:rsidR="00BF05DE" w:rsidRPr="007577B6" w:rsidRDefault="00BF05DE" w:rsidP="00BF05DE">
            <w:pPr>
              <w:ind w:firstLine="0"/>
              <w:rPr>
                <w:bCs/>
                <w:szCs w:val="22"/>
              </w:rPr>
            </w:pPr>
            <w:r w:rsidRPr="007577B6">
              <w:rPr>
                <w:bCs/>
                <w:sz w:val="22"/>
                <w:szCs w:val="22"/>
              </w:rPr>
              <w:t>-</w:t>
            </w:r>
            <w:r w:rsidR="00E050BB" w:rsidRPr="007577B6">
              <w:rPr>
                <w:bCs/>
                <w:sz w:val="22"/>
                <w:szCs w:val="22"/>
              </w:rPr>
              <w:t xml:space="preserve"> </w:t>
            </w:r>
            <w:r w:rsidRPr="007577B6">
              <w:rPr>
                <w:bCs/>
                <w:sz w:val="22"/>
                <w:szCs w:val="22"/>
              </w:rPr>
              <w:t>Балынин</w:t>
            </w:r>
            <w:r w:rsidR="00E050BB" w:rsidRPr="007577B6">
              <w:rPr>
                <w:bCs/>
                <w:sz w:val="22"/>
                <w:szCs w:val="22"/>
              </w:rPr>
              <w:t xml:space="preserve"> </w:t>
            </w:r>
            <w:r w:rsidRPr="007577B6">
              <w:rPr>
                <w:bCs/>
                <w:sz w:val="22"/>
                <w:szCs w:val="22"/>
              </w:rPr>
              <w:t>С.Ю.</w:t>
            </w:r>
          </w:p>
          <w:p w:rsidR="00BF05DE" w:rsidRPr="007577B6" w:rsidRDefault="00BF05DE" w:rsidP="00BF05DE">
            <w:pPr>
              <w:ind w:firstLine="0"/>
              <w:rPr>
                <w:bCs/>
                <w:szCs w:val="22"/>
              </w:rPr>
            </w:pPr>
            <w:r w:rsidRPr="007577B6">
              <w:rPr>
                <w:bCs/>
                <w:sz w:val="22"/>
                <w:szCs w:val="22"/>
              </w:rPr>
              <w:t>-</w:t>
            </w:r>
            <w:r w:rsidR="00E050BB" w:rsidRPr="007577B6">
              <w:rPr>
                <w:bCs/>
                <w:sz w:val="22"/>
                <w:szCs w:val="22"/>
              </w:rPr>
              <w:t xml:space="preserve"> </w:t>
            </w:r>
            <w:r w:rsidRPr="007577B6">
              <w:rPr>
                <w:bCs/>
                <w:sz w:val="22"/>
                <w:szCs w:val="22"/>
              </w:rPr>
              <w:t>Грязнова</w:t>
            </w:r>
            <w:r w:rsidR="00E050BB" w:rsidRPr="007577B6">
              <w:rPr>
                <w:bCs/>
                <w:sz w:val="22"/>
                <w:szCs w:val="22"/>
              </w:rPr>
              <w:t xml:space="preserve"> </w:t>
            </w:r>
            <w:r w:rsidRPr="007577B6">
              <w:rPr>
                <w:bCs/>
                <w:sz w:val="22"/>
                <w:szCs w:val="22"/>
              </w:rPr>
              <w:t>А.В.</w:t>
            </w:r>
          </w:p>
        </w:tc>
      </w:tr>
      <w:tr w:rsidR="00BF05DE" w:rsidRPr="008450CD" w:rsidTr="0045739F">
        <w:trPr>
          <w:cantSplit/>
        </w:trPr>
        <w:tc>
          <w:tcPr>
            <w:tcW w:w="9179" w:type="dxa"/>
            <w:gridSpan w:val="2"/>
          </w:tcPr>
          <w:p w:rsidR="00BF05DE" w:rsidRPr="007577B6" w:rsidRDefault="00BF05DE" w:rsidP="00BF05DE">
            <w:pPr>
              <w:ind w:firstLine="0"/>
              <w:jc w:val="center"/>
              <w:rPr>
                <w:b/>
              </w:rPr>
            </w:pPr>
          </w:p>
          <w:p w:rsidR="00BF05DE" w:rsidRPr="007577B6" w:rsidRDefault="00BF05DE" w:rsidP="00BF05DE">
            <w:pPr>
              <w:ind w:firstLine="0"/>
              <w:jc w:val="center"/>
              <w:rPr>
                <w:b/>
              </w:rPr>
            </w:pPr>
            <w:r w:rsidRPr="007577B6">
              <w:rPr>
                <w:b/>
              </w:rPr>
              <w:t>Инженерное</w:t>
            </w:r>
            <w:r w:rsidR="00E050BB" w:rsidRPr="007577B6">
              <w:rPr>
                <w:b/>
              </w:rPr>
              <w:t xml:space="preserve"> </w:t>
            </w:r>
            <w:r w:rsidRPr="007577B6">
              <w:rPr>
                <w:b/>
              </w:rPr>
              <w:t>оборудование:</w:t>
            </w:r>
          </w:p>
          <w:p w:rsidR="00BF05DE" w:rsidRPr="007577B6" w:rsidRDefault="00BF05DE" w:rsidP="00BF05DE">
            <w:pPr>
              <w:ind w:firstLine="0"/>
              <w:jc w:val="center"/>
              <w:rPr>
                <w:b/>
              </w:rPr>
            </w:pPr>
          </w:p>
        </w:tc>
      </w:tr>
      <w:tr w:rsidR="00BF05DE" w:rsidRPr="008450CD" w:rsidTr="0045739F">
        <w:tc>
          <w:tcPr>
            <w:tcW w:w="4527" w:type="dxa"/>
          </w:tcPr>
          <w:p w:rsidR="00BF05DE" w:rsidRPr="008450CD" w:rsidRDefault="00BF05DE" w:rsidP="00BF05DE">
            <w:pPr>
              <w:ind w:firstLine="0"/>
              <w:rPr>
                <w:bCs/>
                <w:szCs w:val="22"/>
              </w:rPr>
            </w:pPr>
            <w:r w:rsidRPr="008450CD">
              <w:rPr>
                <w:bCs/>
                <w:sz w:val="22"/>
                <w:szCs w:val="22"/>
              </w:rPr>
              <w:t>Инженер</w:t>
            </w:r>
            <w:r w:rsidR="00E050BB" w:rsidRPr="008450CD">
              <w:rPr>
                <w:bCs/>
                <w:sz w:val="22"/>
                <w:szCs w:val="22"/>
              </w:rPr>
              <w:t xml:space="preserve"> </w:t>
            </w:r>
          </w:p>
        </w:tc>
        <w:tc>
          <w:tcPr>
            <w:tcW w:w="4652" w:type="dxa"/>
          </w:tcPr>
          <w:p w:rsidR="00BF05DE" w:rsidRPr="008450CD" w:rsidRDefault="00BF05DE" w:rsidP="00BF05DE">
            <w:pPr>
              <w:ind w:firstLine="0"/>
              <w:rPr>
                <w:bCs/>
                <w:szCs w:val="22"/>
              </w:rPr>
            </w:pPr>
            <w:r w:rsidRPr="008450CD">
              <w:rPr>
                <w:bCs/>
                <w:sz w:val="22"/>
                <w:szCs w:val="22"/>
              </w:rPr>
              <w:t>-</w:t>
            </w:r>
            <w:r w:rsidR="00E050BB" w:rsidRPr="008450CD">
              <w:rPr>
                <w:bCs/>
                <w:sz w:val="22"/>
                <w:szCs w:val="22"/>
              </w:rPr>
              <w:t xml:space="preserve"> </w:t>
            </w:r>
            <w:r w:rsidRPr="008450CD">
              <w:rPr>
                <w:bCs/>
                <w:sz w:val="22"/>
                <w:szCs w:val="22"/>
              </w:rPr>
              <w:t>Хробостова</w:t>
            </w:r>
            <w:r w:rsidR="00E050BB" w:rsidRPr="008450CD">
              <w:rPr>
                <w:bCs/>
                <w:sz w:val="22"/>
                <w:szCs w:val="22"/>
              </w:rPr>
              <w:t xml:space="preserve"> </w:t>
            </w:r>
            <w:r w:rsidRPr="008450CD">
              <w:rPr>
                <w:bCs/>
                <w:sz w:val="22"/>
                <w:szCs w:val="22"/>
              </w:rPr>
              <w:t>О.Н.</w:t>
            </w:r>
          </w:p>
        </w:tc>
      </w:tr>
      <w:tr w:rsidR="00BF05DE" w:rsidRPr="008450CD" w:rsidTr="0045739F">
        <w:tc>
          <w:tcPr>
            <w:tcW w:w="4527" w:type="dxa"/>
          </w:tcPr>
          <w:p w:rsidR="00BF05DE" w:rsidRPr="008450CD" w:rsidRDefault="00BF05DE" w:rsidP="0045739F">
            <w:pPr>
              <w:ind w:firstLine="0"/>
              <w:rPr>
                <w:bCs/>
              </w:rPr>
            </w:pPr>
            <w:r w:rsidRPr="008450CD">
              <w:rPr>
                <w:bCs/>
                <w:sz w:val="22"/>
              </w:rPr>
              <w:t>Ведущий</w:t>
            </w:r>
            <w:r w:rsidR="00E050BB" w:rsidRPr="008450CD">
              <w:rPr>
                <w:bCs/>
                <w:sz w:val="22"/>
              </w:rPr>
              <w:t xml:space="preserve"> </w:t>
            </w:r>
            <w:r w:rsidRPr="008450CD">
              <w:rPr>
                <w:bCs/>
                <w:sz w:val="22"/>
              </w:rPr>
              <w:t>инженер</w:t>
            </w:r>
            <w:r w:rsidR="00E050BB" w:rsidRPr="008450CD">
              <w:rPr>
                <w:bCs/>
                <w:sz w:val="22"/>
              </w:rPr>
              <w:t xml:space="preserve"> </w:t>
            </w:r>
            <w:r w:rsidRPr="008450CD">
              <w:rPr>
                <w:bCs/>
                <w:sz w:val="22"/>
              </w:rPr>
              <w:t>(ВК)</w:t>
            </w:r>
          </w:p>
        </w:tc>
        <w:tc>
          <w:tcPr>
            <w:tcW w:w="4652" w:type="dxa"/>
          </w:tcPr>
          <w:p w:rsidR="00BF05DE" w:rsidRPr="008450CD" w:rsidRDefault="00BF05DE" w:rsidP="00B83D5E">
            <w:pPr>
              <w:ind w:firstLine="0"/>
              <w:rPr>
                <w:bCs/>
              </w:rPr>
            </w:pPr>
            <w:r w:rsidRPr="008450CD">
              <w:rPr>
                <w:bCs/>
                <w:sz w:val="22"/>
              </w:rPr>
              <w:t>-</w:t>
            </w:r>
            <w:r w:rsidR="00E050BB" w:rsidRPr="008450CD">
              <w:rPr>
                <w:bCs/>
                <w:sz w:val="22"/>
              </w:rPr>
              <w:t xml:space="preserve"> </w:t>
            </w:r>
            <w:r w:rsidR="00B83D5E" w:rsidRPr="008450CD">
              <w:rPr>
                <w:bCs/>
                <w:sz w:val="22"/>
              </w:rPr>
              <w:t>Козушкина М.Ю</w:t>
            </w:r>
            <w:r w:rsidRPr="008450CD">
              <w:rPr>
                <w:bCs/>
                <w:sz w:val="22"/>
              </w:rPr>
              <w:t>.</w:t>
            </w:r>
          </w:p>
        </w:tc>
      </w:tr>
      <w:tr w:rsidR="00BF05DE" w:rsidRPr="008450CD" w:rsidTr="0045739F">
        <w:tc>
          <w:tcPr>
            <w:tcW w:w="4527" w:type="dxa"/>
          </w:tcPr>
          <w:p w:rsidR="00BF05DE" w:rsidRPr="008450CD" w:rsidRDefault="00BF05DE" w:rsidP="0045739F">
            <w:pPr>
              <w:ind w:firstLine="0"/>
              <w:rPr>
                <w:bCs/>
              </w:rPr>
            </w:pPr>
            <w:r w:rsidRPr="008450CD">
              <w:rPr>
                <w:bCs/>
                <w:sz w:val="22"/>
              </w:rPr>
              <w:t>Ведущий</w:t>
            </w:r>
            <w:r w:rsidR="0045739F" w:rsidRPr="008450CD">
              <w:rPr>
                <w:bCs/>
                <w:sz w:val="22"/>
              </w:rPr>
              <w:t xml:space="preserve"> </w:t>
            </w:r>
            <w:r w:rsidRPr="008450CD">
              <w:rPr>
                <w:bCs/>
                <w:sz w:val="22"/>
              </w:rPr>
              <w:t>инженер</w:t>
            </w:r>
            <w:r w:rsidR="00E050BB" w:rsidRPr="008450CD">
              <w:rPr>
                <w:bCs/>
                <w:sz w:val="22"/>
              </w:rPr>
              <w:t xml:space="preserve"> </w:t>
            </w:r>
            <w:r w:rsidRPr="008450CD">
              <w:rPr>
                <w:bCs/>
                <w:sz w:val="22"/>
              </w:rPr>
              <w:t>(ЭС)</w:t>
            </w:r>
          </w:p>
        </w:tc>
        <w:tc>
          <w:tcPr>
            <w:tcW w:w="4652" w:type="dxa"/>
          </w:tcPr>
          <w:p w:rsidR="00BF05DE" w:rsidRPr="008450CD" w:rsidRDefault="00BF05DE" w:rsidP="00B83D5E">
            <w:pPr>
              <w:ind w:firstLine="0"/>
              <w:rPr>
                <w:bCs/>
              </w:rPr>
            </w:pPr>
            <w:r w:rsidRPr="008450CD">
              <w:rPr>
                <w:bCs/>
                <w:sz w:val="22"/>
              </w:rPr>
              <w:t>-</w:t>
            </w:r>
            <w:r w:rsidR="00E050BB" w:rsidRPr="008450CD">
              <w:rPr>
                <w:bCs/>
                <w:sz w:val="22"/>
              </w:rPr>
              <w:t xml:space="preserve"> </w:t>
            </w:r>
            <w:r w:rsidR="00B83D5E" w:rsidRPr="008450CD">
              <w:rPr>
                <w:bCs/>
                <w:sz w:val="22"/>
              </w:rPr>
              <w:t>Бирина О.Б.</w:t>
            </w:r>
          </w:p>
        </w:tc>
      </w:tr>
      <w:tr w:rsidR="00BF05DE" w:rsidRPr="008450CD" w:rsidTr="0045739F">
        <w:trPr>
          <w:cantSplit/>
        </w:trPr>
        <w:tc>
          <w:tcPr>
            <w:tcW w:w="9179" w:type="dxa"/>
            <w:gridSpan w:val="2"/>
          </w:tcPr>
          <w:p w:rsidR="00BF05DE" w:rsidRPr="008450CD" w:rsidRDefault="00BF05DE" w:rsidP="00BF05DE">
            <w:pPr>
              <w:ind w:firstLine="0"/>
              <w:jc w:val="center"/>
              <w:rPr>
                <w:b/>
              </w:rPr>
            </w:pPr>
          </w:p>
          <w:p w:rsidR="00BF05DE" w:rsidRPr="008450CD" w:rsidRDefault="00BF05DE" w:rsidP="00BF05DE">
            <w:pPr>
              <w:ind w:firstLine="0"/>
              <w:jc w:val="center"/>
              <w:rPr>
                <w:b/>
              </w:rPr>
            </w:pPr>
            <w:r w:rsidRPr="008450CD">
              <w:rPr>
                <w:b/>
              </w:rPr>
              <w:t>ИТМ</w:t>
            </w:r>
            <w:r w:rsidR="00E050BB" w:rsidRPr="008450CD">
              <w:rPr>
                <w:b/>
              </w:rPr>
              <w:t xml:space="preserve"> </w:t>
            </w:r>
            <w:r w:rsidRPr="008450CD">
              <w:rPr>
                <w:b/>
              </w:rPr>
              <w:t>ЧС:</w:t>
            </w:r>
          </w:p>
          <w:p w:rsidR="00BF05DE" w:rsidRPr="008450CD" w:rsidRDefault="00BF05DE" w:rsidP="00BF05DE">
            <w:pPr>
              <w:ind w:firstLine="0"/>
              <w:jc w:val="center"/>
              <w:rPr>
                <w:b/>
              </w:rPr>
            </w:pPr>
          </w:p>
        </w:tc>
      </w:tr>
      <w:tr w:rsidR="00BF05DE" w:rsidRPr="008450CD" w:rsidTr="0045739F">
        <w:tc>
          <w:tcPr>
            <w:tcW w:w="4527" w:type="dxa"/>
          </w:tcPr>
          <w:p w:rsidR="00BF05DE" w:rsidRPr="008450CD" w:rsidRDefault="00BF05DE" w:rsidP="00BF05DE">
            <w:pPr>
              <w:ind w:firstLine="0"/>
              <w:rPr>
                <w:bCs/>
              </w:rPr>
            </w:pPr>
            <w:r w:rsidRPr="008450CD">
              <w:rPr>
                <w:bCs/>
                <w:sz w:val="22"/>
              </w:rPr>
              <w:t>Главный</w:t>
            </w:r>
            <w:r w:rsidR="00E050BB" w:rsidRPr="008450CD">
              <w:rPr>
                <w:bCs/>
                <w:sz w:val="22"/>
              </w:rPr>
              <w:t xml:space="preserve"> </w:t>
            </w:r>
            <w:r w:rsidRPr="008450CD">
              <w:rPr>
                <w:bCs/>
                <w:sz w:val="22"/>
              </w:rPr>
              <w:t>специалист</w:t>
            </w:r>
          </w:p>
        </w:tc>
        <w:tc>
          <w:tcPr>
            <w:tcW w:w="4652" w:type="dxa"/>
          </w:tcPr>
          <w:p w:rsidR="00BF05DE" w:rsidRPr="007577B6" w:rsidRDefault="00BF05DE" w:rsidP="00BF05DE">
            <w:pPr>
              <w:ind w:firstLine="0"/>
              <w:rPr>
                <w:bCs/>
              </w:rPr>
            </w:pPr>
            <w:r w:rsidRPr="007577B6">
              <w:rPr>
                <w:bCs/>
                <w:sz w:val="22"/>
              </w:rPr>
              <w:t>-</w:t>
            </w:r>
            <w:r w:rsidR="00E050BB" w:rsidRPr="007577B6">
              <w:rPr>
                <w:bCs/>
                <w:sz w:val="22"/>
              </w:rPr>
              <w:t xml:space="preserve"> </w:t>
            </w:r>
            <w:r w:rsidRPr="007577B6">
              <w:rPr>
                <w:szCs w:val="24"/>
              </w:rPr>
              <w:t>Димитриева</w:t>
            </w:r>
            <w:r w:rsidR="00E050BB" w:rsidRPr="007577B6">
              <w:rPr>
                <w:bCs/>
                <w:szCs w:val="24"/>
              </w:rPr>
              <w:t xml:space="preserve"> </w:t>
            </w:r>
            <w:r w:rsidRPr="007577B6">
              <w:rPr>
                <w:bCs/>
                <w:szCs w:val="24"/>
              </w:rPr>
              <w:t>А.А.</w:t>
            </w:r>
            <w:r w:rsidR="00E050BB" w:rsidRPr="007577B6">
              <w:rPr>
                <w:bCs/>
                <w:szCs w:val="24"/>
              </w:rPr>
              <w:t xml:space="preserve"> </w:t>
            </w:r>
          </w:p>
        </w:tc>
      </w:tr>
      <w:tr w:rsidR="00BF05DE" w:rsidRPr="008450CD" w:rsidTr="0045739F">
        <w:trPr>
          <w:cantSplit/>
        </w:trPr>
        <w:tc>
          <w:tcPr>
            <w:tcW w:w="9179" w:type="dxa"/>
            <w:gridSpan w:val="2"/>
          </w:tcPr>
          <w:p w:rsidR="00BF05DE" w:rsidRPr="008450CD" w:rsidRDefault="00BF05DE" w:rsidP="00BF05DE">
            <w:pPr>
              <w:ind w:firstLine="0"/>
              <w:jc w:val="center"/>
              <w:rPr>
                <w:b/>
              </w:rPr>
            </w:pPr>
          </w:p>
          <w:p w:rsidR="00BF05DE" w:rsidRPr="008450CD" w:rsidRDefault="00BF05DE" w:rsidP="00BF05DE">
            <w:pPr>
              <w:ind w:firstLine="0"/>
              <w:jc w:val="center"/>
              <w:rPr>
                <w:b/>
              </w:rPr>
            </w:pPr>
            <w:r w:rsidRPr="008450CD">
              <w:rPr>
                <w:b/>
              </w:rPr>
              <w:t>Охрана</w:t>
            </w:r>
            <w:r w:rsidR="00E050BB" w:rsidRPr="008450CD">
              <w:rPr>
                <w:b/>
              </w:rPr>
              <w:t xml:space="preserve"> </w:t>
            </w:r>
            <w:r w:rsidRPr="008450CD">
              <w:rPr>
                <w:b/>
              </w:rPr>
              <w:t>окружающей</w:t>
            </w:r>
            <w:r w:rsidR="00E050BB" w:rsidRPr="008450CD">
              <w:rPr>
                <w:b/>
              </w:rPr>
              <w:t xml:space="preserve"> </w:t>
            </w:r>
            <w:r w:rsidRPr="008450CD">
              <w:rPr>
                <w:b/>
              </w:rPr>
              <w:t>среды:</w:t>
            </w:r>
          </w:p>
          <w:p w:rsidR="00BF05DE" w:rsidRPr="008450CD" w:rsidRDefault="00BF05DE" w:rsidP="00BF05DE">
            <w:pPr>
              <w:ind w:firstLine="0"/>
              <w:jc w:val="center"/>
              <w:rPr>
                <w:b/>
              </w:rPr>
            </w:pPr>
          </w:p>
        </w:tc>
      </w:tr>
      <w:tr w:rsidR="00BF05DE" w:rsidRPr="008450CD" w:rsidTr="0045739F">
        <w:tc>
          <w:tcPr>
            <w:tcW w:w="4527" w:type="dxa"/>
          </w:tcPr>
          <w:p w:rsidR="00BF05DE" w:rsidRPr="008450CD" w:rsidRDefault="00BF05DE" w:rsidP="00BF05DE">
            <w:pPr>
              <w:ind w:firstLine="0"/>
              <w:rPr>
                <w:bCs/>
              </w:rPr>
            </w:pPr>
            <w:r w:rsidRPr="008450CD">
              <w:rPr>
                <w:bCs/>
                <w:sz w:val="22"/>
              </w:rPr>
              <w:t>Инженер</w:t>
            </w:r>
          </w:p>
        </w:tc>
        <w:tc>
          <w:tcPr>
            <w:tcW w:w="4652" w:type="dxa"/>
          </w:tcPr>
          <w:p w:rsidR="00BF05DE" w:rsidRPr="008450CD" w:rsidRDefault="00BF05DE" w:rsidP="00BF05DE">
            <w:pPr>
              <w:ind w:firstLine="0"/>
              <w:rPr>
                <w:bCs/>
              </w:rPr>
            </w:pPr>
            <w:r w:rsidRPr="008450CD">
              <w:rPr>
                <w:bCs/>
                <w:sz w:val="22"/>
              </w:rPr>
              <w:t>-</w:t>
            </w:r>
            <w:r w:rsidR="00E050BB" w:rsidRPr="008450CD">
              <w:rPr>
                <w:bCs/>
                <w:sz w:val="22"/>
              </w:rPr>
              <w:t xml:space="preserve"> </w:t>
            </w:r>
            <w:r w:rsidRPr="008450CD">
              <w:rPr>
                <w:bCs/>
                <w:sz w:val="22"/>
              </w:rPr>
              <w:t>Шувалова</w:t>
            </w:r>
            <w:r w:rsidR="00E050BB" w:rsidRPr="008450CD">
              <w:rPr>
                <w:bCs/>
                <w:sz w:val="22"/>
              </w:rPr>
              <w:t xml:space="preserve"> </w:t>
            </w:r>
            <w:r w:rsidRPr="008450CD">
              <w:rPr>
                <w:bCs/>
                <w:sz w:val="22"/>
              </w:rPr>
              <w:t>Н.</w:t>
            </w:r>
            <w:r w:rsidR="00E050BB" w:rsidRPr="008450CD">
              <w:rPr>
                <w:bCs/>
                <w:sz w:val="22"/>
              </w:rPr>
              <w:t xml:space="preserve"> </w:t>
            </w:r>
            <w:r w:rsidRPr="008450CD">
              <w:rPr>
                <w:bCs/>
                <w:sz w:val="22"/>
              </w:rPr>
              <w:t>М.</w:t>
            </w:r>
          </w:p>
        </w:tc>
      </w:tr>
      <w:tr w:rsidR="00BF05DE" w:rsidRPr="008450CD" w:rsidTr="0045739F">
        <w:tc>
          <w:tcPr>
            <w:tcW w:w="9179" w:type="dxa"/>
            <w:gridSpan w:val="2"/>
          </w:tcPr>
          <w:p w:rsidR="00BF05DE" w:rsidRPr="008450CD" w:rsidRDefault="00BF05DE" w:rsidP="00BF05DE">
            <w:pPr>
              <w:ind w:firstLine="0"/>
              <w:jc w:val="center"/>
              <w:rPr>
                <w:b/>
              </w:rPr>
            </w:pPr>
          </w:p>
          <w:p w:rsidR="00BF05DE" w:rsidRPr="008450CD" w:rsidRDefault="00BF05DE" w:rsidP="00BF05DE">
            <w:pPr>
              <w:ind w:firstLine="0"/>
              <w:jc w:val="center"/>
              <w:rPr>
                <w:b/>
              </w:rPr>
            </w:pPr>
            <w:r w:rsidRPr="008450CD">
              <w:rPr>
                <w:b/>
              </w:rPr>
              <w:t>Правила</w:t>
            </w:r>
            <w:r w:rsidR="00E050BB" w:rsidRPr="008450CD">
              <w:rPr>
                <w:b/>
              </w:rPr>
              <w:t xml:space="preserve"> </w:t>
            </w:r>
            <w:r w:rsidRPr="008450CD">
              <w:rPr>
                <w:b/>
              </w:rPr>
              <w:t>землепользования</w:t>
            </w:r>
            <w:r w:rsidR="00E050BB" w:rsidRPr="008450CD">
              <w:rPr>
                <w:b/>
              </w:rPr>
              <w:t xml:space="preserve"> </w:t>
            </w:r>
            <w:r w:rsidRPr="008450CD">
              <w:rPr>
                <w:b/>
              </w:rPr>
              <w:t>и</w:t>
            </w:r>
            <w:r w:rsidR="00E050BB" w:rsidRPr="008450CD">
              <w:rPr>
                <w:b/>
              </w:rPr>
              <w:t xml:space="preserve"> </w:t>
            </w:r>
            <w:r w:rsidRPr="008450CD">
              <w:rPr>
                <w:b/>
              </w:rPr>
              <w:t>застройки,</w:t>
            </w:r>
          </w:p>
          <w:p w:rsidR="00BF05DE" w:rsidRPr="008450CD" w:rsidRDefault="00BF05DE" w:rsidP="00BF05DE">
            <w:pPr>
              <w:ind w:firstLine="0"/>
              <w:jc w:val="center"/>
              <w:rPr>
                <w:b/>
              </w:rPr>
            </w:pPr>
            <w:r w:rsidRPr="008450CD">
              <w:rPr>
                <w:b/>
              </w:rPr>
              <w:t>схема</w:t>
            </w:r>
            <w:r w:rsidR="00E050BB" w:rsidRPr="008450CD">
              <w:rPr>
                <w:b/>
              </w:rPr>
              <w:t xml:space="preserve"> </w:t>
            </w:r>
            <w:r w:rsidRPr="008450CD">
              <w:rPr>
                <w:b/>
              </w:rPr>
              <w:t>градостроительного</w:t>
            </w:r>
            <w:r w:rsidR="00E050BB" w:rsidRPr="008450CD">
              <w:rPr>
                <w:b/>
              </w:rPr>
              <w:t xml:space="preserve"> </w:t>
            </w:r>
            <w:r w:rsidRPr="008450CD">
              <w:rPr>
                <w:b/>
              </w:rPr>
              <w:t>зонирования</w:t>
            </w:r>
            <w:r w:rsidR="00E050BB" w:rsidRPr="008450CD">
              <w:rPr>
                <w:b/>
              </w:rPr>
              <w:t xml:space="preserve"> </w:t>
            </w:r>
            <w:r w:rsidRPr="008450CD">
              <w:rPr>
                <w:b/>
              </w:rPr>
              <w:t>территории:</w:t>
            </w:r>
          </w:p>
          <w:p w:rsidR="00BF05DE" w:rsidRPr="008450CD" w:rsidRDefault="00BF05DE" w:rsidP="00BF05DE">
            <w:pPr>
              <w:ind w:firstLine="0"/>
              <w:jc w:val="center"/>
              <w:rPr>
                <w:b/>
              </w:rPr>
            </w:pPr>
          </w:p>
        </w:tc>
      </w:tr>
      <w:tr w:rsidR="00BF05DE" w:rsidRPr="008450CD" w:rsidTr="0045739F">
        <w:tc>
          <w:tcPr>
            <w:tcW w:w="4527" w:type="dxa"/>
          </w:tcPr>
          <w:p w:rsidR="00BF05DE" w:rsidRPr="008450CD" w:rsidRDefault="00BF05DE" w:rsidP="00BF05DE">
            <w:pPr>
              <w:ind w:firstLine="0"/>
              <w:rPr>
                <w:bCs/>
              </w:rPr>
            </w:pPr>
            <w:r w:rsidRPr="008450CD">
              <w:rPr>
                <w:bCs/>
                <w:sz w:val="22"/>
              </w:rPr>
              <w:t>Архитектор</w:t>
            </w:r>
          </w:p>
          <w:p w:rsidR="00BF05DE" w:rsidRPr="008450CD" w:rsidRDefault="00BF05DE" w:rsidP="00BF05DE">
            <w:pPr>
              <w:ind w:firstLine="0"/>
              <w:rPr>
                <w:bCs/>
              </w:rPr>
            </w:pPr>
            <w:r w:rsidRPr="008450CD">
              <w:rPr>
                <w:bCs/>
                <w:sz w:val="22"/>
              </w:rPr>
              <w:t>Инженер</w:t>
            </w:r>
          </w:p>
        </w:tc>
        <w:tc>
          <w:tcPr>
            <w:tcW w:w="4652" w:type="dxa"/>
          </w:tcPr>
          <w:p w:rsidR="00BF05DE" w:rsidRPr="008450CD" w:rsidRDefault="00BF05DE" w:rsidP="00BF05DE">
            <w:pPr>
              <w:ind w:firstLine="0"/>
              <w:rPr>
                <w:bCs/>
              </w:rPr>
            </w:pPr>
            <w:r w:rsidRPr="008450CD">
              <w:rPr>
                <w:bCs/>
                <w:sz w:val="22"/>
              </w:rPr>
              <w:t>-</w:t>
            </w:r>
            <w:r w:rsidR="00E050BB" w:rsidRPr="008450CD">
              <w:rPr>
                <w:bCs/>
                <w:sz w:val="22"/>
              </w:rPr>
              <w:t xml:space="preserve"> </w:t>
            </w:r>
            <w:r w:rsidR="0045739F" w:rsidRPr="008450CD">
              <w:rPr>
                <w:bCs/>
                <w:sz w:val="22"/>
              </w:rPr>
              <w:t>Злобина О.Г</w:t>
            </w:r>
            <w:r w:rsidRPr="008450CD">
              <w:rPr>
                <w:bCs/>
                <w:sz w:val="22"/>
              </w:rPr>
              <w:t>.</w:t>
            </w:r>
          </w:p>
          <w:p w:rsidR="00BF05DE" w:rsidRPr="008450CD" w:rsidRDefault="00BF05DE" w:rsidP="0045739F">
            <w:pPr>
              <w:ind w:firstLine="0"/>
              <w:rPr>
                <w:bCs/>
              </w:rPr>
            </w:pPr>
            <w:r w:rsidRPr="008450CD">
              <w:rPr>
                <w:bCs/>
                <w:sz w:val="22"/>
              </w:rPr>
              <w:t>-</w:t>
            </w:r>
            <w:r w:rsidR="00E050BB" w:rsidRPr="008450CD">
              <w:rPr>
                <w:bCs/>
                <w:sz w:val="22"/>
              </w:rPr>
              <w:t xml:space="preserve"> </w:t>
            </w:r>
            <w:r w:rsidR="0045739F" w:rsidRPr="008450CD">
              <w:rPr>
                <w:bCs/>
                <w:sz w:val="22"/>
              </w:rPr>
              <w:t>Хробостова О.Н.</w:t>
            </w:r>
          </w:p>
        </w:tc>
      </w:tr>
      <w:tr w:rsidR="00BF05DE" w:rsidRPr="008450CD" w:rsidTr="0045739F">
        <w:trPr>
          <w:cantSplit/>
        </w:trPr>
        <w:tc>
          <w:tcPr>
            <w:tcW w:w="9179" w:type="dxa"/>
            <w:gridSpan w:val="2"/>
          </w:tcPr>
          <w:p w:rsidR="00BF05DE" w:rsidRPr="008450CD" w:rsidRDefault="00BF05DE" w:rsidP="00BF05DE">
            <w:pPr>
              <w:ind w:firstLine="0"/>
              <w:jc w:val="center"/>
              <w:rPr>
                <w:b/>
              </w:rPr>
            </w:pPr>
          </w:p>
          <w:p w:rsidR="00BF05DE" w:rsidRPr="008450CD" w:rsidRDefault="00BF05DE" w:rsidP="00BF05DE">
            <w:pPr>
              <w:ind w:firstLine="0"/>
              <w:jc w:val="center"/>
              <w:rPr>
                <w:b/>
              </w:rPr>
            </w:pPr>
            <w:r w:rsidRPr="008450CD">
              <w:rPr>
                <w:b/>
              </w:rPr>
              <w:t>В</w:t>
            </w:r>
            <w:r w:rsidR="00E050BB" w:rsidRPr="008450CD">
              <w:rPr>
                <w:b/>
              </w:rPr>
              <w:t xml:space="preserve"> </w:t>
            </w:r>
            <w:r w:rsidRPr="008450CD">
              <w:rPr>
                <w:b/>
              </w:rPr>
              <w:t>оформлении</w:t>
            </w:r>
            <w:r w:rsidR="00E050BB" w:rsidRPr="008450CD">
              <w:rPr>
                <w:b/>
              </w:rPr>
              <w:t xml:space="preserve"> </w:t>
            </w:r>
            <w:r w:rsidRPr="008450CD">
              <w:rPr>
                <w:b/>
              </w:rPr>
              <w:t>принимали</w:t>
            </w:r>
            <w:r w:rsidR="00E050BB" w:rsidRPr="008450CD">
              <w:rPr>
                <w:b/>
              </w:rPr>
              <w:t xml:space="preserve"> </w:t>
            </w:r>
            <w:r w:rsidRPr="008450CD">
              <w:rPr>
                <w:b/>
              </w:rPr>
              <w:t>участие:</w:t>
            </w:r>
          </w:p>
          <w:p w:rsidR="00BF05DE" w:rsidRPr="008450CD" w:rsidRDefault="00BF05DE" w:rsidP="00BF05DE">
            <w:pPr>
              <w:ind w:firstLine="0"/>
              <w:jc w:val="center"/>
              <w:rPr>
                <w:b/>
              </w:rPr>
            </w:pPr>
          </w:p>
        </w:tc>
      </w:tr>
      <w:tr w:rsidR="00BF05DE" w:rsidRPr="008450CD" w:rsidTr="0045739F">
        <w:tc>
          <w:tcPr>
            <w:tcW w:w="4527" w:type="dxa"/>
          </w:tcPr>
          <w:p w:rsidR="00BF05DE" w:rsidRPr="008450CD" w:rsidRDefault="00BF05DE" w:rsidP="00BF05DE">
            <w:pPr>
              <w:ind w:firstLine="0"/>
              <w:rPr>
                <w:bCs/>
                <w:szCs w:val="22"/>
              </w:rPr>
            </w:pPr>
            <w:r w:rsidRPr="008450CD">
              <w:rPr>
                <w:bCs/>
                <w:sz w:val="22"/>
                <w:szCs w:val="22"/>
              </w:rPr>
              <w:t>Ведущий</w:t>
            </w:r>
            <w:r w:rsidR="00E050BB" w:rsidRPr="008450CD">
              <w:rPr>
                <w:bCs/>
                <w:sz w:val="22"/>
                <w:szCs w:val="22"/>
              </w:rPr>
              <w:t xml:space="preserve"> </w:t>
            </w:r>
            <w:r w:rsidRPr="008450CD">
              <w:rPr>
                <w:bCs/>
                <w:sz w:val="22"/>
                <w:szCs w:val="22"/>
              </w:rPr>
              <w:t>специалист</w:t>
            </w:r>
            <w:r w:rsidR="00E050BB" w:rsidRPr="008450CD">
              <w:rPr>
                <w:bCs/>
                <w:sz w:val="22"/>
                <w:szCs w:val="22"/>
              </w:rPr>
              <w:t xml:space="preserve"> </w:t>
            </w:r>
          </w:p>
        </w:tc>
        <w:tc>
          <w:tcPr>
            <w:tcW w:w="4652" w:type="dxa"/>
          </w:tcPr>
          <w:p w:rsidR="00BF05DE" w:rsidRPr="008450CD" w:rsidRDefault="00BF05DE" w:rsidP="00BF05DE">
            <w:pPr>
              <w:ind w:firstLine="0"/>
              <w:rPr>
                <w:bCs/>
                <w:szCs w:val="22"/>
              </w:rPr>
            </w:pPr>
            <w:r w:rsidRPr="008450CD">
              <w:rPr>
                <w:bCs/>
                <w:sz w:val="22"/>
                <w:szCs w:val="22"/>
              </w:rPr>
              <w:t>-</w:t>
            </w:r>
            <w:r w:rsidR="00E050BB" w:rsidRPr="008450CD">
              <w:rPr>
                <w:bCs/>
                <w:sz w:val="22"/>
                <w:szCs w:val="22"/>
              </w:rPr>
              <w:t xml:space="preserve"> </w:t>
            </w:r>
            <w:r w:rsidRPr="008450CD">
              <w:rPr>
                <w:bCs/>
                <w:sz w:val="22"/>
                <w:szCs w:val="22"/>
              </w:rPr>
              <w:t>Хробостова</w:t>
            </w:r>
            <w:r w:rsidR="00E050BB" w:rsidRPr="008450CD">
              <w:rPr>
                <w:bCs/>
                <w:sz w:val="22"/>
                <w:szCs w:val="22"/>
              </w:rPr>
              <w:t xml:space="preserve"> </w:t>
            </w:r>
            <w:r w:rsidRPr="008450CD">
              <w:rPr>
                <w:bCs/>
                <w:sz w:val="22"/>
                <w:szCs w:val="22"/>
              </w:rPr>
              <w:t>О.Н.</w:t>
            </w:r>
          </w:p>
        </w:tc>
      </w:tr>
      <w:tr w:rsidR="00BF05DE" w:rsidRPr="008450CD" w:rsidTr="0045739F">
        <w:tc>
          <w:tcPr>
            <w:tcW w:w="4527" w:type="dxa"/>
          </w:tcPr>
          <w:p w:rsidR="00BF05DE" w:rsidRPr="008450CD" w:rsidRDefault="00BF05DE" w:rsidP="00F95EA0">
            <w:pPr>
              <w:ind w:firstLine="0"/>
              <w:rPr>
                <w:bCs/>
              </w:rPr>
            </w:pPr>
            <w:r w:rsidRPr="008450CD">
              <w:rPr>
                <w:bCs/>
                <w:sz w:val="22"/>
              </w:rPr>
              <w:t>Ведущий</w:t>
            </w:r>
            <w:r w:rsidR="00E050BB" w:rsidRPr="008450CD">
              <w:rPr>
                <w:bCs/>
                <w:sz w:val="22"/>
              </w:rPr>
              <w:t xml:space="preserve"> </w:t>
            </w:r>
            <w:r w:rsidRPr="008450CD">
              <w:rPr>
                <w:bCs/>
                <w:sz w:val="22"/>
              </w:rPr>
              <w:t>инженер</w:t>
            </w:r>
            <w:r w:rsidR="00E050BB" w:rsidRPr="008450CD">
              <w:rPr>
                <w:bCs/>
                <w:sz w:val="22"/>
              </w:rPr>
              <w:t xml:space="preserve"> </w:t>
            </w:r>
            <w:r w:rsidRPr="008450CD">
              <w:rPr>
                <w:bCs/>
                <w:sz w:val="22"/>
              </w:rPr>
              <w:t>(</w:t>
            </w:r>
            <w:r w:rsidR="00F95EA0">
              <w:rPr>
                <w:bCs/>
                <w:sz w:val="22"/>
              </w:rPr>
              <w:t>ГП</w:t>
            </w:r>
            <w:r w:rsidRPr="008450CD">
              <w:rPr>
                <w:bCs/>
                <w:sz w:val="22"/>
              </w:rPr>
              <w:t>)</w:t>
            </w:r>
          </w:p>
        </w:tc>
        <w:tc>
          <w:tcPr>
            <w:tcW w:w="4652" w:type="dxa"/>
          </w:tcPr>
          <w:p w:rsidR="00BF05DE" w:rsidRPr="008450CD" w:rsidRDefault="00BF05DE" w:rsidP="00BF05DE">
            <w:pPr>
              <w:ind w:firstLine="0"/>
              <w:rPr>
                <w:bCs/>
              </w:rPr>
            </w:pPr>
            <w:r w:rsidRPr="008450CD">
              <w:rPr>
                <w:bCs/>
                <w:sz w:val="22"/>
              </w:rPr>
              <w:t>-</w:t>
            </w:r>
            <w:r w:rsidR="00E050BB" w:rsidRPr="008450CD">
              <w:rPr>
                <w:bCs/>
                <w:sz w:val="22"/>
              </w:rPr>
              <w:t xml:space="preserve"> </w:t>
            </w:r>
            <w:r w:rsidRPr="008450CD">
              <w:rPr>
                <w:bCs/>
                <w:sz w:val="22"/>
              </w:rPr>
              <w:t>Борисова</w:t>
            </w:r>
            <w:r w:rsidR="00E050BB" w:rsidRPr="008450CD">
              <w:rPr>
                <w:bCs/>
                <w:sz w:val="22"/>
              </w:rPr>
              <w:t xml:space="preserve"> </w:t>
            </w:r>
            <w:r w:rsidRPr="008450CD">
              <w:rPr>
                <w:bCs/>
                <w:sz w:val="22"/>
              </w:rPr>
              <w:t>В.А.</w:t>
            </w:r>
          </w:p>
        </w:tc>
      </w:tr>
      <w:tr w:rsidR="00BF05DE" w:rsidRPr="008450CD" w:rsidTr="0045739F">
        <w:tc>
          <w:tcPr>
            <w:tcW w:w="4527" w:type="dxa"/>
          </w:tcPr>
          <w:p w:rsidR="00BF05DE" w:rsidRPr="008450CD" w:rsidRDefault="00BF05DE" w:rsidP="00F95EA0">
            <w:pPr>
              <w:ind w:firstLine="0"/>
              <w:rPr>
                <w:bCs/>
              </w:rPr>
            </w:pPr>
            <w:r w:rsidRPr="008450CD">
              <w:rPr>
                <w:bCs/>
                <w:sz w:val="22"/>
              </w:rPr>
              <w:t>Ведущий</w:t>
            </w:r>
            <w:r w:rsidR="00E050BB" w:rsidRPr="008450CD">
              <w:rPr>
                <w:bCs/>
                <w:sz w:val="22"/>
              </w:rPr>
              <w:t xml:space="preserve"> </w:t>
            </w:r>
            <w:r w:rsidRPr="008450CD">
              <w:rPr>
                <w:bCs/>
                <w:sz w:val="22"/>
              </w:rPr>
              <w:t>инженер</w:t>
            </w:r>
            <w:r w:rsidR="00E050BB" w:rsidRPr="008450CD">
              <w:rPr>
                <w:bCs/>
                <w:sz w:val="22"/>
              </w:rPr>
              <w:t xml:space="preserve"> </w:t>
            </w:r>
            <w:r w:rsidRPr="008450CD">
              <w:rPr>
                <w:bCs/>
                <w:sz w:val="22"/>
              </w:rPr>
              <w:t>(</w:t>
            </w:r>
            <w:r w:rsidR="00F95EA0">
              <w:rPr>
                <w:bCs/>
                <w:sz w:val="22"/>
              </w:rPr>
              <w:t>ГП</w:t>
            </w:r>
            <w:r w:rsidRPr="008450CD">
              <w:rPr>
                <w:bCs/>
                <w:sz w:val="22"/>
              </w:rPr>
              <w:t>)</w:t>
            </w:r>
          </w:p>
        </w:tc>
        <w:tc>
          <w:tcPr>
            <w:tcW w:w="4652" w:type="dxa"/>
          </w:tcPr>
          <w:p w:rsidR="00BF05DE" w:rsidRPr="008450CD" w:rsidRDefault="00BF05DE" w:rsidP="00BF05DE">
            <w:pPr>
              <w:ind w:firstLine="0"/>
              <w:rPr>
                <w:bCs/>
              </w:rPr>
            </w:pPr>
            <w:r w:rsidRPr="008450CD">
              <w:rPr>
                <w:bCs/>
                <w:sz w:val="22"/>
              </w:rPr>
              <w:t>-</w:t>
            </w:r>
            <w:r w:rsidR="00E050BB" w:rsidRPr="008450CD">
              <w:rPr>
                <w:bCs/>
                <w:sz w:val="22"/>
              </w:rPr>
              <w:t xml:space="preserve"> </w:t>
            </w:r>
            <w:r w:rsidRPr="008450CD">
              <w:rPr>
                <w:bCs/>
                <w:sz w:val="22"/>
              </w:rPr>
              <w:t>Наумова</w:t>
            </w:r>
            <w:r w:rsidR="00E050BB" w:rsidRPr="008450CD">
              <w:rPr>
                <w:bCs/>
                <w:sz w:val="22"/>
              </w:rPr>
              <w:t xml:space="preserve"> </w:t>
            </w:r>
            <w:r w:rsidRPr="008450CD">
              <w:rPr>
                <w:bCs/>
                <w:sz w:val="22"/>
              </w:rPr>
              <w:t>Т.А.</w:t>
            </w:r>
          </w:p>
        </w:tc>
      </w:tr>
      <w:tr w:rsidR="00BF05DE" w:rsidRPr="008450CD" w:rsidTr="0045739F">
        <w:tc>
          <w:tcPr>
            <w:tcW w:w="4527" w:type="dxa"/>
          </w:tcPr>
          <w:p w:rsidR="00BF05DE" w:rsidRPr="008450CD" w:rsidRDefault="00BF05DE" w:rsidP="00F95EA0">
            <w:pPr>
              <w:ind w:firstLine="0"/>
              <w:rPr>
                <w:bCs/>
              </w:rPr>
            </w:pPr>
            <w:r w:rsidRPr="008450CD">
              <w:rPr>
                <w:bCs/>
                <w:sz w:val="22"/>
              </w:rPr>
              <w:t>Ведущий</w:t>
            </w:r>
            <w:r w:rsidR="00E050BB" w:rsidRPr="008450CD">
              <w:rPr>
                <w:bCs/>
                <w:sz w:val="22"/>
              </w:rPr>
              <w:t xml:space="preserve"> </w:t>
            </w:r>
            <w:r w:rsidRPr="008450CD">
              <w:rPr>
                <w:bCs/>
                <w:sz w:val="22"/>
              </w:rPr>
              <w:t>инженер</w:t>
            </w:r>
            <w:r w:rsidR="00E050BB" w:rsidRPr="008450CD">
              <w:rPr>
                <w:bCs/>
                <w:sz w:val="22"/>
              </w:rPr>
              <w:t xml:space="preserve"> </w:t>
            </w:r>
            <w:r w:rsidRPr="008450CD">
              <w:rPr>
                <w:bCs/>
                <w:sz w:val="22"/>
              </w:rPr>
              <w:t>(</w:t>
            </w:r>
            <w:r w:rsidR="00F95EA0">
              <w:rPr>
                <w:bCs/>
                <w:sz w:val="22"/>
              </w:rPr>
              <w:t>ГП</w:t>
            </w:r>
            <w:r w:rsidRPr="008450CD">
              <w:rPr>
                <w:bCs/>
                <w:sz w:val="22"/>
              </w:rPr>
              <w:t>)</w:t>
            </w:r>
          </w:p>
        </w:tc>
        <w:tc>
          <w:tcPr>
            <w:tcW w:w="4652" w:type="dxa"/>
          </w:tcPr>
          <w:p w:rsidR="00BF05DE" w:rsidRPr="008450CD" w:rsidRDefault="00BF05DE" w:rsidP="00BF05DE">
            <w:pPr>
              <w:ind w:firstLine="0"/>
              <w:rPr>
                <w:bCs/>
              </w:rPr>
            </w:pPr>
            <w:r w:rsidRPr="008450CD">
              <w:rPr>
                <w:bCs/>
                <w:sz w:val="22"/>
              </w:rPr>
              <w:t>-</w:t>
            </w:r>
            <w:r w:rsidR="00E050BB" w:rsidRPr="008450CD">
              <w:rPr>
                <w:bCs/>
                <w:sz w:val="22"/>
              </w:rPr>
              <w:t xml:space="preserve"> </w:t>
            </w:r>
            <w:r w:rsidRPr="008450CD">
              <w:rPr>
                <w:bCs/>
                <w:sz w:val="22"/>
              </w:rPr>
              <w:t>Чуркина</w:t>
            </w:r>
            <w:r w:rsidR="00E050BB" w:rsidRPr="008450CD">
              <w:rPr>
                <w:bCs/>
                <w:sz w:val="22"/>
              </w:rPr>
              <w:t xml:space="preserve"> </w:t>
            </w:r>
            <w:r w:rsidRPr="008450CD">
              <w:rPr>
                <w:bCs/>
                <w:sz w:val="22"/>
              </w:rPr>
              <w:t>М.А.</w:t>
            </w:r>
          </w:p>
        </w:tc>
      </w:tr>
    </w:tbl>
    <w:p w:rsidR="00BF05DE" w:rsidRPr="008450CD" w:rsidRDefault="00BF05DE" w:rsidP="00BF05DE">
      <w:pPr>
        <w:ind w:firstLine="0"/>
        <w:rPr>
          <w:b/>
          <w:sz w:val="28"/>
        </w:rPr>
      </w:pPr>
    </w:p>
    <w:p w:rsidR="00BF05DE" w:rsidRPr="008450CD" w:rsidRDefault="00BF05DE" w:rsidP="00B83D5E">
      <w:pPr>
        <w:rPr>
          <w:szCs w:val="24"/>
        </w:rPr>
      </w:pPr>
      <w:r w:rsidRPr="008450CD">
        <w:rPr>
          <w:szCs w:val="24"/>
        </w:rPr>
        <w:t>В</w:t>
      </w:r>
      <w:r w:rsidR="00E050BB" w:rsidRPr="008450CD">
        <w:rPr>
          <w:szCs w:val="24"/>
        </w:rPr>
        <w:t xml:space="preserve"> </w:t>
      </w:r>
      <w:r w:rsidRPr="008450CD">
        <w:rPr>
          <w:szCs w:val="24"/>
        </w:rPr>
        <w:t>подготовке</w:t>
      </w:r>
      <w:r w:rsidR="00E050BB" w:rsidRPr="008450CD">
        <w:rPr>
          <w:szCs w:val="24"/>
        </w:rPr>
        <w:t xml:space="preserve"> </w:t>
      </w:r>
      <w:r w:rsidR="00B83D5E" w:rsidRPr="008450CD">
        <w:rPr>
          <w:szCs w:val="24"/>
        </w:rPr>
        <w:t>правил землепользования и застройки</w:t>
      </w:r>
      <w:r w:rsidR="00E050BB" w:rsidRPr="008450CD">
        <w:rPr>
          <w:szCs w:val="24"/>
        </w:rPr>
        <w:t xml:space="preserve"> </w:t>
      </w:r>
      <w:r w:rsidRPr="008450CD">
        <w:rPr>
          <w:szCs w:val="24"/>
        </w:rPr>
        <w:t>Новинского</w:t>
      </w:r>
      <w:r w:rsidR="00E050BB" w:rsidRPr="008450CD">
        <w:rPr>
          <w:szCs w:val="24"/>
        </w:rPr>
        <w:t xml:space="preserve"> </w:t>
      </w:r>
      <w:r w:rsidRPr="008450CD">
        <w:rPr>
          <w:szCs w:val="24"/>
        </w:rPr>
        <w:t>сельсовета</w:t>
      </w:r>
      <w:r w:rsidR="00E050BB" w:rsidRPr="008450CD">
        <w:rPr>
          <w:szCs w:val="24"/>
        </w:rPr>
        <w:t xml:space="preserve"> </w:t>
      </w:r>
      <w:r w:rsidR="00B83D5E" w:rsidRPr="008450CD">
        <w:rPr>
          <w:szCs w:val="24"/>
        </w:rPr>
        <w:t xml:space="preserve">Богородского муниципального района </w:t>
      </w:r>
      <w:r w:rsidRPr="008450CD">
        <w:rPr>
          <w:szCs w:val="24"/>
        </w:rPr>
        <w:t>также</w:t>
      </w:r>
      <w:r w:rsidR="00E050BB" w:rsidRPr="008450CD">
        <w:rPr>
          <w:szCs w:val="24"/>
        </w:rPr>
        <w:t xml:space="preserve"> </w:t>
      </w:r>
      <w:r w:rsidRPr="008450CD">
        <w:rPr>
          <w:szCs w:val="24"/>
        </w:rPr>
        <w:t>принимали</w:t>
      </w:r>
      <w:r w:rsidR="00E050BB" w:rsidRPr="008450CD">
        <w:rPr>
          <w:szCs w:val="24"/>
        </w:rPr>
        <w:t xml:space="preserve"> </w:t>
      </w:r>
      <w:r w:rsidRPr="008450CD">
        <w:rPr>
          <w:szCs w:val="24"/>
        </w:rPr>
        <w:t>участие</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специалисты,</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были</w:t>
      </w:r>
      <w:r w:rsidR="00E050BB" w:rsidRPr="008450CD">
        <w:rPr>
          <w:szCs w:val="24"/>
        </w:rPr>
        <w:t xml:space="preserve"> </w:t>
      </w:r>
      <w:r w:rsidRPr="008450CD">
        <w:rPr>
          <w:szCs w:val="24"/>
        </w:rPr>
        <w:t>вовлечены</w:t>
      </w:r>
      <w:r w:rsidR="00E050BB" w:rsidRPr="008450CD">
        <w:rPr>
          <w:szCs w:val="24"/>
        </w:rPr>
        <w:t xml:space="preserve"> </w:t>
      </w:r>
      <w:r w:rsidRPr="008450CD">
        <w:rPr>
          <w:szCs w:val="24"/>
        </w:rPr>
        <w:t>в</w:t>
      </w:r>
      <w:r w:rsidR="00E050BB" w:rsidRPr="008450CD">
        <w:rPr>
          <w:szCs w:val="24"/>
        </w:rPr>
        <w:t xml:space="preserve"> </w:t>
      </w:r>
      <w:r w:rsidRPr="008450CD">
        <w:rPr>
          <w:szCs w:val="24"/>
        </w:rPr>
        <w:t>общую</w:t>
      </w:r>
      <w:r w:rsidR="00E050BB" w:rsidRPr="008450CD">
        <w:rPr>
          <w:szCs w:val="24"/>
        </w:rPr>
        <w:t xml:space="preserve"> </w:t>
      </w:r>
      <w:r w:rsidRPr="008450CD">
        <w:rPr>
          <w:szCs w:val="24"/>
        </w:rPr>
        <w:t>работу</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консультаций,</w:t>
      </w:r>
      <w:r w:rsidR="00E050BB" w:rsidRPr="008450CD">
        <w:rPr>
          <w:szCs w:val="24"/>
        </w:rPr>
        <w:t xml:space="preserve"> </w:t>
      </w:r>
      <w:r w:rsidRPr="008450CD">
        <w:rPr>
          <w:szCs w:val="24"/>
        </w:rPr>
        <w:t>заключений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рекомендаций,</w:t>
      </w:r>
      <w:r w:rsidR="00E050BB" w:rsidRPr="008450CD">
        <w:rPr>
          <w:szCs w:val="24"/>
        </w:rPr>
        <w:t xml:space="preserve"> </w:t>
      </w:r>
      <w:r w:rsidRPr="008450CD">
        <w:rPr>
          <w:szCs w:val="24"/>
        </w:rPr>
        <w:t>участием</w:t>
      </w:r>
      <w:r w:rsidR="00E050BB" w:rsidRPr="008450CD">
        <w:rPr>
          <w:szCs w:val="24"/>
        </w:rPr>
        <w:t xml:space="preserve"> </w:t>
      </w:r>
      <w:r w:rsidRPr="008450CD">
        <w:rPr>
          <w:szCs w:val="24"/>
        </w:rPr>
        <w:t>в</w:t>
      </w:r>
      <w:r w:rsidR="00E050BB" w:rsidRPr="008450CD">
        <w:rPr>
          <w:szCs w:val="24"/>
        </w:rPr>
        <w:t xml:space="preserve"> </w:t>
      </w:r>
      <w:r w:rsidRPr="008450CD">
        <w:rPr>
          <w:szCs w:val="24"/>
        </w:rPr>
        <w:t>совещаниях,</w:t>
      </w:r>
      <w:r w:rsidR="00E050BB" w:rsidRPr="008450CD">
        <w:rPr>
          <w:szCs w:val="24"/>
        </w:rPr>
        <w:t xml:space="preserve"> </w:t>
      </w:r>
      <w:r w:rsidRPr="008450CD">
        <w:rPr>
          <w:szCs w:val="24"/>
        </w:rPr>
        <w:t>рабочих</w:t>
      </w:r>
      <w:r w:rsidR="00E050BB" w:rsidRPr="008450CD">
        <w:rPr>
          <w:szCs w:val="24"/>
        </w:rPr>
        <w:t xml:space="preserve"> </w:t>
      </w:r>
      <w:r w:rsidRPr="008450CD">
        <w:rPr>
          <w:szCs w:val="24"/>
        </w:rPr>
        <w:t>обсуждениях.</w:t>
      </w:r>
    </w:p>
    <w:p w:rsidR="00BF05DE" w:rsidRPr="008450CD" w:rsidRDefault="00BF05DE" w:rsidP="00BF05DE">
      <w:pPr>
        <w:shd w:val="clear" w:color="auto" w:fill="FFFFFF"/>
        <w:tabs>
          <w:tab w:val="left" w:pos="8334"/>
        </w:tabs>
        <w:spacing w:line="360" w:lineRule="auto"/>
        <w:ind w:right="17" w:firstLine="0"/>
        <w:rPr>
          <w:b/>
          <w:bCs/>
          <w:szCs w:val="24"/>
        </w:rPr>
      </w:pPr>
      <w:bookmarkStart w:id="3" w:name="ch1"/>
      <w:bookmarkEnd w:id="3"/>
    </w:p>
    <w:p w:rsidR="00BF05DE" w:rsidRPr="008450CD" w:rsidRDefault="00BF05DE">
      <w:pPr>
        <w:spacing w:after="200" w:line="276" w:lineRule="auto"/>
        <w:ind w:firstLine="0"/>
        <w:jc w:val="left"/>
        <w:rPr>
          <w:rFonts w:eastAsiaTheme="majorEastAsia" w:cstheme="majorBidi"/>
          <w:b/>
          <w:bCs/>
          <w:sz w:val="28"/>
          <w:szCs w:val="28"/>
        </w:rPr>
      </w:pPr>
      <w:r w:rsidRPr="008450CD">
        <w:rPr>
          <w:rFonts w:eastAsiaTheme="majorEastAsia" w:cstheme="majorBidi"/>
          <w:b/>
          <w:bCs/>
          <w:sz w:val="28"/>
          <w:szCs w:val="28"/>
        </w:rPr>
        <w:br w:type="page"/>
      </w:r>
    </w:p>
    <w:sdt>
      <w:sdtPr>
        <w:rPr>
          <w:rFonts w:ascii="Times New Roman" w:eastAsia="Times New Roman" w:hAnsi="Times New Roman" w:cs="Times New Roman"/>
          <w:b w:val="0"/>
          <w:bCs w:val="0"/>
          <w:color w:val="auto"/>
          <w:sz w:val="24"/>
          <w:szCs w:val="24"/>
          <w:lang w:eastAsia="ru-RU"/>
        </w:rPr>
        <w:id w:val="15807046"/>
        <w:docPartObj>
          <w:docPartGallery w:val="Table of Contents"/>
          <w:docPartUnique/>
        </w:docPartObj>
      </w:sdtPr>
      <w:sdtEndPr>
        <w:rPr>
          <w:szCs w:val="20"/>
        </w:rPr>
      </w:sdtEndPr>
      <w:sdtContent>
        <w:p w:rsidR="00BF05DE" w:rsidRPr="00781205" w:rsidRDefault="00BF05DE" w:rsidP="00781205">
          <w:pPr>
            <w:pStyle w:val="afff4"/>
            <w:spacing w:before="0" w:line="240" w:lineRule="auto"/>
            <w:rPr>
              <w:rFonts w:ascii="Times New Roman" w:hAnsi="Times New Roman" w:cs="Times New Roman"/>
              <w:color w:val="auto"/>
              <w:sz w:val="24"/>
              <w:szCs w:val="24"/>
            </w:rPr>
          </w:pPr>
          <w:r w:rsidRPr="00781205">
            <w:rPr>
              <w:rFonts w:ascii="Times New Roman" w:hAnsi="Times New Roman" w:cs="Times New Roman"/>
              <w:color w:val="auto"/>
              <w:sz w:val="24"/>
              <w:szCs w:val="24"/>
            </w:rPr>
            <w:t>Содержание</w:t>
          </w:r>
        </w:p>
        <w:p w:rsidR="000E4E2E" w:rsidRDefault="000776CD">
          <w:pPr>
            <w:pStyle w:val="14"/>
            <w:tabs>
              <w:tab w:val="right" w:leader="dot" w:pos="9345"/>
            </w:tabs>
            <w:rPr>
              <w:rFonts w:asciiTheme="minorHAnsi" w:eastAsiaTheme="minorEastAsia" w:hAnsiTheme="minorHAnsi" w:cstheme="minorBidi"/>
              <w:noProof/>
              <w:sz w:val="22"/>
              <w:szCs w:val="22"/>
            </w:rPr>
          </w:pPr>
          <w:r w:rsidRPr="00781205">
            <w:rPr>
              <w:szCs w:val="24"/>
            </w:rPr>
            <w:fldChar w:fldCharType="begin"/>
          </w:r>
          <w:r w:rsidR="00BF05DE" w:rsidRPr="00781205">
            <w:rPr>
              <w:szCs w:val="24"/>
            </w:rPr>
            <w:instrText xml:space="preserve"> TOC \o "1-3" \h \z \u </w:instrText>
          </w:r>
          <w:r w:rsidRPr="00781205">
            <w:rPr>
              <w:szCs w:val="24"/>
            </w:rPr>
            <w:fldChar w:fldCharType="separate"/>
          </w:r>
          <w:hyperlink w:anchor="_Toc475971165" w:history="1">
            <w:r w:rsidR="000E4E2E" w:rsidRPr="00E83883">
              <w:rPr>
                <w:rStyle w:val="ac"/>
                <w:noProof/>
              </w:rPr>
              <w:t>СРО</w:t>
            </w:r>
            <w:r w:rsidR="000E4E2E">
              <w:rPr>
                <w:noProof/>
                <w:webHidden/>
              </w:rPr>
              <w:tab/>
            </w:r>
            <w:r>
              <w:rPr>
                <w:noProof/>
                <w:webHidden/>
              </w:rPr>
              <w:fldChar w:fldCharType="begin"/>
            </w:r>
            <w:r w:rsidR="000E4E2E">
              <w:rPr>
                <w:noProof/>
                <w:webHidden/>
              </w:rPr>
              <w:instrText xml:space="preserve"> PAGEREF _Toc475971165 \h </w:instrText>
            </w:r>
            <w:r>
              <w:rPr>
                <w:noProof/>
                <w:webHidden/>
              </w:rPr>
            </w:r>
            <w:r>
              <w:rPr>
                <w:noProof/>
                <w:webHidden/>
              </w:rPr>
              <w:fldChar w:fldCharType="separate"/>
            </w:r>
            <w:r w:rsidR="000E4E2E">
              <w:rPr>
                <w:noProof/>
                <w:webHidden/>
              </w:rPr>
              <w:t>6</w:t>
            </w:r>
            <w:r>
              <w:rPr>
                <w:noProof/>
                <w:webHidden/>
              </w:rPr>
              <w:fldChar w:fldCharType="end"/>
            </w:r>
          </w:hyperlink>
        </w:p>
        <w:p w:rsidR="000E4E2E" w:rsidRDefault="000776CD">
          <w:pPr>
            <w:pStyle w:val="14"/>
            <w:tabs>
              <w:tab w:val="right" w:leader="dot" w:pos="9345"/>
            </w:tabs>
            <w:rPr>
              <w:rFonts w:asciiTheme="minorHAnsi" w:eastAsiaTheme="minorEastAsia" w:hAnsiTheme="minorHAnsi" w:cstheme="minorBidi"/>
              <w:noProof/>
              <w:sz w:val="22"/>
              <w:szCs w:val="22"/>
            </w:rPr>
          </w:pPr>
          <w:hyperlink w:anchor="_Toc475971166" w:history="1">
            <w:r w:rsidR="000E4E2E" w:rsidRPr="00E83883">
              <w:rPr>
                <w:rStyle w:val="ac"/>
                <w:noProof/>
              </w:rPr>
              <w:t>ЧАСТЬ I. ПОРЯДОК ПРИМЕНЕНИЯ ПРАВИЛ ЗЕМЛЕПОЛЬЗОВАНИЯ И ЗАСТРОЙКИ И ВНЕСЕНИЯ В НИХ ИЗМЕНЕНИЙ.</w:t>
            </w:r>
            <w:r w:rsidR="000E4E2E">
              <w:rPr>
                <w:noProof/>
                <w:webHidden/>
              </w:rPr>
              <w:tab/>
            </w:r>
            <w:r>
              <w:rPr>
                <w:noProof/>
                <w:webHidden/>
              </w:rPr>
              <w:fldChar w:fldCharType="begin"/>
            </w:r>
            <w:r w:rsidR="000E4E2E">
              <w:rPr>
                <w:noProof/>
                <w:webHidden/>
              </w:rPr>
              <w:instrText xml:space="preserve"> PAGEREF _Toc475971166 \h </w:instrText>
            </w:r>
            <w:r>
              <w:rPr>
                <w:noProof/>
                <w:webHidden/>
              </w:rPr>
            </w:r>
            <w:r>
              <w:rPr>
                <w:noProof/>
                <w:webHidden/>
              </w:rPr>
              <w:fldChar w:fldCharType="separate"/>
            </w:r>
            <w:r w:rsidR="000E4E2E">
              <w:rPr>
                <w:noProof/>
                <w:webHidden/>
              </w:rPr>
              <w:t>9</w:t>
            </w:r>
            <w:r>
              <w:rPr>
                <w:noProof/>
                <w:webHidden/>
              </w:rPr>
              <w:fldChar w:fldCharType="end"/>
            </w:r>
          </w:hyperlink>
        </w:p>
        <w:p w:rsidR="000E4E2E" w:rsidRDefault="000776CD">
          <w:pPr>
            <w:pStyle w:val="29"/>
            <w:tabs>
              <w:tab w:val="right" w:leader="dot" w:pos="9345"/>
            </w:tabs>
            <w:rPr>
              <w:rFonts w:asciiTheme="minorHAnsi" w:eastAsiaTheme="minorEastAsia" w:hAnsiTheme="minorHAnsi" w:cstheme="minorBidi"/>
              <w:noProof/>
              <w:sz w:val="22"/>
              <w:szCs w:val="22"/>
            </w:rPr>
          </w:pPr>
          <w:hyperlink w:anchor="_Toc475971167" w:history="1">
            <w:r w:rsidR="000E4E2E" w:rsidRPr="00E83883">
              <w:rPr>
                <w:rStyle w:val="ac"/>
                <w:noProof/>
              </w:rPr>
              <w:t>Глава 1. Общие положения.</w:t>
            </w:r>
            <w:r w:rsidR="000E4E2E">
              <w:rPr>
                <w:noProof/>
                <w:webHidden/>
              </w:rPr>
              <w:tab/>
            </w:r>
            <w:r>
              <w:rPr>
                <w:noProof/>
                <w:webHidden/>
              </w:rPr>
              <w:fldChar w:fldCharType="begin"/>
            </w:r>
            <w:r w:rsidR="000E4E2E">
              <w:rPr>
                <w:noProof/>
                <w:webHidden/>
              </w:rPr>
              <w:instrText xml:space="preserve"> PAGEREF _Toc475971167 \h </w:instrText>
            </w:r>
            <w:r>
              <w:rPr>
                <w:noProof/>
                <w:webHidden/>
              </w:rPr>
            </w:r>
            <w:r>
              <w:rPr>
                <w:noProof/>
                <w:webHidden/>
              </w:rPr>
              <w:fldChar w:fldCharType="separate"/>
            </w:r>
            <w:r w:rsidR="000E4E2E">
              <w:rPr>
                <w:noProof/>
                <w:webHidden/>
              </w:rPr>
              <w:t>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68" w:history="1">
            <w:r w:rsidR="000E4E2E" w:rsidRPr="00E83883">
              <w:rPr>
                <w:rStyle w:val="ac"/>
                <w:noProof/>
              </w:rPr>
              <w:t>Статья 1. Основные понятия, используемые в Правилах.</w:t>
            </w:r>
            <w:r w:rsidR="000E4E2E">
              <w:rPr>
                <w:noProof/>
                <w:webHidden/>
              </w:rPr>
              <w:tab/>
            </w:r>
            <w:r>
              <w:rPr>
                <w:noProof/>
                <w:webHidden/>
              </w:rPr>
              <w:fldChar w:fldCharType="begin"/>
            </w:r>
            <w:r w:rsidR="000E4E2E">
              <w:rPr>
                <w:noProof/>
                <w:webHidden/>
              </w:rPr>
              <w:instrText xml:space="preserve"> PAGEREF _Toc475971168 \h </w:instrText>
            </w:r>
            <w:r>
              <w:rPr>
                <w:noProof/>
                <w:webHidden/>
              </w:rPr>
            </w:r>
            <w:r>
              <w:rPr>
                <w:noProof/>
                <w:webHidden/>
              </w:rPr>
              <w:fldChar w:fldCharType="separate"/>
            </w:r>
            <w:r w:rsidR="000E4E2E">
              <w:rPr>
                <w:noProof/>
                <w:webHidden/>
              </w:rPr>
              <w:t>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69" w:history="1">
            <w:r w:rsidR="000E4E2E" w:rsidRPr="00E83883">
              <w:rPr>
                <w:rStyle w:val="ac"/>
                <w:noProof/>
              </w:rPr>
              <w:t>Статья 2. Назначение и содержание Правил землепользования и застройки.</w:t>
            </w:r>
            <w:r w:rsidR="000E4E2E">
              <w:rPr>
                <w:noProof/>
                <w:webHidden/>
              </w:rPr>
              <w:tab/>
            </w:r>
            <w:r>
              <w:rPr>
                <w:noProof/>
                <w:webHidden/>
              </w:rPr>
              <w:fldChar w:fldCharType="begin"/>
            </w:r>
            <w:r w:rsidR="000E4E2E">
              <w:rPr>
                <w:noProof/>
                <w:webHidden/>
              </w:rPr>
              <w:instrText xml:space="preserve"> PAGEREF _Toc475971169 \h </w:instrText>
            </w:r>
            <w:r>
              <w:rPr>
                <w:noProof/>
                <w:webHidden/>
              </w:rPr>
            </w:r>
            <w:r>
              <w:rPr>
                <w:noProof/>
                <w:webHidden/>
              </w:rPr>
              <w:fldChar w:fldCharType="separate"/>
            </w:r>
            <w:r w:rsidR="000E4E2E">
              <w:rPr>
                <w:noProof/>
                <w:webHidden/>
              </w:rPr>
              <w:t>14</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0" w:history="1">
            <w:r w:rsidR="000E4E2E" w:rsidRPr="00E83883">
              <w:rPr>
                <w:rStyle w:val="ac"/>
                <w:noProof/>
              </w:rPr>
              <w:t>Статья 3. Субъекты и объекты градостроительных отношений.</w:t>
            </w:r>
            <w:r w:rsidR="000E4E2E">
              <w:rPr>
                <w:noProof/>
                <w:webHidden/>
              </w:rPr>
              <w:tab/>
            </w:r>
            <w:r>
              <w:rPr>
                <w:noProof/>
                <w:webHidden/>
              </w:rPr>
              <w:fldChar w:fldCharType="begin"/>
            </w:r>
            <w:r w:rsidR="000E4E2E">
              <w:rPr>
                <w:noProof/>
                <w:webHidden/>
              </w:rPr>
              <w:instrText xml:space="preserve"> PAGEREF _Toc475971170 \h </w:instrText>
            </w:r>
            <w:r>
              <w:rPr>
                <w:noProof/>
                <w:webHidden/>
              </w:rPr>
            </w:r>
            <w:r>
              <w:rPr>
                <w:noProof/>
                <w:webHidden/>
              </w:rPr>
              <w:fldChar w:fldCharType="separate"/>
            </w:r>
            <w:r w:rsidR="000E4E2E">
              <w:rPr>
                <w:noProof/>
                <w:webHidden/>
              </w:rPr>
              <w:t>15</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1" w:history="1">
            <w:r w:rsidR="000E4E2E" w:rsidRPr="00E83883">
              <w:rPr>
                <w:rStyle w:val="ac"/>
                <w:noProof/>
              </w:rPr>
              <w:t>Статья 4. Открытость и доступность информации о землепользовании и застройке.</w:t>
            </w:r>
            <w:r w:rsidR="000E4E2E">
              <w:rPr>
                <w:noProof/>
                <w:webHidden/>
              </w:rPr>
              <w:tab/>
            </w:r>
            <w:r>
              <w:rPr>
                <w:noProof/>
                <w:webHidden/>
              </w:rPr>
              <w:fldChar w:fldCharType="begin"/>
            </w:r>
            <w:r w:rsidR="000E4E2E">
              <w:rPr>
                <w:noProof/>
                <w:webHidden/>
              </w:rPr>
              <w:instrText xml:space="preserve"> PAGEREF _Toc475971171 \h </w:instrText>
            </w:r>
            <w:r>
              <w:rPr>
                <w:noProof/>
                <w:webHidden/>
              </w:rPr>
            </w:r>
            <w:r>
              <w:rPr>
                <w:noProof/>
                <w:webHidden/>
              </w:rPr>
              <w:fldChar w:fldCharType="separate"/>
            </w:r>
            <w:r w:rsidR="000E4E2E">
              <w:rPr>
                <w:noProof/>
                <w:webHidden/>
              </w:rPr>
              <w:t>16</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2" w:history="1">
            <w:r w:rsidR="000E4E2E" w:rsidRPr="00E83883">
              <w:rPr>
                <w:rStyle w:val="ac"/>
                <w:noProof/>
              </w:rPr>
              <w:t>Статья 5. Права, возникшие до введения в действие Правил.</w:t>
            </w:r>
            <w:r w:rsidR="000E4E2E">
              <w:rPr>
                <w:noProof/>
                <w:webHidden/>
              </w:rPr>
              <w:tab/>
            </w:r>
            <w:r>
              <w:rPr>
                <w:noProof/>
                <w:webHidden/>
              </w:rPr>
              <w:fldChar w:fldCharType="begin"/>
            </w:r>
            <w:r w:rsidR="000E4E2E">
              <w:rPr>
                <w:noProof/>
                <w:webHidden/>
              </w:rPr>
              <w:instrText xml:space="preserve"> PAGEREF _Toc475971172 \h </w:instrText>
            </w:r>
            <w:r>
              <w:rPr>
                <w:noProof/>
                <w:webHidden/>
              </w:rPr>
            </w:r>
            <w:r>
              <w:rPr>
                <w:noProof/>
                <w:webHidden/>
              </w:rPr>
              <w:fldChar w:fldCharType="separate"/>
            </w:r>
            <w:r w:rsidR="000E4E2E">
              <w:rPr>
                <w:noProof/>
                <w:webHidden/>
              </w:rPr>
              <w:t>16</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3" w:history="1">
            <w:r w:rsidR="000E4E2E" w:rsidRPr="00E83883">
              <w:rPr>
                <w:rStyle w:val="ac"/>
                <w:noProof/>
              </w:rPr>
              <w:t>Статья 6. Особые положения.</w:t>
            </w:r>
            <w:r w:rsidR="000E4E2E">
              <w:rPr>
                <w:noProof/>
                <w:webHidden/>
              </w:rPr>
              <w:tab/>
            </w:r>
            <w:r>
              <w:rPr>
                <w:noProof/>
                <w:webHidden/>
              </w:rPr>
              <w:fldChar w:fldCharType="begin"/>
            </w:r>
            <w:r w:rsidR="000E4E2E">
              <w:rPr>
                <w:noProof/>
                <w:webHidden/>
              </w:rPr>
              <w:instrText xml:space="preserve"> PAGEREF _Toc475971173 \h </w:instrText>
            </w:r>
            <w:r>
              <w:rPr>
                <w:noProof/>
                <w:webHidden/>
              </w:rPr>
            </w:r>
            <w:r>
              <w:rPr>
                <w:noProof/>
                <w:webHidden/>
              </w:rPr>
              <w:fldChar w:fldCharType="separate"/>
            </w:r>
            <w:r w:rsidR="000E4E2E">
              <w:rPr>
                <w:noProof/>
                <w:webHidden/>
              </w:rPr>
              <w:t>17</w:t>
            </w:r>
            <w:r>
              <w:rPr>
                <w:noProof/>
                <w:webHidden/>
              </w:rPr>
              <w:fldChar w:fldCharType="end"/>
            </w:r>
          </w:hyperlink>
        </w:p>
        <w:p w:rsidR="000E4E2E" w:rsidRDefault="000776CD">
          <w:pPr>
            <w:pStyle w:val="29"/>
            <w:tabs>
              <w:tab w:val="right" w:leader="dot" w:pos="9345"/>
            </w:tabs>
            <w:rPr>
              <w:rFonts w:asciiTheme="minorHAnsi" w:eastAsiaTheme="minorEastAsia" w:hAnsiTheme="minorHAnsi" w:cstheme="minorBidi"/>
              <w:noProof/>
              <w:sz w:val="22"/>
              <w:szCs w:val="22"/>
            </w:rPr>
          </w:pPr>
          <w:hyperlink w:anchor="_Toc475971174" w:history="1">
            <w:r w:rsidR="000E4E2E" w:rsidRPr="00E83883">
              <w:rPr>
                <w:rStyle w:val="ac"/>
                <w:noProof/>
              </w:rPr>
              <w:t>Глава 2. Регулирование землепользования и застройки органами государственной власти Нижегородской области, органами местного самоуправления.</w:t>
            </w:r>
            <w:r w:rsidR="000E4E2E">
              <w:rPr>
                <w:noProof/>
                <w:webHidden/>
              </w:rPr>
              <w:tab/>
            </w:r>
            <w:r>
              <w:rPr>
                <w:noProof/>
                <w:webHidden/>
              </w:rPr>
              <w:fldChar w:fldCharType="begin"/>
            </w:r>
            <w:r w:rsidR="000E4E2E">
              <w:rPr>
                <w:noProof/>
                <w:webHidden/>
              </w:rPr>
              <w:instrText xml:space="preserve"> PAGEREF _Toc475971174 \h </w:instrText>
            </w:r>
            <w:r>
              <w:rPr>
                <w:noProof/>
                <w:webHidden/>
              </w:rPr>
            </w:r>
            <w:r>
              <w:rPr>
                <w:noProof/>
                <w:webHidden/>
              </w:rPr>
              <w:fldChar w:fldCharType="separate"/>
            </w:r>
            <w:r w:rsidR="000E4E2E">
              <w:rPr>
                <w:noProof/>
                <w:webHidden/>
              </w:rPr>
              <w:t>17</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5" w:history="1">
            <w:r w:rsidR="000E4E2E" w:rsidRPr="00E83883">
              <w:rPr>
                <w:rStyle w:val="ac"/>
                <w:noProof/>
              </w:rPr>
              <w:t>Статья 7. Полномочия органов местного самоуправления в области градостроительной деятельности.</w:t>
            </w:r>
            <w:r w:rsidR="000E4E2E">
              <w:rPr>
                <w:noProof/>
                <w:webHidden/>
              </w:rPr>
              <w:tab/>
            </w:r>
            <w:r>
              <w:rPr>
                <w:noProof/>
                <w:webHidden/>
              </w:rPr>
              <w:fldChar w:fldCharType="begin"/>
            </w:r>
            <w:r w:rsidR="000E4E2E">
              <w:rPr>
                <w:noProof/>
                <w:webHidden/>
              </w:rPr>
              <w:instrText xml:space="preserve"> PAGEREF _Toc475971175 \h </w:instrText>
            </w:r>
            <w:r>
              <w:rPr>
                <w:noProof/>
                <w:webHidden/>
              </w:rPr>
            </w:r>
            <w:r>
              <w:rPr>
                <w:noProof/>
                <w:webHidden/>
              </w:rPr>
              <w:fldChar w:fldCharType="separate"/>
            </w:r>
            <w:r w:rsidR="000E4E2E">
              <w:rPr>
                <w:noProof/>
                <w:webHidden/>
              </w:rPr>
              <w:t>17</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6" w:history="1">
            <w:r w:rsidR="000E4E2E" w:rsidRPr="00E83883">
              <w:rPr>
                <w:rStyle w:val="ac"/>
                <w:noProof/>
              </w:rPr>
              <w:t>Статья 8. Комиссия по подготовке проекта Правил землепользования и застройки сельского поселения Новинский сельсовет Богородского муниципального района Нижегородской области</w:t>
            </w:r>
            <w:r w:rsidR="000E4E2E">
              <w:rPr>
                <w:noProof/>
                <w:webHidden/>
              </w:rPr>
              <w:tab/>
            </w:r>
            <w:r>
              <w:rPr>
                <w:noProof/>
                <w:webHidden/>
              </w:rPr>
              <w:fldChar w:fldCharType="begin"/>
            </w:r>
            <w:r w:rsidR="000E4E2E">
              <w:rPr>
                <w:noProof/>
                <w:webHidden/>
              </w:rPr>
              <w:instrText xml:space="preserve"> PAGEREF _Toc475971176 \h </w:instrText>
            </w:r>
            <w:r>
              <w:rPr>
                <w:noProof/>
                <w:webHidden/>
              </w:rPr>
            </w:r>
            <w:r>
              <w:rPr>
                <w:noProof/>
                <w:webHidden/>
              </w:rPr>
              <w:fldChar w:fldCharType="separate"/>
            </w:r>
            <w:r w:rsidR="000E4E2E">
              <w:rPr>
                <w:noProof/>
                <w:webHidden/>
              </w:rPr>
              <w:t>18</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7" w:history="1">
            <w:r w:rsidR="000E4E2E" w:rsidRPr="00E83883">
              <w:rPr>
                <w:rStyle w:val="ac"/>
                <w:noProof/>
              </w:rPr>
              <w:t>Статья 9. Землепользование и застройка земельных участков на территории сельского поселения Новинский сельсовет Богородского муниципального района Нижегородской области.</w:t>
            </w:r>
            <w:r w:rsidR="000E4E2E">
              <w:rPr>
                <w:noProof/>
                <w:webHidden/>
              </w:rPr>
              <w:tab/>
            </w:r>
            <w:r>
              <w:rPr>
                <w:noProof/>
                <w:webHidden/>
              </w:rPr>
              <w:fldChar w:fldCharType="begin"/>
            </w:r>
            <w:r w:rsidR="000E4E2E">
              <w:rPr>
                <w:noProof/>
                <w:webHidden/>
              </w:rPr>
              <w:instrText xml:space="preserve"> PAGEREF _Toc475971177 \h </w:instrText>
            </w:r>
            <w:r>
              <w:rPr>
                <w:noProof/>
                <w:webHidden/>
              </w:rPr>
            </w:r>
            <w:r>
              <w:rPr>
                <w:noProof/>
                <w:webHidden/>
              </w:rPr>
              <w:fldChar w:fldCharType="separate"/>
            </w:r>
            <w:r w:rsidR="000E4E2E">
              <w:rPr>
                <w:noProof/>
                <w:webHidden/>
              </w:rPr>
              <w:t>19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8" w:history="1">
            <w:r w:rsidR="000E4E2E" w:rsidRPr="00E83883">
              <w:rPr>
                <w:rStyle w:val="ac"/>
                <w:noProof/>
              </w:rPr>
              <w:t>Статья 10. Осуществление строительства и реконструкции объектов капитального строительства на территории сельского поселения Новинский сельсовет Богородского муниципального района Нижегородской области</w:t>
            </w:r>
            <w:r w:rsidR="000E4E2E">
              <w:rPr>
                <w:noProof/>
                <w:webHidden/>
              </w:rPr>
              <w:tab/>
            </w:r>
            <w:r>
              <w:rPr>
                <w:noProof/>
                <w:webHidden/>
              </w:rPr>
              <w:fldChar w:fldCharType="begin"/>
            </w:r>
            <w:r w:rsidR="000E4E2E">
              <w:rPr>
                <w:noProof/>
                <w:webHidden/>
              </w:rPr>
              <w:instrText xml:space="preserve"> PAGEREF _Toc475971178 \h </w:instrText>
            </w:r>
            <w:r>
              <w:rPr>
                <w:noProof/>
                <w:webHidden/>
              </w:rPr>
            </w:r>
            <w:r>
              <w:rPr>
                <w:noProof/>
                <w:webHidden/>
              </w:rPr>
              <w:fldChar w:fldCharType="separate"/>
            </w:r>
            <w:r w:rsidR="000E4E2E">
              <w:rPr>
                <w:noProof/>
                <w:webHidden/>
              </w:rPr>
              <w:t>21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79" w:history="1">
            <w:r w:rsidR="000E4E2E" w:rsidRPr="00E83883">
              <w:rPr>
                <w:rStyle w:val="ac"/>
                <w:noProof/>
              </w:rPr>
              <w:t>Статья 11. Изменение видов разрешенного использования земельных участков и объектов капитального строительства физическими и юридическими лицами.</w:t>
            </w:r>
            <w:r w:rsidR="000E4E2E">
              <w:rPr>
                <w:noProof/>
                <w:webHidden/>
              </w:rPr>
              <w:tab/>
            </w:r>
            <w:r>
              <w:rPr>
                <w:noProof/>
                <w:webHidden/>
              </w:rPr>
              <w:fldChar w:fldCharType="begin"/>
            </w:r>
            <w:r w:rsidR="000E4E2E">
              <w:rPr>
                <w:noProof/>
                <w:webHidden/>
              </w:rPr>
              <w:instrText xml:space="preserve"> PAGEREF _Toc475971179 \h </w:instrText>
            </w:r>
            <w:r>
              <w:rPr>
                <w:noProof/>
                <w:webHidden/>
              </w:rPr>
            </w:r>
            <w:r>
              <w:rPr>
                <w:noProof/>
                <w:webHidden/>
              </w:rPr>
              <w:fldChar w:fldCharType="separate"/>
            </w:r>
            <w:r w:rsidR="000E4E2E">
              <w:rPr>
                <w:noProof/>
                <w:webHidden/>
              </w:rPr>
              <w:t>21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0" w:history="1">
            <w:r w:rsidR="000E4E2E" w:rsidRPr="00E83883">
              <w:rPr>
                <w:rStyle w:val="ac"/>
                <w:noProof/>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0E4E2E">
              <w:rPr>
                <w:noProof/>
                <w:webHidden/>
              </w:rPr>
              <w:tab/>
            </w:r>
            <w:r>
              <w:rPr>
                <w:noProof/>
                <w:webHidden/>
              </w:rPr>
              <w:fldChar w:fldCharType="begin"/>
            </w:r>
            <w:r w:rsidR="000E4E2E">
              <w:rPr>
                <w:noProof/>
                <w:webHidden/>
              </w:rPr>
              <w:instrText xml:space="preserve"> PAGEREF _Toc475971180 \h </w:instrText>
            </w:r>
            <w:r>
              <w:rPr>
                <w:noProof/>
                <w:webHidden/>
              </w:rPr>
            </w:r>
            <w:r>
              <w:rPr>
                <w:noProof/>
                <w:webHidden/>
              </w:rPr>
              <w:fldChar w:fldCharType="separate"/>
            </w:r>
            <w:r w:rsidR="000E4E2E">
              <w:rPr>
                <w:noProof/>
                <w:webHidden/>
              </w:rPr>
              <w:t>23</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1" w:history="1">
            <w:r w:rsidR="000E4E2E" w:rsidRPr="00E83883">
              <w:rPr>
                <w:rStyle w:val="ac"/>
                <w:noProof/>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E4E2E">
              <w:rPr>
                <w:noProof/>
                <w:webHidden/>
              </w:rPr>
              <w:tab/>
            </w:r>
            <w:r>
              <w:rPr>
                <w:noProof/>
                <w:webHidden/>
              </w:rPr>
              <w:fldChar w:fldCharType="begin"/>
            </w:r>
            <w:r w:rsidR="000E4E2E">
              <w:rPr>
                <w:noProof/>
                <w:webHidden/>
              </w:rPr>
              <w:instrText xml:space="preserve"> PAGEREF _Toc475971181 \h </w:instrText>
            </w:r>
            <w:r>
              <w:rPr>
                <w:noProof/>
                <w:webHidden/>
              </w:rPr>
            </w:r>
            <w:r>
              <w:rPr>
                <w:noProof/>
                <w:webHidden/>
              </w:rPr>
              <w:fldChar w:fldCharType="separate"/>
            </w:r>
            <w:r w:rsidR="000E4E2E">
              <w:rPr>
                <w:noProof/>
                <w:webHidden/>
              </w:rPr>
              <w:t>23</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2" w:history="1">
            <w:r w:rsidR="000E4E2E" w:rsidRPr="00E83883">
              <w:rPr>
                <w:rStyle w:val="ac"/>
                <w:rFonts w:eastAsia="Calibri"/>
                <w:noProof/>
              </w:rPr>
              <w:t>Статья 14. Порядок</w:t>
            </w:r>
            <w:r w:rsidR="000E4E2E" w:rsidRPr="00E83883">
              <w:rPr>
                <w:rStyle w:val="ac"/>
                <w:noProof/>
              </w:rPr>
              <w:t xml:space="preserve"> </w:t>
            </w:r>
            <w:r w:rsidR="000E4E2E" w:rsidRPr="00E83883">
              <w:rPr>
                <w:rStyle w:val="ac"/>
                <w:rFonts w:eastAsia="Calibri"/>
                <w:noProof/>
              </w:rPr>
              <w:t>изъятия</w:t>
            </w:r>
            <w:r w:rsidR="000E4E2E" w:rsidRPr="00E83883">
              <w:rPr>
                <w:rStyle w:val="ac"/>
                <w:noProof/>
              </w:rPr>
              <w:t xml:space="preserve"> </w:t>
            </w:r>
            <w:r w:rsidR="000E4E2E" w:rsidRPr="00E83883">
              <w:rPr>
                <w:rStyle w:val="ac"/>
                <w:rFonts w:eastAsia="Calibri"/>
                <w:noProof/>
              </w:rPr>
              <w:t>земельных участков для государственных или муниципальных нужд</w:t>
            </w:r>
            <w:r w:rsidR="000E4E2E">
              <w:rPr>
                <w:noProof/>
                <w:webHidden/>
              </w:rPr>
              <w:tab/>
            </w:r>
            <w:r>
              <w:rPr>
                <w:noProof/>
                <w:webHidden/>
              </w:rPr>
              <w:fldChar w:fldCharType="begin"/>
            </w:r>
            <w:r w:rsidR="000E4E2E">
              <w:rPr>
                <w:noProof/>
                <w:webHidden/>
              </w:rPr>
              <w:instrText xml:space="preserve"> PAGEREF _Toc475971182 \h </w:instrText>
            </w:r>
            <w:r>
              <w:rPr>
                <w:noProof/>
                <w:webHidden/>
              </w:rPr>
            </w:r>
            <w:r>
              <w:rPr>
                <w:noProof/>
                <w:webHidden/>
              </w:rPr>
              <w:fldChar w:fldCharType="separate"/>
            </w:r>
            <w:r w:rsidR="000E4E2E">
              <w:rPr>
                <w:noProof/>
                <w:webHidden/>
              </w:rPr>
              <w:t>24</w:t>
            </w:r>
            <w:r>
              <w:rPr>
                <w:noProof/>
                <w:webHidden/>
              </w:rPr>
              <w:fldChar w:fldCharType="end"/>
            </w:r>
          </w:hyperlink>
        </w:p>
        <w:p w:rsidR="000E4E2E" w:rsidRDefault="000776CD">
          <w:pPr>
            <w:pStyle w:val="29"/>
            <w:tabs>
              <w:tab w:val="right" w:leader="dot" w:pos="9345"/>
            </w:tabs>
            <w:rPr>
              <w:rFonts w:asciiTheme="minorHAnsi" w:eastAsiaTheme="minorEastAsia" w:hAnsiTheme="minorHAnsi" w:cstheme="minorBidi"/>
              <w:noProof/>
              <w:sz w:val="22"/>
              <w:szCs w:val="22"/>
            </w:rPr>
          </w:pPr>
          <w:hyperlink w:anchor="_Toc475971183" w:history="1">
            <w:r w:rsidR="000E4E2E" w:rsidRPr="00E83883">
              <w:rPr>
                <w:rStyle w:val="ac"/>
                <w:noProof/>
              </w:rPr>
              <w:t>Глава 3. Положения о порядке организации и проведения публичных слушаний по вопросам землепользования и застройки.</w:t>
            </w:r>
            <w:r w:rsidR="000E4E2E">
              <w:rPr>
                <w:noProof/>
                <w:webHidden/>
              </w:rPr>
              <w:tab/>
            </w:r>
            <w:r>
              <w:rPr>
                <w:noProof/>
                <w:webHidden/>
              </w:rPr>
              <w:fldChar w:fldCharType="begin"/>
            </w:r>
            <w:r w:rsidR="000E4E2E">
              <w:rPr>
                <w:noProof/>
                <w:webHidden/>
              </w:rPr>
              <w:instrText xml:space="preserve"> PAGEREF _Toc475971183 \h </w:instrText>
            </w:r>
            <w:r>
              <w:rPr>
                <w:noProof/>
                <w:webHidden/>
              </w:rPr>
            </w:r>
            <w:r>
              <w:rPr>
                <w:noProof/>
                <w:webHidden/>
              </w:rPr>
              <w:fldChar w:fldCharType="separate"/>
            </w:r>
            <w:r w:rsidR="000E4E2E">
              <w:rPr>
                <w:noProof/>
                <w:webHidden/>
              </w:rPr>
              <w:t>41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4" w:history="1">
            <w:r w:rsidR="000E4E2E" w:rsidRPr="00E83883">
              <w:rPr>
                <w:rStyle w:val="ac"/>
                <w:noProof/>
              </w:rPr>
              <w:t>Статья 15. Общие положения о публичных слушаниях.</w:t>
            </w:r>
            <w:r w:rsidR="000E4E2E">
              <w:rPr>
                <w:noProof/>
                <w:webHidden/>
              </w:rPr>
              <w:tab/>
            </w:r>
            <w:r>
              <w:rPr>
                <w:noProof/>
                <w:webHidden/>
              </w:rPr>
              <w:fldChar w:fldCharType="begin"/>
            </w:r>
            <w:r w:rsidR="000E4E2E">
              <w:rPr>
                <w:noProof/>
                <w:webHidden/>
              </w:rPr>
              <w:instrText xml:space="preserve"> PAGEREF _Toc475971184 \h </w:instrText>
            </w:r>
            <w:r>
              <w:rPr>
                <w:noProof/>
                <w:webHidden/>
              </w:rPr>
            </w:r>
            <w:r>
              <w:rPr>
                <w:noProof/>
                <w:webHidden/>
              </w:rPr>
              <w:fldChar w:fldCharType="separate"/>
            </w:r>
            <w:r w:rsidR="000E4E2E">
              <w:rPr>
                <w:noProof/>
                <w:webHidden/>
              </w:rPr>
              <w:t>41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5" w:history="1">
            <w:r w:rsidR="000E4E2E" w:rsidRPr="00E83883">
              <w:rPr>
                <w:rStyle w:val="ac"/>
                <w:noProof/>
              </w:rPr>
              <w:t>Статья 16. Особенности проведения публичных слушаний по проекту Правил землепользования и застройки и внесению в них изменений.</w:t>
            </w:r>
            <w:r w:rsidR="000E4E2E">
              <w:rPr>
                <w:noProof/>
                <w:webHidden/>
              </w:rPr>
              <w:tab/>
            </w:r>
            <w:r>
              <w:rPr>
                <w:noProof/>
                <w:webHidden/>
              </w:rPr>
              <w:fldChar w:fldCharType="begin"/>
            </w:r>
            <w:r w:rsidR="000E4E2E">
              <w:rPr>
                <w:noProof/>
                <w:webHidden/>
              </w:rPr>
              <w:instrText xml:space="preserve"> PAGEREF _Toc475971185 \h </w:instrText>
            </w:r>
            <w:r>
              <w:rPr>
                <w:noProof/>
                <w:webHidden/>
              </w:rPr>
            </w:r>
            <w:r>
              <w:rPr>
                <w:noProof/>
                <w:webHidden/>
              </w:rPr>
              <w:fldChar w:fldCharType="separate"/>
            </w:r>
            <w:r w:rsidR="000E4E2E">
              <w:rPr>
                <w:noProof/>
                <w:webHidden/>
              </w:rPr>
              <w:t>43</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6" w:history="1">
            <w:r w:rsidR="000E4E2E" w:rsidRPr="00E83883">
              <w:rPr>
                <w:rStyle w:val="ac"/>
                <w:noProof/>
              </w:rPr>
              <w:t>Статья 17. Особенности проведения публичных слушаний по проекту планировки территории и проекту межевания территории.</w:t>
            </w:r>
            <w:r w:rsidR="000E4E2E">
              <w:rPr>
                <w:noProof/>
                <w:webHidden/>
              </w:rPr>
              <w:tab/>
            </w:r>
            <w:r>
              <w:rPr>
                <w:noProof/>
                <w:webHidden/>
              </w:rPr>
              <w:fldChar w:fldCharType="begin"/>
            </w:r>
            <w:r w:rsidR="000E4E2E">
              <w:rPr>
                <w:noProof/>
                <w:webHidden/>
              </w:rPr>
              <w:instrText xml:space="preserve"> PAGEREF _Toc475971186 \h </w:instrText>
            </w:r>
            <w:r>
              <w:rPr>
                <w:noProof/>
                <w:webHidden/>
              </w:rPr>
            </w:r>
            <w:r>
              <w:rPr>
                <w:noProof/>
                <w:webHidden/>
              </w:rPr>
              <w:fldChar w:fldCharType="separate"/>
            </w:r>
            <w:r w:rsidR="000E4E2E">
              <w:rPr>
                <w:noProof/>
                <w:webHidden/>
              </w:rPr>
              <w:t>44</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7" w:history="1">
            <w:r w:rsidR="000E4E2E" w:rsidRPr="00E83883">
              <w:rPr>
                <w:rStyle w:val="ac"/>
                <w:noProof/>
              </w:rPr>
              <w:t>Статья 18. 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w:t>
            </w:r>
            <w:r w:rsidR="000E4E2E">
              <w:rPr>
                <w:noProof/>
                <w:webHidden/>
              </w:rPr>
              <w:tab/>
            </w:r>
            <w:r>
              <w:rPr>
                <w:noProof/>
                <w:webHidden/>
              </w:rPr>
              <w:fldChar w:fldCharType="begin"/>
            </w:r>
            <w:r w:rsidR="000E4E2E">
              <w:rPr>
                <w:noProof/>
                <w:webHidden/>
              </w:rPr>
              <w:instrText xml:space="preserve"> PAGEREF _Toc475971187 \h </w:instrText>
            </w:r>
            <w:r>
              <w:rPr>
                <w:noProof/>
                <w:webHidden/>
              </w:rPr>
            </w:r>
            <w:r>
              <w:rPr>
                <w:noProof/>
                <w:webHidden/>
              </w:rPr>
              <w:fldChar w:fldCharType="separate"/>
            </w:r>
            <w:r w:rsidR="000E4E2E">
              <w:rPr>
                <w:noProof/>
                <w:webHidden/>
              </w:rPr>
              <w:t>45</w:t>
            </w:r>
            <w:r>
              <w:rPr>
                <w:noProof/>
                <w:webHidden/>
              </w:rPr>
              <w:fldChar w:fldCharType="end"/>
            </w:r>
          </w:hyperlink>
        </w:p>
        <w:p w:rsidR="000E4E2E" w:rsidRDefault="000776CD">
          <w:pPr>
            <w:pStyle w:val="29"/>
            <w:tabs>
              <w:tab w:val="right" w:leader="dot" w:pos="9345"/>
            </w:tabs>
            <w:rPr>
              <w:rFonts w:asciiTheme="minorHAnsi" w:eastAsiaTheme="minorEastAsia" w:hAnsiTheme="minorHAnsi" w:cstheme="minorBidi"/>
              <w:noProof/>
              <w:sz w:val="22"/>
              <w:szCs w:val="22"/>
            </w:rPr>
          </w:pPr>
          <w:hyperlink w:anchor="_Toc475971188" w:history="1">
            <w:r w:rsidR="000E4E2E" w:rsidRPr="00E83883">
              <w:rPr>
                <w:rStyle w:val="ac"/>
                <w:noProof/>
              </w:rPr>
              <w:t>Глава 4. Подготовка документации по планировке территории</w:t>
            </w:r>
            <w:r w:rsidR="000E4E2E">
              <w:rPr>
                <w:noProof/>
                <w:webHidden/>
              </w:rPr>
              <w:tab/>
            </w:r>
            <w:r>
              <w:rPr>
                <w:noProof/>
                <w:webHidden/>
              </w:rPr>
              <w:fldChar w:fldCharType="begin"/>
            </w:r>
            <w:r w:rsidR="000E4E2E">
              <w:rPr>
                <w:noProof/>
                <w:webHidden/>
              </w:rPr>
              <w:instrText xml:space="preserve"> PAGEREF _Toc475971188 \h </w:instrText>
            </w:r>
            <w:r>
              <w:rPr>
                <w:noProof/>
                <w:webHidden/>
              </w:rPr>
            </w:r>
            <w:r>
              <w:rPr>
                <w:noProof/>
                <w:webHidden/>
              </w:rPr>
              <w:fldChar w:fldCharType="separate"/>
            </w:r>
            <w:r w:rsidR="000E4E2E">
              <w:rPr>
                <w:noProof/>
                <w:webHidden/>
              </w:rPr>
              <w:t>46</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89" w:history="1">
            <w:r w:rsidR="000E4E2E" w:rsidRPr="00E83883">
              <w:rPr>
                <w:rStyle w:val="ac"/>
                <w:noProof/>
              </w:rPr>
              <w:t>Статья 19. Назначение и виды документации по планировке территории.</w:t>
            </w:r>
            <w:r w:rsidR="000E4E2E">
              <w:rPr>
                <w:noProof/>
                <w:webHidden/>
              </w:rPr>
              <w:tab/>
            </w:r>
            <w:r>
              <w:rPr>
                <w:noProof/>
                <w:webHidden/>
              </w:rPr>
              <w:fldChar w:fldCharType="begin"/>
            </w:r>
            <w:r w:rsidR="000E4E2E">
              <w:rPr>
                <w:noProof/>
                <w:webHidden/>
              </w:rPr>
              <w:instrText xml:space="preserve"> PAGEREF _Toc475971189 \h </w:instrText>
            </w:r>
            <w:r>
              <w:rPr>
                <w:noProof/>
                <w:webHidden/>
              </w:rPr>
            </w:r>
            <w:r>
              <w:rPr>
                <w:noProof/>
                <w:webHidden/>
              </w:rPr>
              <w:fldChar w:fldCharType="separate"/>
            </w:r>
            <w:r w:rsidR="000E4E2E">
              <w:rPr>
                <w:noProof/>
                <w:webHidden/>
              </w:rPr>
              <w:t>46</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90" w:history="1">
            <w:r w:rsidR="000E4E2E" w:rsidRPr="00E83883">
              <w:rPr>
                <w:rStyle w:val="ac"/>
                <w:noProof/>
              </w:rPr>
              <w:t>Статья 20. Подготовка и утверждение проектов по планировке территории.</w:t>
            </w:r>
            <w:r w:rsidR="000E4E2E">
              <w:rPr>
                <w:noProof/>
                <w:webHidden/>
              </w:rPr>
              <w:tab/>
            </w:r>
            <w:r>
              <w:rPr>
                <w:noProof/>
                <w:webHidden/>
              </w:rPr>
              <w:fldChar w:fldCharType="begin"/>
            </w:r>
            <w:r w:rsidR="000E4E2E">
              <w:rPr>
                <w:noProof/>
                <w:webHidden/>
              </w:rPr>
              <w:instrText xml:space="preserve"> PAGEREF _Toc475971190 \h </w:instrText>
            </w:r>
            <w:r>
              <w:rPr>
                <w:noProof/>
                <w:webHidden/>
              </w:rPr>
            </w:r>
            <w:r>
              <w:rPr>
                <w:noProof/>
                <w:webHidden/>
              </w:rPr>
              <w:fldChar w:fldCharType="separate"/>
            </w:r>
            <w:r w:rsidR="000E4E2E">
              <w:rPr>
                <w:noProof/>
                <w:webHidden/>
              </w:rPr>
              <w:t>46</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91" w:history="1">
            <w:r w:rsidR="000E4E2E" w:rsidRPr="00E83883">
              <w:rPr>
                <w:rStyle w:val="ac"/>
                <w:noProof/>
              </w:rPr>
              <w:t>Статья 21. Проекты межевания территорий.</w:t>
            </w:r>
            <w:r w:rsidR="000E4E2E">
              <w:rPr>
                <w:noProof/>
                <w:webHidden/>
              </w:rPr>
              <w:tab/>
            </w:r>
            <w:r>
              <w:rPr>
                <w:noProof/>
                <w:webHidden/>
              </w:rPr>
              <w:fldChar w:fldCharType="begin"/>
            </w:r>
            <w:r w:rsidR="000E4E2E">
              <w:rPr>
                <w:noProof/>
                <w:webHidden/>
              </w:rPr>
              <w:instrText xml:space="preserve"> PAGEREF _Toc475971191 \h </w:instrText>
            </w:r>
            <w:r>
              <w:rPr>
                <w:noProof/>
                <w:webHidden/>
              </w:rPr>
            </w:r>
            <w:r>
              <w:rPr>
                <w:noProof/>
                <w:webHidden/>
              </w:rPr>
              <w:fldChar w:fldCharType="separate"/>
            </w:r>
            <w:r w:rsidR="000E4E2E">
              <w:rPr>
                <w:noProof/>
                <w:webHidden/>
              </w:rPr>
              <w:t>47</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92" w:history="1">
            <w:r w:rsidR="000E4E2E" w:rsidRPr="00E83883">
              <w:rPr>
                <w:rStyle w:val="ac"/>
                <w:noProof/>
              </w:rPr>
              <w:t>Статья 22. Подготовка и утверждение градостроительных планов земельных участков.</w:t>
            </w:r>
            <w:r w:rsidR="000E4E2E">
              <w:rPr>
                <w:noProof/>
                <w:webHidden/>
              </w:rPr>
              <w:tab/>
            </w:r>
            <w:r>
              <w:rPr>
                <w:noProof/>
                <w:webHidden/>
              </w:rPr>
              <w:fldChar w:fldCharType="begin"/>
            </w:r>
            <w:r w:rsidR="000E4E2E">
              <w:rPr>
                <w:noProof/>
                <w:webHidden/>
              </w:rPr>
              <w:instrText xml:space="preserve"> PAGEREF _Toc475971192 \h </w:instrText>
            </w:r>
            <w:r>
              <w:rPr>
                <w:noProof/>
                <w:webHidden/>
              </w:rPr>
            </w:r>
            <w:r>
              <w:rPr>
                <w:noProof/>
                <w:webHidden/>
              </w:rPr>
              <w:fldChar w:fldCharType="separate"/>
            </w:r>
            <w:r w:rsidR="000E4E2E">
              <w:rPr>
                <w:noProof/>
                <w:webHidden/>
              </w:rPr>
              <w:t>47</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93" w:history="1">
            <w:r w:rsidR="000E4E2E" w:rsidRPr="00E83883">
              <w:rPr>
                <w:rStyle w:val="ac"/>
                <w:noProof/>
              </w:rPr>
              <w:t>Статья 23. Развитие застроенных территорий.</w:t>
            </w:r>
            <w:r w:rsidR="000E4E2E">
              <w:rPr>
                <w:noProof/>
                <w:webHidden/>
              </w:rPr>
              <w:tab/>
            </w:r>
            <w:r>
              <w:rPr>
                <w:noProof/>
                <w:webHidden/>
              </w:rPr>
              <w:fldChar w:fldCharType="begin"/>
            </w:r>
            <w:r w:rsidR="000E4E2E">
              <w:rPr>
                <w:noProof/>
                <w:webHidden/>
              </w:rPr>
              <w:instrText xml:space="preserve"> PAGEREF _Toc475971193 \h </w:instrText>
            </w:r>
            <w:r>
              <w:rPr>
                <w:noProof/>
                <w:webHidden/>
              </w:rPr>
            </w:r>
            <w:r>
              <w:rPr>
                <w:noProof/>
                <w:webHidden/>
              </w:rPr>
              <w:fldChar w:fldCharType="separate"/>
            </w:r>
            <w:r w:rsidR="000E4E2E">
              <w:rPr>
                <w:noProof/>
                <w:webHidden/>
              </w:rPr>
              <w:t>48</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94" w:history="1">
            <w:r w:rsidR="000E4E2E" w:rsidRPr="00E83883">
              <w:rPr>
                <w:rStyle w:val="ac"/>
                <w:noProof/>
              </w:rPr>
              <w:t>Статья 24. Комплексное освоение территории.</w:t>
            </w:r>
            <w:r w:rsidR="000E4E2E">
              <w:rPr>
                <w:noProof/>
                <w:webHidden/>
              </w:rPr>
              <w:tab/>
            </w:r>
            <w:r>
              <w:rPr>
                <w:noProof/>
                <w:webHidden/>
              </w:rPr>
              <w:fldChar w:fldCharType="begin"/>
            </w:r>
            <w:r w:rsidR="000E4E2E">
              <w:rPr>
                <w:noProof/>
                <w:webHidden/>
              </w:rPr>
              <w:instrText xml:space="preserve"> PAGEREF _Toc475971194 \h </w:instrText>
            </w:r>
            <w:r>
              <w:rPr>
                <w:noProof/>
                <w:webHidden/>
              </w:rPr>
            </w:r>
            <w:r>
              <w:rPr>
                <w:noProof/>
                <w:webHidden/>
              </w:rPr>
              <w:fldChar w:fldCharType="separate"/>
            </w:r>
            <w:r w:rsidR="000E4E2E">
              <w:rPr>
                <w:noProof/>
                <w:webHidden/>
              </w:rPr>
              <w:t>48</w:t>
            </w:r>
            <w:r>
              <w:rPr>
                <w:noProof/>
                <w:webHidden/>
              </w:rPr>
              <w:fldChar w:fldCharType="end"/>
            </w:r>
          </w:hyperlink>
        </w:p>
        <w:p w:rsidR="000E4E2E" w:rsidRDefault="000776CD">
          <w:pPr>
            <w:pStyle w:val="29"/>
            <w:tabs>
              <w:tab w:val="right" w:leader="dot" w:pos="9345"/>
            </w:tabs>
            <w:rPr>
              <w:rFonts w:asciiTheme="minorHAnsi" w:eastAsiaTheme="minorEastAsia" w:hAnsiTheme="minorHAnsi" w:cstheme="minorBidi"/>
              <w:noProof/>
              <w:sz w:val="22"/>
              <w:szCs w:val="22"/>
            </w:rPr>
          </w:pPr>
          <w:hyperlink w:anchor="_Toc475971195" w:history="1">
            <w:r w:rsidR="000E4E2E" w:rsidRPr="00E83883">
              <w:rPr>
                <w:rStyle w:val="ac"/>
                <w:noProof/>
              </w:rPr>
              <w:t>Глава 5. Положения о внесении изменений в Правила землепользования и застройки.</w:t>
            </w:r>
            <w:r w:rsidR="000E4E2E">
              <w:rPr>
                <w:noProof/>
                <w:webHidden/>
              </w:rPr>
              <w:tab/>
            </w:r>
            <w:r>
              <w:rPr>
                <w:noProof/>
                <w:webHidden/>
              </w:rPr>
              <w:fldChar w:fldCharType="begin"/>
            </w:r>
            <w:r w:rsidR="000E4E2E">
              <w:rPr>
                <w:noProof/>
                <w:webHidden/>
              </w:rPr>
              <w:instrText xml:space="preserve"> PAGEREF _Toc475971195 \h </w:instrText>
            </w:r>
            <w:r>
              <w:rPr>
                <w:noProof/>
                <w:webHidden/>
              </w:rPr>
            </w:r>
            <w:r>
              <w:rPr>
                <w:noProof/>
                <w:webHidden/>
              </w:rPr>
              <w:fldChar w:fldCharType="separate"/>
            </w:r>
            <w:r w:rsidR="000E4E2E">
              <w:rPr>
                <w:noProof/>
                <w:webHidden/>
              </w:rPr>
              <w:t>49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96" w:history="1">
            <w:r w:rsidR="000E4E2E" w:rsidRPr="00E83883">
              <w:rPr>
                <w:rStyle w:val="ac"/>
                <w:noProof/>
              </w:rPr>
              <w:t>Статья 25. Основания для внесения изменений в Правила землепользования и застройки.</w:t>
            </w:r>
            <w:r w:rsidR="000E4E2E">
              <w:rPr>
                <w:noProof/>
                <w:webHidden/>
              </w:rPr>
              <w:tab/>
            </w:r>
            <w:r>
              <w:rPr>
                <w:noProof/>
                <w:webHidden/>
              </w:rPr>
              <w:fldChar w:fldCharType="begin"/>
            </w:r>
            <w:r w:rsidR="000E4E2E">
              <w:rPr>
                <w:noProof/>
                <w:webHidden/>
              </w:rPr>
              <w:instrText xml:space="preserve"> PAGEREF _Toc475971196 \h </w:instrText>
            </w:r>
            <w:r>
              <w:rPr>
                <w:noProof/>
                <w:webHidden/>
              </w:rPr>
            </w:r>
            <w:r>
              <w:rPr>
                <w:noProof/>
                <w:webHidden/>
              </w:rPr>
              <w:fldChar w:fldCharType="separate"/>
            </w:r>
            <w:r w:rsidR="000E4E2E">
              <w:rPr>
                <w:noProof/>
                <w:webHidden/>
              </w:rPr>
              <w:t>49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197" w:history="1">
            <w:r w:rsidR="000E4E2E" w:rsidRPr="00E83883">
              <w:rPr>
                <w:rStyle w:val="ac"/>
                <w:noProof/>
              </w:rPr>
              <w:t>Статья 26. Порядок внесения изменений в Правила землепользования и застройки.</w:t>
            </w:r>
            <w:r w:rsidR="000E4E2E">
              <w:rPr>
                <w:noProof/>
                <w:webHidden/>
              </w:rPr>
              <w:tab/>
            </w:r>
            <w:r>
              <w:rPr>
                <w:noProof/>
                <w:webHidden/>
              </w:rPr>
              <w:fldChar w:fldCharType="begin"/>
            </w:r>
            <w:r w:rsidR="000E4E2E">
              <w:rPr>
                <w:noProof/>
                <w:webHidden/>
              </w:rPr>
              <w:instrText xml:space="preserve"> PAGEREF _Toc475971197 \h </w:instrText>
            </w:r>
            <w:r>
              <w:rPr>
                <w:noProof/>
                <w:webHidden/>
              </w:rPr>
            </w:r>
            <w:r>
              <w:rPr>
                <w:noProof/>
                <w:webHidden/>
              </w:rPr>
              <w:fldChar w:fldCharType="separate"/>
            </w:r>
            <w:r w:rsidR="000E4E2E">
              <w:rPr>
                <w:noProof/>
                <w:webHidden/>
              </w:rPr>
              <w:t>49</w:t>
            </w:r>
            <w:r>
              <w:rPr>
                <w:noProof/>
                <w:webHidden/>
              </w:rPr>
              <w:fldChar w:fldCharType="end"/>
            </w:r>
          </w:hyperlink>
        </w:p>
        <w:p w:rsidR="000E4E2E" w:rsidRDefault="000776CD">
          <w:pPr>
            <w:pStyle w:val="14"/>
            <w:tabs>
              <w:tab w:val="right" w:leader="dot" w:pos="9345"/>
            </w:tabs>
            <w:rPr>
              <w:rFonts w:asciiTheme="minorHAnsi" w:eastAsiaTheme="minorEastAsia" w:hAnsiTheme="minorHAnsi" w:cstheme="minorBidi"/>
              <w:noProof/>
              <w:sz w:val="22"/>
              <w:szCs w:val="22"/>
            </w:rPr>
          </w:pPr>
          <w:hyperlink w:anchor="_Toc475971198" w:history="1">
            <w:r w:rsidR="000E4E2E" w:rsidRPr="00E83883">
              <w:rPr>
                <w:rStyle w:val="ac"/>
                <w:noProof/>
              </w:rPr>
              <w:t>ЧАСТЬ II. КАРТА ГРАДОСТРОИТЕЛЬНОГО ЗОНИРОВАНИЯ.</w:t>
            </w:r>
            <w:r w:rsidR="000E4E2E">
              <w:rPr>
                <w:noProof/>
                <w:webHidden/>
              </w:rPr>
              <w:tab/>
            </w:r>
            <w:r>
              <w:rPr>
                <w:noProof/>
                <w:webHidden/>
              </w:rPr>
              <w:fldChar w:fldCharType="begin"/>
            </w:r>
            <w:r w:rsidR="000E4E2E">
              <w:rPr>
                <w:noProof/>
                <w:webHidden/>
              </w:rPr>
              <w:instrText xml:space="preserve"> PAGEREF _Toc475971198 \h </w:instrText>
            </w:r>
            <w:r>
              <w:rPr>
                <w:noProof/>
                <w:webHidden/>
              </w:rPr>
            </w:r>
            <w:r>
              <w:rPr>
                <w:noProof/>
                <w:webHidden/>
              </w:rPr>
              <w:fldChar w:fldCharType="separate"/>
            </w:r>
            <w:r w:rsidR="000E4E2E">
              <w:rPr>
                <w:noProof/>
                <w:webHidden/>
              </w:rPr>
              <w:t>51</w:t>
            </w:r>
            <w:r>
              <w:rPr>
                <w:noProof/>
                <w:webHidden/>
              </w:rPr>
              <w:fldChar w:fldCharType="end"/>
            </w:r>
          </w:hyperlink>
        </w:p>
        <w:p w:rsidR="000E4E2E" w:rsidRDefault="000776CD">
          <w:pPr>
            <w:pStyle w:val="29"/>
            <w:tabs>
              <w:tab w:val="right" w:leader="dot" w:pos="9345"/>
            </w:tabs>
            <w:rPr>
              <w:rFonts w:asciiTheme="minorHAnsi" w:eastAsiaTheme="minorEastAsia" w:hAnsiTheme="minorHAnsi" w:cstheme="minorBidi"/>
              <w:noProof/>
              <w:sz w:val="22"/>
              <w:szCs w:val="22"/>
            </w:rPr>
          </w:pPr>
          <w:hyperlink w:anchor="_Toc475971199" w:history="1">
            <w:r w:rsidR="000E4E2E" w:rsidRPr="00E83883">
              <w:rPr>
                <w:rStyle w:val="ac"/>
                <w:noProof/>
              </w:rPr>
              <w:t>Глава 6. Карта градостроительного зонирования.</w:t>
            </w:r>
            <w:r w:rsidR="000E4E2E">
              <w:rPr>
                <w:noProof/>
                <w:webHidden/>
              </w:rPr>
              <w:tab/>
            </w:r>
            <w:r>
              <w:rPr>
                <w:noProof/>
                <w:webHidden/>
              </w:rPr>
              <w:fldChar w:fldCharType="begin"/>
            </w:r>
            <w:r w:rsidR="000E4E2E">
              <w:rPr>
                <w:noProof/>
                <w:webHidden/>
              </w:rPr>
              <w:instrText xml:space="preserve"> PAGEREF _Toc475971199 \h </w:instrText>
            </w:r>
            <w:r>
              <w:rPr>
                <w:noProof/>
                <w:webHidden/>
              </w:rPr>
            </w:r>
            <w:r>
              <w:rPr>
                <w:noProof/>
                <w:webHidden/>
              </w:rPr>
              <w:fldChar w:fldCharType="separate"/>
            </w:r>
            <w:r w:rsidR="000E4E2E">
              <w:rPr>
                <w:noProof/>
                <w:webHidden/>
              </w:rPr>
              <w:t>51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0" w:history="1">
            <w:r w:rsidR="000E4E2E" w:rsidRPr="00E83883">
              <w:rPr>
                <w:rStyle w:val="ac"/>
                <w:noProof/>
              </w:rPr>
              <w:t>Статья 27. Карта градостроительного зонирования сельского поселения Новинский сельсовет Богородского муниципального района Нижегородской области.</w:t>
            </w:r>
            <w:r w:rsidR="000E4E2E">
              <w:rPr>
                <w:noProof/>
                <w:webHidden/>
              </w:rPr>
              <w:tab/>
            </w:r>
            <w:r>
              <w:rPr>
                <w:noProof/>
                <w:webHidden/>
              </w:rPr>
              <w:fldChar w:fldCharType="begin"/>
            </w:r>
            <w:r w:rsidR="000E4E2E">
              <w:rPr>
                <w:noProof/>
                <w:webHidden/>
              </w:rPr>
              <w:instrText xml:space="preserve"> PAGEREF _Toc475971200 \h </w:instrText>
            </w:r>
            <w:r>
              <w:rPr>
                <w:noProof/>
                <w:webHidden/>
              </w:rPr>
            </w:r>
            <w:r>
              <w:rPr>
                <w:noProof/>
                <w:webHidden/>
              </w:rPr>
              <w:fldChar w:fldCharType="separate"/>
            </w:r>
            <w:r w:rsidR="000E4E2E">
              <w:rPr>
                <w:noProof/>
                <w:webHidden/>
              </w:rPr>
              <w:t>51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1" w:history="1">
            <w:r w:rsidR="000E4E2E" w:rsidRPr="00E83883">
              <w:rPr>
                <w:rStyle w:val="ac"/>
                <w:noProof/>
              </w:rPr>
              <w:t>Статья 28. Соответствия территориальных зон настоящих Правил землепользования и застройки функциональным зонам генерального плана сельского поселения Новинский сельсовет Богородского муниципального района Нижегородской области.</w:t>
            </w:r>
            <w:r w:rsidR="000E4E2E">
              <w:rPr>
                <w:noProof/>
                <w:webHidden/>
              </w:rPr>
              <w:tab/>
            </w:r>
            <w:r>
              <w:rPr>
                <w:noProof/>
                <w:webHidden/>
              </w:rPr>
              <w:fldChar w:fldCharType="begin"/>
            </w:r>
            <w:r w:rsidR="000E4E2E">
              <w:rPr>
                <w:noProof/>
                <w:webHidden/>
              </w:rPr>
              <w:instrText xml:space="preserve"> PAGEREF _Toc475971201 \h </w:instrText>
            </w:r>
            <w:r>
              <w:rPr>
                <w:noProof/>
                <w:webHidden/>
              </w:rPr>
            </w:r>
            <w:r>
              <w:rPr>
                <w:noProof/>
                <w:webHidden/>
              </w:rPr>
              <w:fldChar w:fldCharType="separate"/>
            </w:r>
            <w:r w:rsidR="000E4E2E">
              <w:rPr>
                <w:noProof/>
                <w:webHidden/>
              </w:rPr>
              <w:t>51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2" w:history="1">
            <w:r w:rsidR="000E4E2E" w:rsidRPr="00E83883">
              <w:rPr>
                <w:rStyle w:val="ac"/>
                <w:noProof/>
              </w:rPr>
              <w:t>Статья 29. Порядок установления территориальных зон.</w:t>
            </w:r>
            <w:r w:rsidR="000E4E2E">
              <w:rPr>
                <w:noProof/>
                <w:webHidden/>
              </w:rPr>
              <w:tab/>
            </w:r>
            <w:r>
              <w:rPr>
                <w:noProof/>
                <w:webHidden/>
              </w:rPr>
              <w:fldChar w:fldCharType="begin"/>
            </w:r>
            <w:r w:rsidR="000E4E2E">
              <w:rPr>
                <w:noProof/>
                <w:webHidden/>
              </w:rPr>
              <w:instrText xml:space="preserve"> PAGEREF _Toc475971202 \h </w:instrText>
            </w:r>
            <w:r>
              <w:rPr>
                <w:noProof/>
                <w:webHidden/>
              </w:rPr>
            </w:r>
            <w:r>
              <w:rPr>
                <w:noProof/>
                <w:webHidden/>
              </w:rPr>
              <w:fldChar w:fldCharType="separate"/>
            </w:r>
            <w:r w:rsidR="000E4E2E">
              <w:rPr>
                <w:noProof/>
                <w:webHidden/>
              </w:rPr>
              <w:t>53</w:t>
            </w:r>
            <w:r>
              <w:rPr>
                <w:noProof/>
                <w:webHidden/>
              </w:rPr>
              <w:fldChar w:fldCharType="end"/>
            </w:r>
          </w:hyperlink>
        </w:p>
        <w:p w:rsidR="000E4E2E" w:rsidRDefault="000776CD">
          <w:pPr>
            <w:pStyle w:val="29"/>
            <w:tabs>
              <w:tab w:val="right" w:leader="dot" w:pos="9345"/>
            </w:tabs>
            <w:rPr>
              <w:rFonts w:asciiTheme="minorHAnsi" w:eastAsiaTheme="minorEastAsia" w:hAnsiTheme="minorHAnsi" w:cstheme="minorBidi"/>
              <w:noProof/>
              <w:sz w:val="22"/>
              <w:szCs w:val="22"/>
            </w:rPr>
          </w:pPr>
          <w:hyperlink w:anchor="_Toc475971203" w:history="1">
            <w:r w:rsidR="000E4E2E" w:rsidRPr="00E83883">
              <w:rPr>
                <w:rStyle w:val="ac"/>
                <w:noProof/>
              </w:rPr>
              <w:t>Глава 7. Зоны с особыми условиями использования территории.</w:t>
            </w:r>
            <w:r w:rsidR="000E4E2E">
              <w:rPr>
                <w:noProof/>
                <w:webHidden/>
              </w:rPr>
              <w:tab/>
            </w:r>
            <w:r>
              <w:rPr>
                <w:noProof/>
                <w:webHidden/>
              </w:rPr>
              <w:fldChar w:fldCharType="begin"/>
            </w:r>
            <w:r w:rsidR="000E4E2E">
              <w:rPr>
                <w:noProof/>
                <w:webHidden/>
              </w:rPr>
              <w:instrText xml:space="preserve"> PAGEREF _Toc475971203 \h </w:instrText>
            </w:r>
            <w:r>
              <w:rPr>
                <w:noProof/>
                <w:webHidden/>
              </w:rPr>
            </w:r>
            <w:r>
              <w:rPr>
                <w:noProof/>
                <w:webHidden/>
              </w:rPr>
              <w:fldChar w:fldCharType="separate"/>
            </w:r>
            <w:r w:rsidR="000E4E2E">
              <w:rPr>
                <w:noProof/>
                <w:webHidden/>
              </w:rPr>
              <w:t>54</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4" w:history="1">
            <w:r w:rsidR="000E4E2E" w:rsidRPr="00E83883">
              <w:rPr>
                <w:rStyle w:val="ac"/>
                <w:noProof/>
              </w:rPr>
              <w:t>Статья 30. Осуществление землепользования и застройки в зонах с особыми условиями использования территории.</w:t>
            </w:r>
            <w:r w:rsidR="000E4E2E">
              <w:rPr>
                <w:noProof/>
                <w:webHidden/>
              </w:rPr>
              <w:tab/>
            </w:r>
            <w:r>
              <w:rPr>
                <w:noProof/>
                <w:webHidden/>
              </w:rPr>
              <w:fldChar w:fldCharType="begin"/>
            </w:r>
            <w:r w:rsidR="000E4E2E">
              <w:rPr>
                <w:noProof/>
                <w:webHidden/>
              </w:rPr>
              <w:instrText xml:space="preserve"> PAGEREF _Toc475971204 \h </w:instrText>
            </w:r>
            <w:r>
              <w:rPr>
                <w:noProof/>
                <w:webHidden/>
              </w:rPr>
            </w:r>
            <w:r>
              <w:rPr>
                <w:noProof/>
                <w:webHidden/>
              </w:rPr>
              <w:fldChar w:fldCharType="separate"/>
            </w:r>
            <w:r w:rsidR="000E4E2E">
              <w:rPr>
                <w:noProof/>
                <w:webHidden/>
              </w:rPr>
              <w:t>54</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5" w:history="1">
            <w:r w:rsidR="000E4E2E" w:rsidRPr="00E83883">
              <w:rPr>
                <w:rStyle w:val="ac"/>
                <w:noProof/>
              </w:rPr>
              <w:t>Статья 31. Охранные зоны.</w:t>
            </w:r>
            <w:r w:rsidR="000E4E2E">
              <w:rPr>
                <w:noProof/>
                <w:webHidden/>
              </w:rPr>
              <w:tab/>
            </w:r>
            <w:r>
              <w:rPr>
                <w:noProof/>
                <w:webHidden/>
              </w:rPr>
              <w:fldChar w:fldCharType="begin"/>
            </w:r>
            <w:r w:rsidR="000E4E2E">
              <w:rPr>
                <w:noProof/>
                <w:webHidden/>
              </w:rPr>
              <w:instrText xml:space="preserve"> PAGEREF _Toc475971205 \h </w:instrText>
            </w:r>
            <w:r>
              <w:rPr>
                <w:noProof/>
                <w:webHidden/>
              </w:rPr>
            </w:r>
            <w:r>
              <w:rPr>
                <w:noProof/>
                <w:webHidden/>
              </w:rPr>
              <w:fldChar w:fldCharType="separate"/>
            </w:r>
            <w:r w:rsidR="000E4E2E">
              <w:rPr>
                <w:noProof/>
                <w:webHidden/>
              </w:rPr>
              <w:t>54</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6" w:history="1">
            <w:r w:rsidR="000E4E2E" w:rsidRPr="00E83883">
              <w:rPr>
                <w:rStyle w:val="ac"/>
                <w:noProof/>
              </w:rPr>
              <w:t>Статья 32. Санитарно-защитные зоны.</w:t>
            </w:r>
            <w:r w:rsidR="000E4E2E">
              <w:rPr>
                <w:noProof/>
                <w:webHidden/>
              </w:rPr>
              <w:tab/>
            </w:r>
            <w:r>
              <w:rPr>
                <w:noProof/>
                <w:webHidden/>
              </w:rPr>
              <w:fldChar w:fldCharType="begin"/>
            </w:r>
            <w:r w:rsidR="000E4E2E">
              <w:rPr>
                <w:noProof/>
                <w:webHidden/>
              </w:rPr>
              <w:instrText xml:space="preserve"> PAGEREF _Toc475971206 \h </w:instrText>
            </w:r>
            <w:r>
              <w:rPr>
                <w:noProof/>
                <w:webHidden/>
              </w:rPr>
            </w:r>
            <w:r>
              <w:rPr>
                <w:noProof/>
                <w:webHidden/>
              </w:rPr>
              <w:fldChar w:fldCharType="separate"/>
            </w:r>
            <w:r w:rsidR="000E4E2E">
              <w:rPr>
                <w:noProof/>
                <w:webHidden/>
              </w:rPr>
              <w:t>56</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7" w:history="1">
            <w:r w:rsidR="000E4E2E" w:rsidRPr="00E83883">
              <w:rPr>
                <w:rStyle w:val="ac"/>
                <w:noProof/>
              </w:rPr>
              <w:t>Статья 33. Водоохранные зоны</w:t>
            </w:r>
            <w:r w:rsidR="000E4E2E">
              <w:rPr>
                <w:noProof/>
                <w:webHidden/>
              </w:rPr>
              <w:tab/>
            </w:r>
            <w:r>
              <w:rPr>
                <w:noProof/>
                <w:webHidden/>
              </w:rPr>
              <w:fldChar w:fldCharType="begin"/>
            </w:r>
            <w:r w:rsidR="000E4E2E">
              <w:rPr>
                <w:noProof/>
                <w:webHidden/>
              </w:rPr>
              <w:instrText xml:space="preserve"> PAGEREF _Toc475971207 \h </w:instrText>
            </w:r>
            <w:r>
              <w:rPr>
                <w:noProof/>
                <w:webHidden/>
              </w:rPr>
            </w:r>
            <w:r>
              <w:rPr>
                <w:noProof/>
                <w:webHidden/>
              </w:rPr>
              <w:fldChar w:fldCharType="separate"/>
            </w:r>
            <w:r w:rsidR="000E4E2E">
              <w:rPr>
                <w:noProof/>
                <w:webHidden/>
              </w:rPr>
              <w:t>57</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8" w:history="1">
            <w:r w:rsidR="000E4E2E" w:rsidRPr="00E83883">
              <w:rPr>
                <w:rStyle w:val="ac"/>
                <w:noProof/>
              </w:rPr>
              <w:t>Статья 34. Зоны санитарной охраны источников питьевого водоснабжения</w:t>
            </w:r>
            <w:r w:rsidR="000E4E2E">
              <w:rPr>
                <w:noProof/>
                <w:webHidden/>
              </w:rPr>
              <w:tab/>
            </w:r>
            <w:r>
              <w:rPr>
                <w:noProof/>
                <w:webHidden/>
              </w:rPr>
              <w:fldChar w:fldCharType="begin"/>
            </w:r>
            <w:r w:rsidR="000E4E2E">
              <w:rPr>
                <w:noProof/>
                <w:webHidden/>
              </w:rPr>
              <w:instrText xml:space="preserve"> PAGEREF _Toc475971208 \h </w:instrText>
            </w:r>
            <w:r>
              <w:rPr>
                <w:noProof/>
                <w:webHidden/>
              </w:rPr>
            </w:r>
            <w:r>
              <w:rPr>
                <w:noProof/>
                <w:webHidden/>
              </w:rPr>
              <w:fldChar w:fldCharType="separate"/>
            </w:r>
            <w:r w:rsidR="000E4E2E">
              <w:rPr>
                <w:noProof/>
                <w:webHidden/>
              </w:rPr>
              <w:t>59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09" w:history="1">
            <w:r w:rsidR="000E4E2E" w:rsidRPr="00E83883">
              <w:rPr>
                <w:rStyle w:val="ac"/>
                <w:noProof/>
              </w:rPr>
              <w:t>Статья 35. Зоны охраны объектов культурного наследия (памятников истории и культуры) народов Российской Федерации</w:t>
            </w:r>
            <w:r w:rsidR="000E4E2E">
              <w:rPr>
                <w:noProof/>
                <w:webHidden/>
              </w:rPr>
              <w:tab/>
            </w:r>
            <w:r>
              <w:rPr>
                <w:noProof/>
                <w:webHidden/>
              </w:rPr>
              <w:fldChar w:fldCharType="begin"/>
            </w:r>
            <w:r w:rsidR="000E4E2E">
              <w:rPr>
                <w:noProof/>
                <w:webHidden/>
              </w:rPr>
              <w:instrText xml:space="preserve"> PAGEREF _Toc475971209 \h </w:instrText>
            </w:r>
            <w:r>
              <w:rPr>
                <w:noProof/>
                <w:webHidden/>
              </w:rPr>
            </w:r>
            <w:r>
              <w:rPr>
                <w:noProof/>
                <w:webHidden/>
              </w:rPr>
              <w:fldChar w:fldCharType="separate"/>
            </w:r>
            <w:r w:rsidR="000E4E2E">
              <w:rPr>
                <w:noProof/>
                <w:webHidden/>
              </w:rPr>
              <w:t>59</w:t>
            </w:r>
            <w:r>
              <w:rPr>
                <w:noProof/>
                <w:webHidden/>
              </w:rPr>
              <w:fldChar w:fldCharType="end"/>
            </w:r>
          </w:hyperlink>
        </w:p>
        <w:p w:rsidR="000E4E2E" w:rsidRDefault="000776CD">
          <w:pPr>
            <w:pStyle w:val="14"/>
            <w:tabs>
              <w:tab w:val="right" w:leader="dot" w:pos="9345"/>
            </w:tabs>
            <w:rPr>
              <w:rFonts w:asciiTheme="minorHAnsi" w:eastAsiaTheme="minorEastAsia" w:hAnsiTheme="minorHAnsi" w:cstheme="minorBidi"/>
              <w:noProof/>
              <w:sz w:val="22"/>
              <w:szCs w:val="22"/>
            </w:rPr>
          </w:pPr>
          <w:hyperlink w:anchor="_Toc475971210" w:history="1">
            <w:r w:rsidR="000E4E2E" w:rsidRPr="00E83883">
              <w:rPr>
                <w:rStyle w:val="ac"/>
                <w:noProof/>
              </w:rPr>
              <w:t>ЧАСТЬ III. ГРАДОСТРОИТЕЛЬНЫЕ РЕГЛАМЕНТЫ</w:t>
            </w:r>
            <w:r w:rsidR="000E4E2E">
              <w:rPr>
                <w:noProof/>
                <w:webHidden/>
              </w:rPr>
              <w:tab/>
            </w:r>
            <w:r>
              <w:rPr>
                <w:noProof/>
                <w:webHidden/>
              </w:rPr>
              <w:fldChar w:fldCharType="begin"/>
            </w:r>
            <w:r w:rsidR="000E4E2E">
              <w:rPr>
                <w:noProof/>
                <w:webHidden/>
              </w:rPr>
              <w:instrText xml:space="preserve"> PAGEREF _Toc475971210 \h </w:instrText>
            </w:r>
            <w:r>
              <w:rPr>
                <w:noProof/>
                <w:webHidden/>
              </w:rPr>
            </w:r>
            <w:r>
              <w:rPr>
                <w:noProof/>
                <w:webHidden/>
              </w:rPr>
              <w:fldChar w:fldCharType="separate"/>
            </w:r>
            <w:r w:rsidR="000E4E2E">
              <w:rPr>
                <w:noProof/>
                <w:webHidden/>
              </w:rPr>
              <w:t>62</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1" w:history="1">
            <w:r w:rsidR="000E4E2E" w:rsidRPr="00E83883">
              <w:rPr>
                <w:rStyle w:val="ac"/>
                <w:noProof/>
              </w:rPr>
              <w:t>Статья 36. Порядок установления градостроительных регламентов.</w:t>
            </w:r>
            <w:r w:rsidR="000E4E2E">
              <w:rPr>
                <w:noProof/>
                <w:webHidden/>
              </w:rPr>
              <w:tab/>
            </w:r>
            <w:r>
              <w:rPr>
                <w:noProof/>
                <w:webHidden/>
              </w:rPr>
              <w:fldChar w:fldCharType="begin"/>
            </w:r>
            <w:r w:rsidR="000E4E2E">
              <w:rPr>
                <w:noProof/>
                <w:webHidden/>
              </w:rPr>
              <w:instrText xml:space="preserve"> PAGEREF _Toc475971211 \h </w:instrText>
            </w:r>
            <w:r>
              <w:rPr>
                <w:noProof/>
                <w:webHidden/>
              </w:rPr>
            </w:r>
            <w:r>
              <w:rPr>
                <w:noProof/>
                <w:webHidden/>
              </w:rPr>
              <w:fldChar w:fldCharType="separate"/>
            </w:r>
            <w:r w:rsidR="000E4E2E">
              <w:rPr>
                <w:noProof/>
                <w:webHidden/>
              </w:rPr>
              <w:t>62</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2" w:history="1">
            <w:r w:rsidR="000E4E2E" w:rsidRPr="00E83883">
              <w:rPr>
                <w:rStyle w:val="ac"/>
                <w:noProof/>
              </w:rPr>
              <w:t>Статья 37. Состав градостроительных регламентов.</w:t>
            </w:r>
            <w:r w:rsidR="000E4E2E">
              <w:rPr>
                <w:noProof/>
                <w:webHidden/>
              </w:rPr>
              <w:tab/>
            </w:r>
            <w:r>
              <w:rPr>
                <w:noProof/>
                <w:webHidden/>
              </w:rPr>
              <w:fldChar w:fldCharType="begin"/>
            </w:r>
            <w:r w:rsidR="000E4E2E">
              <w:rPr>
                <w:noProof/>
                <w:webHidden/>
              </w:rPr>
              <w:instrText xml:space="preserve"> PAGEREF _Toc475971212 \h </w:instrText>
            </w:r>
            <w:r>
              <w:rPr>
                <w:noProof/>
                <w:webHidden/>
              </w:rPr>
            </w:r>
            <w:r>
              <w:rPr>
                <w:noProof/>
                <w:webHidden/>
              </w:rPr>
              <w:fldChar w:fldCharType="separate"/>
            </w:r>
            <w:r w:rsidR="000E4E2E">
              <w:rPr>
                <w:noProof/>
                <w:webHidden/>
              </w:rPr>
              <w:t>63</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3" w:history="1">
            <w:r w:rsidR="000E4E2E" w:rsidRPr="00E83883">
              <w:rPr>
                <w:rStyle w:val="ac"/>
                <w:noProof/>
              </w:rPr>
              <w:t>Статья 38.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E4E2E">
              <w:rPr>
                <w:noProof/>
                <w:webHidden/>
              </w:rPr>
              <w:tab/>
            </w:r>
            <w:r>
              <w:rPr>
                <w:noProof/>
                <w:webHidden/>
              </w:rPr>
              <w:fldChar w:fldCharType="begin"/>
            </w:r>
            <w:r w:rsidR="000E4E2E">
              <w:rPr>
                <w:noProof/>
                <w:webHidden/>
              </w:rPr>
              <w:instrText xml:space="preserve"> PAGEREF _Toc475971213 \h </w:instrText>
            </w:r>
            <w:r>
              <w:rPr>
                <w:noProof/>
                <w:webHidden/>
              </w:rPr>
            </w:r>
            <w:r>
              <w:rPr>
                <w:noProof/>
                <w:webHidden/>
              </w:rPr>
              <w:fldChar w:fldCharType="separate"/>
            </w:r>
            <w:r w:rsidR="000E4E2E">
              <w:rPr>
                <w:noProof/>
                <w:webHidden/>
              </w:rPr>
              <w:t>63</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4" w:history="1">
            <w:r w:rsidR="000E4E2E" w:rsidRPr="00E83883">
              <w:rPr>
                <w:rStyle w:val="ac"/>
                <w:rFonts w:eastAsiaTheme="majorEastAsia"/>
                <w:noProof/>
              </w:rPr>
              <w:t>Статья 39. Общие требования к видам разрешенного использования земельных участков и объектов капитального строительства</w:t>
            </w:r>
            <w:r w:rsidR="000E4E2E" w:rsidRPr="00E83883">
              <w:rPr>
                <w:rStyle w:val="ac"/>
                <w:noProof/>
              </w:rPr>
              <w:t>.</w:t>
            </w:r>
            <w:r w:rsidR="000E4E2E">
              <w:rPr>
                <w:noProof/>
                <w:webHidden/>
              </w:rPr>
              <w:tab/>
            </w:r>
            <w:r>
              <w:rPr>
                <w:noProof/>
                <w:webHidden/>
              </w:rPr>
              <w:fldChar w:fldCharType="begin"/>
            </w:r>
            <w:r w:rsidR="000E4E2E">
              <w:rPr>
                <w:noProof/>
                <w:webHidden/>
              </w:rPr>
              <w:instrText xml:space="preserve"> PAGEREF _Toc475971214 \h </w:instrText>
            </w:r>
            <w:r>
              <w:rPr>
                <w:noProof/>
                <w:webHidden/>
              </w:rPr>
            </w:r>
            <w:r>
              <w:rPr>
                <w:noProof/>
                <w:webHidden/>
              </w:rPr>
              <w:fldChar w:fldCharType="separate"/>
            </w:r>
            <w:r w:rsidR="000E4E2E">
              <w:rPr>
                <w:noProof/>
                <w:webHidden/>
              </w:rPr>
              <w:t>64</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5" w:history="1">
            <w:r w:rsidR="000E4E2E" w:rsidRPr="00E83883">
              <w:rPr>
                <w:rStyle w:val="ac"/>
                <w:noProof/>
              </w:rPr>
              <w:t>Статья 40. Минимальные отступы зданий, строений, сооружений от границ земельных участков.</w:t>
            </w:r>
            <w:r w:rsidR="000E4E2E">
              <w:rPr>
                <w:noProof/>
                <w:webHidden/>
              </w:rPr>
              <w:tab/>
            </w:r>
            <w:r>
              <w:rPr>
                <w:noProof/>
                <w:webHidden/>
              </w:rPr>
              <w:fldChar w:fldCharType="begin"/>
            </w:r>
            <w:r w:rsidR="000E4E2E">
              <w:rPr>
                <w:noProof/>
                <w:webHidden/>
              </w:rPr>
              <w:instrText xml:space="preserve"> PAGEREF _Toc475971215 \h </w:instrText>
            </w:r>
            <w:r>
              <w:rPr>
                <w:noProof/>
                <w:webHidden/>
              </w:rPr>
            </w:r>
            <w:r>
              <w:rPr>
                <w:noProof/>
                <w:webHidden/>
              </w:rPr>
              <w:fldChar w:fldCharType="separate"/>
            </w:r>
            <w:r w:rsidR="000E4E2E">
              <w:rPr>
                <w:noProof/>
                <w:webHidden/>
              </w:rPr>
              <w:t>65</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6" w:history="1">
            <w:r w:rsidR="000E4E2E" w:rsidRPr="00E83883">
              <w:rPr>
                <w:rStyle w:val="ac"/>
                <w:noProof/>
              </w:rPr>
              <w:t>Статья 41. Перечень территориальных зон, выделенных на карте градостроительного зонирования территории Новинского сельсовета</w:t>
            </w:r>
            <w:r w:rsidR="000E4E2E">
              <w:rPr>
                <w:noProof/>
                <w:webHidden/>
              </w:rPr>
              <w:tab/>
            </w:r>
            <w:r>
              <w:rPr>
                <w:noProof/>
                <w:webHidden/>
              </w:rPr>
              <w:fldChar w:fldCharType="begin"/>
            </w:r>
            <w:r w:rsidR="000E4E2E">
              <w:rPr>
                <w:noProof/>
                <w:webHidden/>
              </w:rPr>
              <w:instrText xml:space="preserve"> PAGEREF _Toc475971216 \h </w:instrText>
            </w:r>
            <w:r>
              <w:rPr>
                <w:noProof/>
                <w:webHidden/>
              </w:rPr>
            </w:r>
            <w:r>
              <w:rPr>
                <w:noProof/>
                <w:webHidden/>
              </w:rPr>
              <w:fldChar w:fldCharType="separate"/>
            </w:r>
            <w:r w:rsidR="000E4E2E">
              <w:rPr>
                <w:noProof/>
                <w:webHidden/>
              </w:rPr>
              <w:t>65</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7" w:history="1">
            <w:r w:rsidR="000E4E2E" w:rsidRPr="00E83883">
              <w:rPr>
                <w:rStyle w:val="ac"/>
                <w:noProof/>
              </w:rPr>
              <w:t>Статья 42. Градостроительные регламенты. Жилые зоны.</w:t>
            </w:r>
            <w:r w:rsidR="000E4E2E">
              <w:rPr>
                <w:noProof/>
                <w:webHidden/>
              </w:rPr>
              <w:tab/>
            </w:r>
            <w:r>
              <w:rPr>
                <w:noProof/>
                <w:webHidden/>
              </w:rPr>
              <w:fldChar w:fldCharType="begin"/>
            </w:r>
            <w:r w:rsidR="000E4E2E">
              <w:rPr>
                <w:noProof/>
                <w:webHidden/>
              </w:rPr>
              <w:instrText xml:space="preserve"> PAGEREF _Toc475971217 \h </w:instrText>
            </w:r>
            <w:r>
              <w:rPr>
                <w:noProof/>
                <w:webHidden/>
              </w:rPr>
            </w:r>
            <w:r>
              <w:rPr>
                <w:noProof/>
                <w:webHidden/>
              </w:rPr>
              <w:fldChar w:fldCharType="separate"/>
            </w:r>
            <w:r w:rsidR="000E4E2E">
              <w:rPr>
                <w:noProof/>
                <w:webHidden/>
              </w:rPr>
              <w:t>66</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8" w:history="1">
            <w:r w:rsidR="000E4E2E" w:rsidRPr="00E83883">
              <w:rPr>
                <w:rStyle w:val="ac"/>
                <w:noProof/>
              </w:rPr>
              <w:t>Статья 43. Градостроительные регламенты.</w:t>
            </w:r>
            <w:r w:rsidR="000E4E2E">
              <w:rPr>
                <w:noProof/>
                <w:webHidden/>
              </w:rPr>
              <w:tab/>
            </w:r>
            <w:r>
              <w:rPr>
                <w:noProof/>
                <w:webHidden/>
              </w:rPr>
              <w:fldChar w:fldCharType="begin"/>
            </w:r>
            <w:r w:rsidR="000E4E2E">
              <w:rPr>
                <w:noProof/>
                <w:webHidden/>
              </w:rPr>
              <w:instrText xml:space="preserve"> PAGEREF _Toc475971218 \h </w:instrText>
            </w:r>
            <w:r>
              <w:rPr>
                <w:noProof/>
                <w:webHidden/>
              </w:rPr>
            </w:r>
            <w:r>
              <w:rPr>
                <w:noProof/>
                <w:webHidden/>
              </w:rPr>
              <w:fldChar w:fldCharType="separate"/>
            </w:r>
            <w:r w:rsidR="000E4E2E">
              <w:rPr>
                <w:noProof/>
                <w:webHidden/>
              </w:rPr>
              <w:t>99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19" w:history="1">
            <w:r w:rsidR="000E4E2E" w:rsidRPr="00E83883">
              <w:rPr>
                <w:rStyle w:val="ac"/>
                <w:noProof/>
              </w:rPr>
              <w:t>Общественно-деловые и коммерческие зоны.</w:t>
            </w:r>
            <w:r w:rsidR="000E4E2E">
              <w:rPr>
                <w:noProof/>
                <w:webHidden/>
              </w:rPr>
              <w:tab/>
            </w:r>
            <w:r>
              <w:rPr>
                <w:noProof/>
                <w:webHidden/>
              </w:rPr>
              <w:fldChar w:fldCharType="begin"/>
            </w:r>
            <w:r w:rsidR="000E4E2E">
              <w:rPr>
                <w:noProof/>
                <w:webHidden/>
              </w:rPr>
              <w:instrText xml:space="preserve"> PAGEREF _Toc475971219 \h </w:instrText>
            </w:r>
            <w:r>
              <w:rPr>
                <w:noProof/>
                <w:webHidden/>
              </w:rPr>
            </w:r>
            <w:r>
              <w:rPr>
                <w:noProof/>
                <w:webHidden/>
              </w:rPr>
              <w:fldChar w:fldCharType="separate"/>
            </w:r>
            <w:r w:rsidR="000E4E2E">
              <w:rPr>
                <w:noProof/>
                <w:webHidden/>
              </w:rPr>
              <w:t>99</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0" w:history="1">
            <w:r w:rsidR="000E4E2E" w:rsidRPr="00E83883">
              <w:rPr>
                <w:rStyle w:val="ac"/>
                <w:noProof/>
              </w:rPr>
              <w:t>Статья 44. Градостроительные регламенты. Специальные обслуживающие зоны для объектов с большими земельными участками</w:t>
            </w:r>
            <w:r w:rsidR="000E4E2E">
              <w:rPr>
                <w:noProof/>
                <w:webHidden/>
              </w:rPr>
              <w:tab/>
            </w:r>
            <w:r>
              <w:rPr>
                <w:noProof/>
                <w:webHidden/>
              </w:rPr>
              <w:fldChar w:fldCharType="begin"/>
            </w:r>
            <w:r w:rsidR="000E4E2E">
              <w:rPr>
                <w:noProof/>
                <w:webHidden/>
              </w:rPr>
              <w:instrText xml:space="preserve"> PAGEREF _Toc475971220 \h </w:instrText>
            </w:r>
            <w:r>
              <w:rPr>
                <w:noProof/>
                <w:webHidden/>
              </w:rPr>
            </w:r>
            <w:r>
              <w:rPr>
                <w:noProof/>
                <w:webHidden/>
              </w:rPr>
              <w:fldChar w:fldCharType="separate"/>
            </w:r>
            <w:r w:rsidR="000E4E2E">
              <w:rPr>
                <w:noProof/>
                <w:webHidden/>
              </w:rPr>
              <w:t>125</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1" w:history="1">
            <w:r w:rsidR="000E4E2E" w:rsidRPr="00E83883">
              <w:rPr>
                <w:rStyle w:val="ac"/>
                <w:noProof/>
              </w:rPr>
              <w:t>Статья 45. Градостроительные регламенты. Производственные и коммунальные зоны</w:t>
            </w:r>
            <w:r w:rsidR="000E4E2E">
              <w:rPr>
                <w:noProof/>
                <w:webHidden/>
              </w:rPr>
              <w:tab/>
            </w:r>
            <w:r>
              <w:rPr>
                <w:noProof/>
                <w:webHidden/>
              </w:rPr>
              <w:fldChar w:fldCharType="begin"/>
            </w:r>
            <w:r w:rsidR="000E4E2E">
              <w:rPr>
                <w:noProof/>
                <w:webHidden/>
              </w:rPr>
              <w:instrText xml:space="preserve"> PAGEREF _Toc475971221 \h </w:instrText>
            </w:r>
            <w:r>
              <w:rPr>
                <w:noProof/>
                <w:webHidden/>
              </w:rPr>
            </w:r>
            <w:r>
              <w:rPr>
                <w:noProof/>
                <w:webHidden/>
              </w:rPr>
              <w:fldChar w:fldCharType="separate"/>
            </w:r>
            <w:r w:rsidR="000E4E2E">
              <w:rPr>
                <w:noProof/>
                <w:webHidden/>
              </w:rPr>
              <w:t>132</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2" w:history="1">
            <w:r w:rsidR="000E4E2E" w:rsidRPr="00E83883">
              <w:rPr>
                <w:rStyle w:val="ac"/>
                <w:noProof/>
              </w:rPr>
              <w:t>Статья 46. Градостроительные регламенты. Зона транспортной инфраструктуры</w:t>
            </w:r>
            <w:r w:rsidR="000E4E2E">
              <w:rPr>
                <w:noProof/>
                <w:webHidden/>
              </w:rPr>
              <w:tab/>
            </w:r>
            <w:r>
              <w:rPr>
                <w:noProof/>
                <w:webHidden/>
              </w:rPr>
              <w:fldChar w:fldCharType="begin"/>
            </w:r>
            <w:r w:rsidR="000E4E2E">
              <w:rPr>
                <w:noProof/>
                <w:webHidden/>
              </w:rPr>
              <w:instrText xml:space="preserve"> PAGEREF _Toc475971222 \h </w:instrText>
            </w:r>
            <w:r>
              <w:rPr>
                <w:noProof/>
                <w:webHidden/>
              </w:rPr>
            </w:r>
            <w:r>
              <w:rPr>
                <w:noProof/>
                <w:webHidden/>
              </w:rPr>
              <w:fldChar w:fldCharType="separate"/>
            </w:r>
            <w:r w:rsidR="000E4E2E">
              <w:rPr>
                <w:noProof/>
                <w:webHidden/>
              </w:rPr>
              <w:t>161</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3" w:history="1">
            <w:r w:rsidR="000E4E2E" w:rsidRPr="00E83883">
              <w:rPr>
                <w:rStyle w:val="ac"/>
                <w:noProof/>
              </w:rPr>
              <w:t>Статья 47. Градостроительные регламенты. Рекреационные зоны</w:t>
            </w:r>
            <w:r w:rsidR="000E4E2E">
              <w:rPr>
                <w:noProof/>
                <w:webHidden/>
              </w:rPr>
              <w:tab/>
            </w:r>
            <w:r>
              <w:rPr>
                <w:noProof/>
                <w:webHidden/>
              </w:rPr>
              <w:fldChar w:fldCharType="begin"/>
            </w:r>
            <w:r w:rsidR="000E4E2E">
              <w:rPr>
                <w:noProof/>
                <w:webHidden/>
              </w:rPr>
              <w:instrText xml:space="preserve"> PAGEREF _Toc475971223 \h </w:instrText>
            </w:r>
            <w:r>
              <w:rPr>
                <w:noProof/>
                <w:webHidden/>
              </w:rPr>
            </w:r>
            <w:r>
              <w:rPr>
                <w:noProof/>
                <w:webHidden/>
              </w:rPr>
              <w:fldChar w:fldCharType="separate"/>
            </w:r>
            <w:r w:rsidR="000E4E2E">
              <w:rPr>
                <w:noProof/>
                <w:webHidden/>
              </w:rPr>
              <w:t>163</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4" w:history="1">
            <w:r w:rsidR="000E4E2E" w:rsidRPr="00E83883">
              <w:rPr>
                <w:rStyle w:val="ac"/>
                <w:noProof/>
              </w:rPr>
              <w:t>Статья 48. Градостроительные регламенты. Зоны лесного фонда</w:t>
            </w:r>
            <w:r w:rsidR="000E4E2E">
              <w:rPr>
                <w:noProof/>
                <w:webHidden/>
              </w:rPr>
              <w:tab/>
            </w:r>
            <w:r>
              <w:rPr>
                <w:noProof/>
                <w:webHidden/>
              </w:rPr>
              <w:fldChar w:fldCharType="begin"/>
            </w:r>
            <w:r w:rsidR="000E4E2E">
              <w:rPr>
                <w:noProof/>
                <w:webHidden/>
              </w:rPr>
              <w:instrText xml:space="preserve"> PAGEREF _Toc475971224 \h </w:instrText>
            </w:r>
            <w:r>
              <w:rPr>
                <w:noProof/>
                <w:webHidden/>
              </w:rPr>
            </w:r>
            <w:r>
              <w:rPr>
                <w:noProof/>
                <w:webHidden/>
              </w:rPr>
              <w:fldChar w:fldCharType="separate"/>
            </w:r>
            <w:r w:rsidR="000E4E2E">
              <w:rPr>
                <w:noProof/>
                <w:webHidden/>
              </w:rPr>
              <w:t>172</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5" w:history="1">
            <w:r w:rsidR="000E4E2E" w:rsidRPr="00E83883">
              <w:rPr>
                <w:rStyle w:val="ac"/>
                <w:noProof/>
              </w:rPr>
              <w:t>Статья 49. Градостроительные регламенты. Зоны водного фонда</w:t>
            </w:r>
            <w:r w:rsidR="000E4E2E">
              <w:rPr>
                <w:noProof/>
                <w:webHidden/>
              </w:rPr>
              <w:tab/>
            </w:r>
            <w:r>
              <w:rPr>
                <w:noProof/>
                <w:webHidden/>
              </w:rPr>
              <w:fldChar w:fldCharType="begin"/>
            </w:r>
            <w:r w:rsidR="000E4E2E">
              <w:rPr>
                <w:noProof/>
                <w:webHidden/>
              </w:rPr>
              <w:instrText xml:space="preserve"> PAGEREF _Toc475971225 \h </w:instrText>
            </w:r>
            <w:r>
              <w:rPr>
                <w:noProof/>
                <w:webHidden/>
              </w:rPr>
            </w:r>
            <w:r>
              <w:rPr>
                <w:noProof/>
                <w:webHidden/>
              </w:rPr>
              <w:fldChar w:fldCharType="separate"/>
            </w:r>
            <w:r w:rsidR="000E4E2E">
              <w:rPr>
                <w:noProof/>
                <w:webHidden/>
              </w:rPr>
              <w:t>172</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6" w:history="1">
            <w:r w:rsidR="000E4E2E" w:rsidRPr="00E83883">
              <w:rPr>
                <w:rStyle w:val="ac"/>
                <w:noProof/>
              </w:rPr>
              <w:t>Статья 50. Градостроительные регламенты. Зоны сельскохозяйственного использования</w:t>
            </w:r>
            <w:r w:rsidR="000E4E2E">
              <w:rPr>
                <w:noProof/>
                <w:webHidden/>
              </w:rPr>
              <w:tab/>
            </w:r>
            <w:r>
              <w:rPr>
                <w:noProof/>
                <w:webHidden/>
              </w:rPr>
              <w:fldChar w:fldCharType="begin"/>
            </w:r>
            <w:r w:rsidR="000E4E2E">
              <w:rPr>
                <w:noProof/>
                <w:webHidden/>
              </w:rPr>
              <w:instrText xml:space="preserve"> PAGEREF _Toc475971226 \h </w:instrText>
            </w:r>
            <w:r>
              <w:rPr>
                <w:noProof/>
                <w:webHidden/>
              </w:rPr>
            </w:r>
            <w:r>
              <w:rPr>
                <w:noProof/>
                <w:webHidden/>
              </w:rPr>
              <w:fldChar w:fldCharType="separate"/>
            </w:r>
            <w:r w:rsidR="000E4E2E">
              <w:rPr>
                <w:noProof/>
                <w:webHidden/>
              </w:rPr>
              <w:t>172</w:t>
            </w:r>
            <w:r>
              <w:rPr>
                <w:noProof/>
                <w:webHidden/>
              </w:rPr>
              <w:fldChar w:fldCharType="end"/>
            </w:r>
          </w:hyperlink>
        </w:p>
        <w:p w:rsidR="000E4E2E" w:rsidRDefault="000776CD">
          <w:pPr>
            <w:pStyle w:val="36"/>
            <w:tabs>
              <w:tab w:val="right" w:leader="dot" w:pos="9345"/>
            </w:tabs>
            <w:rPr>
              <w:rFonts w:asciiTheme="minorHAnsi" w:eastAsiaTheme="minorEastAsia" w:hAnsiTheme="minorHAnsi" w:cstheme="minorBidi"/>
              <w:noProof/>
              <w:sz w:val="22"/>
              <w:szCs w:val="22"/>
            </w:rPr>
          </w:pPr>
          <w:hyperlink w:anchor="_Toc475971227" w:history="1">
            <w:r w:rsidR="000E4E2E" w:rsidRPr="00E83883">
              <w:rPr>
                <w:rStyle w:val="ac"/>
                <w:noProof/>
              </w:rPr>
              <w:t>Статья 51. Градостроительные регламенты. Зоны специального назначения</w:t>
            </w:r>
            <w:r w:rsidR="000E4E2E">
              <w:rPr>
                <w:noProof/>
                <w:webHidden/>
              </w:rPr>
              <w:tab/>
            </w:r>
            <w:r>
              <w:rPr>
                <w:noProof/>
                <w:webHidden/>
              </w:rPr>
              <w:fldChar w:fldCharType="begin"/>
            </w:r>
            <w:r w:rsidR="000E4E2E">
              <w:rPr>
                <w:noProof/>
                <w:webHidden/>
              </w:rPr>
              <w:instrText xml:space="preserve"> PAGEREF _Toc475971227 \h </w:instrText>
            </w:r>
            <w:r>
              <w:rPr>
                <w:noProof/>
                <w:webHidden/>
              </w:rPr>
            </w:r>
            <w:r>
              <w:rPr>
                <w:noProof/>
                <w:webHidden/>
              </w:rPr>
              <w:fldChar w:fldCharType="separate"/>
            </w:r>
            <w:r w:rsidR="000E4E2E">
              <w:rPr>
                <w:noProof/>
                <w:webHidden/>
              </w:rPr>
              <w:t>172</w:t>
            </w:r>
            <w:r>
              <w:rPr>
                <w:noProof/>
                <w:webHidden/>
              </w:rPr>
              <w:fldChar w:fldCharType="end"/>
            </w:r>
          </w:hyperlink>
        </w:p>
        <w:p w:rsidR="00BF05DE" w:rsidRPr="008450CD" w:rsidRDefault="000776CD" w:rsidP="00781205">
          <w:r w:rsidRPr="00781205">
            <w:rPr>
              <w:szCs w:val="24"/>
            </w:rPr>
            <w:fldChar w:fldCharType="end"/>
          </w:r>
        </w:p>
      </w:sdtContent>
    </w:sdt>
    <w:p w:rsidR="00006EC3" w:rsidRPr="008450CD" w:rsidRDefault="00006EC3">
      <w:pPr>
        <w:spacing w:after="200" w:line="276" w:lineRule="auto"/>
        <w:ind w:firstLine="0"/>
        <w:jc w:val="left"/>
        <w:rPr>
          <w:rFonts w:eastAsiaTheme="majorEastAsia" w:cstheme="majorBidi"/>
          <w:b/>
          <w:bCs/>
          <w:sz w:val="28"/>
          <w:szCs w:val="28"/>
        </w:rPr>
      </w:pPr>
      <w:r w:rsidRPr="008450CD">
        <w:rPr>
          <w:rFonts w:eastAsiaTheme="majorEastAsia" w:cstheme="majorBidi"/>
          <w:b/>
          <w:bCs/>
          <w:sz w:val="28"/>
          <w:szCs w:val="28"/>
        </w:rPr>
        <w:br w:type="page"/>
      </w:r>
    </w:p>
    <w:p w:rsidR="00EF1D14" w:rsidRPr="008450CD" w:rsidRDefault="00EF1D14" w:rsidP="00EF1D14">
      <w:pPr>
        <w:pStyle w:val="1"/>
      </w:pPr>
      <w:bookmarkStart w:id="4" w:name="_Toc475971165"/>
      <w:r w:rsidRPr="008450CD">
        <w:lastRenderedPageBreak/>
        <w:t>СРО</w:t>
      </w:r>
      <w:bookmarkEnd w:id="4"/>
    </w:p>
    <w:p w:rsidR="00EF1D14" w:rsidRPr="008450CD" w:rsidRDefault="00EF1D14" w:rsidP="00EF1D14">
      <w:pPr>
        <w:spacing w:after="200" w:line="276" w:lineRule="auto"/>
        <w:ind w:left="-1134" w:firstLine="0"/>
        <w:jc w:val="left"/>
      </w:pPr>
      <w:r w:rsidRPr="008450CD">
        <w:rPr>
          <w:noProof/>
        </w:rPr>
        <w:drawing>
          <wp:inline distT="0" distB="0" distL="0" distR="0">
            <wp:extent cx="6646289" cy="9420954"/>
            <wp:effectExtent l="19050" t="0" r="2161" b="0"/>
            <wp:docPr id="1" name="Рисунок 0"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11" cstate="print"/>
                    <a:stretch>
                      <a:fillRect/>
                    </a:stretch>
                  </pic:blipFill>
                  <pic:spPr>
                    <a:xfrm>
                      <a:off x="0" y="0"/>
                      <a:ext cx="6646289" cy="9420954"/>
                    </a:xfrm>
                    <a:prstGeom prst="rect">
                      <a:avLst/>
                    </a:prstGeom>
                  </pic:spPr>
                </pic:pic>
              </a:graphicData>
            </a:graphic>
          </wp:inline>
        </w:drawing>
      </w:r>
    </w:p>
    <w:p w:rsidR="00EF1D14" w:rsidRPr="008450CD" w:rsidRDefault="00EF1D14" w:rsidP="00EF1D14">
      <w:pPr>
        <w:spacing w:after="200" w:line="276" w:lineRule="auto"/>
        <w:ind w:left="-1134" w:firstLine="0"/>
        <w:jc w:val="left"/>
      </w:pPr>
      <w:r w:rsidRPr="008450CD">
        <w:br w:type="page"/>
      </w:r>
      <w:r w:rsidRPr="008450CD">
        <w:rPr>
          <w:noProof/>
        </w:rPr>
        <w:lastRenderedPageBreak/>
        <w:drawing>
          <wp:inline distT="0" distB="0" distL="0" distR="0">
            <wp:extent cx="6592017" cy="9344025"/>
            <wp:effectExtent l="19050" t="0" r="0" b="0"/>
            <wp:docPr id="2" name="Рисунок 1" descr="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a:blip r:embed="rId12" cstate="print"/>
                    <a:stretch>
                      <a:fillRect/>
                    </a:stretch>
                  </pic:blipFill>
                  <pic:spPr>
                    <a:xfrm>
                      <a:off x="0" y="0"/>
                      <a:ext cx="6592017" cy="9344025"/>
                    </a:xfrm>
                    <a:prstGeom prst="rect">
                      <a:avLst/>
                    </a:prstGeom>
                  </pic:spPr>
                </pic:pic>
              </a:graphicData>
            </a:graphic>
          </wp:inline>
        </w:drawing>
      </w:r>
    </w:p>
    <w:p w:rsidR="00EF1D14" w:rsidRPr="008450CD" w:rsidRDefault="00EF1D14">
      <w:pPr>
        <w:spacing w:after="200" w:line="276" w:lineRule="auto"/>
        <w:ind w:firstLine="0"/>
        <w:jc w:val="left"/>
      </w:pPr>
      <w:r w:rsidRPr="008450CD">
        <w:br w:type="page"/>
      </w:r>
    </w:p>
    <w:p w:rsidR="00EF1D14" w:rsidRPr="008450CD" w:rsidRDefault="00EF1D14" w:rsidP="00EF1D14">
      <w:pPr>
        <w:spacing w:after="200" w:line="276" w:lineRule="auto"/>
        <w:ind w:left="-1134" w:firstLine="0"/>
        <w:jc w:val="left"/>
      </w:pPr>
      <w:r w:rsidRPr="008450CD">
        <w:rPr>
          <w:noProof/>
        </w:rPr>
        <w:lastRenderedPageBreak/>
        <w:drawing>
          <wp:inline distT="0" distB="0" distL="0" distR="0">
            <wp:extent cx="6544608" cy="9276823"/>
            <wp:effectExtent l="19050" t="0" r="8592" b="0"/>
            <wp:docPr id="3" name="Рисунок 2" descr="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jpg"/>
                    <pic:cNvPicPr/>
                  </pic:nvPicPr>
                  <pic:blipFill>
                    <a:blip r:embed="rId13" cstate="print"/>
                    <a:stretch>
                      <a:fillRect/>
                    </a:stretch>
                  </pic:blipFill>
                  <pic:spPr>
                    <a:xfrm>
                      <a:off x="0" y="0"/>
                      <a:ext cx="6544608" cy="9276823"/>
                    </a:xfrm>
                    <a:prstGeom prst="rect">
                      <a:avLst/>
                    </a:prstGeom>
                  </pic:spPr>
                </pic:pic>
              </a:graphicData>
            </a:graphic>
          </wp:inline>
        </w:drawing>
      </w:r>
    </w:p>
    <w:p w:rsidR="00223062" w:rsidRDefault="00223062">
      <w:pPr>
        <w:spacing w:after="200" w:line="276" w:lineRule="auto"/>
        <w:ind w:firstLine="0"/>
        <w:jc w:val="left"/>
      </w:pPr>
      <w:r>
        <w:br w:type="page"/>
      </w:r>
    </w:p>
    <w:p w:rsidR="00FC7880" w:rsidRPr="008450CD" w:rsidRDefault="00FC7880" w:rsidP="00701BEF">
      <w:pPr>
        <w:pStyle w:val="1"/>
      </w:pPr>
      <w:bookmarkStart w:id="5" w:name="_Toc475971166"/>
      <w:r w:rsidRPr="008450CD">
        <w:lastRenderedPageBreak/>
        <w:t>ЧАСТЬ</w:t>
      </w:r>
      <w:r w:rsidR="00E050BB" w:rsidRPr="008450CD">
        <w:t xml:space="preserve"> </w:t>
      </w:r>
      <w:r w:rsidRPr="008450CD">
        <w:t>I.</w:t>
      </w:r>
      <w:r w:rsidR="00E050BB" w:rsidRPr="008450CD">
        <w:t xml:space="preserve"> </w:t>
      </w:r>
      <w:r w:rsidRPr="008450CD">
        <w:t>ПОРЯДОК</w:t>
      </w:r>
      <w:r w:rsidR="00E050BB" w:rsidRPr="008450CD">
        <w:t xml:space="preserve"> </w:t>
      </w:r>
      <w:r w:rsidRPr="008450CD">
        <w:t>ПРИМЕНЕНИЯ</w:t>
      </w:r>
      <w:r w:rsidR="00E050BB" w:rsidRPr="008450CD">
        <w:t xml:space="preserve"> </w:t>
      </w:r>
      <w:r w:rsidRPr="008450CD">
        <w:t>ПРАВИЛ</w:t>
      </w:r>
      <w:r w:rsidR="00EA211B">
        <w:t xml:space="preserve"> ЗЕМЛЕПОЛЬЗОВАНИЯ И ЗАСТРОЙКИ</w:t>
      </w:r>
      <w:r w:rsidR="00E050BB" w:rsidRPr="008450CD">
        <w:t xml:space="preserve"> </w:t>
      </w:r>
      <w:r w:rsidRPr="008450CD">
        <w:t>И</w:t>
      </w:r>
      <w:r w:rsidR="00E050BB" w:rsidRPr="008450CD">
        <w:t xml:space="preserve"> </w:t>
      </w:r>
      <w:r w:rsidRPr="008450CD">
        <w:t>ВНЕСЕНИЯ</w:t>
      </w:r>
      <w:r w:rsidR="00E050BB" w:rsidRPr="008450CD">
        <w:t xml:space="preserve"> </w:t>
      </w:r>
      <w:r w:rsidRPr="008450CD">
        <w:t>В</w:t>
      </w:r>
      <w:r w:rsidR="00E050BB" w:rsidRPr="008450CD">
        <w:t xml:space="preserve"> </w:t>
      </w:r>
      <w:r w:rsidRPr="008450CD">
        <w:t>НИХ</w:t>
      </w:r>
      <w:r w:rsidR="00E050BB" w:rsidRPr="008450CD">
        <w:t xml:space="preserve"> </w:t>
      </w:r>
      <w:r w:rsidRPr="008450CD">
        <w:t>ИЗМЕНЕНИЙ.</w:t>
      </w:r>
      <w:bookmarkEnd w:id="0"/>
      <w:bookmarkEnd w:id="5"/>
    </w:p>
    <w:p w:rsidR="00FC7880" w:rsidRPr="008450CD" w:rsidRDefault="00FC7880" w:rsidP="00701BEF">
      <w:pPr>
        <w:pStyle w:val="2"/>
      </w:pPr>
      <w:bookmarkStart w:id="6" w:name="_Toc257821064"/>
      <w:bookmarkStart w:id="7" w:name="_Toc292374576"/>
      <w:bookmarkStart w:id="8" w:name="_Toc466547708"/>
      <w:bookmarkStart w:id="9" w:name="_Toc475971167"/>
      <w:r w:rsidRPr="008450CD">
        <w:t>Глава</w:t>
      </w:r>
      <w:r w:rsidR="00E050BB" w:rsidRPr="008450CD">
        <w:t xml:space="preserve"> </w:t>
      </w:r>
      <w:r w:rsidRPr="008450CD">
        <w:t>1.</w:t>
      </w:r>
      <w:r w:rsidR="00E050BB" w:rsidRPr="008450CD">
        <w:t xml:space="preserve"> </w:t>
      </w:r>
      <w:r w:rsidRPr="008450CD">
        <w:t>Общие</w:t>
      </w:r>
      <w:r w:rsidR="00E050BB" w:rsidRPr="008450CD">
        <w:t xml:space="preserve"> </w:t>
      </w:r>
      <w:r w:rsidRPr="008450CD">
        <w:t>положения</w:t>
      </w:r>
      <w:bookmarkEnd w:id="6"/>
      <w:r w:rsidRPr="008450CD">
        <w:t>.</w:t>
      </w:r>
      <w:bookmarkEnd w:id="7"/>
      <w:bookmarkEnd w:id="8"/>
      <w:bookmarkEnd w:id="9"/>
    </w:p>
    <w:p w:rsidR="00FC7880" w:rsidRPr="008450CD" w:rsidRDefault="00EA211B" w:rsidP="00701BEF">
      <w:pPr>
        <w:ind w:firstLine="851"/>
        <w:rPr>
          <w:szCs w:val="24"/>
        </w:rPr>
      </w:pPr>
      <w:r>
        <w:rPr>
          <w:szCs w:val="24"/>
        </w:rPr>
        <w:t>Правила землепользования и застройки сельского поселения Новинский сельсовет Богородского муниципального района Нижегородской области (далее</w:t>
      </w:r>
      <w:r w:rsidR="00223062">
        <w:rPr>
          <w:szCs w:val="24"/>
        </w:rPr>
        <w:t xml:space="preserve"> </w:t>
      </w:r>
      <w:r>
        <w:rPr>
          <w:szCs w:val="24"/>
        </w:rPr>
        <w:t>-</w:t>
      </w:r>
      <w:r w:rsidR="00223062">
        <w:rPr>
          <w:szCs w:val="24"/>
        </w:rPr>
        <w:t xml:space="preserve"> </w:t>
      </w:r>
      <w:r>
        <w:rPr>
          <w:szCs w:val="24"/>
        </w:rPr>
        <w:t>Правила)</w:t>
      </w:r>
      <w:r w:rsidR="00E050BB" w:rsidRPr="008450CD">
        <w:rPr>
          <w:szCs w:val="24"/>
        </w:rPr>
        <w:t xml:space="preserve"> </w:t>
      </w:r>
      <w:r w:rsidR="00FC7880" w:rsidRPr="008450CD">
        <w:rPr>
          <w:szCs w:val="24"/>
        </w:rPr>
        <w:t>являются</w:t>
      </w:r>
      <w:r w:rsidR="00E050BB" w:rsidRPr="008450CD">
        <w:rPr>
          <w:szCs w:val="24"/>
        </w:rPr>
        <w:t xml:space="preserve"> </w:t>
      </w:r>
      <w:r w:rsidR="00FC7880" w:rsidRPr="008450CD">
        <w:rPr>
          <w:szCs w:val="24"/>
        </w:rPr>
        <w:t>нормативным</w:t>
      </w:r>
      <w:r w:rsidR="00E050BB" w:rsidRPr="008450CD">
        <w:rPr>
          <w:szCs w:val="24"/>
        </w:rPr>
        <w:t xml:space="preserve"> </w:t>
      </w:r>
      <w:r w:rsidR="00FC7880" w:rsidRPr="008450CD">
        <w:rPr>
          <w:szCs w:val="24"/>
        </w:rPr>
        <w:t>правовым</w:t>
      </w:r>
      <w:r w:rsidR="00E050BB" w:rsidRPr="008450CD">
        <w:rPr>
          <w:szCs w:val="24"/>
        </w:rPr>
        <w:t xml:space="preserve"> </w:t>
      </w:r>
      <w:r w:rsidR="00FC7880" w:rsidRPr="008450CD">
        <w:rPr>
          <w:szCs w:val="24"/>
        </w:rPr>
        <w:t>актом,</w:t>
      </w:r>
      <w:r w:rsidR="00E050BB" w:rsidRPr="008450CD">
        <w:rPr>
          <w:szCs w:val="24"/>
        </w:rPr>
        <w:t xml:space="preserve"> </w:t>
      </w:r>
      <w:r w:rsidR="00FC7880" w:rsidRPr="008450CD">
        <w:rPr>
          <w:szCs w:val="24"/>
        </w:rPr>
        <w:t>принятым</w:t>
      </w:r>
      <w:r w:rsidR="00E050BB" w:rsidRPr="008450CD">
        <w:rPr>
          <w:szCs w:val="24"/>
        </w:rPr>
        <w:t xml:space="preserve"> </w:t>
      </w:r>
      <w:r w:rsidR="00FC7880" w:rsidRPr="008450CD">
        <w:rPr>
          <w:szCs w:val="24"/>
        </w:rPr>
        <w:t>в</w:t>
      </w:r>
      <w:r w:rsidR="00E050BB" w:rsidRPr="008450CD">
        <w:rPr>
          <w:szCs w:val="24"/>
        </w:rPr>
        <w:t xml:space="preserve"> </w:t>
      </w:r>
      <w:r w:rsidR="00FC7880" w:rsidRPr="008450CD">
        <w:rPr>
          <w:szCs w:val="24"/>
        </w:rPr>
        <w:t>соответствии</w:t>
      </w:r>
      <w:r w:rsidR="00E050BB" w:rsidRPr="008450CD">
        <w:rPr>
          <w:szCs w:val="24"/>
        </w:rPr>
        <w:t xml:space="preserve"> </w:t>
      </w:r>
      <w:r w:rsidR="00FC7880" w:rsidRPr="008450CD">
        <w:rPr>
          <w:szCs w:val="24"/>
        </w:rPr>
        <w:t>с</w:t>
      </w:r>
      <w:r w:rsidR="00E050BB" w:rsidRPr="008450CD">
        <w:rPr>
          <w:szCs w:val="24"/>
        </w:rPr>
        <w:t xml:space="preserve"> </w:t>
      </w:r>
      <w:r w:rsidR="00FC7880" w:rsidRPr="008450CD">
        <w:rPr>
          <w:szCs w:val="24"/>
        </w:rPr>
        <w:t>Градостроительным</w:t>
      </w:r>
      <w:r w:rsidR="00E050BB" w:rsidRPr="008450CD">
        <w:rPr>
          <w:szCs w:val="24"/>
        </w:rPr>
        <w:t xml:space="preserve"> </w:t>
      </w:r>
      <w:r w:rsidR="00FC7880" w:rsidRPr="008450CD">
        <w:rPr>
          <w:szCs w:val="24"/>
        </w:rPr>
        <w:t>кодексом</w:t>
      </w:r>
      <w:r w:rsidR="00E050BB" w:rsidRPr="008450CD">
        <w:rPr>
          <w:szCs w:val="24"/>
        </w:rPr>
        <w:t xml:space="preserve"> </w:t>
      </w:r>
      <w:r w:rsidR="00FC7880" w:rsidRPr="008450CD">
        <w:rPr>
          <w:szCs w:val="24"/>
        </w:rPr>
        <w:t>Российской</w:t>
      </w:r>
      <w:r w:rsidR="00E050BB" w:rsidRPr="008450CD">
        <w:rPr>
          <w:szCs w:val="24"/>
        </w:rPr>
        <w:t xml:space="preserve"> </w:t>
      </w:r>
      <w:r w:rsidR="00FC7880" w:rsidRPr="008450CD">
        <w:rPr>
          <w:szCs w:val="24"/>
        </w:rPr>
        <w:t>Федерации,</w:t>
      </w:r>
      <w:r w:rsidR="00E050BB" w:rsidRPr="008450CD">
        <w:rPr>
          <w:szCs w:val="24"/>
        </w:rPr>
        <w:t xml:space="preserve"> </w:t>
      </w:r>
      <w:r w:rsidR="00FC7880" w:rsidRPr="008450CD">
        <w:rPr>
          <w:szCs w:val="24"/>
        </w:rPr>
        <w:t>Земельным</w:t>
      </w:r>
      <w:r w:rsidR="00E050BB" w:rsidRPr="008450CD">
        <w:rPr>
          <w:szCs w:val="24"/>
        </w:rPr>
        <w:t xml:space="preserve"> </w:t>
      </w:r>
      <w:r w:rsidR="00FC7880" w:rsidRPr="008450CD">
        <w:rPr>
          <w:szCs w:val="24"/>
        </w:rPr>
        <w:t>кодексом</w:t>
      </w:r>
      <w:r w:rsidR="00E050BB" w:rsidRPr="008450CD">
        <w:rPr>
          <w:szCs w:val="24"/>
        </w:rPr>
        <w:t xml:space="preserve"> </w:t>
      </w:r>
      <w:r w:rsidR="00FC7880" w:rsidRPr="008450CD">
        <w:rPr>
          <w:szCs w:val="24"/>
        </w:rPr>
        <w:t>Российской</w:t>
      </w:r>
      <w:r w:rsidR="00E050BB" w:rsidRPr="008450CD">
        <w:rPr>
          <w:szCs w:val="24"/>
        </w:rPr>
        <w:t xml:space="preserve"> </w:t>
      </w:r>
      <w:r w:rsidR="00FC7880" w:rsidRPr="008450CD">
        <w:rPr>
          <w:szCs w:val="24"/>
        </w:rPr>
        <w:t>Федерации,</w:t>
      </w:r>
      <w:r w:rsidR="00E050BB" w:rsidRPr="008450CD">
        <w:rPr>
          <w:szCs w:val="24"/>
        </w:rPr>
        <w:t xml:space="preserve"> </w:t>
      </w:r>
      <w:r w:rsidR="00FC7880" w:rsidRPr="008450CD">
        <w:rPr>
          <w:szCs w:val="24"/>
        </w:rPr>
        <w:t>Федеральным</w:t>
      </w:r>
      <w:r w:rsidR="00E050BB" w:rsidRPr="008450CD">
        <w:rPr>
          <w:szCs w:val="24"/>
        </w:rPr>
        <w:t xml:space="preserve"> </w:t>
      </w:r>
      <w:r w:rsidR="00FC7880" w:rsidRPr="008450CD">
        <w:rPr>
          <w:szCs w:val="24"/>
        </w:rPr>
        <w:t>законом</w:t>
      </w:r>
      <w:r w:rsidR="00E050BB" w:rsidRPr="008450CD">
        <w:rPr>
          <w:szCs w:val="24"/>
        </w:rPr>
        <w:t xml:space="preserve"> </w:t>
      </w:r>
      <w:r w:rsidR="00FC7880" w:rsidRPr="008450CD">
        <w:rPr>
          <w:szCs w:val="24"/>
        </w:rPr>
        <w:t>от</w:t>
      </w:r>
      <w:r w:rsidR="00E050BB" w:rsidRPr="008450CD">
        <w:rPr>
          <w:szCs w:val="24"/>
        </w:rPr>
        <w:t xml:space="preserve"> </w:t>
      </w:r>
      <w:r w:rsidR="00FC7880" w:rsidRPr="008450CD">
        <w:rPr>
          <w:szCs w:val="24"/>
        </w:rPr>
        <w:t>06.10.2003</w:t>
      </w:r>
      <w:r w:rsidR="00E050BB" w:rsidRPr="008450CD">
        <w:rPr>
          <w:szCs w:val="24"/>
        </w:rPr>
        <w:t xml:space="preserve"> </w:t>
      </w:r>
      <w:r w:rsidR="00FC7880" w:rsidRPr="008450CD">
        <w:rPr>
          <w:szCs w:val="24"/>
        </w:rPr>
        <w:t>г.</w:t>
      </w:r>
      <w:r w:rsidR="00E050BB" w:rsidRPr="008450CD">
        <w:rPr>
          <w:szCs w:val="24"/>
        </w:rPr>
        <w:t xml:space="preserve"> </w:t>
      </w:r>
      <w:r w:rsidR="00FC7880" w:rsidRPr="008450CD">
        <w:rPr>
          <w:szCs w:val="24"/>
        </w:rPr>
        <w:t>№</w:t>
      </w:r>
      <w:r w:rsidR="00E050BB" w:rsidRPr="008450CD">
        <w:rPr>
          <w:szCs w:val="24"/>
        </w:rPr>
        <w:t xml:space="preserve"> </w:t>
      </w:r>
      <w:r w:rsidR="00FC7880" w:rsidRPr="008450CD">
        <w:rPr>
          <w:szCs w:val="24"/>
        </w:rPr>
        <w:t>131-ФЗ</w:t>
      </w:r>
      <w:r w:rsidR="00E050BB" w:rsidRPr="008450CD">
        <w:rPr>
          <w:szCs w:val="24"/>
        </w:rPr>
        <w:t xml:space="preserve"> </w:t>
      </w:r>
      <w:r w:rsidR="00FC7880" w:rsidRPr="008450CD">
        <w:rPr>
          <w:szCs w:val="24"/>
        </w:rPr>
        <w:t>«Об</w:t>
      </w:r>
      <w:r w:rsidR="00E050BB" w:rsidRPr="008450CD">
        <w:rPr>
          <w:szCs w:val="24"/>
        </w:rPr>
        <w:t xml:space="preserve"> </w:t>
      </w:r>
      <w:r w:rsidR="00FC7880" w:rsidRPr="008450CD">
        <w:rPr>
          <w:szCs w:val="24"/>
        </w:rPr>
        <w:t>общих</w:t>
      </w:r>
      <w:r w:rsidR="00E050BB" w:rsidRPr="008450CD">
        <w:rPr>
          <w:szCs w:val="24"/>
        </w:rPr>
        <w:t xml:space="preserve"> </w:t>
      </w:r>
      <w:r w:rsidR="00FC7880" w:rsidRPr="008450CD">
        <w:rPr>
          <w:szCs w:val="24"/>
        </w:rPr>
        <w:t>принципах</w:t>
      </w:r>
      <w:r w:rsidR="00E050BB" w:rsidRPr="008450CD">
        <w:rPr>
          <w:szCs w:val="24"/>
        </w:rPr>
        <w:t xml:space="preserve"> </w:t>
      </w:r>
      <w:r w:rsidR="00FC7880" w:rsidRPr="008450CD">
        <w:rPr>
          <w:szCs w:val="24"/>
        </w:rPr>
        <w:t>организации</w:t>
      </w:r>
      <w:r w:rsidR="00E050BB" w:rsidRPr="008450CD">
        <w:rPr>
          <w:szCs w:val="24"/>
        </w:rPr>
        <w:t xml:space="preserve"> </w:t>
      </w:r>
      <w:r w:rsidR="00FC7880" w:rsidRPr="008450CD">
        <w:rPr>
          <w:szCs w:val="24"/>
        </w:rPr>
        <w:t>местного</w:t>
      </w:r>
      <w:r w:rsidR="00E050BB" w:rsidRPr="008450CD">
        <w:rPr>
          <w:szCs w:val="24"/>
        </w:rPr>
        <w:t xml:space="preserve"> </w:t>
      </w:r>
      <w:r w:rsidR="00FC7880" w:rsidRPr="008450CD">
        <w:rPr>
          <w:szCs w:val="24"/>
        </w:rPr>
        <w:t>самоуправления</w:t>
      </w:r>
      <w:r w:rsidR="00E050BB" w:rsidRPr="008450CD">
        <w:rPr>
          <w:szCs w:val="24"/>
        </w:rPr>
        <w:t xml:space="preserve"> </w:t>
      </w:r>
      <w:r w:rsidR="00FC7880" w:rsidRPr="008450CD">
        <w:rPr>
          <w:szCs w:val="24"/>
        </w:rPr>
        <w:t>в</w:t>
      </w:r>
      <w:r w:rsidR="00E050BB" w:rsidRPr="008450CD">
        <w:rPr>
          <w:szCs w:val="24"/>
        </w:rPr>
        <w:t xml:space="preserve"> </w:t>
      </w:r>
      <w:r w:rsidR="00FC7880" w:rsidRPr="008450CD">
        <w:rPr>
          <w:szCs w:val="24"/>
        </w:rPr>
        <w:t>Российской</w:t>
      </w:r>
      <w:r w:rsidR="00E050BB" w:rsidRPr="008450CD">
        <w:rPr>
          <w:szCs w:val="24"/>
        </w:rPr>
        <w:t xml:space="preserve"> </w:t>
      </w:r>
      <w:r w:rsidR="00FC7880" w:rsidRPr="008450CD">
        <w:rPr>
          <w:szCs w:val="24"/>
        </w:rPr>
        <w:t>Федерации»,</w:t>
      </w:r>
      <w:r w:rsidR="00E050BB" w:rsidRPr="008450CD">
        <w:rPr>
          <w:szCs w:val="24"/>
        </w:rPr>
        <w:t xml:space="preserve"> </w:t>
      </w:r>
      <w:r w:rsidR="00FC7880" w:rsidRPr="008450CD">
        <w:rPr>
          <w:szCs w:val="24"/>
        </w:rPr>
        <w:t>иными</w:t>
      </w:r>
      <w:r w:rsidR="00E050BB" w:rsidRPr="008450CD">
        <w:rPr>
          <w:szCs w:val="24"/>
        </w:rPr>
        <w:t xml:space="preserve"> </w:t>
      </w:r>
      <w:r w:rsidR="00FC7880" w:rsidRPr="008450CD">
        <w:rPr>
          <w:szCs w:val="24"/>
        </w:rPr>
        <w:t>законами</w:t>
      </w:r>
      <w:r w:rsidR="00E050BB" w:rsidRPr="008450CD">
        <w:rPr>
          <w:szCs w:val="24"/>
        </w:rPr>
        <w:t xml:space="preserve"> </w:t>
      </w:r>
      <w:r w:rsidR="00FC7880" w:rsidRPr="008450CD">
        <w:rPr>
          <w:szCs w:val="24"/>
        </w:rPr>
        <w:t>и</w:t>
      </w:r>
      <w:r w:rsidR="00E050BB" w:rsidRPr="008450CD">
        <w:rPr>
          <w:szCs w:val="24"/>
        </w:rPr>
        <w:t xml:space="preserve"> </w:t>
      </w:r>
      <w:r w:rsidR="00FC7880" w:rsidRPr="008450CD">
        <w:rPr>
          <w:szCs w:val="24"/>
        </w:rPr>
        <w:t>иными</w:t>
      </w:r>
      <w:r w:rsidR="00E050BB" w:rsidRPr="008450CD">
        <w:rPr>
          <w:szCs w:val="24"/>
        </w:rPr>
        <w:t xml:space="preserve"> </w:t>
      </w:r>
      <w:r w:rsidR="00FC7880" w:rsidRPr="008450CD">
        <w:rPr>
          <w:szCs w:val="24"/>
        </w:rPr>
        <w:t>нормативными</w:t>
      </w:r>
      <w:r w:rsidR="00E050BB" w:rsidRPr="008450CD">
        <w:rPr>
          <w:szCs w:val="24"/>
        </w:rPr>
        <w:t xml:space="preserve"> </w:t>
      </w:r>
      <w:r w:rsidR="00FC7880" w:rsidRPr="008450CD">
        <w:rPr>
          <w:szCs w:val="24"/>
        </w:rPr>
        <w:t>правовыми</w:t>
      </w:r>
      <w:r w:rsidR="00E050BB" w:rsidRPr="008450CD">
        <w:rPr>
          <w:szCs w:val="24"/>
        </w:rPr>
        <w:t xml:space="preserve"> </w:t>
      </w:r>
      <w:r w:rsidR="00FC7880" w:rsidRPr="008450CD">
        <w:rPr>
          <w:szCs w:val="24"/>
        </w:rPr>
        <w:t>актами</w:t>
      </w:r>
      <w:r w:rsidR="00E050BB" w:rsidRPr="008450CD">
        <w:rPr>
          <w:szCs w:val="24"/>
        </w:rPr>
        <w:t xml:space="preserve"> </w:t>
      </w:r>
      <w:r w:rsidR="00FC7880" w:rsidRPr="008450CD">
        <w:rPr>
          <w:szCs w:val="24"/>
        </w:rPr>
        <w:t>Российской</w:t>
      </w:r>
      <w:r w:rsidR="00E050BB" w:rsidRPr="008450CD">
        <w:rPr>
          <w:szCs w:val="24"/>
        </w:rPr>
        <w:t xml:space="preserve"> </w:t>
      </w:r>
      <w:r w:rsidR="00FC7880" w:rsidRPr="008450CD">
        <w:rPr>
          <w:szCs w:val="24"/>
        </w:rPr>
        <w:t>Федерации,</w:t>
      </w:r>
      <w:r w:rsidR="00E050BB" w:rsidRPr="008450CD">
        <w:rPr>
          <w:szCs w:val="24"/>
        </w:rPr>
        <w:t xml:space="preserve"> </w:t>
      </w:r>
      <w:r w:rsidR="00FC7880" w:rsidRPr="008450CD">
        <w:rPr>
          <w:szCs w:val="24"/>
        </w:rPr>
        <w:t>законами</w:t>
      </w:r>
      <w:r w:rsidR="00E050BB" w:rsidRPr="008450CD">
        <w:rPr>
          <w:szCs w:val="24"/>
        </w:rPr>
        <w:t xml:space="preserve"> </w:t>
      </w:r>
      <w:r w:rsidR="00FC7880" w:rsidRPr="008450CD">
        <w:rPr>
          <w:szCs w:val="24"/>
        </w:rPr>
        <w:t>и</w:t>
      </w:r>
      <w:r w:rsidR="00E050BB" w:rsidRPr="008450CD">
        <w:rPr>
          <w:szCs w:val="24"/>
        </w:rPr>
        <w:t xml:space="preserve"> </w:t>
      </w:r>
      <w:r w:rsidR="00FC7880" w:rsidRPr="008450CD">
        <w:rPr>
          <w:szCs w:val="24"/>
        </w:rPr>
        <w:t>иными</w:t>
      </w:r>
      <w:r w:rsidR="00E050BB" w:rsidRPr="008450CD">
        <w:rPr>
          <w:szCs w:val="24"/>
        </w:rPr>
        <w:t xml:space="preserve"> </w:t>
      </w:r>
      <w:r w:rsidR="00FC7880" w:rsidRPr="008450CD">
        <w:rPr>
          <w:szCs w:val="24"/>
        </w:rPr>
        <w:t>нормативными</w:t>
      </w:r>
      <w:r w:rsidR="00E050BB" w:rsidRPr="008450CD">
        <w:rPr>
          <w:szCs w:val="24"/>
        </w:rPr>
        <w:t xml:space="preserve"> </w:t>
      </w:r>
      <w:r w:rsidR="00FC7880" w:rsidRPr="008450CD">
        <w:rPr>
          <w:szCs w:val="24"/>
        </w:rPr>
        <w:t>правовыми</w:t>
      </w:r>
      <w:r w:rsidR="00E050BB" w:rsidRPr="008450CD">
        <w:rPr>
          <w:szCs w:val="24"/>
        </w:rPr>
        <w:t xml:space="preserve"> </w:t>
      </w:r>
      <w:r w:rsidR="00FC7880" w:rsidRPr="008450CD">
        <w:rPr>
          <w:szCs w:val="24"/>
        </w:rPr>
        <w:t>актами</w:t>
      </w:r>
      <w:r w:rsidR="00E050BB" w:rsidRPr="008450CD">
        <w:rPr>
          <w:szCs w:val="24"/>
        </w:rPr>
        <w:t xml:space="preserve"> </w:t>
      </w:r>
      <w:r w:rsidR="00FC7880" w:rsidRPr="008450CD">
        <w:rPr>
          <w:szCs w:val="24"/>
        </w:rPr>
        <w:t>Нижегородской</w:t>
      </w:r>
      <w:r w:rsidR="00E050BB" w:rsidRPr="008450CD">
        <w:rPr>
          <w:szCs w:val="24"/>
        </w:rPr>
        <w:t xml:space="preserve"> </w:t>
      </w:r>
      <w:r w:rsidR="00FC7880" w:rsidRPr="008450CD">
        <w:rPr>
          <w:szCs w:val="24"/>
        </w:rPr>
        <w:t>области,</w:t>
      </w:r>
      <w:r w:rsidR="00E050BB" w:rsidRPr="008450CD">
        <w:rPr>
          <w:szCs w:val="24"/>
        </w:rPr>
        <w:t xml:space="preserve"> </w:t>
      </w:r>
      <w:r w:rsidR="00FC7880" w:rsidRPr="008450CD">
        <w:rPr>
          <w:szCs w:val="24"/>
        </w:rPr>
        <w:t>Уставом</w:t>
      </w:r>
      <w:r w:rsidR="00E050BB" w:rsidRPr="008450CD">
        <w:rPr>
          <w:szCs w:val="24"/>
        </w:rPr>
        <w:t xml:space="preserve"> </w:t>
      </w:r>
      <w:r w:rsidR="00FC7880" w:rsidRPr="008450CD">
        <w:rPr>
          <w:szCs w:val="24"/>
        </w:rPr>
        <w:t>сельского</w:t>
      </w:r>
      <w:r w:rsidR="00E050BB" w:rsidRPr="008450CD">
        <w:rPr>
          <w:szCs w:val="24"/>
        </w:rPr>
        <w:t xml:space="preserve"> </w:t>
      </w:r>
      <w:r w:rsidR="00FC7880"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FC7880"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00FC7880" w:rsidRPr="008450CD">
        <w:rPr>
          <w:szCs w:val="24"/>
        </w:rPr>
        <w:t>муниципального</w:t>
      </w:r>
      <w:r w:rsidR="00E050BB" w:rsidRPr="008450CD">
        <w:rPr>
          <w:szCs w:val="24"/>
        </w:rPr>
        <w:t xml:space="preserve"> </w:t>
      </w:r>
      <w:r w:rsidR="00FC7880" w:rsidRPr="008450CD">
        <w:rPr>
          <w:szCs w:val="24"/>
        </w:rPr>
        <w:t>района</w:t>
      </w:r>
      <w:r w:rsidR="00E050BB" w:rsidRPr="008450CD">
        <w:rPr>
          <w:szCs w:val="24"/>
        </w:rPr>
        <w:t xml:space="preserve"> </w:t>
      </w:r>
      <w:r w:rsidR="00FC7880" w:rsidRPr="008450CD">
        <w:rPr>
          <w:szCs w:val="24"/>
        </w:rPr>
        <w:t>Нижегородской</w:t>
      </w:r>
      <w:r w:rsidR="00E050BB" w:rsidRPr="008450CD">
        <w:rPr>
          <w:szCs w:val="24"/>
        </w:rPr>
        <w:t xml:space="preserve"> </w:t>
      </w:r>
      <w:r w:rsidR="00FC7880" w:rsidRPr="008450CD">
        <w:rPr>
          <w:szCs w:val="24"/>
        </w:rPr>
        <w:t>области,</w:t>
      </w:r>
      <w:r w:rsidR="00E050BB" w:rsidRPr="008450CD">
        <w:rPr>
          <w:szCs w:val="24"/>
        </w:rPr>
        <w:t xml:space="preserve"> </w:t>
      </w:r>
      <w:r w:rsidR="00FC7880" w:rsidRPr="008450CD">
        <w:rPr>
          <w:szCs w:val="24"/>
        </w:rPr>
        <w:t>а</w:t>
      </w:r>
      <w:r w:rsidR="00E050BB" w:rsidRPr="008450CD">
        <w:rPr>
          <w:szCs w:val="24"/>
        </w:rPr>
        <w:t xml:space="preserve"> </w:t>
      </w:r>
      <w:r w:rsidR="00FC7880" w:rsidRPr="008450CD">
        <w:rPr>
          <w:szCs w:val="24"/>
        </w:rPr>
        <w:t>также</w:t>
      </w:r>
      <w:r w:rsidR="00E050BB" w:rsidRPr="008450CD">
        <w:rPr>
          <w:szCs w:val="24"/>
        </w:rPr>
        <w:t xml:space="preserve"> </w:t>
      </w:r>
      <w:r w:rsidR="00FC7880" w:rsidRPr="008450CD">
        <w:rPr>
          <w:szCs w:val="24"/>
        </w:rPr>
        <w:t>с</w:t>
      </w:r>
      <w:r w:rsidR="00E050BB" w:rsidRPr="008450CD">
        <w:rPr>
          <w:szCs w:val="24"/>
        </w:rPr>
        <w:t xml:space="preserve"> </w:t>
      </w:r>
      <w:r w:rsidR="00FC7880" w:rsidRPr="008450CD">
        <w:rPr>
          <w:szCs w:val="24"/>
        </w:rPr>
        <w:t>учетом</w:t>
      </w:r>
      <w:r w:rsidR="00E050BB" w:rsidRPr="008450CD">
        <w:rPr>
          <w:szCs w:val="24"/>
        </w:rPr>
        <w:t xml:space="preserve"> </w:t>
      </w:r>
      <w:r w:rsidR="00FC7880" w:rsidRPr="008450CD">
        <w:rPr>
          <w:szCs w:val="24"/>
        </w:rPr>
        <w:t>положений</w:t>
      </w:r>
      <w:r w:rsidR="00E050BB" w:rsidRPr="008450CD">
        <w:rPr>
          <w:szCs w:val="24"/>
        </w:rPr>
        <w:t xml:space="preserve"> </w:t>
      </w:r>
      <w:r w:rsidR="00FC7880" w:rsidRPr="008450CD">
        <w:rPr>
          <w:szCs w:val="24"/>
        </w:rPr>
        <w:t>иных</w:t>
      </w:r>
      <w:r w:rsidR="00E050BB" w:rsidRPr="008450CD">
        <w:rPr>
          <w:szCs w:val="24"/>
        </w:rPr>
        <w:t xml:space="preserve"> </w:t>
      </w:r>
      <w:r w:rsidR="00FC7880" w:rsidRPr="008450CD">
        <w:rPr>
          <w:szCs w:val="24"/>
        </w:rPr>
        <w:t>актов</w:t>
      </w:r>
      <w:r w:rsidR="00E050BB" w:rsidRPr="008450CD">
        <w:rPr>
          <w:szCs w:val="24"/>
        </w:rPr>
        <w:t xml:space="preserve"> </w:t>
      </w:r>
      <w:r w:rsidR="00FC7880" w:rsidRPr="008450CD">
        <w:rPr>
          <w:szCs w:val="24"/>
        </w:rPr>
        <w:t>и</w:t>
      </w:r>
      <w:r w:rsidR="00E050BB" w:rsidRPr="008450CD">
        <w:rPr>
          <w:szCs w:val="24"/>
        </w:rPr>
        <w:t xml:space="preserve"> </w:t>
      </w:r>
      <w:r w:rsidR="00FC7880" w:rsidRPr="008450CD">
        <w:rPr>
          <w:szCs w:val="24"/>
        </w:rPr>
        <w:t>документов,</w:t>
      </w:r>
      <w:r w:rsidR="00E050BB" w:rsidRPr="008450CD">
        <w:rPr>
          <w:szCs w:val="24"/>
        </w:rPr>
        <w:t xml:space="preserve"> </w:t>
      </w:r>
      <w:r w:rsidR="00FC7880" w:rsidRPr="008450CD">
        <w:rPr>
          <w:szCs w:val="24"/>
        </w:rPr>
        <w:t>определяющих</w:t>
      </w:r>
      <w:r w:rsidR="00E050BB" w:rsidRPr="008450CD">
        <w:rPr>
          <w:szCs w:val="24"/>
        </w:rPr>
        <w:t xml:space="preserve"> </w:t>
      </w:r>
      <w:r w:rsidR="00FC7880" w:rsidRPr="008450CD">
        <w:rPr>
          <w:szCs w:val="24"/>
        </w:rPr>
        <w:t>основные</w:t>
      </w:r>
      <w:r w:rsidR="00E050BB" w:rsidRPr="008450CD">
        <w:rPr>
          <w:szCs w:val="24"/>
        </w:rPr>
        <w:t xml:space="preserve"> </w:t>
      </w:r>
      <w:r w:rsidR="00FC7880" w:rsidRPr="008450CD">
        <w:rPr>
          <w:szCs w:val="24"/>
        </w:rPr>
        <w:t>направления</w:t>
      </w:r>
      <w:r w:rsidR="00E050BB" w:rsidRPr="008450CD">
        <w:rPr>
          <w:szCs w:val="24"/>
        </w:rPr>
        <w:t xml:space="preserve"> </w:t>
      </w:r>
      <w:r w:rsidR="00FC7880" w:rsidRPr="008450CD">
        <w:rPr>
          <w:szCs w:val="24"/>
        </w:rPr>
        <w:t>социально-экономического</w:t>
      </w:r>
      <w:r w:rsidR="00E050BB" w:rsidRPr="008450CD">
        <w:rPr>
          <w:szCs w:val="24"/>
        </w:rPr>
        <w:t xml:space="preserve"> </w:t>
      </w:r>
      <w:r w:rsidR="00FC7880" w:rsidRPr="008450CD">
        <w:rPr>
          <w:szCs w:val="24"/>
        </w:rPr>
        <w:t>и</w:t>
      </w:r>
      <w:r w:rsidR="00E050BB" w:rsidRPr="008450CD">
        <w:rPr>
          <w:szCs w:val="24"/>
        </w:rPr>
        <w:t xml:space="preserve"> </w:t>
      </w:r>
      <w:r w:rsidR="00FC7880" w:rsidRPr="008450CD">
        <w:rPr>
          <w:szCs w:val="24"/>
        </w:rPr>
        <w:t>градостроительного</w:t>
      </w:r>
      <w:r w:rsidR="00E050BB" w:rsidRPr="008450CD">
        <w:rPr>
          <w:szCs w:val="24"/>
        </w:rPr>
        <w:t xml:space="preserve"> </w:t>
      </w:r>
      <w:r w:rsidR="00FC7880" w:rsidRPr="008450CD">
        <w:rPr>
          <w:szCs w:val="24"/>
        </w:rPr>
        <w:t>развития</w:t>
      </w:r>
      <w:r w:rsidR="00E050BB" w:rsidRPr="008450CD">
        <w:rPr>
          <w:szCs w:val="24"/>
        </w:rPr>
        <w:t xml:space="preserve"> </w:t>
      </w:r>
      <w:r w:rsidR="00FC7880" w:rsidRPr="008450CD">
        <w:rPr>
          <w:szCs w:val="24"/>
        </w:rPr>
        <w:t>сельского</w:t>
      </w:r>
      <w:r w:rsidR="00E050BB" w:rsidRPr="008450CD">
        <w:rPr>
          <w:szCs w:val="24"/>
        </w:rPr>
        <w:t xml:space="preserve"> </w:t>
      </w:r>
      <w:r w:rsidR="00FC7880"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00FC7880" w:rsidRPr="008450CD">
        <w:rPr>
          <w:szCs w:val="24"/>
        </w:rPr>
        <w:t>ого</w:t>
      </w:r>
      <w:r w:rsidR="00E050BB" w:rsidRPr="008450CD">
        <w:rPr>
          <w:szCs w:val="24"/>
        </w:rPr>
        <w:t xml:space="preserve"> </w:t>
      </w:r>
      <w:r w:rsidR="00FC7880" w:rsidRPr="008450CD">
        <w:rPr>
          <w:szCs w:val="24"/>
        </w:rPr>
        <w:t>муниципального</w:t>
      </w:r>
      <w:r w:rsidR="00E050BB" w:rsidRPr="008450CD">
        <w:rPr>
          <w:szCs w:val="24"/>
        </w:rPr>
        <w:t xml:space="preserve"> </w:t>
      </w:r>
      <w:r w:rsidR="00FC7880" w:rsidRPr="008450CD">
        <w:rPr>
          <w:szCs w:val="24"/>
        </w:rPr>
        <w:t>района</w:t>
      </w:r>
      <w:r w:rsidR="00E050BB" w:rsidRPr="008450CD">
        <w:rPr>
          <w:szCs w:val="24"/>
        </w:rPr>
        <w:t xml:space="preserve"> </w:t>
      </w:r>
      <w:r w:rsidR="00FC7880" w:rsidRPr="008450CD">
        <w:rPr>
          <w:szCs w:val="24"/>
        </w:rPr>
        <w:t>Нижегородской</w:t>
      </w:r>
      <w:r w:rsidR="00E050BB" w:rsidRPr="008450CD">
        <w:rPr>
          <w:szCs w:val="24"/>
        </w:rPr>
        <w:t xml:space="preserve"> </w:t>
      </w:r>
      <w:r w:rsidR="00FC7880" w:rsidRPr="008450CD">
        <w:rPr>
          <w:szCs w:val="24"/>
        </w:rPr>
        <w:t>области,</w:t>
      </w:r>
      <w:r w:rsidR="00E050BB" w:rsidRPr="008450CD">
        <w:rPr>
          <w:szCs w:val="24"/>
        </w:rPr>
        <w:t xml:space="preserve"> </w:t>
      </w:r>
      <w:r w:rsidR="00FC7880" w:rsidRPr="008450CD">
        <w:rPr>
          <w:szCs w:val="24"/>
        </w:rPr>
        <w:t>охраны</w:t>
      </w:r>
      <w:r w:rsidR="00E050BB" w:rsidRPr="008450CD">
        <w:rPr>
          <w:szCs w:val="24"/>
        </w:rPr>
        <w:t xml:space="preserve"> </w:t>
      </w:r>
      <w:r w:rsidR="00FC7880" w:rsidRPr="008450CD">
        <w:rPr>
          <w:szCs w:val="24"/>
        </w:rPr>
        <w:t>его</w:t>
      </w:r>
      <w:r w:rsidR="00E050BB" w:rsidRPr="008450CD">
        <w:rPr>
          <w:szCs w:val="24"/>
        </w:rPr>
        <w:t xml:space="preserve"> </w:t>
      </w:r>
      <w:r w:rsidR="00FC7880" w:rsidRPr="008450CD">
        <w:rPr>
          <w:szCs w:val="24"/>
        </w:rPr>
        <w:t>культурного</w:t>
      </w:r>
      <w:r w:rsidR="00E050BB" w:rsidRPr="008450CD">
        <w:rPr>
          <w:szCs w:val="24"/>
        </w:rPr>
        <w:t xml:space="preserve"> </w:t>
      </w:r>
      <w:r w:rsidR="00FC7880" w:rsidRPr="008450CD">
        <w:rPr>
          <w:szCs w:val="24"/>
        </w:rPr>
        <w:t>наследия,</w:t>
      </w:r>
      <w:r w:rsidR="00E050BB" w:rsidRPr="008450CD">
        <w:rPr>
          <w:szCs w:val="24"/>
        </w:rPr>
        <w:t xml:space="preserve"> </w:t>
      </w:r>
      <w:r w:rsidR="00FC7880" w:rsidRPr="008450CD">
        <w:rPr>
          <w:szCs w:val="24"/>
        </w:rPr>
        <w:t>окружающей</w:t>
      </w:r>
      <w:r w:rsidR="00E050BB" w:rsidRPr="008450CD">
        <w:rPr>
          <w:szCs w:val="24"/>
        </w:rPr>
        <w:t xml:space="preserve"> </w:t>
      </w:r>
      <w:r w:rsidR="00FC7880" w:rsidRPr="008450CD">
        <w:rPr>
          <w:szCs w:val="24"/>
        </w:rPr>
        <w:t>среды</w:t>
      </w:r>
      <w:r w:rsidR="00E050BB" w:rsidRPr="008450CD">
        <w:rPr>
          <w:szCs w:val="24"/>
        </w:rPr>
        <w:t xml:space="preserve"> </w:t>
      </w:r>
      <w:r w:rsidR="00FC7880" w:rsidRPr="008450CD">
        <w:rPr>
          <w:szCs w:val="24"/>
        </w:rPr>
        <w:t>и</w:t>
      </w:r>
      <w:r w:rsidR="00E050BB" w:rsidRPr="008450CD">
        <w:rPr>
          <w:szCs w:val="24"/>
        </w:rPr>
        <w:t xml:space="preserve"> </w:t>
      </w:r>
      <w:r w:rsidR="00FC7880" w:rsidRPr="008450CD">
        <w:rPr>
          <w:szCs w:val="24"/>
        </w:rPr>
        <w:t>рационального</w:t>
      </w:r>
      <w:r w:rsidR="00E050BB" w:rsidRPr="008450CD">
        <w:rPr>
          <w:szCs w:val="24"/>
        </w:rPr>
        <w:t xml:space="preserve"> </w:t>
      </w:r>
      <w:r w:rsidR="00FC7880" w:rsidRPr="008450CD">
        <w:rPr>
          <w:szCs w:val="24"/>
        </w:rPr>
        <w:t>использования</w:t>
      </w:r>
      <w:r w:rsidR="00E050BB" w:rsidRPr="008450CD">
        <w:rPr>
          <w:szCs w:val="24"/>
        </w:rPr>
        <w:t xml:space="preserve"> </w:t>
      </w:r>
      <w:r w:rsidR="00FC7880" w:rsidRPr="008450CD">
        <w:rPr>
          <w:szCs w:val="24"/>
        </w:rPr>
        <w:t>природных</w:t>
      </w:r>
      <w:r w:rsidR="00E050BB" w:rsidRPr="008450CD">
        <w:rPr>
          <w:szCs w:val="24"/>
        </w:rPr>
        <w:t xml:space="preserve"> </w:t>
      </w:r>
      <w:r w:rsidR="00FC7880" w:rsidRPr="008450CD">
        <w:rPr>
          <w:szCs w:val="24"/>
        </w:rPr>
        <w:t>ресурсов.</w:t>
      </w:r>
    </w:p>
    <w:p w:rsidR="00701BEF" w:rsidRPr="008450CD" w:rsidRDefault="00701BEF" w:rsidP="00701BEF">
      <w:pPr>
        <w:ind w:firstLine="851"/>
        <w:rPr>
          <w:szCs w:val="24"/>
        </w:rPr>
      </w:pPr>
    </w:p>
    <w:p w:rsidR="00FC7880" w:rsidRPr="008450CD" w:rsidRDefault="00FC7880" w:rsidP="00701BEF">
      <w:pPr>
        <w:pStyle w:val="3"/>
      </w:pPr>
      <w:bookmarkStart w:id="10" w:name="_Toc257821065"/>
      <w:bookmarkStart w:id="11" w:name="_Toc292374577"/>
      <w:bookmarkStart w:id="12" w:name="_Toc466547709"/>
      <w:bookmarkStart w:id="13" w:name="_Toc475971168"/>
      <w:r w:rsidRPr="008450CD">
        <w:t>Статья</w:t>
      </w:r>
      <w:r w:rsidR="00E050BB" w:rsidRPr="008450CD">
        <w:t xml:space="preserve"> </w:t>
      </w:r>
      <w:r w:rsidRPr="008450CD">
        <w:t>1.</w:t>
      </w:r>
      <w:r w:rsidR="00E050BB" w:rsidRPr="008450CD">
        <w:t xml:space="preserve"> </w:t>
      </w:r>
      <w:r w:rsidRPr="008450CD">
        <w:t>Основные</w:t>
      </w:r>
      <w:r w:rsidR="00E050BB" w:rsidRPr="008450CD">
        <w:t xml:space="preserve"> </w:t>
      </w:r>
      <w:r w:rsidRPr="008450CD">
        <w:t>понятия,</w:t>
      </w:r>
      <w:r w:rsidR="00E050BB" w:rsidRPr="008450CD">
        <w:t xml:space="preserve"> </w:t>
      </w:r>
      <w:r w:rsidRPr="008450CD">
        <w:t>используемые</w:t>
      </w:r>
      <w:r w:rsidR="00E050BB" w:rsidRPr="008450CD">
        <w:t xml:space="preserve"> </w:t>
      </w:r>
      <w:r w:rsidRPr="008450CD">
        <w:t>в</w:t>
      </w:r>
      <w:r w:rsidR="00E050BB" w:rsidRPr="008450CD">
        <w:t xml:space="preserve"> </w:t>
      </w:r>
      <w:r w:rsidRPr="008450CD">
        <w:t>Правилах</w:t>
      </w:r>
      <w:bookmarkEnd w:id="10"/>
      <w:r w:rsidRPr="008450CD">
        <w:t>.</w:t>
      </w:r>
      <w:bookmarkEnd w:id="11"/>
      <w:bookmarkEnd w:id="12"/>
      <w:bookmarkEnd w:id="13"/>
    </w:p>
    <w:p w:rsidR="00FC7880" w:rsidRPr="008450CD" w:rsidRDefault="00FC7880" w:rsidP="00E050BB">
      <w:pPr>
        <w:rPr>
          <w:szCs w:val="24"/>
        </w:rPr>
      </w:pPr>
      <w:r w:rsidRPr="008450CD">
        <w:rPr>
          <w:szCs w:val="24"/>
        </w:rPr>
        <w:t>Понятия,</w:t>
      </w:r>
      <w:r w:rsidR="00E050BB" w:rsidRPr="008450CD">
        <w:rPr>
          <w:szCs w:val="24"/>
        </w:rPr>
        <w:t xml:space="preserve"> </w:t>
      </w:r>
      <w:r w:rsidRPr="008450CD">
        <w:rPr>
          <w:szCs w:val="24"/>
        </w:rPr>
        <w:t>используемые</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Правилах,</w:t>
      </w:r>
      <w:r w:rsidR="00E050BB" w:rsidRPr="008450CD">
        <w:rPr>
          <w:szCs w:val="24"/>
        </w:rPr>
        <w:t xml:space="preserve"> </w:t>
      </w:r>
      <w:r w:rsidRPr="008450CD">
        <w:rPr>
          <w:szCs w:val="24"/>
        </w:rPr>
        <w:t>применяются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следующем</w:t>
      </w:r>
      <w:r w:rsidR="00E050BB" w:rsidRPr="008450CD">
        <w:rPr>
          <w:szCs w:val="24"/>
        </w:rPr>
        <w:t xml:space="preserve"> </w:t>
      </w:r>
      <w:r w:rsidRPr="008450CD">
        <w:rPr>
          <w:szCs w:val="24"/>
        </w:rPr>
        <w:t>значении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действующим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СНиПами,</w:t>
      </w:r>
      <w:r w:rsidR="00E050BB" w:rsidRPr="008450CD">
        <w:rPr>
          <w:szCs w:val="24"/>
        </w:rPr>
        <w:t xml:space="preserve"> </w:t>
      </w:r>
      <w:r w:rsidRPr="008450CD">
        <w:rPr>
          <w:szCs w:val="24"/>
        </w:rPr>
        <w:t>ГОСТами,</w:t>
      </w:r>
      <w:r w:rsidR="00E050BB" w:rsidRPr="008450CD">
        <w:rPr>
          <w:szCs w:val="24"/>
        </w:rPr>
        <w:t xml:space="preserve"> </w:t>
      </w:r>
      <w:r w:rsidRPr="008450CD">
        <w:rPr>
          <w:szCs w:val="24"/>
        </w:rPr>
        <w:t>СанПиНами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документами.</w:t>
      </w:r>
    </w:p>
    <w:p w:rsidR="00BB16E9" w:rsidRPr="008450CD" w:rsidRDefault="00BB16E9" w:rsidP="00E050BB">
      <w:pPr>
        <w:rPr>
          <w:szCs w:val="24"/>
        </w:rPr>
      </w:pPr>
      <w:r w:rsidRPr="008450CD">
        <w:rPr>
          <w:b/>
          <w:szCs w:val="24"/>
        </w:rPr>
        <w:t>Акт</w:t>
      </w:r>
      <w:r w:rsidR="00E050BB" w:rsidRPr="008450CD">
        <w:rPr>
          <w:b/>
          <w:szCs w:val="24"/>
        </w:rPr>
        <w:t xml:space="preserve"> </w:t>
      </w:r>
      <w:r w:rsidRPr="008450CD">
        <w:rPr>
          <w:b/>
          <w:szCs w:val="24"/>
        </w:rPr>
        <w:t>приемки</w:t>
      </w:r>
      <w:r w:rsidR="00E050BB" w:rsidRPr="008450CD">
        <w:rPr>
          <w:szCs w:val="24"/>
        </w:rPr>
        <w:t xml:space="preserve"> </w:t>
      </w:r>
      <w:r w:rsidRPr="008450CD">
        <w:rPr>
          <w:szCs w:val="24"/>
        </w:rPr>
        <w:t>–</w:t>
      </w:r>
      <w:r w:rsidR="00E050BB" w:rsidRPr="008450CD">
        <w:rPr>
          <w:szCs w:val="24"/>
        </w:rPr>
        <w:t xml:space="preserve"> </w:t>
      </w:r>
      <w:r w:rsidRPr="008450CD">
        <w:rPr>
          <w:szCs w:val="24"/>
        </w:rPr>
        <w:t>оформленный</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требованиями</w:t>
      </w:r>
      <w:r w:rsidR="00E050BB" w:rsidRPr="008450CD">
        <w:rPr>
          <w:szCs w:val="24"/>
        </w:rPr>
        <w:t xml:space="preserve"> </w:t>
      </w:r>
      <w:r w:rsidRPr="008450CD">
        <w:rPr>
          <w:szCs w:val="24"/>
        </w:rPr>
        <w:t>гражданского</w:t>
      </w:r>
      <w:r w:rsidR="00E050BB" w:rsidRPr="008450CD">
        <w:rPr>
          <w:szCs w:val="24"/>
        </w:rPr>
        <w:t xml:space="preserve"> </w:t>
      </w:r>
      <w:r w:rsidRPr="008450CD">
        <w:rPr>
          <w:szCs w:val="24"/>
        </w:rPr>
        <w:t>законодательства</w:t>
      </w:r>
      <w:r w:rsidR="00E050BB" w:rsidRPr="008450CD">
        <w:rPr>
          <w:szCs w:val="24"/>
        </w:rPr>
        <w:t xml:space="preserve"> </w:t>
      </w:r>
      <w:r w:rsidRPr="008450CD">
        <w:rPr>
          <w:szCs w:val="24"/>
        </w:rPr>
        <w:t>документ,</w:t>
      </w:r>
      <w:r w:rsidR="00E050BB" w:rsidRPr="008450CD">
        <w:rPr>
          <w:szCs w:val="24"/>
        </w:rPr>
        <w:t xml:space="preserve"> </w:t>
      </w:r>
      <w:r w:rsidRPr="008450CD">
        <w:rPr>
          <w:snapToGrid w:val="0"/>
          <w:szCs w:val="24"/>
        </w:rPr>
        <w:t>подписанный</w:t>
      </w:r>
      <w:r w:rsidR="00E050BB" w:rsidRPr="008450CD">
        <w:rPr>
          <w:snapToGrid w:val="0"/>
          <w:szCs w:val="24"/>
        </w:rPr>
        <w:t xml:space="preserve"> </w:t>
      </w:r>
      <w:r w:rsidRPr="008450CD">
        <w:rPr>
          <w:snapToGrid w:val="0"/>
          <w:szCs w:val="24"/>
        </w:rPr>
        <w:t>застройщиком</w:t>
      </w:r>
      <w:r w:rsidR="00E050BB" w:rsidRPr="008450CD">
        <w:rPr>
          <w:snapToGrid w:val="0"/>
          <w:szCs w:val="24"/>
        </w:rPr>
        <w:t xml:space="preserve"> </w:t>
      </w:r>
      <w:r w:rsidRPr="008450CD">
        <w:rPr>
          <w:snapToGrid w:val="0"/>
          <w:szCs w:val="24"/>
        </w:rPr>
        <w:t>(заказчиком)</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исполнителем</w:t>
      </w:r>
      <w:r w:rsidR="00E050BB" w:rsidRPr="008450CD">
        <w:rPr>
          <w:snapToGrid w:val="0"/>
          <w:szCs w:val="24"/>
        </w:rPr>
        <w:t xml:space="preserve"> </w:t>
      </w:r>
      <w:r w:rsidRPr="008450CD">
        <w:rPr>
          <w:snapToGrid w:val="0"/>
          <w:szCs w:val="24"/>
        </w:rPr>
        <w:t>(подрядчиком,</w:t>
      </w:r>
      <w:r w:rsidR="00E050BB" w:rsidRPr="008450CD">
        <w:rPr>
          <w:snapToGrid w:val="0"/>
          <w:szCs w:val="24"/>
        </w:rPr>
        <w:t xml:space="preserve"> </w:t>
      </w:r>
      <w:r w:rsidRPr="008450CD">
        <w:rPr>
          <w:snapToGrid w:val="0"/>
          <w:szCs w:val="24"/>
        </w:rPr>
        <w:t>генеральным</w:t>
      </w:r>
      <w:r w:rsidR="00E050BB" w:rsidRPr="008450CD">
        <w:rPr>
          <w:snapToGrid w:val="0"/>
          <w:szCs w:val="24"/>
        </w:rPr>
        <w:t xml:space="preserve"> </w:t>
      </w:r>
      <w:r w:rsidRPr="008450CD">
        <w:rPr>
          <w:snapToGrid w:val="0"/>
          <w:szCs w:val="24"/>
        </w:rPr>
        <w:t>подрядчиком)</w:t>
      </w:r>
      <w:r w:rsidR="00E050BB" w:rsidRPr="008450CD">
        <w:rPr>
          <w:snapToGrid w:val="0"/>
          <w:szCs w:val="24"/>
        </w:rPr>
        <w:t xml:space="preserve"> </w:t>
      </w:r>
      <w:r w:rsidRPr="008450CD">
        <w:rPr>
          <w:snapToGrid w:val="0"/>
          <w:szCs w:val="24"/>
        </w:rPr>
        <w:t>работ</w:t>
      </w:r>
      <w:r w:rsidR="00E050BB" w:rsidRPr="008450CD">
        <w:rPr>
          <w:snapToGrid w:val="0"/>
          <w:szCs w:val="24"/>
        </w:rPr>
        <w:t xml:space="preserve"> </w:t>
      </w:r>
      <w:r w:rsidRPr="008450CD">
        <w:rPr>
          <w:snapToGrid w:val="0"/>
          <w:szCs w:val="24"/>
        </w:rPr>
        <w:t>по</w:t>
      </w:r>
      <w:r w:rsidR="00E050BB" w:rsidRPr="008450CD">
        <w:rPr>
          <w:snapToGrid w:val="0"/>
          <w:szCs w:val="24"/>
        </w:rPr>
        <w:t xml:space="preserve"> </w:t>
      </w:r>
      <w:r w:rsidRPr="008450CD">
        <w:rPr>
          <w:snapToGrid w:val="0"/>
          <w:szCs w:val="24"/>
        </w:rPr>
        <w:t>строительству,</w:t>
      </w:r>
      <w:r w:rsidR="00E050BB" w:rsidRPr="008450CD">
        <w:rPr>
          <w:snapToGrid w:val="0"/>
          <w:szCs w:val="24"/>
        </w:rPr>
        <w:t xml:space="preserve"> </w:t>
      </w:r>
      <w:r w:rsidRPr="008450CD">
        <w:rPr>
          <w:snapToGrid w:val="0"/>
          <w:szCs w:val="24"/>
        </w:rPr>
        <w:t>реконструкции,</w:t>
      </w:r>
      <w:r w:rsidR="00E050BB" w:rsidRPr="008450CD">
        <w:rPr>
          <w:snapToGrid w:val="0"/>
          <w:szCs w:val="24"/>
        </w:rPr>
        <w:t xml:space="preserve"> </w:t>
      </w:r>
      <w:r w:rsidRPr="008450CD">
        <w:rPr>
          <w:snapToGrid w:val="0"/>
          <w:szCs w:val="24"/>
        </w:rPr>
        <w:t>удостоверяющий,</w:t>
      </w:r>
      <w:r w:rsidR="00E050BB" w:rsidRPr="008450CD">
        <w:rPr>
          <w:snapToGrid w:val="0"/>
          <w:szCs w:val="24"/>
        </w:rPr>
        <w:t xml:space="preserve"> </w:t>
      </w:r>
      <w:r w:rsidRPr="008450CD">
        <w:rPr>
          <w:snapToGrid w:val="0"/>
          <w:szCs w:val="24"/>
        </w:rPr>
        <w:t>что</w:t>
      </w:r>
      <w:r w:rsidR="00E050BB" w:rsidRPr="008450CD">
        <w:rPr>
          <w:snapToGrid w:val="0"/>
          <w:szCs w:val="24"/>
        </w:rPr>
        <w:t xml:space="preserve"> </w:t>
      </w:r>
      <w:r w:rsidRPr="008450CD">
        <w:rPr>
          <w:snapToGrid w:val="0"/>
          <w:szCs w:val="24"/>
        </w:rPr>
        <w:t>обязательства</w:t>
      </w:r>
      <w:r w:rsidR="00E050BB" w:rsidRPr="008450CD">
        <w:rPr>
          <w:snapToGrid w:val="0"/>
          <w:szCs w:val="24"/>
        </w:rPr>
        <w:t xml:space="preserve"> </w:t>
      </w:r>
      <w:r w:rsidRPr="008450CD">
        <w:rPr>
          <w:snapToGrid w:val="0"/>
          <w:szCs w:val="24"/>
        </w:rPr>
        <w:t>исполнителя</w:t>
      </w:r>
      <w:r w:rsidR="00E050BB" w:rsidRPr="008450CD">
        <w:rPr>
          <w:snapToGrid w:val="0"/>
          <w:szCs w:val="24"/>
        </w:rPr>
        <w:t xml:space="preserve"> </w:t>
      </w:r>
      <w:r w:rsidRPr="008450CD">
        <w:rPr>
          <w:snapToGrid w:val="0"/>
          <w:szCs w:val="24"/>
        </w:rPr>
        <w:t>(подрядчика,</w:t>
      </w:r>
      <w:r w:rsidR="00E050BB" w:rsidRPr="008450CD">
        <w:rPr>
          <w:snapToGrid w:val="0"/>
          <w:szCs w:val="24"/>
        </w:rPr>
        <w:t xml:space="preserve"> </w:t>
      </w:r>
      <w:r w:rsidRPr="008450CD">
        <w:rPr>
          <w:snapToGrid w:val="0"/>
          <w:szCs w:val="24"/>
        </w:rPr>
        <w:t>генерального</w:t>
      </w:r>
      <w:r w:rsidR="00E050BB" w:rsidRPr="008450CD">
        <w:rPr>
          <w:snapToGrid w:val="0"/>
          <w:szCs w:val="24"/>
        </w:rPr>
        <w:t xml:space="preserve"> </w:t>
      </w:r>
      <w:r w:rsidRPr="008450CD">
        <w:rPr>
          <w:snapToGrid w:val="0"/>
          <w:szCs w:val="24"/>
        </w:rPr>
        <w:t>подрядчика)</w:t>
      </w:r>
      <w:r w:rsidR="00E050BB" w:rsidRPr="008450CD">
        <w:rPr>
          <w:snapToGrid w:val="0"/>
          <w:szCs w:val="24"/>
        </w:rPr>
        <w:t xml:space="preserve"> </w:t>
      </w:r>
      <w:r w:rsidRPr="008450CD">
        <w:rPr>
          <w:snapToGrid w:val="0"/>
          <w:szCs w:val="24"/>
        </w:rPr>
        <w:t>перед</w:t>
      </w:r>
      <w:r w:rsidR="00E050BB" w:rsidRPr="008450CD">
        <w:rPr>
          <w:snapToGrid w:val="0"/>
          <w:szCs w:val="24"/>
        </w:rPr>
        <w:t xml:space="preserve"> </w:t>
      </w:r>
      <w:r w:rsidRPr="008450CD">
        <w:rPr>
          <w:snapToGrid w:val="0"/>
          <w:szCs w:val="24"/>
        </w:rPr>
        <w:t>застройщиком</w:t>
      </w:r>
      <w:r w:rsidR="00E050BB" w:rsidRPr="008450CD">
        <w:rPr>
          <w:snapToGrid w:val="0"/>
          <w:szCs w:val="24"/>
        </w:rPr>
        <w:t xml:space="preserve"> </w:t>
      </w:r>
      <w:r w:rsidRPr="008450CD">
        <w:rPr>
          <w:snapToGrid w:val="0"/>
          <w:szCs w:val="24"/>
        </w:rPr>
        <w:t>(заказчиком)</w:t>
      </w:r>
      <w:r w:rsidR="00E050BB" w:rsidRPr="008450CD">
        <w:rPr>
          <w:snapToGrid w:val="0"/>
          <w:szCs w:val="24"/>
        </w:rPr>
        <w:t xml:space="preserve"> </w:t>
      </w:r>
      <w:r w:rsidRPr="008450CD">
        <w:rPr>
          <w:snapToGrid w:val="0"/>
          <w:szCs w:val="24"/>
        </w:rPr>
        <w:t>выполнены,</w:t>
      </w:r>
      <w:r w:rsidR="00E050BB" w:rsidRPr="008450CD">
        <w:rPr>
          <w:snapToGrid w:val="0"/>
          <w:szCs w:val="24"/>
        </w:rPr>
        <w:t xml:space="preserve"> </w:t>
      </w:r>
      <w:r w:rsidRPr="008450CD">
        <w:rPr>
          <w:snapToGrid w:val="0"/>
          <w:szCs w:val="24"/>
        </w:rPr>
        <w:t>результаты</w:t>
      </w:r>
      <w:r w:rsidR="00E050BB" w:rsidRPr="008450CD">
        <w:rPr>
          <w:snapToGrid w:val="0"/>
          <w:szCs w:val="24"/>
        </w:rPr>
        <w:t xml:space="preserve"> </w:t>
      </w:r>
      <w:r w:rsidRPr="008450CD">
        <w:rPr>
          <w:snapToGrid w:val="0"/>
          <w:szCs w:val="24"/>
        </w:rPr>
        <w:t>работ</w:t>
      </w:r>
      <w:r w:rsidR="00E050BB" w:rsidRPr="008450CD">
        <w:rPr>
          <w:snapToGrid w:val="0"/>
          <w:szCs w:val="24"/>
        </w:rPr>
        <w:t xml:space="preserve"> </w:t>
      </w:r>
      <w:r w:rsidRPr="008450CD">
        <w:rPr>
          <w:snapToGrid w:val="0"/>
          <w:szCs w:val="24"/>
        </w:rPr>
        <w:t>соответствуют</w:t>
      </w:r>
      <w:r w:rsidR="00E050BB" w:rsidRPr="008450CD">
        <w:rPr>
          <w:snapToGrid w:val="0"/>
          <w:szCs w:val="24"/>
        </w:rPr>
        <w:t xml:space="preserve"> </w:t>
      </w:r>
      <w:r w:rsidRPr="008450CD">
        <w:rPr>
          <w:snapToGrid w:val="0"/>
          <w:szCs w:val="24"/>
        </w:rPr>
        <w:t>градостроительному</w:t>
      </w:r>
      <w:r w:rsidR="00E050BB" w:rsidRPr="008450CD">
        <w:rPr>
          <w:snapToGrid w:val="0"/>
          <w:szCs w:val="24"/>
        </w:rPr>
        <w:t xml:space="preserve"> </w:t>
      </w:r>
      <w:r w:rsidRPr="008450CD">
        <w:rPr>
          <w:snapToGrid w:val="0"/>
          <w:szCs w:val="24"/>
        </w:rPr>
        <w:t>плану</w:t>
      </w:r>
      <w:r w:rsidR="00E050BB" w:rsidRPr="008450CD">
        <w:rPr>
          <w:snapToGrid w:val="0"/>
          <w:szCs w:val="24"/>
        </w:rPr>
        <w:t xml:space="preserve"> </w:t>
      </w:r>
      <w:r w:rsidRPr="008450CD">
        <w:rPr>
          <w:snapToGrid w:val="0"/>
          <w:szCs w:val="24"/>
        </w:rPr>
        <w:t>земельного</w:t>
      </w:r>
      <w:r w:rsidR="00E050BB" w:rsidRPr="008450CD">
        <w:rPr>
          <w:snapToGrid w:val="0"/>
          <w:szCs w:val="24"/>
        </w:rPr>
        <w:t xml:space="preserve"> </w:t>
      </w:r>
      <w:r w:rsidRPr="008450CD">
        <w:rPr>
          <w:snapToGrid w:val="0"/>
          <w:szCs w:val="24"/>
        </w:rPr>
        <w:t>участка,</w:t>
      </w:r>
      <w:r w:rsidR="00E050BB" w:rsidRPr="008450CD">
        <w:rPr>
          <w:snapToGrid w:val="0"/>
          <w:szCs w:val="24"/>
        </w:rPr>
        <w:t xml:space="preserve"> </w:t>
      </w:r>
      <w:r w:rsidRPr="008450CD">
        <w:rPr>
          <w:snapToGrid w:val="0"/>
          <w:szCs w:val="24"/>
        </w:rPr>
        <w:t>утвержденной</w:t>
      </w:r>
      <w:r w:rsidR="00E050BB" w:rsidRPr="008450CD">
        <w:rPr>
          <w:snapToGrid w:val="0"/>
          <w:szCs w:val="24"/>
        </w:rPr>
        <w:t xml:space="preserve"> </w:t>
      </w:r>
      <w:r w:rsidRPr="008450CD">
        <w:rPr>
          <w:snapToGrid w:val="0"/>
          <w:szCs w:val="24"/>
        </w:rPr>
        <w:t>проектной</w:t>
      </w:r>
      <w:r w:rsidR="00E050BB" w:rsidRPr="008450CD">
        <w:rPr>
          <w:snapToGrid w:val="0"/>
          <w:szCs w:val="24"/>
        </w:rPr>
        <w:t xml:space="preserve"> </w:t>
      </w:r>
      <w:r w:rsidRPr="008450CD">
        <w:rPr>
          <w:snapToGrid w:val="0"/>
          <w:szCs w:val="24"/>
        </w:rPr>
        <w:t>документации,</w:t>
      </w:r>
      <w:r w:rsidR="00E050BB" w:rsidRPr="008450CD">
        <w:rPr>
          <w:snapToGrid w:val="0"/>
          <w:szCs w:val="24"/>
        </w:rPr>
        <w:t xml:space="preserve"> </w:t>
      </w:r>
      <w:r w:rsidRPr="008450CD">
        <w:rPr>
          <w:snapToGrid w:val="0"/>
          <w:szCs w:val="24"/>
        </w:rPr>
        <w:t>требованиям</w:t>
      </w:r>
      <w:r w:rsidR="00E050BB" w:rsidRPr="008450CD">
        <w:rPr>
          <w:snapToGrid w:val="0"/>
          <w:szCs w:val="24"/>
        </w:rPr>
        <w:t xml:space="preserve"> </w:t>
      </w:r>
      <w:r w:rsidRPr="008450CD">
        <w:rPr>
          <w:snapToGrid w:val="0"/>
          <w:szCs w:val="24"/>
        </w:rPr>
        <w:t>технических</w:t>
      </w:r>
      <w:r w:rsidR="00E050BB" w:rsidRPr="008450CD">
        <w:rPr>
          <w:snapToGrid w:val="0"/>
          <w:szCs w:val="24"/>
        </w:rPr>
        <w:t xml:space="preserve"> </w:t>
      </w:r>
      <w:r w:rsidRPr="008450CD">
        <w:rPr>
          <w:snapToGrid w:val="0"/>
          <w:szCs w:val="24"/>
        </w:rPr>
        <w:t>регламентов</w:t>
      </w:r>
      <w:r w:rsidRPr="008450CD">
        <w:rPr>
          <w:szCs w:val="24"/>
        </w:rPr>
        <w:t>,</w:t>
      </w:r>
      <w:r w:rsidR="00E050BB" w:rsidRPr="008450CD">
        <w:rPr>
          <w:szCs w:val="24"/>
        </w:rPr>
        <w:t xml:space="preserve"> </w:t>
      </w:r>
      <w:r w:rsidRPr="008450CD">
        <w:rPr>
          <w:szCs w:val="24"/>
        </w:rPr>
        <w:t>иным</w:t>
      </w:r>
      <w:r w:rsidR="00E050BB" w:rsidRPr="008450CD">
        <w:rPr>
          <w:szCs w:val="24"/>
        </w:rPr>
        <w:t xml:space="preserve"> </w:t>
      </w:r>
      <w:r w:rsidRPr="008450CD">
        <w:rPr>
          <w:szCs w:val="24"/>
        </w:rPr>
        <w:t>условиям</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и</w:t>
      </w:r>
      <w:r w:rsidR="00E050BB" w:rsidRPr="008450CD">
        <w:rPr>
          <w:szCs w:val="24"/>
        </w:rPr>
        <w:t xml:space="preserve"> </w:t>
      </w:r>
      <w:r w:rsidRPr="008450CD">
        <w:rPr>
          <w:szCs w:val="24"/>
        </w:rPr>
        <w:t>что</w:t>
      </w:r>
      <w:r w:rsidR="00E050BB" w:rsidRPr="008450CD">
        <w:rPr>
          <w:szCs w:val="24"/>
        </w:rPr>
        <w:t xml:space="preserve"> </w:t>
      </w:r>
      <w:r w:rsidRPr="008450CD">
        <w:rPr>
          <w:snapToGrid w:val="0"/>
          <w:szCs w:val="24"/>
        </w:rPr>
        <w:t>застройщик</w:t>
      </w:r>
      <w:r w:rsidR="00E050BB" w:rsidRPr="008450CD">
        <w:rPr>
          <w:snapToGrid w:val="0"/>
          <w:szCs w:val="24"/>
        </w:rPr>
        <w:t xml:space="preserve"> </w:t>
      </w:r>
      <w:r w:rsidRPr="008450CD">
        <w:rPr>
          <w:snapToGrid w:val="0"/>
          <w:szCs w:val="24"/>
        </w:rPr>
        <w:t>(заказчик)</w:t>
      </w:r>
      <w:r w:rsidR="00E050BB" w:rsidRPr="008450CD">
        <w:rPr>
          <w:snapToGrid w:val="0"/>
          <w:szCs w:val="24"/>
        </w:rPr>
        <w:t xml:space="preserve"> </w:t>
      </w:r>
      <w:r w:rsidRPr="008450CD">
        <w:rPr>
          <w:snapToGrid w:val="0"/>
          <w:szCs w:val="24"/>
        </w:rPr>
        <w:t>принимает</w:t>
      </w:r>
      <w:r w:rsidR="00E050BB" w:rsidRPr="008450CD">
        <w:rPr>
          <w:snapToGrid w:val="0"/>
          <w:szCs w:val="24"/>
        </w:rPr>
        <w:t xml:space="preserve"> </w:t>
      </w:r>
      <w:r w:rsidRPr="008450CD">
        <w:rPr>
          <w:snapToGrid w:val="0"/>
          <w:szCs w:val="24"/>
        </w:rPr>
        <w:t>выполненные</w:t>
      </w:r>
      <w:r w:rsidR="00E050BB" w:rsidRPr="008450CD">
        <w:rPr>
          <w:snapToGrid w:val="0"/>
          <w:szCs w:val="24"/>
        </w:rPr>
        <w:t xml:space="preserve"> </w:t>
      </w:r>
      <w:r w:rsidRPr="008450CD">
        <w:rPr>
          <w:snapToGrid w:val="0"/>
          <w:szCs w:val="24"/>
        </w:rPr>
        <w:t>исполнителем</w:t>
      </w:r>
      <w:r w:rsidR="00E050BB" w:rsidRPr="008450CD">
        <w:rPr>
          <w:snapToGrid w:val="0"/>
          <w:szCs w:val="24"/>
        </w:rPr>
        <w:t xml:space="preserve"> </w:t>
      </w:r>
      <w:r w:rsidRPr="008450CD">
        <w:rPr>
          <w:snapToGrid w:val="0"/>
          <w:szCs w:val="24"/>
        </w:rPr>
        <w:t>(подрядчиком,</w:t>
      </w:r>
      <w:r w:rsidR="00E050BB" w:rsidRPr="008450CD">
        <w:rPr>
          <w:snapToGrid w:val="0"/>
          <w:szCs w:val="24"/>
        </w:rPr>
        <w:t xml:space="preserve"> </w:t>
      </w:r>
      <w:r w:rsidRPr="008450CD">
        <w:rPr>
          <w:snapToGrid w:val="0"/>
          <w:szCs w:val="24"/>
        </w:rPr>
        <w:t>генеральным</w:t>
      </w:r>
      <w:r w:rsidR="00E050BB" w:rsidRPr="008450CD">
        <w:rPr>
          <w:snapToGrid w:val="0"/>
          <w:szCs w:val="24"/>
        </w:rPr>
        <w:t xml:space="preserve"> </w:t>
      </w:r>
      <w:r w:rsidRPr="008450CD">
        <w:rPr>
          <w:snapToGrid w:val="0"/>
          <w:szCs w:val="24"/>
        </w:rPr>
        <w:t>подрядчиком)</w:t>
      </w:r>
      <w:r w:rsidR="00E050BB" w:rsidRPr="008450CD">
        <w:rPr>
          <w:snapToGrid w:val="0"/>
          <w:szCs w:val="24"/>
        </w:rPr>
        <w:t xml:space="preserve"> </w:t>
      </w:r>
      <w:r w:rsidRPr="008450CD">
        <w:rPr>
          <w:snapToGrid w:val="0"/>
          <w:szCs w:val="24"/>
        </w:rPr>
        <w:t>работы;</w:t>
      </w:r>
    </w:p>
    <w:p w:rsidR="00FC7880" w:rsidRPr="008450CD" w:rsidRDefault="00FC7880" w:rsidP="00E050BB">
      <w:pPr>
        <w:rPr>
          <w:szCs w:val="24"/>
        </w:rPr>
      </w:pPr>
      <w:r w:rsidRPr="008450CD">
        <w:rPr>
          <w:b/>
          <w:szCs w:val="24"/>
        </w:rPr>
        <w:t>Арендаторы</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szCs w:val="24"/>
        </w:rPr>
        <w:t xml:space="preserve"> </w:t>
      </w:r>
      <w:r w:rsidRPr="008450CD">
        <w:rPr>
          <w:szCs w:val="24"/>
        </w:rPr>
        <w:t>–</w:t>
      </w:r>
      <w:r w:rsidR="00E050BB" w:rsidRPr="008450CD">
        <w:rPr>
          <w:szCs w:val="24"/>
        </w:rPr>
        <w:t xml:space="preserve"> </w:t>
      </w:r>
      <w:r w:rsidRPr="008450CD">
        <w:rPr>
          <w:szCs w:val="24"/>
        </w:rPr>
        <w:t>лица,</w:t>
      </w:r>
      <w:r w:rsidR="00E050BB" w:rsidRPr="008450CD">
        <w:rPr>
          <w:szCs w:val="24"/>
        </w:rPr>
        <w:t xml:space="preserve"> </w:t>
      </w:r>
      <w:r w:rsidRPr="008450CD">
        <w:rPr>
          <w:szCs w:val="24"/>
        </w:rPr>
        <w:t>владеющие</w:t>
      </w:r>
      <w:r w:rsidR="00E050BB" w:rsidRPr="008450CD">
        <w:rPr>
          <w:szCs w:val="24"/>
        </w:rPr>
        <w:t xml:space="preserve"> </w:t>
      </w:r>
      <w:r w:rsidRPr="008450CD">
        <w:rPr>
          <w:szCs w:val="24"/>
        </w:rPr>
        <w:t>и</w:t>
      </w:r>
      <w:r w:rsidR="00E050BB" w:rsidRPr="008450CD">
        <w:rPr>
          <w:szCs w:val="24"/>
        </w:rPr>
        <w:t xml:space="preserve"> </w:t>
      </w:r>
      <w:r w:rsidRPr="008450CD">
        <w:rPr>
          <w:szCs w:val="24"/>
        </w:rPr>
        <w:t>пользующиеся</w:t>
      </w:r>
      <w:r w:rsidR="00E050BB" w:rsidRPr="008450CD">
        <w:rPr>
          <w:szCs w:val="24"/>
        </w:rPr>
        <w:t xml:space="preserve"> </w:t>
      </w:r>
      <w:r w:rsidRPr="008450CD">
        <w:rPr>
          <w:szCs w:val="24"/>
        </w:rPr>
        <w:t>земельными</w:t>
      </w:r>
      <w:r w:rsidR="00E050BB" w:rsidRPr="008450CD">
        <w:rPr>
          <w:szCs w:val="24"/>
        </w:rPr>
        <w:t xml:space="preserve"> </w:t>
      </w:r>
      <w:r w:rsidRPr="008450CD">
        <w:rPr>
          <w:szCs w:val="24"/>
        </w:rPr>
        <w:t>участками</w:t>
      </w:r>
      <w:r w:rsidR="00E050BB" w:rsidRPr="008450CD">
        <w:rPr>
          <w:szCs w:val="24"/>
        </w:rPr>
        <w:t xml:space="preserve"> </w:t>
      </w:r>
      <w:r w:rsidRPr="008450CD">
        <w:rPr>
          <w:szCs w:val="24"/>
        </w:rPr>
        <w:t>по</w:t>
      </w:r>
      <w:r w:rsidR="00E050BB" w:rsidRPr="008450CD">
        <w:rPr>
          <w:szCs w:val="24"/>
        </w:rPr>
        <w:t xml:space="preserve"> </w:t>
      </w:r>
      <w:r w:rsidRPr="008450CD">
        <w:rPr>
          <w:szCs w:val="24"/>
        </w:rPr>
        <w:t>договору</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договору</w:t>
      </w:r>
      <w:r w:rsidR="00E050BB" w:rsidRPr="008450CD">
        <w:rPr>
          <w:szCs w:val="24"/>
        </w:rPr>
        <w:t xml:space="preserve"> </w:t>
      </w:r>
      <w:r w:rsidRPr="008450CD">
        <w:rPr>
          <w:szCs w:val="24"/>
        </w:rPr>
        <w:t>субаренды.</w:t>
      </w:r>
    </w:p>
    <w:p w:rsidR="00FC7880" w:rsidRPr="008450CD" w:rsidRDefault="00FC7880" w:rsidP="00E050BB">
      <w:pPr>
        <w:rPr>
          <w:szCs w:val="24"/>
        </w:rPr>
      </w:pP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b/>
          <w:szCs w:val="24"/>
        </w:rPr>
        <w:t xml:space="preserve"> </w:t>
      </w:r>
      <w:r w:rsidRPr="008450CD">
        <w:rPr>
          <w:szCs w:val="24"/>
        </w:rPr>
        <w:t>–</w:t>
      </w:r>
      <w:r w:rsidR="00E050BB" w:rsidRPr="008450CD">
        <w:rPr>
          <w:szCs w:val="24"/>
        </w:rPr>
        <w:t xml:space="preserve"> </w:t>
      </w:r>
      <w:r w:rsidRPr="008450CD">
        <w:rPr>
          <w:szCs w:val="24"/>
        </w:rPr>
        <w:t>виды</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осуществлять</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размещать</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разрешено</w:t>
      </w:r>
      <w:r w:rsidR="00E050BB" w:rsidRPr="008450CD">
        <w:rPr>
          <w:szCs w:val="24"/>
        </w:rPr>
        <w:t xml:space="preserve"> </w:t>
      </w:r>
      <w:r w:rsidRPr="008450CD">
        <w:rPr>
          <w:szCs w:val="24"/>
        </w:rPr>
        <w:t>в</w:t>
      </w:r>
      <w:r w:rsidR="00E050BB" w:rsidRPr="008450CD">
        <w:rPr>
          <w:szCs w:val="24"/>
        </w:rPr>
        <w:t xml:space="preserve"> </w:t>
      </w:r>
      <w:r w:rsidRPr="008450CD">
        <w:rPr>
          <w:szCs w:val="24"/>
        </w:rPr>
        <w:t>силу</w:t>
      </w:r>
      <w:r w:rsidR="00E050BB" w:rsidRPr="008450CD">
        <w:rPr>
          <w:szCs w:val="24"/>
        </w:rPr>
        <w:t xml:space="preserve"> </w:t>
      </w:r>
      <w:r w:rsidRPr="008450CD">
        <w:rPr>
          <w:szCs w:val="24"/>
        </w:rPr>
        <w:t>наименования</w:t>
      </w:r>
      <w:r w:rsidR="00E050BB" w:rsidRPr="008450CD">
        <w:rPr>
          <w:szCs w:val="24"/>
        </w:rPr>
        <w:t xml:space="preserve"> </w:t>
      </w:r>
      <w:r w:rsidRPr="008450CD">
        <w:rPr>
          <w:szCs w:val="24"/>
        </w:rPr>
        <w:t>этих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соответствующим</w:t>
      </w:r>
      <w:r w:rsidR="00E050BB" w:rsidRPr="008450CD">
        <w:rPr>
          <w:szCs w:val="24"/>
        </w:rPr>
        <w:t xml:space="preserve"> </w:t>
      </w:r>
      <w:r w:rsidRPr="008450CD">
        <w:rPr>
          <w:szCs w:val="24"/>
        </w:rPr>
        <w:t>территориальным</w:t>
      </w:r>
      <w:r w:rsidR="00E050BB" w:rsidRPr="008450CD">
        <w:rPr>
          <w:szCs w:val="24"/>
        </w:rPr>
        <w:t xml:space="preserve"> </w:t>
      </w:r>
      <w:r w:rsidRPr="008450CD">
        <w:rPr>
          <w:szCs w:val="24"/>
        </w:rPr>
        <w:t>зонам</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обязательного</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настоящими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нормативно-техническими</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включают</w:t>
      </w:r>
      <w:r w:rsidR="00E050BB" w:rsidRPr="008450CD">
        <w:rPr>
          <w:szCs w:val="24"/>
        </w:rPr>
        <w:t xml:space="preserve"> </w:t>
      </w:r>
      <w:r w:rsidRPr="008450CD">
        <w:rPr>
          <w:szCs w:val="24"/>
        </w:rPr>
        <w:t>основные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вспомогательные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p>
    <w:p w:rsidR="00FC7880" w:rsidRPr="008450CD" w:rsidRDefault="00FC7880" w:rsidP="00E050BB">
      <w:pPr>
        <w:rPr>
          <w:szCs w:val="24"/>
        </w:rPr>
      </w:pPr>
      <w:r w:rsidRPr="008450CD">
        <w:rPr>
          <w:b/>
          <w:szCs w:val="24"/>
        </w:rPr>
        <w:t>Водоохранная</w:t>
      </w:r>
      <w:r w:rsidR="00E050BB" w:rsidRPr="008450CD">
        <w:rPr>
          <w:b/>
          <w:szCs w:val="24"/>
        </w:rPr>
        <w:t xml:space="preserve"> </w:t>
      </w:r>
      <w:r w:rsidRPr="008450CD">
        <w:rPr>
          <w:b/>
          <w:szCs w:val="24"/>
        </w:rPr>
        <w:t>зона</w:t>
      </w:r>
      <w:r w:rsidR="00E050BB" w:rsidRPr="008450CD">
        <w:rPr>
          <w:szCs w:val="24"/>
        </w:rPr>
        <w:t xml:space="preserve"> </w:t>
      </w:r>
      <w:bookmarkStart w:id="14" w:name="OLE_LINK5"/>
      <w:r w:rsidRPr="008450CD">
        <w:rPr>
          <w:szCs w:val="24"/>
        </w:rPr>
        <w:sym w:font="Symbol" w:char="F02D"/>
      </w:r>
      <w:r w:rsidR="00E050BB" w:rsidRPr="008450CD">
        <w:rPr>
          <w:szCs w:val="24"/>
        </w:rPr>
        <w:t xml:space="preserve"> </w:t>
      </w:r>
      <w:bookmarkEnd w:id="14"/>
      <w:r w:rsidRPr="008450CD">
        <w:rPr>
          <w:szCs w:val="24"/>
        </w:rPr>
        <w:t>территория,</w:t>
      </w:r>
      <w:r w:rsidR="00E050BB" w:rsidRPr="008450CD">
        <w:rPr>
          <w:szCs w:val="24"/>
        </w:rPr>
        <w:t xml:space="preserve"> </w:t>
      </w:r>
      <w:r w:rsidRPr="008450CD">
        <w:rPr>
          <w:szCs w:val="24"/>
        </w:rPr>
        <w:t>примыкающая</w:t>
      </w:r>
      <w:r w:rsidR="00E050BB" w:rsidRPr="008450CD">
        <w:rPr>
          <w:szCs w:val="24"/>
        </w:rPr>
        <w:t xml:space="preserve"> </w:t>
      </w:r>
      <w:r w:rsidRPr="008450CD">
        <w:rPr>
          <w:szCs w:val="24"/>
        </w:rPr>
        <w:t>к</w:t>
      </w:r>
      <w:r w:rsidR="00E050BB" w:rsidRPr="008450CD">
        <w:rPr>
          <w:szCs w:val="24"/>
        </w:rPr>
        <w:t xml:space="preserve"> </w:t>
      </w:r>
      <w:r w:rsidRPr="008450CD">
        <w:rPr>
          <w:szCs w:val="24"/>
        </w:rPr>
        <w:t>береговой</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рек,</w:t>
      </w:r>
      <w:r w:rsidR="00E050BB" w:rsidRPr="008450CD">
        <w:rPr>
          <w:szCs w:val="24"/>
        </w:rPr>
        <w:t xml:space="preserve"> </w:t>
      </w:r>
      <w:r w:rsidRPr="008450CD">
        <w:rPr>
          <w:szCs w:val="24"/>
        </w:rPr>
        <w:t>ручьев,</w:t>
      </w:r>
      <w:r w:rsidR="00E050BB" w:rsidRPr="008450CD">
        <w:rPr>
          <w:szCs w:val="24"/>
        </w:rPr>
        <w:t xml:space="preserve"> </w:t>
      </w:r>
      <w:r w:rsidRPr="008450CD">
        <w:rPr>
          <w:szCs w:val="24"/>
        </w:rPr>
        <w:t>каналов,</w:t>
      </w:r>
      <w:r w:rsidR="00E050BB" w:rsidRPr="008450CD">
        <w:rPr>
          <w:szCs w:val="24"/>
        </w:rPr>
        <w:t xml:space="preserve"> </w:t>
      </w:r>
      <w:r w:rsidRPr="008450CD">
        <w:rPr>
          <w:szCs w:val="24"/>
        </w:rPr>
        <w:t>озер,</w:t>
      </w:r>
      <w:r w:rsidR="00E050BB" w:rsidRPr="008450CD">
        <w:rPr>
          <w:szCs w:val="24"/>
        </w:rPr>
        <w:t xml:space="preserve"> </w:t>
      </w:r>
      <w:r w:rsidRPr="008450CD">
        <w:rPr>
          <w:szCs w:val="24"/>
        </w:rPr>
        <w:t>водохранилищ,</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устанавливается</w:t>
      </w:r>
      <w:r w:rsidR="00E050BB" w:rsidRPr="008450CD">
        <w:rPr>
          <w:szCs w:val="24"/>
        </w:rPr>
        <w:t xml:space="preserve"> </w:t>
      </w:r>
      <w:r w:rsidRPr="008450CD">
        <w:rPr>
          <w:szCs w:val="24"/>
        </w:rPr>
        <w:t>специальный</w:t>
      </w:r>
      <w:r w:rsidR="00E050BB" w:rsidRPr="008450CD">
        <w:rPr>
          <w:szCs w:val="24"/>
        </w:rPr>
        <w:t xml:space="preserve"> </w:t>
      </w:r>
      <w:r w:rsidRPr="008450CD">
        <w:rPr>
          <w:szCs w:val="24"/>
        </w:rPr>
        <w:t>режим</w:t>
      </w:r>
      <w:r w:rsidR="00E050BB" w:rsidRPr="008450CD">
        <w:rPr>
          <w:szCs w:val="24"/>
        </w:rPr>
        <w:t xml:space="preserve"> </w:t>
      </w:r>
      <w:r w:rsidRPr="008450CD">
        <w:rPr>
          <w:szCs w:val="24"/>
        </w:rPr>
        <w:t>осуществления</w:t>
      </w:r>
      <w:r w:rsidR="00E050BB" w:rsidRPr="008450CD">
        <w:rPr>
          <w:szCs w:val="24"/>
        </w:rPr>
        <w:t xml:space="preserve"> </w:t>
      </w:r>
      <w:r w:rsidRPr="008450CD">
        <w:rPr>
          <w:szCs w:val="24"/>
        </w:rPr>
        <w:t>хозяйственной</w:t>
      </w:r>
      <w:r w:rsidR="00E050BB" w:rsidRPr="008450CD">
        <w:rPr>
          <w:szCs w:val="24"/>
        </w:rPr>
        <w:t xml:space="preserve"> </w:t>
      </w:r>
      <w:r w:rsidRPr="008450CD">
        <w:rPr>
          <w:szCs w:val="24"/>
        </w:rPr>
        <w:t>и</w:t>
      </w:r>
      <w:r w:rsidR="00E050BB" w:rsidRPr="008450CD">
        <w:rPr>
          <w:szCs w:val="24"/>
        </w:rPr>
        <w:t xml:space="preserve"> </w:t>
      </w:r>
      <w:r w:rsidRPr="008450CD">
        <w:rPr>
          <w:szCs w:val="24"/>
        </w:rPr>
        <w:t>иной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предотвращения</w:t>
      </w:r>
      <w:r w:rsidR="00E050BB" w:rsidRPr="008450CD">
        <w:rPr>
          <w:szCs w:val="24"/>
        </w:rPr>
        <w:t xml:space="preserve"> </w:t>
      </w:r>
      <w:r w:rsidRPr="008450CD">
        <w:rPr>
          <w:szCs w:val="24"/>
        </w:rPr>
        <w:t>загрязнения,</w:t>
      </w:r>
      <w:r w:rsidR="00E050BB" w:rsidRPr="008450CD">
        <w:rPr>
          <w:szCs w:val="24"/>
        </w:rPr>
        <w:t xml:space="preserve"> </w:t>
      </w:r>
      <w:r w:rsidRPr="008450CD">
        <w:rPr>
          <w:szCs w:val="24"/>
        </w:rPr>
        <w:t>засорения,</w:t>
      </w:r>
      <w:r w:rsidR="00E050BB" w:rsidRPr="008450CD">
        <w:rPr>
          <w:szCs w:val="24"/>
        </w:rPr>
        <w:t xml:space="preserve"> </w:t>
      </w:r>
      <w:r w:rsidRPr="008450CD">
        <w:rPr>
          <w:szCs w:val="24"/>
        </w:rPr>
        <w:t>заиления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w:t>
      </w:r>
      <w:r w:rsidR="00E050BB" w:rsidRPr="008450CD">
        <w:rPr>
          <w:szCs w:val="24"/>
        </w:rPr>
        <w:t xml:space="preserve"> </w:t>
      </w:r>
      <w:r w:rsidRPr="008450CD">
        <w:rPr>
          <w:szCs w:val="24"/>
        </w:rPr>
        <w:t>истощения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вод,</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сохранения</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обитания</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биологических</w:t>
      </w:r>
      <w:r w:rsidR="00E050BB" w:rsidRPr="008450CD">
        <w:rPr>
          <w:szCs w:val="24"/>
        </w:rPr>
        <w:t xml:space="preserve"> </w:t>
      </w:r>
      <w:r w:rsidRPr="008450CD">
        <w:rPr>
          <w:szCs w:val="24"/>
        </w:rPr>
        <w:t>ресурсов</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животного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растительного</w:t>
      </w:r>
      <w:r w:rsidR="00E050BB" w:rsidRPr="008450CD">
        <w:rPr>
          <w:szCs w:val="24"/>
        </w:rPr>
        <w:t xml:space="preserve"> </w:t>
      </w:r>
      <w:r w:rsidRPr="008450CD">
        <w:rPr>
          <w:szCs w:val="24"/>
        </w:rPr>
        <w:t>мира.</w:t>
      </w:r>
    </w:p>
    <w:p w:rsidR="00FC7880" w:rsidRPr="008450CD" w:rsidRDefault="00FC7880" w:rsidP="00E050BB">
      <w:pPr>
        <w:rPr>
          <w:szCs w:val="24"/>
        </w:rPr>
      </w:pPr>
      <w:r w:rsidRPr="008450CD">
        <w:rPr>
          <w:b/>
          <w:szCs w:val="24"/>
        </w:rPr>
        <w:lastRenderedPageBreak/>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b/>
          <w:szCs w:val="24"/>
        </w:rPr>
        <w:t xml:space="preserve"> </w:t>
      </w:r>
      <w:r w:rsidRPr="008450CD">
        <w:rPr>
          <w:szCs w:val="24"/>
        </w:rPr>
        <w:t>–</w:t>
      </w:r>
      <w:r w:rsidR="00E050BB" w:rsidRPr="008450CD">
        <w:rPr>
          <w:szCs w:val="24"/>
        </w:rPr>
        <w:t xml:space="preserve"> </w:t>
      </w:r>
      <w:r w:rsidRPr="008450CD">
        <w:rPr>
          <w:szCs w:val="24"/>
        </w:rPr>
        <w:t>виды</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осуществлять</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размещать</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разрешено</w:t>
      </w:r>
      <w:r w:rsidR="00E050BB" w:rsidRPr="008450CD">
        <w:rPr>
          <w:szCs w:val="24"/>
        </w:rPr>
        <w:t xml:space="preserve"> </w:t>
      </w:r>
      <w:r w:rsidRPr="008450CD">
        <w:rPr>
          <w:szCs w:val="24"/>
        </w:rPr>
        <w:t>в</w:t>
      </w:r>
      <w:r w:rsidR="00E050BB" w:rsidRPr="008450CD">
        <w:rPr>
          <w:szCs w:val="24"/>
        </w:rPr>
        <w:t xml:space="preserve"> </w:t>
      </w:r>
      <w:r w:rsidRPr="008450CD">
        <w:rPr>
          <w:szCs w:val="24"/>
        </w:rPr>
        <w:t>силу</w:t>
      </w:r>
      <w:r w:rsidR="00E050BB" w:rsidRPr="008450CD">
        <w:rPr>
          <w:szCs w:val="24"/>
        </w:rPr>
        <w:t xml:space="preserve"> </w:t>
      </w:r>
      <w:r w:rsidRPr="008450CD">
        <w:rPr>
          <w:szCs w:val="24"/>
        </w:rPr>
        <w:t>наименования</w:t>
      </w:r>
      <w:r w:rsidR="00E050BB" w:rsidRPr="008450CD">
        <w:rPr>
          <w:szCs w:val="24"/>
        </w:rPr>
        <w:t xml:space="preserve"> </w:t>
      </w:r>
      <w:r w:rsidRPr="008450CD">
        <w:rPr>
          <w:szCs w:val="24"/>
        </w:rPr>
        <w:t>этих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соответствующим</w:t>
      </w:r>
      <w:r w:rsidR="00E050BB" w:rsidRPr="008450CD">
        <w:rPr>
          <w:szCs w:val="24"/>
        </w:rPr>
        <w:t xml:space="preserve"> </w:t>
      </w:r>
      <w:r w:rsidRPr="008450CD">
        <w:rPr>
          <w:szCs w:val="24"/>
        </w:rPr>
        <w:t>территориальным</w:t>
      </w:r>
      <w:r w:rsidR="00E050BB" w:rsidRPr="008450CD">
        <w:rPr>
          <w:szCs w:val="24"/>
        </w:rPr>
        <w:t xml:space="preserve"> </w:t>
      </w:r>
      <w:r w:rsidRPr="008450CD">
        <w:rPr>
          <w:szCs w:val="24"/>
        </w:rPr>
        <w:t>зонам</w:t>
      </w:r>
      <w:r w:rsidR="00E050BB" w:rsidRPr="008450CD">
        <w:rPr>
          <w:szCs w:val="24"/>
        </w:rPr>
        <w:t xml:space="preserve"> </w:t>
      </w:r>
      <w:r w:rsidRPr="008450CD">
        <w:rPr>
          <w:szCs w:val="24"/>
        </w:rPr>
        <w:t>при</w:t>
      </w:r>
      <w:r w:rsidR="00E050BB" w:rsidRPr="008450CD">
        <w:rPr>
          <w:szCs w:val="24"/>
        </w:rPr>
        <w:t xml:space="preserve"> </w:t>
      </w:r>
      <w:r w:rsidRPr="008450CD">
        <w:rPr>
          <w:szCs w:val="24"/>
        </w:rPr>
        <w:t>том,</w:t>
      </w:r>
      <w:r w:rsidR="00E050BB" w:rsidRPr="008450CD">
        <w:rPr>
          <w:szCs w:val="24"/>
        </w:rPr>
        <w:t xml:space="preserve"> </w:t>
      </w:r>
      <w:r w:rsidRPr="008450CD">
        <w:rPr>
          <w:szCs w:val="24"/>
        </w:rPr>
        <w:t>что</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допустимы</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дополнительных</w:t>
      </w:r>
      <w:r w:rsidR="00E050BB" w:rsidRPr="008450CD">
        <w:rPr>
          <w:szCs w:val="24"/>
        </w:rPr>
        <w:t xml:space="preserve"> </w:t>
      </w:r>
      <w:r w:rsidRPr="008450CD">
        <w:rPr>
          <w:szCs w:val="24"/>
        </w:rPr>
        <w:t>по</w:t>
      </w:r>
      <w:r w:rsidR="00E050BB" w:rsidRPr="008450CD">
        <w:rPr>
          <w:szCs w:val="24"/>
        </w:rPr>
        <w:t xml:space="preserve"> </w:t>
      </w:r>
      <w:r w:rsidRPr="008450CD">
        <w:rPr>
          <w:szCs w:val="24"/>
        </w:rPr>
        <w:t>отношению</w:t>
      </w:r>
      <w:r w:rsidR="00E050BB" w:rsidRPr="008450CD">
        <w:rPr>
          <w:szCs w:val="24"/>
        </w:rPr>
        <w:t xml:space="preserve"> </w:t>
      </w:r>
      <w:r w:rsidRPr="008450CD">
        <w:rPr>
          <w:szCs w:val="24"/>
        </w:rPr>
        <w:t>к</w:t>
      </w:r>
      <w:r w:rsidR="00E050BB" w:rsidRPr="008450CD">
        <w:rPr>
          <w:szCs w:val="24"/>
        </w:rPr>
        <w:t xml:space="preserve"> </w:t>
      </w:r>
      <w:r w:rsidRPr="008450CD">
        <w:rPr>
          <w:szCs w:val="24"/>
        </w:rPr>
        <w:t>основным</w:t>
      </w:r>
      <w:r w:rsidR="00E050BB" w:rsidRPr="008450CD">
        <w:rPr>
          <w:szCs w:val="24"/>
        </w:rPr>
        <w:t xml:space="preserve"> </w:t>
      </w:r>
      <w:r w:rsidRPr="008450CD">
        <w:rPr>
          <w:szCs w:val="24"/>
        </w:rPr>
        <w:t>видам</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разрешенным</w:t>
      </w:r>
      <w:r w:rsidR="00E050BB" w:rsidRPr="008450CD">
        <w:rPr>
          <w:szCs w:val="24"/>
        </w:rPr>
        <w:t xml:space="preserve"> </w:t>
      </w:r>
      <w:r w:rsidRPr="008450CD">
        <w:rPr>
          <w:szCs w:val="24"/>
        </w:rPr>
        <w:t>видам</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осуществляются</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совместно</w:t>
      </w:r>
      <w:r w:rsidR="00E050BB" w:rsidRPr="008450CD">
        <w:rPr>
          <w:szCs w:val="24"/>
        </w:rPr>
        <w:t xml:space="preserve"> </w:t>
      </w:r>
      <w:r w:rsidRPr="008450CD">
        <w:rPr>
          <w:szCs w:val="24"/>
        </w:rPr>
        <w:t>с</w:t>
      </w:r>
      <w:r w:rsidR="00E050BB" w:rsidRPr="008450CD">
        <w:rPr>
          <w:szCs w:val="24"/>
        </w:rPr>
        <w:t xml:space="preserve"> </w:t>
      </w:r>
      <w:r w:rsidRPr="008450CD">
        <w:rPr>
          <w:szCs w:val="24"/>
        </w:rPr>
        <w:t>ними.</w:t>
      </w:r>
    </w:p>
    <w:p w:rsidR="00FC7880" w:rsidRPr="008450CD" w:rsidRDefault="00FC7880" w:rsidP="00E050BB">
      <w:pPr>
        <w:rPr>
          <w:szCs w:val="24"/>
        </w:rPr>
      </w:pPr>
      <w:r w:rsidRPr="008450CD">
        <w:rPr>
          <w:b/>
          <w:szCs w:val="24"/>
        </w:rPr>
        <w:t>Высота</w:t>
      </w:r>
      <w:r w:rsidR="00E050BB" w:rsidRPr="008450CD">
        <w:rPr>
          <w:b/>
          <w:szCs w:val="24"/>
        </w:rPr>
        <w:t xml:space="preserve"> </w:t>
      </w:r>
      <w:r w:rsidRPr="008450CD">
        <w:rPr>
          <w:b/>
          <w:szCs w:val="24"/>
        </w:rPr>
        <w:t>здания,</w:t>
      </w:r>
      <w:r w:rsidR="00E050BB" w:rsidRPr="008450CD">
        <w:rPr>
          <w:b/>
          <w:szCs w:val="24"/>
        </w:rPr>
        <w:t xml:space="preserve"> </w:t>
      </w:r>
      <w:r w:rsidRPr="008450CD">
        <w:rPr>
          <w:b/>
          <w:szCs w:val="24"/>
        </w:rPr>
        <w:t>строения,</w:t>
      </w:r>
      <w:r w:rsidR="00E050BB" w:rsidRPr="008450CD">
        <w:rPr>
          <w:b/>
          <w:szCs w:val="24"/>
        </w:rPr>
        <w:t xml:space="preserve"> </w:t>
      </w:r>
      <w:r w:rsidRPr="008450CD">
        <w:rPr>
          <w:b/>
          <w:szCs w:val="24"/>
        </w:rPr>
        <w:t>сооружения</w:t>
      </w:r>
      <w:r w:rsidR="00E050BB" w:rsidRPr="008450CD">
        <w:rPr>
          <w:szCs w:val="24"/>
        </w:rPr>
        <w:t xml:space="preserve"> </w:t>
      </w:r>
      <w:r w:rsidRPr="008450CD">
        <w:rPr>
          <w:szCs w:val="24"/>
        </w:rPr>
        <w:t>–</w:t>
      </w:r>
      <w:r w:rsidR="00E050BB" w:rsidRPr="008450CD">
        <w:rPr>
          <w:szCs w:val="24"/>
        </w:rPr>
        <w:t xml:space="preserve"> </w:t>
      </w:r>
      <w:r w:rsidRPr="008450CD">
        <w:rPr>
          <w:szCs w:val="24"/>
        </w:rPr>
        <w:t>расстояние</w:t>
      </w:r>
      <w:r w:rsidR="00E050BB" w:rsidRPr="008450CD">
        <w:rPr>
          <w:szCs w:val="24"/>
        </w:rPr>
        <w:t xml:space="preserve"> </w:t>
      </w:r>
      <w:r w:rsidRPr="008450CD">
        <w:rPr>
          <w:szCs w:val="24"/>
        </w:rPr>
        <w:t>по</w:t>
      </w:r>
      <w:r w:rsidR="00E050BB" w:rsidRPr="008450CD">
        <w:rPr>
          <w:szCs w:val="24"/>
        </w:rPr>
        <w:t xml:space="preserve"> </w:t>
      </w:r>
      <w:r w:rsidRPr="008450CD">
        <w:rPr>
          <w:szCs w:val="24"/>
        </w:rPr>
        <w:t>вертикали,</w:t>
      </w:r>
      <w:r w:rsidR="00E050BB" w:rsidRPr="008450CD">
        <w:rPr>
          <w:szCs w:val="24"/>
        </w:rPr>
        <w:t xml:space="preserve"> </w:t>
      </w:r>
      <w:r w:rsidRPr="008450CD">
        <w:rPr>
          <w:szCs w:val="24"/>
        </w:rPr>
        <w:t>измеренное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проектной</w:t>
      </w:r>
      <w:r w:rsidR="00E050BB" w:rsidRPr="008450CD">
        <w:rPr>
          <w:szCs w:val="24"/>
        </w:rPr>
        <w:t xml:space="preserve"> </w:t>
      </w:r>
      <w:r w:rsidRPr="008450CD">
        <w:rPr>
          <w:szCs w:val="24"/>
        </w:rPr>
        <w:t>отметки</w:t>
      </w:r>
      <w:r w:rsidR="00E050BB" w:rsidRPr="008450CD">
        <w:rPr>
          <w:szCs w:val="24"/>
        </w:rPr>
        <w:t xml:space="preserve"> </w:t>
      </w:r>
      <w:r w:rsidRPr="008450CD">
        <w:rPr>
          <w:szCs w:val="24"/>
        </w:rPr>
        <w:t>земли</w:t>
      </w:r>
      <w:r w:rsidR="00E050BB" w:rsidRPr="008450CD">
        <w:rPr>
          <w:szCs w:val="24"/>
        </w:rPr>
        <w:t xml:space="preserve"> </w:t>
      </w:r>
      <w:r w:rsidRPr="008450CD">
        <w:rPr>
          <w:szCs w:val="24"/>
        </w:rPr>
        <w:t>до</w:t>
      </w:r>
      <w:r w:rsidR="00E050BB" w:rsidRPr="008450CD">
        <w:rPr>
          <w:szCs w:val="24"/>
        </w:rPr>
        <w:t xml:space="preserve"> </w:t>
      </w:r>
      <w:r w:rsidRPr="008450CD">
        <w:rPr>
          <w:szCs w:val="24"/>
        </w:rPr>
        <w:t>наивысшей</w:t>
      </w:r>
      <w:r w:rsidR="00E050BB" w:rsidRPr="008450CD">
        <w:rPr>
          <w:szCs w:val="24"/>
        </w:rPr>
        <w:t xml:space="preserve"> </w:t>
      </w:r>
      <w:r w:rsidRPr="008450CD">
        <w:rPr>
          <w:szCs w:val="24"/>
        </w:rPr>
        <w:t>точки</w:t>
      </w:r>
      <w:r w:rsidR="00E050BB" w:rsidRPr="008450CD">
        <w:rPr>
          <w:szCs w:val="24"/>
        </w:rPr>
        <w:t xml:space="preserve"> </w:t>
      </w:r>
      <w:r w:rsidRPr="008450CD">
        <w:rPr>
          <w:szCs w:val="24"/>
        </w:rPr>
        <w:t>плоской</w:t>
      </w:r>
      <w:r w:rsidR="00E050BB" w:rsidRPr="008450CD">
        <w:rPr>
          <w:szCs w:val="24"/>
        </w:rPr>
        <w:t xml:space="preserve"> </w:t>
      </w:r>
      <w:r w:rsidRPr="008450CD">
        <w:rPr>
          <w:szCs w:val="24"/>
        </w:rPr>
        <w:t>крыши</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до</w:t>
      </w:r>
      <w:r w:rsidR="00E050BB" w:rsidRPr="008450CD">
        <w:rPr>
          <w:szCs w:val="24"/>
        </w:rPr>
        <w:t xml:space="preserve"> </w:t>
      </w:r>
      <w:r w:rsidRPr="008450CD">
        <w:rPr>
          <w:szCs w:val="24"/>
        </w:rPr>
        <w:t>наивысшей</w:t>
      </w:r>
      <w:r w:rsidR="00E050BB" w:rsidRPr="008450CD">
        <w:rPr>
          <w:szCs w:val="24"/>
        </w:rPr>
        <w:t xml:space="preserve"> </w:t>
      </w:r>
      <w:r w:rsidRPr="008450CD">
        <w:rPr>
          <w:szCs w:val="24"/>
        </w:rPr>
        <w:t>точки</w:t>
      </w:r>
      <w:r w:rsidR="00E050BB" w:rsidRPr="008450CD">
        <w:rPr>
          <w:szCs w:val="24"/>
        </w:rPr>
        <w:t xml:space="preserve"> </w:t>
      </w:r>
      <w:r w:rsidRPr="008450CD">
        <w:rPr>
          <w:szCs w:val="24"/>
        </w:rPr>
        <w:t>конька</w:t>
      </w:r>
      <w:r w:rsidR="00E050BB" w:rsidRPr="008450CD">
        <w:rPr>
          <w:szCs w:val="24"/>
        </w:rPr>
        <w:t xml:space="preserve"> </w:t>
      </w:r>
      <w:r w:rsidRPr="008450CD">
        <w:rPr>
          <w:szCs w:val="24"/>
        </w:rPr>
        <w:t>скатной</w:t>
      </w:r>
      <w:r w:rsidR="00E050BB" w:rsidRPr="008450CD">
        <w:rPr>
          <w:szCs w:val="24"/>
        </w:rPr>
        <w:t xml:space="preserve"> </w:t>
      </w:r>
      <w:r w:rsidRPr="008450CD">
        <w:rPr>
          <w:szCs w:val="24"/>
        </w:rPr>
        <w:t>крыши</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до</w:t>
      </w:r>
      <w:r w:rsidR="00E050BB" w:rsidRPr="008450CD">
        <w:rPr>
          <w:szCs w:val="24"/>
        </w:rPr>
        <w:t xml:space="preserve"> </w:t>
      </w:r>
      <w:r w:rsidRPr="008450CD">
        <w:rPr>
          <w:szCs w:val="24"/>
        </w:rPr>
        <w:t>наивысшей</w:t>
      </w:r>
      <w:r w:rsidR="00E050BB" w:rsidRPr="008450CD">
        <w:rPr>
          <w:szCs w:val="24"/>
        </w:rPr>
        <w:t xml:space="preserve"> </w:t>
      </w:r>
      <w:r w:rsidRPr="008450CD">
        <w:rPr>
          <w:szCs w:val="24"/>
        </w:rPr>
        <w:t>точки</w:t>
      </w:r>
      <w:r w:rsidR="00E050BB" w:rsidRPr="008450CD">
        <w:rPr>
          <w:szCs w:val="24"/>
        </w:rPr>
        <w:t xml:space="preserve"> </w:t>
      </w:r>
      <w:r w:rsidRPr="008450CD">
        <w:rPr>
          <w:szCs w:val="24"/>
        </w:rPr>
        <w:t>строения,</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устанавливаться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регламента</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соответствующей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обозначенной</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p>
    <w:p w:rsidR="00FC7880" w:rsidRPr="008450CD" w:rsidRDefault="00FC7880" w:rsidP="00E050BB">
      <w:pPr>
        <w:rPr>
          <w:szCs w:val="24"/>
        </w:rPr>
      </w:pPr>
      <w:r w:rsidRPr="008450CD">
        <w:rPr>
          <w:b/>
          <w:szCs w:val="24"/>
        </w:rPr>
        <w:t>Градостроительная</w:t>
      </w:r>
      <w:r w:rsidR="00E050BB" w:rsidRPr="008450CD">
        <w:rPr>
          <w:b/>
          <w:szCs w:val="24"/>
        </w:rPr>
        <w:t xml:space="preserve"> </w:t>
      </w:r>
      <w:r w:rsidRPr="008450CD">
        <w:rPr>
          <w:b/>
          <w:szCs w:val="24"/>
        </w:rPr>
        <w:t>деятельность</w:t>
      </w:r>
      <w:r w:rsidR="00E050BB" w:rsidRPr="008450CD">
        <w:rPr>
          <w:szCs w:val="24"/>
        </w:rPr>
        <w:t xml:space="preserve"> </w:t>
      </w:r>
      <w:r w:rsidRPr="008450CD">
        <w:rPr>
          <w:szCs w:val="24"/>
        </w:rPr>
        <w:t>-</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по</w:t>
      </w:r>
      <w:r w:rsidR="00E050BB" w:rsidRPr="008450CD">
        <w:rPr>
          <w:szCs w:val="24"/>
        </w:rPr>
        <w:t xml:space="preserve"> </w:t>
      </w:r>
      <w:r w:rsidRPr="008450CD">
        <w:rPr>
          <w:szCs w:val="24"/>
        </w:rPr>
        <w:t>развитию</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городов</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осуществляемая</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архитектурно-строительного</w:t>
      </w:r>
      <w:r w:rsidR="00E050BB" w:rsidRPr="008450CD">
        <w:rPr>
          <w:szCs w:val="24"/>
        </w:rPr>
        <w:t xml:space="preserve"> </w:t>
      </w:r>
      <w:r w:rsidRPr="008450CD">
        <w:rPr>
          <w:szCs w:val="24"/>
        </w:rPr>
        <w:t>проектирования,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сооружений.</w:t>
      </w:r>
    </w:p>
    <w:p w:rsidR="00BB16E9" w:rsidRPr="008450CD" w:rsidRDefault="00BB16E9" w:rsidP="00E050BB">
      <w:pPr>
        <w:rPr>
          <w:szCs w:val="24"/>
        </w:rPr>
      </w:pPr>
      <w:r w:rsidRPr="008450CD">
        <w:rPr>
          <w:b/>
          <w:szCs w:val="24"/>
        </w:rPr>
        <w:t>Градостроительное</w:t>
      </w:r>
      <w:r w:rsidR="00E050BB" w:rsidRPr="008450CD">
        <w:rPr>
          <w:b/>
          <w:szCs w:val="24"/>
        </w:rPr>
        <w:t xml:space="preserve"> </w:t>
      </w:r>
      <w:r w:rsidRPr="008450CD">
        <w:rPr>
          <w:b/>
          <w:szCs w:val="24"/>
        </w:rPr>
        <w:t>зонирование</w:t>
      </w:r>
      <w:r w:rsidR="00E050BB" w:rsidRPr="008450CD">
        <w:rPr>
          <w:szCs w:val="24"/>
        </w:rPr>
        <w:t xml:space="preserve"> </w:t>
      </w:r>
      <w:r w:rsidRPr="008450CD">
        <w:rPr>
          <w:szCs w:val="24"/>
        </w:rPr>
        <w:t>-</w:t>
      </w:r>
      <w:r w:rsidR="00E050BB" w:rsidRPr="008450CD">
        <w:rPr>
          <w:szCs w:val="24"/>
        </w:rPr>
        <w:t xml:space="preserve"> </w:t>
      </w:r>
      <w:r w:rsidRPr="008450CD">
        <w:rPr>
          <w:szCs w:val="24"/>
        </w:rPr>
        <w:t>зонирование</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образований</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p>
    <w:p w:rsidR="00FC7880" w:rsidRPr="008450CD" w:rsidRDefault="00FC7880" w:rsidP="00E050BB">
      <w:pPr>
        <w:rPr>
          <w:szCs w:val="24"/>
        </w:rPr>
      </w:pPr>
      <w:r w:rsidRPr="008450CD">
        <w:rPr>
          <w:b/>
          <w:szCs w:val="24"/>
        </w:rPr>
        <w:t>Градостроительный</w:t>
      </w:r>
      <w:r w:rsidR="00E050BB" w:rsidRPr="008450CD">
        <w:rPr>
          <w:b/>
          <w:szCs w:val="24"/>
        </w:rPr>
        <w:t xml:space="preserve"> </w:t>
      </w:r>
      <w:r w:rsidRPr="008450CD">
        <w:rPr>
          <w:b/>
          <w:szCs w:val="24"/>
        </w:rPr>
        <w:t>план</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r w:rsidR="00E050BB" w:rsidRPr="008450CD">
        <w:rPr>
          <w:szCs w:val="24"/>
        </w:rPr>
        <w:t xml:space="preserve"> </w:t>
      </w:r>
      <w:r w:rsidRPr="008450CD">
        <w:rPr>
          <w:szCs w:val="24"/>
        </w:rPr>
        <w:t>–</w:t>
      </w:r>
      <w:r w:rsidR="00E050BB" w:rsidRPr="008450CD">
        <w:rPr>
          <w:szCs w:val="24"/>
        </w:rPr>
        <w:t xml:space="preserve"> </w:t>
      </w:r>
      <w:r w:rsidRPr="008450CD">
        <w:rPr>
          <w:szCs w:val="24"/>
        </w:rPr>
        <w:t>документ,</w:t>
      </w:r>
      <w:r w:rsidR="00E050BB" w:rsidRPr="008450CD">
        <w:rPr>
          <w:szCs w:val="24"/>
        </w:rPr>
        <w:t xml:space="preserve"> </w:t>
      </w:r>
      <w:r w:rsidRPr="008450CD">
        <w:rPr>
          <w:szCs w:val="24"/>
        </w:rPr>
        <w:t>подготавливаемый</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отдельного</w:t>
      </w:r>
      <w:r w:rsidR="00E050BB" w:rsidRPr="008450CD">
        <w:rPr>
          <w:szCs w:val="24"/>
        </w:rPr>
        <w:t xml:space="preserve"> </w:t>
      </w:r>
      <w:r w:rsidRPr="008450CD">
        <w:rPr>
          <w:szCs w:val="24"/>
        </w:rPr>
        <w:t>документа,</w:t>
      </w:r>
      <w:r w:rsidR="00E050BB" w:rsidRPr="008450CD">
        <w:rPr>
          <w:szCs w:val="24"/>
        </w:rPr>
        <w:t xml:space="preserve"> </w:t>
      </w:r>
      <w:r w:rsidRPr="008450CD">
        <w:rPr>
          <w:szCs w:val="24"/>
        </w:rPr>
        <w:t>содержащий</w:t>
      </w:r>
      <w:r w:rsidR="00E050BB" w:rsidRPr="008450CD">
        <w:rPr>
          <w:szCs w:val="24"/>
        </w:rPr>
        <w:t xml:space="preserve"> </w:t>
      </w:r>
      <w:r w:rsidRPr="008450CD">
        <w:rPr>
          <w:szCs w:val="24"/>
        </w:rPr>
        <w:t>информацию</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частью</w:t>
      </w:r>
      <w:r w:rsidR="00E050BB" w:rsidRPr="008450CD">
        <w:rPr>
          <w:szCs w:val="24"/>
        </w:rPr>
        <w:t xml:space="preserve"> </w:t>
      </w:r>
      <w:r w:rsidRPr="008450CD">
        <w:rPr>
          <w:szCs w:val="24"/>
        </w:rPr>
        <w:t>3</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44</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E050BB">
      <w:pPr>
        <w:rPr>
          <w:szCs w:val="24"/>
        </w:rPr>
      </w:pPr>
      <w:bookmarkStart w:id="15" w:name="OLE_LINK3"/>
      <w:bookmarkStart w:id="16" w:name="OLE_LINK4"/>
      <w:r w:rsidRPr="008450CD">
        <w:rPr>
          <w:b/>
          <w:szCs w:val="24"/>
        </w:rPr>
        <w:t>Градостроительный</w:t>
      </w:r>
      <w:r w:rsidR="00E050BB" w:rsidRPr="008450CD">
        <w:rPr>
          <w:b/>
          <w:szCs w:val="24"/>
        </w:rPr>
        <w:t xml:space="preserve"> </w:t>
      </w:r>
      <w:r w:rsidRPr="008450CD">
        <w:rPr>
          <w:b/>
          <w:szCs w:val="24"/>
        </w:rPr>
        <w:t>регламент</w:t>
      </w:r>
      <w:r w:rsidR="00E050BB" w:rsidRPr="008450CD">
        <w:rPr>
          <w:szCs w:val="24"/>
        </w:rPr>
        <w:t xml:space="preserve"> </w:t>
      </w:r>
      <w:r w:rsidRPr="008450CD">
        <w:rPr>
          <w:szCs w:val="24"/>
        </w:rPr>
        <w:t>–</w:t>
      </w:r>
      <w:r w:rsidR="00E050BB" w:rsidRPr="008450CD">
        <w:rPr>
          <w:szCs w:val="24"/>
        </w:rPr>
        <w:t xml:space="preserve"> </w:t>
      </w:r>
      <w:r w:rsidRPr="008450CD">
        <w:rPr>
          <w:szCs w:val="24"/>
        </w:rPr>
        <w:t>устанавливаемые</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соответствующей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равно</w:t>
      </w:r>
      <w:r w:rsidR="00E050BB" w:rsidRPr="008450CD">
        <w:rPr>
          <w:szCs w:val="24"/>
        </w:rPr>
        <w:t xml:space="preserve"> </w:t>
      </w:r>
      <w:r w:rsidRPr="008450CD">
        <w:rPr>
          <w:szCs w:val="24"/>
        </w:rPr>
        <w:t>как</w:t>
      </w:r>
      <w:r w:rsidR="00E050BB" w:rsidRPr="008450CD">
        <w:rPr>
          <w:szCs w:val="24"/>
        </w:rPr>
        <w:t xml:space="preserve"> </w:t>
      </w:r>
      <w:r w:rsidRPr="008450CD">
        <w:rPr>
          <w:szCs w:val="24"/>
        </w:rPr>
        <w:t>всего,</w:t>
      </w:r>
      <w:r w:rsidR="00E050BB" w:rsidRPr="008450CD">
        <w:rPr>
          <w:szCs w:val="24"/>
        </w:rPr>
        <w:t xml:space="preserve"> </w:t>
      </w:r>
      <w:r w:rsidRPr="008450CD">
        <w:rPr>
          <w:szCs w:val="24"/>
        </w:rPr>
        <w:t>что</w:t>
      </w:r>
      <w:r w:rsidR="00E050BB" w:rsidRPr="008450CD">
        <w:rPr>
          <w:szCs w:val="24"/>
        </w:rPr>
        <w:t xml:space="preserve"> </w:t>
      </w:r>
      <w:r w:rsidRPr="008450CD">
        <w:rPr>
          <w:szCs w:val="24"/>
        </w:rPr>
        <w:t>находится</w:t>
      </w:r>
      <w:r w:rsidR="00E050BB" w:rsidRPr="008450CD">
        <w:rPr>
          <w:szCs w:val="24"/>
        </w:rPr>
        <w:t xml:space="preserve"> </w:t>
      </w:r>
      <w:r w:rsidRPr="008450CD">
        <w:rPr>
          <w:szCs w:val="24"/>
        </w:rPr>
        <w:t>над</w:t>
      </w:r>
      <w:r w:rsidR="00E050BB" w:rsidRPr="008450CD">
        <w:rPr>
          <w:szCs w:val="24"/>
        </w:rPr>
        <w:t xml:space="preserve"> </w:t>
      </w:r>
      <w:r w:rsidRPr="008450CD">
        <w:rPr>
          <w:szCs w:val="24"/>
        </w:rPr>
        <w:t>и</w:t>
      </w:r>
      <w:r w:rsidR="00E050BB" w:rsidRPr="008450CD">
        <w:rPr>
          <w:szCs w:val="24"/>
        </w:rPr>
        <w:t xml:space="preserve"> </w:t>
      </w:r>
      <w:r w:rsidRPr="008450CD">
        <w:rPr>
          <w:szCs w:val="24"/>
        </w:rPr>
        <w:t>под</w:t>
      </w:r>
      <w:r w:rsidR="00E050BB" w:rsidRPr="008450CD">
        <w:rPr>
          <w:szCs w:val="24"/>
        </w:rPr>
        <w:t xml:space="preserve"> </w:t>
      </w:r>
      <w:r w:rsidRPr="008450CD">
        <w:rPr>
          <w:szCs w:val="24"/>
        </w:rPr>
        <w:t>поверхностью</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используется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процессе</w:t>
      </w:r>
      <w:r w:rsidR="00E050BB" w:rsidRPr="008450CD">
        <w:rPr>
          <w:szCs w:val="24"/>
        </w:rPr>
        <w:t xml:space="preserve"> </w:t>
      </w:r>
      <w:r w:rsidRPr="008450CD">
        <w:rPr>
          <w:szCs w:val="24"/>
        </w:rPr>
        <w:t>их</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и</w:t>
      </w:r>
      <w:r w:rsidR="00E050BB" w:rsidRPr="008450CD">
        <w:rPr>
          <w:szCs w:val="24"/>
        </w:rPr>
        <w:t xml:space="preserve"> </w:t>
      </w:r>
      <w:r w:rsidRPr="008450CD">
        <w:rPr>
          <w:szCs w:val="24"/>
        </w:rPr>
        <w:t>последующей</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ограничения</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BB16E9" w:rsidRPr="008450CD" w:rsidRDefault="00BB16E9" w:rsidP="00E050BB">
      <w:pPr>
        <w:rPr>
          <w:szCs w:val="24"/>
        </w:rPr>
      </w:pPr>
      <w:r w:rsidRPr="008450CD">
        <w:rPr>
          <w:b/>
          <w:szCs w:val="24"/>
        </w:rPr>
        <w:t>Заказчик</w:t>
      </w:r>
      <w:r w:rsidR="00E050BB" w:rsidRPr="008450CD">
        <w:rPr>
          <w:szCs w:val="24"/>
        </w:rPr>
        <w:t xml:space="preserve"> </w:t>
      </w:r>
      <w:r w:rsidRPr="008450CD">
        <w:rPr>
          <w:szCs w:val="24"/>
        </w:rPr>
        <w:t>–</w:t>
      </w:r>
      <w:r w:rsidR="00E050BB" w:rsidRPr="008450CD">
        <w:rPr>
          <w:szCs w:val="24"/>
        </w:rPr>
        <w:t xml:space="preserve"> </w:t>
      </w:r>
      <w:r w:rsidRPr="008450CD">
        <w:rPr>
          <w:szCs w:val="24"/>
        </w:rPr>
        <w:t>физическое</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юридическое</w:t>
      </w:r>
      <w:r w:rsidR="00E050BB" w:rsidRPr="008450CD">
        <w:rPr>
          <w:szCs w:val="24"/>
        </w:rPr>
        <w:t xml:space="preserve"> </w:t>
      </w:r>
      <w:r w:rsidRPr="008450CD">
        <w:rPr>
          <w:szCs w:val="24"/>
        </w:rPr>
        <w:t>лицо,</w:t>
      </w:r>
      <w:r w:rsidR="00E050BB" w:rsidRPr="008450CD">
        <w:rPr>
          <w:szCs w:val="24"/>
        </w:rPr>
        <w:t xml:space="preserve"> </w:t>
      </w:r>
      <w:r w:rsidRPr="008450CD">
        <w:rPr>
          <w:szCs w:val="24"/>
        </w:rPr>
        <w:t>которое</w:t>
      </w:r>
      <w:r w:rsidR="00E050BB" w:rsidRPr="008450CD">
        <w:rPr>
          <w:szCs w:val="24"/>
        </w:rPr>
        <w:t xml:space="preserve"> </w:t>
      </w:r>
      <w:r w:rsidRPr="008450CD">
        <w:rPr>
          <w:szCs w:val="24"/>
        </w:rPr>
        <w:t>уполномочено</w:t>
      </w:r>
      <w:r w:rsidR="00E050BB" w:rsidRPr="008450CD">
        <w:rPr>
          <w:szCs w:val="24"/>
        </w:rPr>
        <w:t xml:space="preserve"> </w:t>
      </w:r>
      <w:r w:rsidRPr="008450CD">
        <w:rPr>
          <w:szCs w:val="24"/>
        </w:rPr>
        <w:t>застройщиком</w:t>
      </w:r>
      <w:r w:rsidR="00E050BB" w:rsidRPr="008450CD">
        <w:rPr>
          <w:szCs w:val="24"/>
        </w:rPr>
        <w:t xml:space="preserve"> </w:t>
      </w:r>
      <w:r w:rsidRPr="008450CD">
        <w:rPr>
          <w:szCs w:val="24"/>
        </w:rPr>
        <w:t>представлять</w:t>
      </w:r>
      <w:r w:rsidR="00E050BB" w:rsidRPr="008450CD">
        <w:rPr>
          <w:szCs w:val="24"/>
        </w:rPr>
        <w:t xml:space="preserve"> </w:t>
      </w:r>
      <w:r w:rsidRPr="008450CD">
        <w:rPr>
          <w:szCs w:val="24"/>
        </w:rPr>
        <w:t>интересы</w:t>
      </w:r>
      <w:r w:rsidR="00E050BB" w:rsidRPr="008450CD">
        <w:rPr>
          <w:szCs w:val="24"/>
        </w:rPr>
        <w:t xml:space="preserve"> </w:t>
      </w:r>
      <w:r w:rsidRPr="008450CD">
        <w:rPr>
          <w:szCs w:val="24"/>
        </w:rPr>
        <w:t>застройщика</w:t>
      </w:r>
      <w:r w:rsidR="00E050BB" w:rsidRPr="008450CD">
        <w:rPr>
          <w:szCs w:val="24"/>
        </w:rPr>
        <w:t xml:space="preserve"> </w:t>
      </w:r>
      <w:r w:rsidRPr="008450CD">
        <w:rPr>
          <w:szCs w:val="24"/>
        </w:rPr>
        <w:t>при</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и</w:t>
      </w:r>
      <w:r w:rsidR="00E050BB" w:rsidRPr="008450CD">
        <w:rPr>
          <w:szCs w:val="24"/>
        </w:rPr>
        <w:t xml:space="preserve"> </w:t>
      </w:r>
      <w:r w:rsidRPr="008450CD">
        <w:rPr>
          <w:szCs w:val="24"/>
        </w:rPr>
        <w:t>осуществлении</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от</w:t>
      </w:r>
      <w:r w:rsidR="00E050BB" w:rsidRPr="008450CD">
        <w:rPr>
          <w:szCs w:val="24"/>
        </w:rPr>
        <w:t xml:space="preserve"> </w:t>
      </w:r>
      <w:r w:rsidRPr="008450CD">
        <w:rPr>
          <w:szCs w:val="24"/>
        </w:rPr>
        <w:t>имени</w:t>
      </w:r>
      <w:r w:rsidR="00E050BB" w:rsidRPr="008450CD">
        <w:rPr>
          <w:szCs w:val="24"/>
        </w:rPr>
        <w:t xml:space="preserve"> </w:t>
      </w:r>
      <w:r w:rsidRPr="008450CD">
        <w:rPr>
          <w:szCs w:val="24"/>
        </w:rPr>
        <w:t>застройщика</w:t>
      </w:r>
      <w:r w:rsidR="00E050BB" w:rsidRPr="008450CD">
        <w:rPr>
          <w:szCs w:val="24"/>
        </w:rPr>
        <w:t xml:space="preserve"> </w:t>
      </w:r>
      <w:r w:rsidRPr="008450CD">
        <w:rPr>
          <w:szCs w:val="24"/>
        </w:rPr>
        <w:t>заключение</w:t>
      </w:r>
      <w:r w:rsidR="00E050BB" w:rsidRPr="008450CD">
        <w:rPr>
          <w:szCs w:val="24"/>
        </w:rPr>
        <w:t xml:space="preserve"> </w:t>
      </w:r>
      <w:r w:rsidRPr="008450CD">
        <w:rPr>
          <w:szCs w:val="24"/>
        </w:rPr>
        <w:t>договоров</w:t>
      </w:r>
      <w:r w:rsidR="00E050BB" w:rsidRPr="008450CD">
        <w:rPr>
          <w:szCs w:val="24"/>
        </w:rPr>
        <w:t xml:space="preserve"> </w:t>
      </w:r>
      <w:r w:rsidRPr="008450CD">
        <w:rPr>
          <w:szCs w:val="24"/>
        </w:rPr>
        <w:t>с</w:t>
      </w:r>
      <w:r w:rsidR="00E050BB" w:rsidRPr="008450CD">
        <w:rPr>
          <w:szCs w:val="24"/>
        </w:rPr>
        <w:t xml:space="preserve"> </w:t>
      </w:r>
      <w:r w:rsidRPr="008450CD">
        <w:rPr>
          <w:szCs w:val="24"/>
        </w:rPr>
        <w:t>исполнителями,</w:t>
      </w:r>
      <w:r w:rsidR="00E050BB" w:rsidRPr="008450CD">
        <w:rPr>
          <w:szCs w:val="24"/>
        </w:rPr>
        <w:t xml:space="preserve"> </w:t>
      </w:r>
      <w:r w:rsidRPr="008450CD">
        <w:rPr>
          <w:szCs w:val="24"/>
        </w:rPr>
        <w:t>подрядчиками,</w:t>
      </w:r>
      <w:r w:rsidR="00E050BB" w:rsidRPr="008450CD">
        <w:rPr>
          <w:szCs w:val="24"/>
        </w:rPr>
        <w:t xml:space="preserve"> </w:t>
      </w:r>
      <w:r w:rsidRPr="008450CD">
        <w:rPr>
          <w:szCs w:val="24"/>
        </w:rPr>
        <w:t>осуществление</w:t>
      </w:r>
      <w:r w:rsidR="00E050BB" w:rsidRPr="008450CD">
        <w:rPr>
          <w:szCs w:val="24"/>
        </w:rPr>
        <w:t xml:space="preserve"> </w:t>
      </w:r>
      <w:r w:rsidRPr="008450CD">
        <w:rPr>
          <w:szCs w:val="24"/>
        </w:rPr>
        <w:t>контроля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стадии</w:t>
      </w:r>
      <w:r w:rsidR="00E050BB" w:rsidRPr="008450CD">
        <w:rPr>
          <w:szCs w:val="24"/>
        </w:rPr>
        <w:t xml:space="preserve"> </w:t>
      </w:r>
      <w:r w:rsidRPr="008450CD">
        <w:rPr>
          <w:szCs w:val="24"/>
        </w:rPr>
        <w:t>выполнения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приемки</w:t>
      </w:r>
      <w:r w:rsidR="00E050BB" w:rsidRPr="008450CD">
        <w:rPr>
          <w:szCs w:val="24"/>
        </w:rPr>
        <w:t xml:space="preserve"> </w:t>
      </w:r>
      <w:r w:rsidRPr="008450CD">
        <w:rPr>
          <w:szCs w:val="24"/>
        </w:rPr>
        <w:t>работ;</w:t>
      </w:r>
    </w:p>
    <w:bookmarkEnd w:id="15"/>
    <w:bookmarkEnd w:id="16"/>
    <w:p w:rsidR="00FC7880" w:rsidRPr="008450CD" w:rsidRDefault="00FC7880" w:rsidP="00E050BB">
      <w:pPr>
        <w:rPr>
          <w:szCs w:val="24"/>
        </w:rPr>
      </w:pPr>
      <w:r w:rsidRPr="008450CD">
        <w:rPr>
          <w:b/>
          <w:szCs w:val="24"/>
        </w:rPr>
        <w:t>Застройщик</w:t>
      </w:r>
      <w:r w:rsidR="00E050BB" w:rsidRPr="008450CD">
        <w:rPr>
          <w:szCs w:val="24"/>
        </w:rPr>
        <w:t xml:space="preserve"> </w:t>
      </w:r>
      <w:r w:rsidRPr="008450CD">
        <w:rPr>
          <w:szCs w:val="24"/>
        </w:rPr>
        <w:t>–</w:t>
      </w:r>
      <w:r w:rsidR="00E050BB" w:rsidRPr="008450CD">
        <w:rPr>
          <w:szCs w:val="24"/>
        </w:rPr>
        <w:t xml:space="preserve"> </w:t>
      </w:r>
      <w:r w:rsidRPr="008450CD">
        <w:rPr>
          <w:szCs w:val="24"/>
        </w:rPr>
        <w:t>физическое</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юридическое</w:t>
      </w:r>
      <w:r w:rsidR="00E050BB" w:rsidRPr="008450CD">
        <w:rPr>
          <w:szCs w:val="24"/>
        </w:rPr>
        <w:t xml:space="preserve"> </w:t>
      </w:r>
      <w:r w:rsidRPr="008450CD">
        <w:rPr>
          <w:szCs w:val="24"/>
        </w:rPr>
        <w:t>лицо,</w:t>
      </w:r>
      <w:r w:rsidR="00E050BB" w:rsidRPr="008450CD">
        <w:rPr>
          <w:szCs w:val="24"/>
        </w:rPr>
        <w:t xml:space="preserve"> </w:t>
      </w:r>
      <w:r w:rsidRPr="008450CD">
        <w:rPr>
          <w:szCs w:val="24"/>
        </w:rPr>
        <w:t>обеспечивающее</w:t>
      </w:r>
      <w:r w:rsidR="00E050BB" w:rsidRPr="008450CD">
        <w:rPr>
          <w:szCs w:val="24"/>
        </w:rPr>
        <w:t xml:space="preserve"> </w:t>
      </w:r>
      <w:r w:rsidRPr="008450CD">
        <w:rPr>
          <w:szCs w:val="24"/>
        </w:rPr>
        <w:t>на</w:t>
      </w:r>
      <w:r w:rsidR="00E050BB" w:rsidRPr="008450CD">
        <w:rPr>
          <w:szCs w:val="24"/>
        </w:rPr>
        <w:t xml:space="preserve"> </w:t>
      </w:r>
      <w:r w:rsidRPr="008450CD">
        <w:rPr>
          <w:szCs w:val="24"/>
        </w:rPr>
        <w:t>принадлежащем</w:t>
      </w:r>
      <w:r w:rsidR="00E050BB" w:rsidRPr="008450CD">
        <w:rPr>
          <w:szCs w:val="24"/>
        </w:rPr>
        <w:t xml:space="preserve"> </w:t>
      </w:r>
      <w:r w:rsidRPr="008450CD">
        <w:rPr>
          <w:szCs w:val="24"/>
        </w:rPr>
        <w:t>ему</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реконструкцию,</w:t>
      </w:r>
      <w:r w:rsidR="00E050BB" w:rsidRPr="008450CD">
        <w:rPr>
          <w:szCs w:val="24"/>
        </w:rPr>
        <w:t xml:space="preserve"> </w:t>
      </w:r>
      <w:r w:rsidRPr="008450CD">
        <w:rPr>
          <w:szCs w:val="24"/>
        </w:rPr>
        <w:t>капитальный</w:t>
      </w:r>
      <w:r w:rsidR="00E050BB" w:rsidRPr="008450CD">
        <w:rPr>
          <w:szCs w:val="24"/>
        </w:rPr>
        <w:t xml:space="preserve"> </w:t>
      </w:r>
      <w:r w:rsidRPr="008450CD">
        <w:rPr>
          <w:szCs w:val="24"/>
        </w:rPr>
        <w:t>ремонт</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выполнение</w:t>
      </w:r>
      <w:r w:rsidR="00E050BB" w:rsidRPr="008450CD">
        <w:rPr>
          <w:szCs w:val="24"/>
        </w:rPr>
        <w:t xml:space="preserve"> </w:t>
      </w:r>
      <w:r w:rsidRPr="008450CD">
        <w:rPr>
          <w:szCs w:val="24"/>
        </w:rPr>
        <w:t>инженерных</w:t>
      </w:r>
      <w:r w:rsidR="00E050BB" w:rsidRPr="008450CD">
        <w:rPr>
          <w:szCs w:val="24"/>
        </w:rPr>
        <w:t xml:space="preserve"> </w:t>
      </w:r>
      <w:r w:rsidRPr="008450CD">
        <w:rPr>
          <w:szCs w:val="24"/>
        </w:rPr>
        <w:t>изысканий,</w:t>
      </w:r>
      <w:r w:rsidR="00E050BB" w:rsidRPr="008450CD">
        <w:rPr>
          <w:szCs w:val="24"/>
        </w:rPr>
        <w:t xml:space="preserve"> </w:t>
      </w:r>
      <w:r w:rsidRPr="008450CD">
        <w:rPr>
          <w:szCs w:val="24"/>
        </w:rPr>
        <w:t>подготовку</w:t>
      </w:r>
      <w:r w:rsidR="00E050BB" w:rsidRPr="008450CD">
        <w:rPr>
          <w:szCs w:val="24"/>
        </w:rPr>
        <w:t xml:space="preserve"> </w:t>
      </w:r>
      <w:r w:rsidRPr="008450CD">
        <w:rPr>
          <w:szCs w:val="24"/>
        </w:rPr>
        <w:t>проектной</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для</w:t>
      </w:r>
      <w:r w:rsidR="00E050BB" w:rsidRPr="008450CD">
        <w:rPr>
          <w:szCs w:val="24"/>
        </w:rPr>
        <w:t xml:space="preserve"> </w:t>
      </w:r>
      <w:r w:rsidRPr="008450CD">
        <w:rPr>
          <w:szCs w:val="24"/>
        </w:rPr>
        <w:t>их</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ремонта.</w:t>
      </w:r>
    </w:p>
    <w:p w:rsidR="00BB16E9" w:rsidRPr="008450CD" w:rsidRDefault="00BB16E9" w:rsidP="00E050BB">
      <w:pPr>
        <w:rPr>
          <w:szCs w:val="24"/>
        </w:rPr>
      </w:pPr>
      <w:r w:rsidRPr="008450CD">
        <w:rPr>
          <w:b/>
          <w:szCs w:val="24"/>
        </w:rPr>
        <w:t>Зеленые</w:t>
      </w:r>
      <w:r w:rsidR="00E050BB" w:rsidRPr="008450CD">
        <w:rPr>
          <w:b/>
          <w:szCs w:val="24"/>
        </w:rPr>
        <w:t xml:space="preserve"> </w:t>
      </w:r>
      <w:r w:rsidRPr="008450CD">
        <w:rPr>
          <w:b/>
          <w:szCs w:val="24"/>
        </w:rPr>
        <w:t>насаждения</w:t>
      </w:r>
      <w:r w:rsidR="00E050BB" w:rsidRPr="008450CD">
        <w:rPr>
          <w:szCs w:val="24"/>
        </w:rPr>
        <w:t xml:space="preserve"> </w:t>
      </w:r>
      <w:r w:rsidRPr="008450CD">
        <w:rPr>
          <w:szCs w:val="24"/>
        </w:rPr>
        <w:t>–</w:t>
      </w:r>
      <w:r w:rsidR="00E050BB" w:rsidRPr="008450CD">
        <w:rPr>
          <w:szCs w:val="24"/>
        </w:rPr>
        <w:t xml:space="preserve"> </w:t>
      </w:r>
      <w:r w:rsidR="00223062" w:rsidRPr="00223062">
        <w:rPr>
          <w:color w:val="252525"/>
          <w:szCs w:val="24"/>
          <w:shd w:val="clear" w:color="auto" w:fill="FFFFFF"/>
        </w:rPr>
        <w:t>совокупность древесных, кустарниковых и травянистых растений на определённой территории</w:t>
      </w:r>
      <w:r w:rsidRPr="00223062">
        <w:rPr>
          <w:szCs w:val="24"/>
        </w:rPr>
        <w:t>;</w:t>
      </w:r>
    </w:p>
    <w:p w:rsidR="00FC7880" w:rsidRPr="008450CD" w:rsidRDefault="00FC7880" w:rsidP="00E050BB">
      <w:pPr>
        <w:rPr>
          <w:szCs w:val="24"/>
        </w:rPr>
      </w:pPr>
      <w:r w:rsidRPr="008450CD">
        <w:rPr>
          <w:b/>
          <w:szCs w:val="24"/>
        </w:rPr>
        <w:t>Земельные</w:t>
      </w:r>
      <w:r w:rsidR="00E050BB" w:rsidRPr="008450CD">
        <w:rPr>
          <w:b/>
          <w:szCs w:val="24"/>
        </w:rPr>
        <w:t xml:space="preserve"> </w:t>
      </w:r>
      <w:r w:rsidRPr="008450CD">
        <w:rPr>
          <w:b/>
          <w:szCs w:val="24"/>
        </w:rPr>
        <w:t>участки</w:t>
      </w:r>
      <w:r w:rsidR="00E050BB" w:rsidRPr="008450CD">
        <w:rPr>
          <w:b/>
          <w:szCs w:val="24"/>
        </w:rPr>
        <w:t xml:space="preserve"> </w:t>
      </w:r>
      <w:r w:rsidRPr="008450CD">
        <w:rPr>
          <w:b/>
          <w:szCs w:val="24"/>
        </w:rPr>
        <w:t>общего</w:t>
      </w:r>
      <w:r w:rsidR="00E050BB" w:rsidRPr="008450CD">
        <w:rPr>
          <w:b/>
          <w:szCs w:val="24"/>
        </w:rPr>
        <w:t xml:space="preserve"> </w:t>
      </w:r>
      <w:r w:rsidRPr="008450CD">
        <w:rPr>
          <w:b/>
          <w:szCs w:val="24"/>
        </w:rPr>
        <w:t>пользования</w:t>
      </w:r>
      <w:r w:rsidR="00E050BB" w:rsidRPr="008450CD">
        <w:rPr>
          <w:b/>
          <w:szCs w:val="24"/>
        </w:rPr>
        <w:t xml:space="preserve"> </w:t>
      </w:r>
      <w:r w:rsidRPr="008450CD">
        <w:rPr>
          <w:b/>
          <w:szCs w:val="24"/>
        </w:rPr>
        <w:t>–</w:t>
      </w:r>
      <w:r w:rsidR="00E050BB" w:rsidRPr="008450CD">
        <w:rPr>
          <w:b/>
          <w:szCs w:val="24"/>
        </w:rPr>
        <w:t xml:space="preserve"> </w:t>
      </w:r>
      <w:r w:rsidRPr="008450CD">
        <w:rPr>
          <w:szCs w:val="24"/>
        </w:rPr>
        <w:t>участки</w:t>
      </w:r>
      <w:r w:rsidR="00E050BB" w:rsidRPr="008450CD">
        <w:rPr>
          <w:szCs w:val="24"/>
        </w:rPr>
        <w:t xml:space="preserve"> </w:t>
      </w:r>
      <w:r w:rsidRPr="008450CD">
        <w:rPr>
          <w:szCs w:val="24"/>
        </w:rPr>
        <w:t>занятые</w:t>
      </w:r>
      <w:r w:rsidR="00E050BB" w:rsidRPr="008450CD">
        <w:rPr>
          <w:szCs w:val="24"/>
        </w:rPr>
        <w:t xml:space="preserve"> </w:t>
      </w:r>
      <w:r w:rsidRPr="008450CD">
        <w:rPr>
          <w:szCs w:val="24"/>
        </w:rPr>
        <w:t>площадями,</w:t>
      </w:r>
      <w:r w:rsidR="00E050BB" w:rsidRPr="008450CD">
        <w:rPr>
          <w:szCs w:val="24"/>
        </w:rPr>
        <w:t xml:space="preserve"> </w:t>
      </w:r>
      <w:r w:rsidRPr="008450CD">
        <w:rPr>
          <w:szCs w:val="24"/>
        </w:rPr>
        <w:t>улицами,</w:t>
      </w:r>
      <w:r w:rsidR="00E050BB" w:rsidRPr="008450CD">
        <w:rPr>
          <w:szCs w:val="24"/>
        </w:rPr>
        <w:t xml:space="preserve"> </w:t>
      </w:r>
      <w:r w:rsidRPr="008450CD">
        <w:rPr>
          <w:szCs w:val="24"/>
        </w:rPr>
        <w:t>проездами,</w:t>
      </w:r>
      <w:r w:rsidR="00E050BB" w:rsidRPr="008450CD">
        <w:rPr>
          <w:szCs w:val="24"/>
        </w:rPr>
        <w:t xml:space="preserve"> </w:t>
      </w:r>
      <w:r w:rsidRPr="008450CD">
        <w:rPr>
          <w:szCs w:val="24"/>
        </w:rPr>
        <w:t>автомобильными</w:t>
      </w:r>
      <w:r w:rsidR="00E050BB" w:rsidRPr="008450CD">
        <w:rPr>
          <w:szCs w:val="24"/>
        </w:rPr>
        <w:t xml:space="preserve"> </w:t>
      </w:r>
      <w:r w:rsidRPr="008450CD">
        <w:rPr>
          <w:szCs w:val="24"/>
        </w:rPr>
        <w:t>дорогами,</w:t>
      </w:r>
      <w:r w:rsidR="00E050BB" w:rsidRPr="008450CD">
        <w:rPr>
          <w:szCs w:val="24"/>
        </w:rPr>
        <w:t xml:space="preserve"> </w:t>
      </w:r>
      <w:r w:rsidRPr="008450CD">
        <w:rPr>
          <w:szCs w:val="24"/>
        </w:rPr>
        <w:t>набережными,</w:t>
      </w:r>
      <w:r w:rsidR="00E050BB" w:rsidRPr="008450CD">
        <w:rPr>
          <w:szCs w:val="24"/>
        </w:rPr>
        <w:t xml:space="preserve"> </w:t>
      </w:r>
      <w:r w:rsidRPr="008450CD">
        <w:rPr>
          <w:szCs w:val="24"/>
        </w:rPr>
        <w:t>скверами,</w:t>
      </w:r>
      <w:r w:rsidR="00E050BB" w:rsidRPr="008450CD">
        <w:rPr>
          <w:szCs w:val="24"/>
        </w:rPr>
        <w:t xml:space="preserve"> </w:t>
      </w:r>
      <w:r w:rsidRPr="008450CD">
        <w:rPr>
          <w:szCs w:val="24"/>
        </w:rPr>
        <w:t>бульварами,</w:t>
      </w:r>
      <w:r w:rsidR="00E050BB" w:rsidRPr="008450CD">
        <w:rPr>
          <w:szCs w:val="24"/>
        </w:rPr>
        <w:t xml:space="preserve"> </w:t>
      </w:r>
      <w:r w:rsidRPr="008450CD">
        <w:rPr>
          <w:szCs w:val="24"/>
        </w:rPr>
        <w:t>водными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пляжами</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включаться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не</w:t>
      </w:r>
      <w:r w:rsidR="00E050BB" w:rsidRPr="008450CD">
        <w:rPr>
          <w:szCs w:val="24"/>
        </w:rPr>
        <w:t xml:space="preserve"> </w:t>
      </w:r>
      <w:r w:rsidRPr="008450CD">
        <w:rPr>
          <w:szCs w:val="24"/>
        </w:rPr>
        <w:t>распространяются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p w:rsidR="00FC7880" w:rsidRPr="008450CD" w:rsidRDefault="00FC7880" w:rsidP="00E050BB">
      <w:pPr>
        <w:rPr>
          <w:szCs w:val="24"/>
        </w:rPr>
      </w:pPr>
      <w:r w:rsidRPr="008450CD">
        <w:rPr>
          <w:b/>
          <w:szCs w:val="24"/>
        </w:rPr>
        <w:t>Земельный</w:t>
      </w:r>
      <w:r w:rsidR="00E050BB" w:rsidRPr="008450CD">
        <w:rPr>
          <w:b/>
          <w:szCs w:val="24"/>
        </w:rPr>
        <w:t xml:space="preserve"> </w:t>
      </w:r>
      <w:r w:rsidRPr="008450CD">
        <w:rPr>
          <w:b/>
          <w:szCs w:val="24"/>
        </w:rPr>
        <w:t>участок</w:t>
      </w:r>
      <w:r w:rsidR="00E050BB" w:rsidRPr="008450CD">
        <w:rPr>
          <w:szCs w:val="24"/>
        </w:rPr>
        <w:t xml:space="preserve"> </w:t>
      </w:r>
      <w:r w:rsidRPr="008450CD">
        <w:rPr>
          <w:szCs w:val="24"/>
        </w:rPr>
        <w:t>–</w:t>
      </w:r>
      <w:r w:rsidR="00E050BB" w:rsidRPr="008450CD">
        <w:rPr>
          <w:szCs w:val="24"/>
        </w:rPr>
        <w:t xml:space="preserve"> </w:t>
      </w:r>
      <w:r w:rsidRPr="008450CD">
        <w:rPr>
          <w:szCs w:val="24"/>
        </w:rPr>
        <w:t>часть</w:t>
      </w:r>
      <w:r w:rsidR="00E050BB" w:rsidRPr="008450CD">
        <w:rPr>
          <w:szCs w:val="24"/>
        </w:rPr>
        <w:t xml:space="preserve"> </w:t>
      </w:r>
      <w:r w:rsidRPr="008450CD">
        <w:rPr>
          <w:szCs w:val="24"/>
        </w:rPr>
        <w:t>земной</w:t>
      </w:r>
      <w:r w:rsidR="00E050BB" w:rsidRPr="008450CD">
        <w:rPr>
          <w:szCs w:val="24"/>
        </w:rPr>
        <w:t xml:space="preserve"> </w:t>
      </w:r>
      <w:r w:rsidRPr="008450CD">
        <w:rPr>
          <w:szCs w:val="24"/>
        </w:rPr>
        <w:t>поверхности,</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определены</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федеральными</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как</w:t>
      </w:r>
      <w:r w:rsidR="00E050BB" w:rsidRPr="008450CD">
        <w:rPr>
          <w:szCs w:val="24"/>
        </w:rPr>
        <w:t xml:space="preserve"> </w:t>
      </w:r>
      <w:r w:rsidRPr="008450CD">
        <w:rPr>
          <w:szCs w:val="24"/>
        </w:rPr>
        <w:t>объект</w:t>
      </w:r>
      <w:r w:rsidR="00E050BB" w:rsidRPr="008450CD">
        <w:rPr>
          <w:szCs w:val="24"/>
        </w:rPr>
        <w:t xml:space="preserve"> </w:t>
      </w:r>
      <w:r w:rsidRPr="008450CD">
        <w:rPr>
          <w:szCs w:val="24"/>
        </w:rPr>
        <w:t>права</w:t>
      </w:r>
      <w:r w:rsidR="00E050BB" w:rsidRPr="008450CD">
        <w:rPr>
          <w:szCs w:val="24"/>
        </w:rPr>
        <w:t xml:space="preserve"> </w:t>
      </w:r>
      <w:r w:rsidRPr="008450CD">
        <w:rPr>
          <w:szCs w:val="24"/>
        </w:rPr>
        <w:lastRenderedPageBreak/>
        <w:t>собственности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землю</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недвижимой</w:t>
      </w:r>
      <w:r w:rsidR="00E050BB" w:rsidRPr="008450CD">
        <w:rPr>
          <w:szCs w:val="24"/>
        </w:rPr>
        <w:t xml:space="preserve"> </w:t>
      </w:r>
      <w:r w:rsidRPr="008450CD">
        <w:rPr>
          <w:szCs w:val="24"/>
        </w:rPr>
        <w:t>вещью,</w:t>
      </w:r>
      <w:r w:rsidR="00E050BB" w:rsidRPr="008450CD">
        <w:rPr>
          <w:szCs w:val="24"/>
        </w:rPr>
        <w:t xml:space="preserve"> </w:t>
      </w:r>
      <w:r w:rsidRPr="008450CD">
        <w:rPr>
          <w:szCs w:val="24"/>
        </w:rPr>
        <w:t>которая</w:t>
      </w:r>
      <w:r w:rsidR="00E050BB" w:rsidRPr="008450CD">
        <w:rPr>
          <w:szCs w:val="24"/>
        </w:rPr>
        <w:t xml:space="preserve"> </w:t>
      </w:r>
      <w:r w:rsidRPr="008450CD">
        <w:rPr>
          <w:szCs w:val="24"/>
        </w:rPr>
        <w:t>представляет</w:t>
      </w:r>
      <w:r w:rsidR="00E050BB" w:rsidRPr="008450CD">
        <w:rPr>
          <w:szCs w:val="24"/>
        </w:rPr>
        <w:t xml:space="preserve"> </w:t>
      </w:r>
      <w:r w:rsidRPr="008450CD">
        <w:rPr>
          <w:szCs w:val="24"/>
        </w:rPr>
        <w:t>собой</w:t>
      </w:r>
      <w:r w:rsidR="00E050BB" w:rsidRPr="008450CD">
        <w:rPr>
          <w:szCs w:val="24"/>
        </w:rPr>
        <w:t xml:space="preserve"> </w:t>
      </w:r>
      <w:r w:rsidRPr="008450CD">
        <w:rPr>
          <w:szCs w:val="24"/>
        </w:rPr>
        <w:t>часть</w:t>
      </w:r>
      <w:r w:rsidR="00E050BB" w:rsidRPr="008450CD">
        <w:rPr>
          <w:szCs w:val="24"/>
        </w:rPr>
        <w:t xml:space="preserve"> </w:t>
      </w:r>
      <w:r w:rsidRPr="008450CD">
        <w:rPr>
          <w:szCs w:val="24"/>
        </w:rPr>
        <w:t>земной</w:t>
      </w:r>
      <w:r w:rsidR="00E050BB" w:rsidRPr="008450CD">
        <w:rPr>
          <w:szCs w:val="24"/>
        </w:rPr>
        <w:t xml:space="preserve"> </w:t>
      </w:r>
      <w:r w:rsidRPr="008450CD">
        <w:rPr>
          <w:szCs w:val="24"/>
        </w:rPr>
        <w:t>поверхности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имеет</w:t>
      </w:r>
      <w:r w:rsidR="00E050BB" w:rsidRPr="008450CD">
        <w:rPr>
          <w:szCs w:val="24"/>
        </w:rPr>
        <w:t xml:space="preserve"> </w:t>
      </w:r>
      <w:r w:rsidRPr="008450CD">
        <w:rPr>
          <w:szCs w:val="24"/>
        </w:rPr>
        <w:t>характеристики,</w:t>
      </w:r>
      <w:r w:rsidR="00E050BB" w:rsidRPr="008450CD">
        <w:rPr>
          <w:szCs w:val="24"/>
        </w:rPr>
        <w:t xml:space="preserve"> </w:t>
      </w:r>
      <w:r w:rsidRPr="008450CD">
        <w:rPr>
          <w:szCs w:val="24"/>
        </w:rPr>
        <w:t>позволяющие</w:t>
      </w:r>
      <w:r w:rsidR="00E050BB" w:rsidRPr="008450CD">
        <w:rPr>
          <w:szCs w:val="24"/>
        </w:rPr>
        <w:t xml:space="preserve"> </w:t>
      </w:r>
      <w:r w:rsidRPr="008450CD">
        <w:rPr>
          <w:szCs w:val="24"/>
        </w:rPr>
        <w:t>определить</w:t>
      </w:r>
      <w:r w:rsidR="00E050BB" w:rsidRPr="008450CD">
        <w:rPr>
          <w:szCs w:val="24"/>
        </w:rPr>
        <w:t xml:space="preserve"> </w:t>
      </w:r>
      <w:r w:rsidRPr="008450CD">
        <w:rPr>
          <w:szCs w:val="24"/>
        </w:rPr>
        <w:t>ее</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индивидуально</w:t>
      </w:r>
      <w:r w:rsidR="00E050BB" w:rsidRPr="008450CD">
        <w:rPr>
          <w:szCs w:val="24"/>
        </w:rPr>
        <w:t xml:space="preserve"> </w:t>
      </w:r>
      <w:r w:rsidRPr="008450CD">
        <w:rPr>
          <w:szCs w:val="24"/>
        </w:rPr>
        <w:t>определенной</w:t>
      </w:r>
      <w:r w:rsidR="00E050BB" w:rsidRPr="008450CD">
        <w:rPr>
          <w:szCs w:val="24"/>
        </w:rPr>
        <w:t xml:space="preserve"> </w:t>
      </w:r>
      <w:r w:rsidRPr="008450CD">
        <w:rPr>
          <w:szCs w:val="24"/>
        </w:rPr>
        <w:t>вещи.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и</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установлены</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создаваться</w:t>
      </w:r>
      <w:r w:rsidR="00E050BB" w:rsidRPr="008450CD">
        <w:rPr>
          <w:szCs w:val="24"/>
        </w:rPr>
        <w:t xml:space="preserve"> </w:t>
      </w:r>
      <w:r w:rsidRPr="008450CD">
        <w:rPr>
          <w:szCs w:val="24"/>
        </w:rPr>
        <w:t>искусственные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p>
    <w:p w:rsidR="00FC7880" w:rsidRPr="008450CD" w:rsidRDefault="00FC7880" w:rsidP="00E050BB">
      <w:pPr>
        <w:rPr>
          <w:szCs w:val="24"/>
        </w:rPr>
      </w:pPr>
      <w:r w:rsidRPr="008450CD">
        <w:rPr>
          <w:b/>
          <w:szCs w:val="24"/>
        </w:rPr>
        <w:t>Земельный</w:t>
      </w:r>
      <w:r w:rsidR="00E050BB" w:rsidRPr="008450CD">
        <w:rPr>
          <w:b/>
          <w:szCs w:val="24"/>
        </w:rPr>
        <w:t xml:space="preserve"> </w:t>
      </w:r>
      <w:r w:rsidRPr="008450CD">
        <w:rPr>
          <w:b/>
          <w:szCs w:val="24"/>
        </w:rPr>
        <w:t>сервитут</w:t>
      </w:r>
      <w:r w:rsidR="00E050BB" w:rsidRPr="008450CD">
        <w:rPr>
          <w:szCs w:val="24"/>
        </w:rPr>
        <w:t xml:space="preserve"> </w:t>
      </w:r>
      <w:r w:rsidRPr="008450CD">
        <w:rPr>
          <w:szCs w:val="24"/>
        </w:rPr>
        <w:t>–</w:t>
      </w:r>
      <w:r w:rsidR="00E050BB" w:rsidRPr="008450CD">
        <w:rPr>
          <w:szCs w:val="24"/>
        </w:rPr>
        <w:t xml:space="preserve"> </w:t>
      </w:r>
      <w:r w:rsidRPr="008450CD">
        <w:rPr>
          <w:szCs w:val="24"/>
          <w:shd w:val="clear" w:color="auto" w:fill="FFFFFF"/>
        </w:rPr>
        <w:t>право</w:t>
      </w:r>
      <w:r w:rsidR="00E050BB" w:rsidRPr="008450CD">
        <w:rPr>
          <w:szCs w:val="24"/>
          <w:shd w:val="clear" w:color="auto" w:fill="FFFFFF"/>
        </w:rPr>
        <w:t xml:space="preserve"> </w:t>
      </w:r>
      <w:r w:rsidRPr="008450CD">
        <w:rPr>
          <w:szCs w:val="24"/>
          <w:shd w:val="clear" w:color="auto" w:fill="FFFFFF"/>
        </w:rPr>
        <w:t>ограниченного</w:t>
      </w:r>
      <w:r w:rsidR="00E050BB" w:rsidRPr="008450CD">
        <w:rPr>
          <w:szCs w:val="24"/>
          <w:shd w:val="clear" w:color="auto" w:fill="FFFFFF"/>
        </w:rPr>
        <w:t xml:space="preserve"> </w:t>
      </w:r>
      <w:r w:rsidRPr="008450CD">
        <w:rPr>
          <w:szCs w:val="24"/>
          <w:shd w:val="clear" w:color="auto" w:fill="FFFFFF"/>
        </w:rPr>
        <w:t>пользования</w:t>
      </w:r>
      <w:r w:rsidR="00E050BB" w:rsidRPr="008450CD">
        <w:rPr>
          <w:szCs w:val="24"/>
          <w:shd w:val="clear" w:color="auto" w:fill="FFFFFF"/>
        </w:rPr>
        <w:t xml:space="preserve"> </w:t>
      </w:r>
      <w:r w:rsidRPr="008450CD">
        <w:rPr>
          <w:szCs w:val="24"/>
          <w:shd w:val="clear" w:color="auto" w:fill="FFFFFF"/>
        </w:rPr>
        <w:t>чужим</w:t>
      </w:r>
      <w:r w:rsidR="00E050BB" w:rsidRPr="008450CD">
        <w:rPr>
          <w:rStyle w:val="apple-converted-space"/>
          <w:szCs w:val="24"/>
          <w:shd w:val="clear" w:color="auto" w:fill="FFFFFF"/>
        </w:rPr>
        <w:t xml:space="preserve"> </w:t>
      </w:r>
      <w:hyperlink r:id="rId14" w:tooltip="Земельный участок" w:history="1">
        <w:r w:rsidRPr="008450CD">
          <w:rPr>
            <w:rStyle w:val="ac"/>
            <w:color w:val="auto"/>
            <w:szCs w:val="24"/>
            <w:u w:val="none"/>
            <w:shd w:val="clear" w:color="auto" w:fill="FFFFFF"/>
          </w:rPr>
          <w:t>земельным</w:t>
        </w:r>
        <w:r w:rsidR="00E050BB" w:rsidRPr="008450CD">
          <w:rPr>
            <w:rStyle w:val="ac"/>
            <w:color w:val="auto"/>
            <w:szCs w:val="24"/>
            <w:u w:val="none"/>
            <w:shd w:val="clear" w:color="auto" w:fill="FFFFFF"/>
          </w:rPr>
          <w:t xml:space="preserve"> </w:t>
        </w:r>
        <w:r w:rsidRPr="008450CD">
          <w:rPr>
            <w:rStyle w:val="ac"/>
            <w:color w:val="auto"/>
            <w:szCs w:val="24"/>
            <w:u w:val="none"/>
            <w:shd w:val="clear" w:color="auto" w:fill="FFFFFF"/>
          </w:rPr>
          <w:t>участком</w:t>
        </w:r>
      </w:hyperlink>
      <w:r w:rsidRPr="008450CD">
        <w:rPr>
          <w:szCs w:val="24"/>
          <w:shd w:val="clear" w:color="auto" w:fill="FFFFFF"/>
        </w:rPr>
        <w:t>,</w:t>
      </w:r>
      <w:r w:rsidR="00E050BB" w:rsidRPr="008450CD">
        <w:rPr>
          <w:szCs w:val="24"/>
          <w:shd w:val="clear" w:color="auto" w:fill="FFFFFF"/>
        </w:rPr>
        <w:t xml:space="preserve"> </w:t>
      </w:r>
      <w:r w:rsidRPr="008450CD">
        <w:rPr>
          <w:szCs w:val="24"/>
          <w:shd w:val="clear" w:color="auto" w:fill="FFFFFF"/>
        </w:rPr>
        <w:t>зданием,</w:t>
      </w:r>
      <w:r w:rsidR="00E050BB" w:rsidRPr="008450CD">
        <w:rPr>
          <w:szCs w:val="24"/>
          <w:shd w:val="clear" w:color="auto" w:fill="FFFFFF"/>
        </w:rPr>
        <w:t xml:space="preserve"> </w:t>
      </w:r>
      <w:r w:rsidRPr="008450CD">
        <w:rPr>
          <w:szCs w:val="24"/>
          <w:shd w:val="clear" w:color="auto" w:fill="FFFFFF"/>
        </w:rPr>
        <w:t>сооружением</w:t>
      </w:r>
      <w:r w:rsidR="00E050BB" w:rsidRPr="008450CD">
        <w:rPr>
          <w:szCs w:val="24"/>
          <w:shd w:val="clear" w:color="auto" w:fill="FFFFFF"/>
        </w:rPr>
        <w:t xml:space="preserve"> </w:t>
      </w:r>
      <w:r w:rsidRPr="008450CD">
        <w:rPr>
          <w:szCs w:val="24"/>
          <w:shd w:val="clear" w:color="auto" w:fill="FFFFFF"/>
        </w:rPr>
        <w:t>и</w:t>
      </w:r>
      <w:r w:rsidR="00E050BB" w:rsidRPr="008450CD">
        <w:rPr>
          <w:szCs w:val="24"/>
          <w:shd w:val="clear" w:color="auto" w:fill="FFFFFF"/>
        </w:rPr>
        <w:t xml:space="preserve"> </w:t>
      </w:r>
      <w:r w:rsidRPr="008450CD">
        <w:rPr>
          <w:szCs w:val="24"/>
          <w:shd w:val="clear" w:color="auto" w:fill="FFFFFF"/>
        </w:rPr>
        <w:t>другим</w:t>
      </w:r>
      <w:r w:rsidR="00E050BB" w:rsidRPr="008450CD">
        <w:rPr>
          <w:szCs w:val="24"/>
          <w:shd w:val="clear" w:color="auto" w:fill="FFFFFF"/>
        </w:rPr>
        <w:t xml:space="preserve"> </w:t>
      </w:r>
      <w:r w:rsidRPr="008450CD">
        <w:rPr>
          <w:szCs w:val="24"/>
          <w:shd w:val="clear" w:color="auto" w:fill="FFFFFF"/>
        </w:rPr>
        <w:t>недвижимым</w:t>
      </w:r>
      <w:r w:rsidR="00E050BB" w:rsidRPr="008450CD">
        <w:rPr>
          <w:szCs w:val="24"/>
          <w:shd w:val="clear" w:color="auto" w:fill="FFFFFF"/>
        </w:rPr>
        <w:t xml:space="preserve"> </w:t>
      </w:r>
      <w:r w:rsidRPr="008450CD">
        <w:rPr>
          <w:szCs w:val="24"/>
          <w:shd w:val="clear" w:color="auto" w:fill="FFFFFF"/>
        </w:rPr>
        <w:t>имуществом</w:t>
      </w:r>
      <w:r w:rsidRPr="008450CD">
        <w:rPr>
          <w:szCs w:val="24"/>
        </w:rPr>
        <w:t>.</w:t>
      </w:r>
      <w:r w:rsidR="00E050BB" w:rsidRPr="008450CD">
        <w:rPr>
          <w:szCs w:val="24"/>
        </w:rPr>
        <w:t xml:space="preserve"> </w:t>
      </w:r>
      <w:r w:rsidRPr="008450CD">
        <w:rPr>
          <w:szCs w:val="24"/>
        </w:rPr>
        <w:t>В</w:t>
      </w:r>
      <w:r w:rsidRPr="008450CD">
        <w:rPr>
          <w:szCs w:val="24"/>
          <w:shd w:val="clear" w:color="auto" w:fill="FFFFFF"/>
        </w:rPr>
        <w:t>ыделяют</w:t>
      </w:r>
      <w:r w:rsidR="00E050BB" w:rsidRPr="008450CD">
        <w:rPr>
          <w:rStyle w:val="apple-converted-space"/>
          <w:szCs w:val="24"/>
          <w:shd w:val="clear" w:color="auto" w:fill="FFFFFF"/>
        </w:rPr>
        <w:t xml:space="preserve"> </w:t>
      </w:r>
      <w:hyperlink r:id="rId15" w:tooltip="Частный сервитут" w:history="1">
        <w:r w:rsidRPr="008450CD">
          <w:rPr>
            <w:rStyle w:val="ac"/>
            <w:color w:val="auto"/>
            <w:szCs w:val="24"/>
            <w:u w:val="none"/>
            <w:shd w:val="clear" w:color="auto" w:fill="FFFFFF"/>
          </w:rPr>
          <w:t>частный</w:t>
        </w:r>
        <w:r w:rsidR="00E050BB" w:rsidRPr="008450CD">
          <w:rPr>
            <w:rStyle w:val="ac"/>
            <w:color w:val="auto"/>
            <w:szCs w:val="24"/>
            <w:u w:val="none"/>
            <w:shd w:val="clear" w:color="auto" w:fill="FFFFFF"/>
          </w:rPr>
          <w:t xml:space="preserve"> </w:t>
        </w:r>
        <w:r w:rsidRPr="008450CD">
          <w:rPr>
            <w:rStyle w:val="ac"/>
            <w:color w:val="auto"/>
            <w:szCs w:val="24"/>
            <w:u w:val="none"/>
            <w:shd w:val="clear" w:color="auto" w:fill="FFFFFF"/>
          </w:rPr>
          <w:t>сервитут</w:t>
        </w:r>
      </w:hyperlink>
      <w:r w:rsidR="00E050BB" w:rsidRPr="008450CD">
        <w:rPr>
          <w:rStyle w:val="apple-converted-space"/>
          <w:szCs w:val="24"/>
          <w:shd w:val="clear" w:color="auto" w:fill="FFFFFF"/>
        </w:rPr>
        <w:t xml:space="preserve"> </w:t>
      </w:r>
      <w:r w:rsidRPr="008450CD">
        <w:rPr>
          <w:szCs w:val="24"/>
          <w:shd w:val="clear" w:color="auto" w:fill="FFFFFF"/>
        </w:rPr>
        <w:t>и</w:t>
      </w:r>
      <w:r w:rsidR="00E050BB" w:rsidRPr="008450CD">
        <w:rPr>
          <w:rStyle w:val="apple-converted-space"/>
          <w:szCs w:val="24"/>
          <w:shd w:val="clear" w:color="auto" w:fill="FFFFFF"/>
        </w:rPr>
        <w:t xml:space="preserve"> </w:t>
      </w:r>
      <w:hyperlink r:id="rId16" w:tooltip="Публичный сервитут" w:history="1">
        <w:r w:rsidRPr="008450CD">
          <w:rPr>
            <w:rStyle w:val="ac"/>
            <w:color w:val="auto"/>
            <w:szCs w:val="24"/>
            <w:u w:val="none"/>
            <w:shd w:val="clear" w:color="auto" w:fill="FFFFFF"/>
          </w:rPr>
          <w:t>публичный</w:t>
        </w:r>
        <w:r w:rsidR="00E050BB" w:rsidRPr="008450CD">
          <w:rPr>
            <w:rStyle w:val="ac"/>
            <w:color w:val="auto"/>
            <w:szCs w:val="24"/>
            <w:u w:val="none"/>
            <w:shd w:val="clear" w:color="auto" w:fill="FFFFFF"/>
          </w:rPr>
          <w:t xml:space="preserve"> </w:t>
        </w:r>
        <w:r w:rsidRPr="008450CD">
          <w:rPr>
            <w:rStyle w:val="ac"/>
            <w:color w:val="auto"/>
            <w:szCs w:val="24"/>
            <w:u w:val="none"/>
            <w:shd w:val="clear" w:color="auto" w:fill="FFFFFF"/>
          </w:rPr>
          <w:t>сервитут</w:t>
        </w:r>
      </w:hyperlink>
      <w:r w:rsidRPr="008450CD">
        <w:rPr>
          <w:szCs w:val="24"/>
          <w:shd w:val="clear" w:color="auto" w:fill="FFFFFF"/>
        </w:rPr>
        <w:t>.</w:t>
      </w:r>
      <w:r w:rsidR="00E050BB" w:rsidRPr="008450CD">
        <w:rPr>
          <w:szCs w:val="24"/>
          <w:shd w:val="clear" w:color="auto" w:fill="FFFFFF"/>
        </w:rPr>
        <w:t xml:space="preserve"> </w:t>
      </w:r>
      <w:r w:rsidRPr="008450CD">
        <w:rPr>
          <w:b/>
          <w:szCs w:val="24"/>
          <w:shd w:val="clear" w:color="auto" w:fill="FFFFFF"/>
        </w:rPr>
        <w:t>Частный</w:t>
      </w:r>
      <w:r w:rsidR="00E050BB" w:rsidRPr="008450CD">
        <w:rPr>
          <w:b/>
          <w:szCs w:val="24"/>
          <w:shd w:val="clear" w:color="auto" w:fill="FFFFFF"/>
        </w:rPr>
        <w:t xml:space="preserve"> </w:t>
      </w:r>
      <w:r w:rsidRPr="008450CD">
        <w:rPr>
          <w:b/>
          <w:szCs w:val="24"/>
          <w:shd w:val="clear" w:color="auto" w:fill="FFFFFF"/>
        </w:rPr>
        <w:t>сервитут</w:t>
      </w:r>
      <w:r w:rsidR="00E050BB" w:rsidRPr="008450CD">
        <w:rPr>
          <w:szCs w:val="24"/>
          <w:shd w:val="clear" w:color="auto" w:fill="FFFFFF"/>
        </w:rPr>
        <w:t xml:space="preserve"> </w:t>
      </w:r>
      <w:r w:rsidRPr="008450CD">
        <w:rPr>
          <w:szCs w:val="24"/>
          <w:shd w:val="clear" w:color="auto" w:fill="FFFFFF"/>
        </w:rPr>
        <w:t>устанавливается</w:t>
      </w:r>
      <w:r w:rsidR="00E050BB" w:rsidRPr="008450CD">
        <w:rPr>
          <w:szCs w:val="24"/>
          <w:shd w:val="clear" w:color="auto" w:fill="FFFFFF"/>
        </w:rPr>
        <w:t xml:space="preserve"> </w:t>
      </w:r>
      <w:r w:rsidRPr="008450CD">
        <w:rPr>
          <w:szCs w:val="24"/>
          <w:shd w:val="clear" w:color="auto" w:fill="FFFFFF"/>
        </w:rPr>
        <w:t>на</w:t>
      </w:r>
      <w:r w:rsidR="00E050BB" w:rsidRPr="008450CD">
        <w:rPr>
          <w:szCs w:val="24"/>
          <w:shd w:val="clear" w:color="auto" w:fill="FFFFFF"/>
        </w:rPr>
        <w:t xml:space="preserve"> </w:t>
      </w:r>
      <w:r w:rsidRPr="008450CD">
        <w:rPr>
          <w:szCs w:val="24"/>
          <w:shd w:val="clear" w:color="auto" w:fill="FFFFFF"/>
        </w:rPr>
        <w:t>основании</w:t>
      </w:r>
      <w:r w:rsidR="00E050BB" w:rsidRPr="008450CD">
        <w:rPr>
          <w:rStyle w:val="apple-converted-space"/>
          <w:szCs w:val="24"/>
          <w:shd w:val="clear" w:color="auto" w:fill="FFFFFF"/>
        </w:rPr>
        <w:t xml:space="preserve"> </w:t>
      </w:r>
      <w:hyperlink r:id="rId17" w:tooltip="Договор" w:history="1">
        <w:r w:rsidRPr="008450CD">
          <w:rPr>
            <w:rStyle w:val="ac"/>
            <w:color w:val="auto"/>
            <w:szCs w:val="24"/>
            <w:u w:val="none"/>
            <w:shd w:val="clear" w:color="auto" w:fill="FFFFFF"/>
          </w:rPr>
          <w:t>договора</w:t>
        </w:r>
      </w:hyperlink>
      <w:r w:rsidR="00E050BB" w:rsidRPr="008450CD">
        <w:rPr>
          <w:rStyle w:val="apple-converted-space"/>
          <w:szCs w:val="24"/>
          <w:shd w:val="clear" w:color="auto" w:fill="FFFFFF"/>
        </w:rPr>
        <w:t xml:space="preserve"> </w:t>
      </w:r>
      <w:r w:rsidRPr="008450CD">
        <w:rPr>
          <w:szCs w:val="24"/>
          <w:shd w:val="clear" w:color="auto" w:fill="FFFFFF"/>
        </w:rPr>
        <w:t>между</w:t>
      </w:r>
      <w:r w:rsidR="00E050BB" w:rsidRPr="008450CD">
        <w:rPr>
          <w:szCs w:val="24"/>
          <w:shd w:val="clear" w:color="auto" w:fill="FFFFFF"/>
        </w:rPr>
        <w:t xml:space="preserve"> </w:t>
      </w:r>
      <w:r w:rsidRPr="008450CD">
        <w:rPr>
          <w:szCs w:val="24"/>
          <w:shd w:val="clear" w:color="auto" w:fill="FFFFFF"/>
        </w:rPr>
        <w:t>собственником</w:t>
      </w:r>
      <w:r w:rsidR="00E050BB" w:rsidRPr="008450CD">
        <w:rPr>
          <w:szCs w:val="24"/>
          <w:shd w:val="clear" w:color="auto" w:fill="FFFFFF"/>
        </w:rPr>
        <w:t xml:space="preserve"> </w:t>
      </w:r>
      <w:r w:rsidRPr="008450CD">
        <w:rPr>
          <w:szCs w:val="24"/>
          <w:shd w:val="clear" w:color="auto" w:fill="FFFFFF"/>
        </w:rPr>
        <w:t>земельного</w:t>
      </w:r>
      <w:r w:rsidR="00E050BB" w:rsidRPr="008450CD">
        <w:rPr>
          <w:szCs w:val="24"/>
          <w:shd w:val="clear" w:color="auto" w:fill="FFFFFF"/>
        </w:rPr>
        <w:t xml:space="preserve"> </w:t>
      </w:r>
      <w:r w:rsidRPr="008450CD">
        <w:rPr>
          <w:szCs w:val="24"/>
          <w:shd w:val="clear" w:color="auto" w:fill="FFFFFF"/>
        </w:rPr>
        <w:t>участка</w:t>
      </w:r>
      <w:r w:rsidR="00E050BB" w:rsidRPr="008450CD">
        <w:rPr>
          <w:szCs w:val="24"/>
          <w:shd w:val="clear" w:color="auto" w:fill="FFFFFF"/>
        </w:rPr>
        <w:t xml:space="preserve"> </w:t>
      </w:r>
      <w:r w:rsidRPr="008450CD">
        <w:rPr>
          <w:szCs w:val="24"/>
          <w:shd w:val="clear" w:color="auto" w:fill="FFFFFF"/>
        </w:rPr>
        <w:t>и</w:t>
      </w:r>
      <w:r w:rsidR="00E050BB" w:rsidRPr="008450CD">
        <w:rPr>
          <w:szCs w:val="24"/>
          <w:shd w:val="clear" w:color="auto" w:fill="FFFFFF"/>
        </w:rPr>
        <w:t xml:space="preserve"> </w:t>
      </w:r>
      <w:r w:rsidRPr="008450CD">
        <w:rPr>
          <w:szCs w:val="24"/>
          <w:shd w:val="clear" w:color="auto" w:fill="FFFFFF"/>
        </w:rPr>
        <w:t>пользователем</w:t>
      </w:r>
      <w:r w:rsidR="00E050BB" w:rsidRPr="008450CD">
        <w:rPr>
          <w:szCs w:val="24"/>
          <w:shd w:val="clear" w:color="auto" w:fill="FFFFFF"/>
        </w:rPr>
        <w:t xml:space="preserve"> </w:t>
      </w:r>
      <w:r w:rsidRPr="008450CD">
        <w:rPr>
          <w:szCs w:val="24"/>
          <w:shd w:val="clear" w:color="auto" w:fill="FFFFFF"/>
        </w:rPr>
        <w:t>сервитута.</w:t>
      </w:r>
      <w:r w:rsidR="00E050BB" w:rsidRPr="008450CD">
        <w:rPr>
          <w:szCs w:val="24"/>
          <w:shd w:val="clear" w:color="auto" w:fill="FFFFFF"/>
        </w:rPr>
        <w:t xml:space="preserve"> </w:t>
      </w:r>
      <w:r w:rsidRPr="008450CD">
        <w:rPr>
          <w:b/>
          <w:bCs/>
          <w:szCs w:val="24"/>
          <w:shd w:val="clear" w:color="auto" w:fill="FFFFFF"/>
        </w:rPr>
        <w:t>Публичный</w:t>
      </w:r>
      <w:r w:rsidR="00E050BB" w:rsidRPr="008450CD">
        <w:rPr>
          <w:b/>
          <w:bCs/>
          <w:szCs w:val="24"/>
          <w:shd w:val="clear" w:color="auto" w:fill="FFFFFF"/>
        </w:rPr>
        <w:t xml:space="preserve"> </w:t>
      </w:r>
      <w:r w:rsidRPr="008450CD">
        <w:rPr>
          <w:b/>
          <w:bCs/>
          <w:szCs w:val="24"/>
          <w:shd w:val="clear" w:color="auto" w:fill="FFFFFF"/>
        </w:rPr>
        <w:t>сервитут</w:t>
      </w:r>
      <w:r w:rsidR="00E050BB" w:rsidRPr="008450CD">
        <w:rPr>
          <w:rStyle w:val="apple-converted-space"/>
          <w:szCs w:val="24"/>
          <w:shd w:val="clear" w:color="auto" w:fill="FFFFFF"/>
        </w:rPr>
        <w:t xml:space="preserve"> </w:t>
      </w:r>
      <w:r w:rsidRPr="008450CD">
        <w:rPr>
          <w:szCs w:val="24"/>
          <w:shd w:val="clear" w:color="auto" w:fill="FFFFFF"/>
        </w:rPr>
        <w:t>устанавливается</w:t>
      </w:r>
      <w:r w:rsidR="00E050BB" w:rsidRPr="008450CD">
        <w:rPr>
          <w:szCs w:val="24"/>
          <w:shd w:val="clear" w:color="auto" w:fill="FFFFFF"/>
        </w:rPr>
        <w:t xml:space="preserve"> </w:t>
      </w:r>
      <w:r w:rsidRPr="008450CD">
        <w:rPr>
          <w:szCs w:val="24"/>
          <w:shd w:val="clear" w:color="auto" w:fill="FFFFFF"/>
        </w:rPr>
        <w:t>законом</w:t>
      </w:r>
      <w:r w:rsidR="00E050BB" w:rsidRPr="008450CD">
        <w:rPr>
          <w:szCs w:val="24"/>
          <w:shd w:val="clear" w:color="auto" w:fill="FFFFFF"/>
        </w:rPr>
        <w:t xml:space="preserve"> </w:t>
      </w:r>
      <w:r w:rsidRPr="008450CD">
        <w:rPr>
          <w:szCs w:val="24"/>
          <w:shd w:val="clear" w:color="auto" w:fill="FFFFFF"/>
        </w:rPr>
        <w:t>или</w:t>
      </w:r>
      <w:r w:rsidR="00E050BB" w:rsidRPr="008450CD">
        <w:rPr>
          <w:szCs w:val="24"/>
          <w:shd w:val="clear" w:color="auto" w:fill="FFFFFF"/>
        </w:rPr>
        <w:t xml:space="preserve"> </w:t>
      </w:r>
      <w:r w:rsidRPr="008450CD">
        <w:rPr>
          <w:szCs w:val="24"/>
          <w:shd w:val="clear" w:color="auto" w:fill="FFFFFF"/>
        </w:rPr>
        <w:t>иным</w:t>
      </w:r>
      <w:r w:rsidR="00E050BB" w:rsidRPr="008450CD">
        <w:rPr>
          <w:szCs w:val="24"/>
          <w:shd w:val="clear" w:color="auto" w:fill="FFFFFF"/>
        </w:rPr>
        <w:t xml:space="preserve"> </w:t>
      </w:r>
      <w:r w:rsidRPr="008450CD">
        <w:rPr>
          <w:szCs w:val="24"/>
          <w:shd w:val="clear" w:color="auto" w:fill="FFFFFF"/>
        </w:rPr>
        <w:t>нормативным</w:t>
      </w:r>
      <w:r w:rsidR="00E050BB" w:rsidRPr="008450CD">
        <w:rPr>
          <w:szCs w:val="24"/>
          <w:shd w:val="clear" w:color="auto" w:fill="FFFFFF"/>
        </w:rPr>
        <w:t xml:space="preserve"> </w:t>
      </w:r>
      <w:r w:rsidRPr="008450CD">
        <w:rPr>
          <w:szCs w:val="24"/>
          <w:shd w:val="clear" w:color="auto" w:fill="FFFFFF"/>
        </w:rPr>
        <w:t>правовым</w:t>
      </w:r>
      <w:r w:rsidR="00E050BB" w:rsidRPr="008450CD">
        <w:rPr>
          <w:szCs w:val="24"/>
          <w:shd w:val="clear" w:color="auto" w:fill="FFFFFF"/>
        </w:rPr>
        <w:t xml:space="preserve"> </w:t>
      </w:r>
      <w:r w:rsidRPr="008450CD">
        <w:rPr>
          <w:szCs w:val="24"/>
          <w:shd w:val="clear" w:color="auto" w:fill="FFFFFF"/>
        </w:rPr>
        <w:t>актом</w:t>
      </w:r>
      <w:r w:rsidR="00E050BB" w:rsidRPr="008450CD">
        <w:rPr>
          <w:szCs w:val="24"/>
          <w:shd w:val="clear" w:color="auto" w:fill="FFFFFF"/>
        </w:rPr>
        <w:t xml:space="preserve"> </w:t>
      </w:r>
      <w:r w:rsidRPr="008450CD">
        <w:rPr>
          <w:szCs w:val="24"/>
          <w:shd w:val="clear" w:color="auto" w:fill="FFFFFF"/>
        </w:rPr>
        <w:t>Российской</w:t>
      </w:r>
      <w:r w:rsidR="00E050BB" w:rsidRPr="008450CD">
        <w:rPr>
          <w:szCs w:val="24"/>
          <w:shd w:val="clear" w:color="auto" w:fill="FFFFFF"/>
        </w:rPr>
        <w:t xml:space="preserve"> </w:t>
      </w:r>
      <w:r w:rsidRPr="008450CD">
        <w:rPr>
          <w:szCs w:val="24"/>
          <w:shd w:val="clear" w:color="auto" w:fill="FFFFFF"/>
        </w:rPr>
        <w:t>Федерации,</w:t>
      </w:r>
      <w:r w:rsidR="00E050BB" w:rsidRPr="008450CD">
        <w:rPr>
          <w:szCs w:val="24"/>
          <w:shd w:val="clear" w:color="auto" w:fill="FFFFFF"/>
        </w:rPr>
        <w:t xml:space="preserve"> </w:t>
      </w:r>
      <w:r w:rsidRPr="008450CD">
        <w:rPr>
          <w:szCs w:val="24"/>
          <w:shd w:val="clear" w:color="auto" w:fill="FFFFFF"/>
        </w:rPr>
        <w:t>нормативным</w:t>
      </w:r>
      <w:r w:rsidR="00E050BB" w:rsidRPr="008450CD">
        <w:rPr>
          <w:szCs w:val="24"/>
          <w:shd w:val="clear" w:color="auto" w:fill="FFFFFF"/>
        </w:rPr>
        <w:t xml:space="preserve"> </w:t>
      </w:r>
      <w:r w:rsidRPr="008450CD">
        <w:rPr>
          <w:szCs w:val="24"/>
          <w:shd w:val="clear" w:color="auto" w:fill="FFFFFF"/>
        </w:rPr>
        <w:t>правовым</w:t>
      </w:r>
      <w:r w:rsidR="00E050BB" w:rsidRPr="008450CD">
        <w:rPr>
          <w:szCs w:val="24"/>
          <w:shd w:val="clear" w:color="auto" w:fill="FFFFFF"/>
        </w:rPr>
        <w:t xml:space="preserve"> </w:t>
      </w:r>
      <w:r w:rsidRPr="008450CD">
        <w:rPr>
          <w:szCs w:val="24"/>
          <w:shd w:val="clear" w:color="auto" w:fill="FFFFFF"/>
        </w:rPr>
        <w:t>актом</w:t>
      </w:r>
      <w:r w:rsidR="00E050BB" w:rsidRPr="008450CD">
        <w:rPr>
          <w:szCs w:val="24"/>
          <w:shd w:val="clear" w:color="auto" w:fill="FFFFFF"/>
        </w:rPr>
        <w:t xml:space="preserve"> </w:t>
      </w:r>
      <w:r w:rsidRPr="008450CD">
        <w:rPr>
          <w:szCs w:val="24"/>
          <w:shd w:val="clear" w:color="auto" w:fill="FFFFFF"/>
        </w:rPr>
        <w:t>субъекта</w:t>
      </w:r>
      <w:r w:rsidR="00E050BB" w:rsidRPr="008450CD">
        <w:rPr>
          <w:szCs w:val="24"/>
          <w:shd w:val="clear" w:color="auto" w:fill="FFFFFF"/>
        </w:rPr>
        <w:t xml:space="preserve"> </w:t>
      </w:r>
      <w:r w:rsidRPr="008450CD">
        <w:rPr>
          <w:szCs w:val="24"/>
          <w:shd w:val="clear" w:color="auto" w:fill="FFFFFF"/>
        </w:rPr>
        <w:t>Российской</w:t>
      </w:r>
      <w:r w:rsidR="00E050BB" w:rsidRPr="008450CD">
        <w:rPr>
          <w:szCs w:val="24"/>
          <w:shd w:val="clear" w:color="auto" w:fill="FFFFFF"/>
        </w:rPr>
        <w:t xml:space="preserve"> </w:t>
      </w:r>
      <w:r w:rsidRPr="008450CD">
        <w:rPr>
          <w:szCs w:val="24"/>
          <w:shd w:val="clear" w:color="auto" w:fill="FFFFFF"/>
        </w:rPr>
        <w:t>Федерации,</w:t>
      </w:r>
      <w:r w:rsidR="00E050BB" w:rsidRPr="008450CD">
        <w:rPr>
          <w:szCs w:val="24"/>
          <w:shd w:val="clear" w:color="auto" w:fill="FFFFFF"/>
        </w:rPr>
        <w:t xml:space="preserve"> </w:t>
      </w:r>
      <w:r w:rsidRPr="008450CD">
        <w:rPr>
          <w:szCs w:val="24"/>
          <w:shd w:val="clear" w:color="auto" w:fill="FFFFFF"/>
        </w:rPr>
        <w:t>нормативным</w:t>
      </w:r>
      <w:r w:rsidR="00E050BB" w:rsidRPr="008450CD">
        <w:rPr>
          <w:szCs w:val="24"/>
          <w:shd w:val="clear" w:color="auto" w:fill="FFFFFF"/>
        </w:rPr>
        <w:t xml:space="preserve"> </w:t>
      </w:r>
      <w:r w:rsidRPr="008450CD">
        <w:rPr>
          <w:szCs w:val="24"/>
          <w:shd w:val="clear" w:color="auto" w:fill="FFFFFF"/>
        </w:rPr>
        <w:t>правовым</w:t>
      </w:r>
      <w:r w:rsidR="00E050BB" w:rsidRPr="008450CD">
        <w:rPr>
          <w:szCs w:val="24"/>
          <w:shd w:val="clear" w:color="auto" w:fill="FFFFFF"/>
        </w:rPr>
        <w:t xml:space="preserve"> </w:t>
      </w:r>
      <w:r w:rsidRPr="008450CD">
        <w:rPr>
          <w:szCs w:val="24"/>
          <w:shd w:val="clear" w:color="auto" w:fill="FFFFFF"/>
        </w:rPr>
        <w:t>актом</w:t>
      </w:r>
      <w:r w:rsidR="00E050BB" w:rsidRPr="008450CD">
        <w:rPr>
          <w:szCs w:val="24"/>
          <w:shd w:val="clear" w:color="auto" w:fill="FFFFFF"/>
        </w:rPr>
        <w:t xml:space="preserve"> </w:t>
      </w:r>
      <w:r w:rsidRPr="008450CD">
        <w:rPr>
          <w:szCs w:val="24"/>
          <w:shd w:val="clear" w:color="auto" w:fill="FFFFFF"/>
        </w:rPr>
        <w:t>органа</w:t>
      </w:r>
      <w:r w:rsidR="00E050BB" w:rsidRPr="008450CD">
        <w:rPr>
          <w:szCs w:val="24"/>
          <w:shd w:val="clear" w:color="auto" w:fill="FFFFFF"/>
        </w:rPr>
        <w:t xml:space="preserve"> </w:t>
      </w:r>
      <w:r w:rsidRPr="008450CD">
        <w:rPr>
          <w:szCs w:val="24"/>
          <w:shd w:val="clear" w:color="auto" w:fill="FFFFFF"/>
        </w:rPr>
        <w:t>местного</w:t>
      </w:r>
      <w:r w:rsidR="00E050BB" w:rsidRPr="008450CD">
        <w:rPr>
          <w:szCs w:val="24"/>
          <w:shd w:val="clear" w:color="auto" w:fill="FFFFFF"/>
        </w:rPr>
        <w:t xml:space="preserve"> </w:t>
      </w:r>
      <w:r w:rsidRPr="008450CD">
        <w:rPr>
          <w:szCs w:val="24"/>
          <w:shd w:val="clear" w:color="auto" w:fill="FFFFFF"/>
        </w:rPr>
        <w:t>самоуправления</w:t>
      </w:r>
      <w:r w:rsidR="00E050BB" w:rsidRPr="008450CD">
        <w:rPr>
          <w:szCs w:val="24"/>
          <w:shd w:val="clear" w:color="auto" w:fill="FFFFFF"/>
        </w:rPr>
        <w:t xml:space="preserve"> </w:t>
      </w:r>
      <w:r w:rsidRPr="008450CD">
        <w:rPr>
          <w:szCs w:val="24"/>
          <w:shd w:val="clear" w:color="auto" w:fill="FFFFFF"/>
        </w:rPr>
        <w:t>в</w:t>
      </w:r>
      <w:r w:rsidR="00E050BB" w:rsidRPr="008450CD">
        <w:rPr>
          <w:szCs w:val="24"/>
          <w:shd w:val="clear" w:color="auto" w:fill="FFFFFF"/>
        </w:rPr>
        <w:t xml:space="preserve"> </w:t>
      </w:r>
      <w:r w:rsidRPr="008450CD">
        <w:rPr>
          <w:szCs w:val="24"/>
          <w:shd w:val="clear" w:color="auto" w:fill="FFFFFF"/>
        </w:rPr>
        <w:t>случаях,</w:t>
      </w:r>
      <w:r w:rsidR="00E050BB" w:rsidRPr="008450CD">
        <w:rPr>
          <w:szCs w:val="24"/>
          <w:shd w:val="clear" w:color="auto" w:fill="FFFFFF"/>
        </w:rPr>
        <w:t xml:space="preserve"> </w:t>
      </w:r>
      <w:r w:rsidRPr="008450CD">
        <w:rPr>
          <w:szCs w:val="24"/>
          <w:shd w:val="clear" w:color="auto" w:fill="FFFFFF"/>
        </w:rPr>
        <w:t>если</w:t>
      </w:r>
      <w:r w:rsidR="00E050BB" w:rsidRPr="008450CD">
        <w:rPr>
          <w:szCs w:val="24"/>
          <w:shd w:val="clear" w:color="auto" w:fill="FFFFFF"/>
        </w:rPr>
        <w:t xml:space="preserve"> </w:t>
      </w:r>
      <w:r w:rsidRPr="008450CD">
        <w:rPr>
          <w:szCs w:val="24"/>
          <w:shd w:val="clear" w:color="auto" w:fill="FFFFFF"/>
        </w:rPr>
        <w:t>это</w:t>
      </w:r>
      <w:r w:rsidR="00E050BB" w:rsidRPr="008450CD">
        <w:rPr>
          <w:szCs w:val="24"/>
          <w:shd w:val="clear" w:color="auto" w:fill="FFFFFF"/>
        </w:rPr>
        <w:t xml:space="preserve"> </w:t>
      </w:r>
      <w:r w:rsidRPr="008450CD">
        <w:rPr>
          <w:szCs w:val="24"/>
          <w:shd w:val="clear" w:color="auto" w:fill="FFFFFF"/>
        </w:rPr>
        <w:t>необходимо</w:t>
      </w:r>
      <w:r w:rsidR="00E050BB" w:rsidRPr="008450CD">
        <w:rPr>
          <w:szCs w:val="24"/>
          <w:shd w:val="clear" w:color="auto" w:fill="FFFFFF"/>
        </w:rPr>
        <w:t xml:space="preserve"> </w:t>
      </w:r>
      <w:r w:rsidRPr="008450CD">
        <w:rPr>
          <w:szCs w:val="24"/>
          <w:shd w:val="clear" w:color="auto" w:fill="FFFFFF"/>
        </w:rPr>
        <w:t>для</w:t>
      </w:r>
      <w:r w:rsidR="00E050BB" w:rsidRPr="008450CD">
        <w:rPr>
          <w:szCs w:val="24"/>
          <w:shd w:val="clear" w:color="auto" w:fill="FFFFFF"/>
        </w:rPr>
        <w:t xml:space="preserve"> </w:t>
      </w:r>
      <w:r w:rsidRPr="008450CD">
        <w:rPr>
          <w:szCs w:val="24"/>
          <w:shd w:val="clear" w:color="auto" w:fill="FFFFFF"/>
        </w:rPr>
        <w:t>обеспечения</w:t>
      </w:r>
      <w:r w:rsidR="00E050BB" w:rsidRPr="008450CD">
        <w:rPr>
          <w:szCs w:val="24"/>
          <w:shd w:val="clear" w:color="auto" w:fill="FFFFFF"/>
        </w:rPr>
        <w:t xml:space="preserve"> </w:t>
      </w:r>
      <w:r w:rsidRPr="008450CD">
        <w:rPr>
          <w:szCs w:val="24"/>
          <w:shd w:val="clear" w:color="auto" w:fill="FFFFFF"/>
        </w:rPr>
        <w:t>интересов</w:t>
      </w:r>
      <w:r w:rsidR="00E050BB" w:rsidRPr="008450CD">
        <w:rPr>
          <w:szCs w:val="24"/>
          <w:shd w:val="clear" w:color="auto" w:fill="FFFFFF"/>
        </w:rPr>
        <w:t xml:space="preserve"> </w:t>
      </w:r>
      <w:r w:rsidRPr="008450CD">
        <w:rPr>
          <w:szCs w:val="24"/>
          <w:shd w:val="clear" w:color="auto" w:fill="FFFFFF"/>
        </w:rPr>
        <w:t>государства,</w:t>
      </w:r>
      <w:r w:rsidR="00E050BB" w:rsidRPr="008450CD">
        <w:rPr>
          <w:szCs w:val="24"/>
          <w:shd w:val="clear" w:color="auto" w:fill="FFFFFF"/>
        </w:rPr>
        <w:t xml:space="preserve"> </w:t>
      </w:r>
      <w:r w:rsidRPr="008450CD">
        <w:rPr>
          <w:szCs w:val="24"/>
          <w:shd w:val="clear" w:color="auto" w:fill="FFFFFF"/>
        </w:rPr>
        <w:t>местного</w:t>
      </w:r>
      <w:r w:rsidR="00E050BB" w:rsidRPr="008450CD">
        <w:rPr>
          <w:szCs w:val="24"/>
          <w:shd w:val="clear" w:color="auto" w:fill="FFFFFF"/>
        </w:rPr>
        <w:t xml:space="preserve"> </w:t>
      </w:r>
      <w:r w:rsidRPr="008450CD">
        <w:rPr>
          <w:szCs w:val="24"/>
          <w:shd w:val="clear" w:color="auto" w:fill="FFFFFF"/>
        </w:rPr>
        <w:t>самоуправления</w:t>
      </w:r>
      <w:r w:rsidR="00E050BB" w:rsidRPr="008450CD">
        <w:rPr>
          <w:szCs w:val="24"/>
          <w:shd w:val="clear" w:color="auto" w:fill="FFFFFF"/>
        </w:rPr>
        <w:t xml:space="preserve"> </w:t>
      </w:r>
      <w:r w:rsidRPr="008450CD">
        <w:rPr>
          <w:szCs w:val="24"/>
          <w:shd w:val="clear" w:color="auto" w:fill="FFFFFF"/>
        </w:rPr>
        <w:t>или</w:t>
      </w:r>
      <w:r w:rsidR="00E050BB" w:rsidRPr="008450CD">
        <w:rPr>
          <w:szCs w:val="24"/>
          <w:shd w:val="clear" w:color="auto" w:fill="FFFFFF"/>
        </w:rPr>
        <w:t xml:space="preserve"> </w:t>
      </w:r>
      <w:r w:rsidRPr="008450CD">
        <w:rPr>
          <w:szCs w:val="24"/>
          <w:shd w:val="clear" w:color="auto" w:fill="FFFFFF"/>
        </w:rPr>
        <w:t>местного</w:t>
      </w:r>
      <w:r w:rsidR="00E050BB" w:rsidRPr="008450CD">
        <w:rPr>
          <w:szCs w:val="24"/>
          <w:shd w:val="clear" w:color="auto" w:fill="FFFFFF"/>
        </w:rPr>
        <w:t xml:space="preserve"> </w:t>
      </w:r>
      <w:r w:rsidRPr="008450CD">
        <w:rPr>
          <w:szCs w:val="24"/>
          <w:shd w:val="clear" w:color="auto" w:fill="FFFFFF"/>
        </w:rPr>
        <w:t>населения,</w:t>
      </w:r>
      <w:r w:rsidR="00E050BB" w:rsidRPr="008450CD">
        <w:rPr>
          <w:szCs w:val="24"/>
          <w:shd w:val="clear" w:color="auto" w:fill="FFFFFF"/>
        </w:rPr>
        <w:t xml:space="preserve"> </w:t>
      </w:r>
      <w:r w:rsidRPr="008450CD">
        <w:rPr>
          <w:szCs w:val="24"/>
          <w:shd w:val="clear" w:color="auto" w:fill="FFFFFF"/>
        </w:rPr>
        <w:t>без</w:t>
      </w:r>
      <w:r w:rsidR="00E050BB" w:rsidRPr="008450CD">
        <w:rPr>
          <w:szCs w:val="24"/>
          <w:shd w:val="clear" w:color="auto" w:fill="FFFFFF"/>
        </w:rPr>
        <w:t xml:space="preserve"> </w:t>
      </w:r>
      <w:r w:rsidRPr="008450CD">
        <w:rPr>
          <w:szCs w:val="24"/>
          <w:shd w:val="clear" w:color="auto" w:fill="FFFFFF"/>
        </w:rPr>
        <w:t>изъятия</w:t>
      </w:r>
      <w:r w:rsidR="00E050BB" w:rsidRPr="008450CD">
        <w:rPr>
          <w:szCs w:val="24"/>
          <w:shd w:val="clear" w:color="auto" w:fill="FFFFFF"/>
        </w:rPr>
        <w:t xml:space="preserve"> </w:t>
      </w:r>
      <w:r w:rsidRPr="008450CD">
        <w:rPr>
          <w:szCs w:val="24"/>
          <w:shd w:val="clear" w:color="auto" w:fill="FFFFFF"/>
        </w:rPr>
        <w:t>земельных</w:t>
      </w:r>
      <w:r w:rsidR="00E050BB" w:rsidRPr="008450CD">
        <w:rPr>
          <w:szCs w:val="24"/>
          <w:shd w:val="clear" w:color="auto" w:fill="FFFFFF"/>
        </w:rPr>
        <w:t xml:space="preserve"> </w:t>
      </w:r>
      <w:r w:rsidRPr="008450CD">
        <w:rPr>
          <w:szCs w:val="24"/>
          <w:shd w:val="clear" w:color="auto" w:fill="FFFFFF"/>
        </w:rPr>
        <w:t>участков.</w:t>
      </w:r>
      <w:r w:rsidR="00E050BB" w:rsidRPr="008450CD">
        <w:rPr>
          <w:rStyle w:val="apple-converted-space"/>
          <w:szCs w:val="24"/>
          <w:shd w:val="clear" w:color="auto" w:fill="FFFFFF"/>
        </w:rPr>
        <w:t xml:space="preserve"> </w:t>
      </w:r>
      <w:r w:rsidRPr="008450CD">
        <w:rPr>
          <w:bCs/>
          <w:szCs w:val="24"/>
          <w:shd w:val="clear" w:color="auto" w:fill="FFFFFF"/>
        </w:rPr>
        <w:t>Установление</w:t>
      </w:r>
      <w:r w:rsidR="00E050BB" w:rsidRPr="008450CD">
        <w:rPr>
          <w:bCs/>
          <w:szCs w:val="24"/>
          <w:shd w:val="clear" w:color="auto" w:fill="FFFFFF"/>
        </w:rPr>
        <w:t xml:space="preserve"> </w:t>
      </w:r>
      <w:r w:rsidRPr="008450CD">
        <w:rPr>
          <w:bCs/>
          <w:szCs w:val="24"/>
          <w:shd w:val="clear" w:color="auto" w:fill="FFFFFF"/>
        </w:rPr>
        <w:t>публичного</w:t>
      </w:r>
      <w:r w:rsidR="00E050BB" w:rsidRPr="008450CD">
        <w:rPr>
          <w:bCs/>
          <w:szCs w:val="24"/>
          <w:shd w:val="clear" w:color="auto" w:fill="FFFFFF"/>
        </w:rPr>
        <w:t xml:space="preserve"> </w:t>
      </w:r>
      <w:r w:rsidRPr="008450CD">
        <w:rPr>
          <w:bCs/>
          <w:szCs w:val="24"/>
          <w:shd w:val="clear" w:color="auto" w:fill="FFFFFF"/>
        </w:rPr>
        <w:t>сервитута</w:t>
      </w:r>
      <w:r w:rsidR="00E050BB" w:rsidRPr="008450CD">
        <w:rPr>
          <w:bCs/>
          <w:szCs w:val="24"/>
          <w:shd w:val="clear" w:color="auto" w:fill="FFFFFF"/>
        </w:rPr>
        <w:t xml:space="preserve"> </w:t>
      </w:r>
      <w:r w:rsidRPr="008450CD">
        <w:rPr>
          <w:bCs/>
          <w:szCs w:val="24"/>
          <w:shd w:val="clear" w:color="auto" w:fill="FFFFFF"/>
        </w:rPr>
        <w:t>осуществляется</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учетом</w:t>
      </w:r>
      <w:r w:rsidR="00E050BB" w:rsidRPr="008450CD">
        <w:rPr>
          <w:bCs/>
          <w:szCs w:val="24"/>
          <w:shd w:val="clear" w:color="auto" w:fill="FFFFFF"/>
        </w:rPr>
        <w:t xml:space="preserve"> </w:t>
      </w:r>
      <w:r w:rsidRPr="008450CD">
        <w:rPr>
          <w:bCs/>
          <w:szCs w:val="24"/>
          <w:shd w:val="clear" w:color="auto" w:fill="FFFFFF"/>
        </w:rPr>
        <w:t>результатов</w:t>
      </w:r>
      <w:r w:rsidR="00E050BB" w:rsidRPr="008450CD">
        <w:rPr>
          <w:bCs/>
          <w:szCs w:val="24"/>
          <w:shd w:val="clear" w:color="auto" w:fill="FFFFFF"/>
        </w:rPr>
        <w:t xml:space="preserve"> </w:t>
      </w:r>
      <w:r w:rsidRPr="008450CD">
        <w:rPr>
          <w:bCs/>
          <w:szCs w:val="24"/>
          <w:shd w:val="clear" w:color="auto" w:fill="FFFFFF"/>
        </w:rPr>
        <w:t>общественных</w:t>
      </w:r>
      <w:r w:rsidR="00E050BB" w:rsidRPr="008450CD">
        <w:rPr>
          <w:bCs/>
          <w:szCs w:val="24"/>
          <w:shd w:val="clear" w:color="auto" w:fill="FFFFFF"/>
        </w:rPr>
        <w:t xml:space="preserve"> </w:t>
      </w:r>
      <w:r w:rsidRPr="008450CD">
        <w:rPr>
          <w:bCs/>
          <w:szCs w:val="24"/>
          <w:shd w:val="clear" w:color="auto" w:fill="FFFFFF"/>
        </w:rPr>
        <w:t>слушаний.</w:t>
      </w:r>
      <w:r w:rsidR="00E050BB" w:rsidRPr="008450CD">
        <w:rPr>
          <w:rStyle w:val="apple-converted-space"/>
          <w:szCs w:val="24"/>
          <w:shd w:val="clear" w:color="auto" w:fill="FFFFFF"/>
        </w:rPr>
        <w:t xml:space="preserve"> </w:t>
      </w:r>
      <w:r w:rsidRPr="008450CD">
        <w:rPr>
          <w:szCs w:val="24"/>
          <w:shd w:val="clear" w:color="auto" w:fill="FFFFFF"/>
        </w:rPr>
        <w:t>Сервитуты</w:t>
      </w:r>
      <w:r w:rsidR="00E050BB" w:rsidRPr="008450CD">
        <w:rPr>
          <w:szCs w:val="24"/>
          <w:shd w:val="clear" w:color="auto" w:fill="FFFFFF"/>
        </w:rPr>
        <w:t xml:space="preserve"> </w:t>
      </w:r>
      <w:r w:rsidRPr="008450CD">
        <w:rPr>
          <w:szCs w:val="24"/>
          <w:shd w:val="clear" w:color="auto" w:fill="FFFFFF"/>
        </w:rPr>
        <w:t>подлежат</w:t>
      </w:r>
      <w:r w:rsidR="00E050BB" w:rsidRPr="008450CD">
        <w:rPr>
          <w:szCs w:val="24"/>
          <w:shd w:val="clear" w:color="auto" w:fill="FFFFFF"/>
        </w:rPr>
        <w:t xml:space="preserve"> </w:t>
      </w:r>
      <w:r w:rsidRPr="008450CD">
        <w:rPr>
          <w:szCs w:val="24"/>
          <w:shd w:val="clear" w:color="auto" w:fill="FFFFFF"/>
        </w:rPr>
        <w:t>обязательной</w:t>
      </w:r>
      <w:r w:rsidR="00E050BB" w:rsidRPr="008450CD">
        <w:rPr>
          <w:szCs w:val="24"/>
          <w:shd w:val="clear" w:color="auto" w:fill="FFFFFF"/>
        </w:rPr>
        <w:t xml:space="preserve"> </w:t>
      </w:r>
      <w:r w:rsidRPr="008450CD">
        <w:rPr>
          <w:szCs w:val="24"/>
          <w:shd w:val="clear" w:color="auto" w:fill="FFFFFF"/>
        </w:rPr>
        <w:t>государственной</w:t>
      </w:r>
      <w:r w:rsidR="00E050BB" w:rsidRPr="008450CD">
        <w:rPr>
          <w:szCs w:val="24"/>
          <w:shd w:val="clear" w:color="auto" w:fill="FFFFFF"/>
        </w:rPr>
        <w:t xml:space="preserve"> </w:t>
      </w:r>
      <w:r w:rsidRPr="008450CD">
        <w:rPr>
          <w:szCs w:val="24"/>
          <w:shd w:val="clear" w:color="auto" w:fill="FFFFFF"/>
        </w:rPr>
        <w:t>регистрации.</w:t>
      </w:r>
    </w:p>
    <w:p w:rsidR="00FC7880" w:rsidRPr="008450CD" w:rsidRDefault="00FC7880" w:rsidP="00E050BB">
      <w:pPr>
        <w:rPr>
          <w:szCs w:val="24"/>
        </w:rPr>
      </w:pPr>
      <w:r w:rsidRPr="008450CD">
        <w:rPr>
          <w:b/>
          <w:szCs w:val="24"/>
        </w:rPr>
        <w:t>Землепользователи</w:t>
      </w:r>
      <w:r w:rsidR="00E050BB" w:rsidRPr="008450CD">
        <w:rPr>
          <w:b/>
          <w:szCs w:val="24"/>
        </w:rPr>
        <w:t xml:space="preserve"> </w:t>
      </w:r>
      <w:r w:rsidRPr="008450CD">
        <w:rPr>
          <w:szCs w:val="24"/>
        </w:rPr>
        <w:t>–</w:t>
      </w:r>
      <w:r w:rsidR="00E050BB" w:rsidRPr="008450CD">
        <w:rPr>
          <w:szCs w:val="24"/>
        </w:rPr>
        <w:t xml:space="preserve"> </w:t>
      </w:r>
      <w:r w:rsidRPr="008450CD">
        <w:rPr>
          <w:szCs w:val="24"/>
        </w:rPr>
        <w:t>лица,</w:t>
      </w:r>
      <w:r w:rsidR="00E050BB" w:rsidRPr="008450CD">
        <w:rPr>
          <w:szCs w:val="24"/>
        </w:rPr>
        <w:t xml:space="preserve"> </w:t>
      </w:r>
      <w:r w:rsidRPr="008450CD">
        <w:rPr>
          <w:szCs w:val="24"/>
        </w:rPr>
        <w:t>владеющие</w:t>
      </w:r>
      <w:r w:rsidR="00E050BB" w:rsidRPr="008450CD">
        <w:rPr>
          <w:szCs w:val="24"/>
        </w:rPr>
        <w:t xml:space="preserve"> </w:t>
      </w:r>
      <w:r w:rsidRPr="008450CD">
        <w:rPr>
          <w:szCs w:val="24"/>
        </w:rPr>
        <w:t>и</w:t>
      </w:r>
      <w:r w:rsidR="00E050BB" w:rsidRPr="008450CD">
        <w:rPr>
          <w:szCs w:val="24"/>
        </w:rPr>
        <w:t xml:space="preserve"> </w:t>
      </w:r>
      <w:r w:rsidRPr="008450CD">
        <w:rPr>
          <w:szCs w:val="24"/>
        </w:rPr>
        <w:t>пользующиеся</w:t>
      </w:r>
      <w:r w:rsidR="00E050BB" w:rsidRPr="008450CD">
        <w:rPr>
          <w:szCs w:val="24"/>
        </w:rPr>
        <w:t xml:space="preserve"> </w:t>
      </w:r>
      <w:r w:rsidRPr="008450CD">
        <w:rPr>
          <w:szCs w:val="24"/>
        </w:rPr>
        <w:t>земельными</w:t>
      </w:r>
      <w:r w:rsidR="00E050BB" w:rsidRPr="008450CD">
        <w:rPr>
          <w:szCs w:val="24"/>
        </w:rPr>
        <w:t xml:space="preserve"> </w:t>
      </w:r>
      <w:r w:rsidRPr="008450CD">
        <w:rPr>
          <w:szCs w:val="24"/>
        </w:rPr>
        <w:t>участками</w:t>
      </w:r>
      <w:r w:rsidR="00E050BB" w:rsidRPr="008450CD">
        <w:rPr>
          <w:szCs w:val="24"/>
        </w:rPr>
        <w:t xml:space="preserve"> </w:t>
      </w:r>
      <w:r w:rsidRPr="008450CD">
        <w:rPr>
          <w:szCs w:val="24"/>
        </w:rPr>
        <w:t>на</w:t>
      </w:r>
      <w:r w:rsidR="00E050BB" w:rsidRPr="008450CD">
        <w:rPr>
          <w:szCs w:val="24"/>
        </w:rPr>
        <w:t xml:space="preserve"> </w:t>
      </w:r>
      <w:r w:rsidRPr="008450CD">
        <w:rPr>
          <w:szCs w:val="24"/>
        </w:rPr>
        <w:t>праве</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(бессрочного)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w:t>
      </w:r>
      <w:r w:rsidR="00E050BB" w:rsidRPr="008450CD">
        <w:rPr>
          <w:szCs w:val="24"/>
        </w:rPr>
        <w:t xml:space="preserve"> </w:t>
      </w:r>
      <w:r w:rsidRPr="008450CD">
        <w:rPr>
          <w:szCs w:val="24"/>
        </w:rPr>
        <w:t>праве</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срочного</w:t>
      </w:r>
      <w:r w:rsidR="00E050BB" w:rsidRPr="008450CD">
        <w:rPr>
          <w:szCs w:val="24"/>
        </w:rPr>
        <w:t xml:space="preserve"> </w:t>
      </w:r>
      <w:r w:rsidRPr="008450CD">
        <w:rPr>
          <w:szCs w:val="24"/>
        </w:rPr>
        <w:t>пользования.</w:t>
      </w:r>
    </w:p>
    <w:p w:rsidR="00FC7880" w:rsidRPr="008450CD" w:rsidRDefault="00FC7880" w:rsidP="00E050BB">
      <w:pPr>
        <w:rPr>
          <w:szCs w:val="24"/>
        </w:rPr>
      </w:pPr>
      <w:r w:rsidRPr="008450CD">
        <w:rPr>
          <w:b/>
          <w:szCs w:val="24"/>
        </w:rPr>
        <w:t>Землевладельцы</w:t>
      </w:r>
      <w:r w:rsidR="00E050BB" w:rsidRPr="008450CD">
        <w:rPr>
          <w:szCs w:val="24"/>
        </w:rPr>
        <w:t xml:space="preserve"> </w:t>
      </w:r>
      <w:r w:rsidRPr="008450CD">
        <w:rPr>
          <w:szCs w:val="24"/>
        </w:rPr>
        <w:t>–</w:t>
      </w:r>
      <w:r w:rsidR="00E050BB" w:rsidRPr="008450CD">
        <w:rPr>
          <w:szCs w:val="24"/>
        </w:rPr>
        <w:t xml:space="preserve"> </w:t>
      </w:r>
      <w:r w:rsidRPr="008450CD">
        <w:rPr>
          <w:szCs w:val="24"/>
        </w:rPr>
        <w:t>лица,</w:t>
      </w:r>
      <w:r w:rsidR="00E050BB" w:rsidRPr="008450CD">
        <w:rPr>
          <w:szCs w:val="24"/>
        </w:rPr>
        <w:t xml:space="preserve"> </w:t>
      </w:r>
      <w:r w:rsidRPr="008450CD">
        <w:rPr>
          <w:szCs w:val="24"/>
        </w:rPr>
        <w:t>владеющие</w:t>
      </w:r>
      <w:r w:rsidR="00E050BB" w:rsidRPr="008450CD">
        <w:rPr>
          <w:szCs w:val="24"/>
        </w:rPr>
        <w:t xml:space="preserve"> </w:t>
      </w:r>
      <w:r w:rsidRPr="008450CD">
        <w:rPr>
          <w:szCs w:val="24"/>
        </w:rPr>
        <w:t>и</w:t>
      </w:r>
      <w:r w:rsidR="00E050BB" w:rsidRPr="008450CD">
        <w:rPr>
          <w:szCs w:val="24"/>
        </w:rPr>
        <w:t xml:space="preserve"> </w:t>
      </w:r>
      <w:r w:rsidRPr="008450CD">
        <w:rPr>
          <w:szCs w:val="24"/>
        </w:rPr>
        <w:t>пользующиеся</w:t>
      </w:r>
      <w:r w:rsidR="00E050BB" w:rsidRPr="008450CD">
        <w:rPr>
          <w:szCs w:val="24"/>
        </w:rPr>
        <w:t xml:space="preserve"> </w:t>
      </w:r>
      <w:r w:rsidRPr="008450CD">
        <w:rPr>
          <w:szCs w:val="24"/>
        </w:rPr>
        <w:t>земельными</w:t>
      </w:r>
      <w:r w:rsidR="00E050BB" w:rsidRPr="008450CD">
        <w:rPr>
          <w:szCs w:val="24"/>
        </w:rPr>
        <w:t xml:space="preserve"> </w:t>
      </w:r>
      <w:r w:rsidRPr="008450CD">
        <w:rPr>
          <w:szCs w:val="24"/>
        </w:rPr>
        <w:t>участками</w:t>
      </w:r>
      <w:r w:rsidR="00E050BB" w:rsidRPr="008450CD">
        <w:rPr>
          <w:szCs w:val="24"/>
        </w:rPr>
        <w:t xml:space="preserve"> </w:t>
      </w:r>
      <w:r w:rsidRPr="008450CD">
        <w:rPr>
          <w:szCs w:val="24"/>
        </w:rPr>
        <w:t>на</w:t>
      </w:r>
      <w:r w:rsidR="00E050BB" w:rsidRPr="008450CD">
        <w:rPr>
          <w:szCs w:val="24"/>
        </w:rPr>
        <w:t xml:space="preserve"> </w:t>
      </w:r>
      <w:r w:rsidRPr="008450CD">
        <w:rPr>
          <w:szCs w:val="24"/>
        </w:rPr>
        <w:t>праве</w:t>
      </w:r>
      <w:r w:rsidR="00E050BB" w:rsidRPr="008450CD">
        <w:rPr>
          <w:szCs w:val="24"/>
        </w:rPr>
        <w:t xml:space="preserve"> </w:t>
      </w:r>
      <w:r w:rsidRPr="008450CD">
        <w:rPr>
          <w:szCs w:val="24"/>
        </w:rPr>
        <w:t>пожизненного</w:t>
      </w:r>
      <w:r w:rsidR="00E050BB" w:rsidRPr="008450CD">
        <w:rPr>
          <w:szCs w:val="24"/>
        </w:rPr>
        <w:t xml:space="preserve"> </w:t>
      </w:r>
      <w:r w:rsidRPr="008450CD">
        <w:rPr>
          <w:szCs w:val="24"/>
        </w:rPr>
        <w:t>наследуемого</w:t>
      </w:r>
      <w:r w:rsidR="00E050BB" w:rsidRPr="008450CD">
        <w:rPr>
          <w:szCs w:val="24"/>
        </w:rPr>
        <w:t xml:space="preserve"> </w:t>
      </w:r>
      <w:r w:rsidRPr="008450CD">
        <w:rPr>
          <w:szCs w:val="24"/>
        </w:rPr>
        <w:t>владения.</w:t>
      </w:r>
    </w:p>
    <w:p w:rsidR="00FC7880" w:rsidRPr="008450CD" w:rsidRDefault="00FC7880" w:rsidP="00E050BB">
      <w:pPr>
        <w:rPr>
          <w:szCs w:val="24"/>
        </w:rPr>
      </w:pPr>
      <w:r w:rsidRPr="008450CD">
        <w:rPr>
          <w:b/>
          <w:szCs w:val="24"/>
        </w:rPr>
        <w:t>Зоны</w:t>
      </w:r>
      <w:r w:rsidR="00E050BB" w:rsidRPr="008450CD">
        <w:rPr>
          <w:b/>
          <w:szCs w:val="24"/>
        </w:rPr>
        <w:t xml:space="preserve"> </w:t>
      </w:r>
      <w:r w:rsidRPr="008450CD">
        <w:rPr>
          <w:b/>
          <w:szCs w:val="24"/>
        </w:rPr>
        <w:t>с</w:t>
      </w:r>
      <w:r w:rsidR="00E050BB" w:rsidRPr="008450CD">
        <w:rPr>
          <w:b/>
          <w:szCs w:val="24"/>
        </w:rPr>
        <w:t xml:space="preserve"> </w:t>
      </w:r>
      <w:r w:rsidRPr="008450CD">
        <w:rPr>
          <w:b/>
          <w:szCs w:val="24"/>
        </w:rPr>
        <w:t>особыми</w:t>
      </w:r>
      <w:r w:rsidR="00E050BB" w:rsidRPr="008450CD">
        <w:rPr>
          <w:b/>
          <w:szCs w:val="24"/>
        </w:rPr>
        <w:t xml:space="preserve"> </w:t>
      </w:r>
      <w:r w:rsidRPr="008450CD">
        <w:rPr>
          <w:b/>
          <w:szCs w:val="24"/>
        </w:rPr>
        <w:t>условиями</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территорий</w:t>
      </w:r>
      <w:r w:rsidR="00E050BB" w:rsidRPr="008450CD">
        <w:rPr>
          <w:szCs w:val="24"/>
        </w:rPr>
        <w:t xml:space="preserve"> </w:t>
      </w:r>
      <w:r w:rsidRPr="008450CD">
        <w:rPr>
          <w:szCs w:val="24"/>
        </w:rPr>
        <w:t>–</w:t>
      </w:r>
      <w:r w:rsidR="00E050BB" w:rsidRPr="008450CD">
        <w:rPr>
          <w:szCs w:val="24"/>
        </w:rPr>
        <w:t xml:space="preserve"> </w:t>
      </w:r>
      <w:r w:rsidRPr="008450CD">
        <w:rPr>
          <w:szCs w:val="24"/>
        </w:rPr>
        <w:t>охранные,</w:t>
      </w:r>
      <w:r w:rsidR="00E050BB" w:rsidRPr="008450CD">
        <w:rPr>
          <w:szCs w:val="24"/>
        </w:rPr>
        <w:t xml:space="preserve"> </w:t>
      </w:r>
      <w:r w:rsidRPr="008450CD">
        <w:rPr>
          <w:szCs w:val="24"/>
        </w:rPr>
        <w:t>санитарно-защитные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(памятников</w:t>
      </w:r>
      <w:r w:rsidR="00E050BB" w:rsidRPr="008450CD">
        <w:rPr>
          <w:szCs w:val="24"/>
        </w:rPr>
        <w:t xml:space="preserve"> </w:t>
      </w:r>
      <w:r w:rsidRPr="008450CD">
        <w:rPr>
          <w:szCs w:val="24"/>
        </w:rPr>
        <w:t>истории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культуры)</w:t>
      </w:r>
      <w:r w:rsidR="00E050BB" w:rsidRPr="008450CD">
        <w:rPr>
          <w:szCs w:val="24"/>
        </w:rPr>
        <w:t xml:space="preserve"> </w:t>
      </w:r>
      <w:r w:rsidRPr="008450CD">
        <w:rPr>
          <w:szCs w:val="24"/>
        </w:rPr>
        <w:t>народов</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водоохранные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зоны</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источников</w:t>
      </w:r>
      <w:r w:rsidR="00E050BB" w:rsidRPr="008450CD">
        <w:rPr>
          <w:szCs w:val="24"/>
        </w:rPr>
        <w:t xml:space="preserve"> </w:t>
      </w:r>
      <w:r w:rsidRPr="008450CD">
        <w:rPr>
          <w:szCs w:val="24"/>
        </w:rPr>
        <w:t>питьевого</w:t>
      </w:r>
      <w:r w:rsidR="00E050BB" w:rsidRPr="008450CD">
        <w:rPr>
          <w:szCs w:val="24"/>
        </w:rPr>
        <w:t xml:space="preserve"> </w:t>
      </w:r>
      <w:r w:rsidRPr="008450CD">
        <w:rPr>
          <w:szCs w:val="24"/>
        </w:rPr>
        <w:t>и</w:t>
      </w:r>
      <w:r w:rsidR="00E050BB" w:rsidRPr="008450CD">
        <w:rPr>
          <w:szCs w:val="24"/>
        </w:rPr>
        <w:t xml:space="preserve"> </w:t>
      </w:r>
      <w:r w:rsidRPr="008450CD">
        <w:rPr>
          <w:szCs w:val="24"/>
        </w:rPr>
        <w:t>хозяйственно-бытового</w:t>
      </w:r>
      <w:r w:rsidR="00E050BB" w:rsidRPr="008450CD">
        <w:rPr>
          <w:szCs w:val="24"/>
        </w:rPr>
        <w:t xml:space="preserve"> </w:t>
      </w:r>
      <w:r w:rsidRPr="008450CD">
        <w:rPr>
          <w:szCs w:val="24"/>
        </w:rPr>
        <w:t>водоснабжения,</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охраняемых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устанавливаемые</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BB16E9" w:rsidRPr="008450CD" w:rsidRDefault="00BB16E9" w:rsidP="00E050BB">
      <w:pPr>
        <w:rPr>
          <w:szCs w:val="24"/>
        </w:rPr>
      </w:pPr>
      <w:r w:rsidRPr="008450CD">
        <w:rPr>
          <w:b/>
          <w:szCs w:val="24"/>
        </w:rPr>
        <w:t>Изменение</w:t>
      </w:r>
      <w:r w:rsidR="00E050BB" w:rsidRPr="008450CD">
        <w:rPr>
          <w:b/>
          <w:szCs w:val="24"/>
        </w:rPr>
        <w:t xml:space="preserve"> </w:t>
      </w:r>
      <w:r w:rsidRPr="008450CD">
        <w:rPr>
          <w:b/>
          <w:szCs w:val="24"/>
        </w:rPr>
        <w:t>недвижимости</w:t>
      </w:r>
      <w:r w:rsidR="00E050BB" w:rsidRPr="008450CD">
        <w:rPr>
          <w:szCs w:val="24"/>
        </w:rPr>
        <w:t xml:space="preserve"> </w:t>
      </w:r>
      <w:r w:rsidRPr="008450CD">
        <w:rPr>
          <w:szCs w:val="24"/>
        </w:rPr>
        <w:t>-</w:t>
      </w:r>
      <w:r w:rsidR="00E050BB" w:rsidRPr="008450CD">
        <w:rPr>
          <w:szCs w:val="24"/>
        </w:rPr>
        <w:t xml:space="preserve"> </w:t>
      </w:r>
      <w:r w:rsidRPr="008450CD">
        <w:rPr>
          <w:szCs w:val="24"/>
        </w:rPr>
        <w:t>изменение</w:t>
      </w:r>
      <w:r w:rsidR="00E050BB" w:rsidRPr="008450CD">
        <w:rPr>
          <w:szCs w:val="24"/>
        </w:rPr>
        <w:t xml:space="preserve"> </w:t>
      </w:r>
      <w:r w:rsidRPr="008450CD">
        <w:rPr>
          <w:szCs w:val="24"/>
        </w:rPr>
        <w:t>вида</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изменение</w:t>
      </w:r>
      <w:r w:rsidR="00E050BB" w:rsidRPr="008450CD">
        <w:rPr>
          <w:szCs w:val="24"/>
        </w:rPr>
        <w:t xml:space="preserve"> </w:t>
      </w:r>
      <w:r w:rsidRPr="008450CD">
        <w:rPr>
          <w:szCs w:val="24"/>
        </w:rPr>
        <w:t>их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(включая</w:t>
      </w:r>
      <w:r w:rsidR="00E050BB" w:rsidRPr="008450CD">
        <w:rPr>
          <w:szCs w:val="24"/>
        </w:rPr>
        <w:t xml:space="preserve"> </w:t>
      </w:r>
      <w:r w:rsidRPr="008450CD">
        <w:rPr>
          <w:szCs w:val="24"/>
        </w:rPr>
        <w:t>изменение</w:t>
      </w:r>
      <w:r w:rsidR="00E050BB" w:rsidRPr="008450CD">
        <w:rPr>
          <w:szCs w:val="24"/>
        </w:rPr>
        <w:t xml:space="preserve"> </w:t>
      </w:r>
      <w:r w:rsidRPr="008450CD">
        <w:rPr>
          <w:szCs w:val="24"/>
        </w:rPr>
        <w:t>размеров</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при</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и</w:t>
      </w:r>
      <w:r w:rsidR="00E050BB" w:rsidRPr="008450CD">
        <w:rPr>
          <w:szCs w:val="24"/>
        </w:rPr>
        <w:t xml:space="preserve"> </w:t>
      </w:r>
      <w:r w:rsidRPr="008450CD">
        <w:rPr>
          <w:szCs w:val="24"/>
        </w:rPr>
        <w:t>осуществлении</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перемещения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сноса</w:t>
      </w:r>
      <w:r w:rsidR="00E050BB" w:rsidRPr="008450CD">
        <w:rPr>
          <w:szCs w:val="24"/>
        </w:rPr>
        <w:t xml:space="preserve"> </w:t>
      </w:r>
      <w:r w:rsidRPr="008450CD">
        <w:rPr>
          <w:szCs w:val="24"/>
        </w:rPr>
        <w:t>существующих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FC7880" w:rsidRPr="008450CD" w:rsidRDefault="00FC7880" w:rsidP="00E050BB">
      <w:pPr>
        <w:rPr>
          <w:szCs w:val="24"/>
        </w:rPr>
      </w:pPr>
      <w:r w:rsidRPr="008450CD">
        <w:rPr>
          <w:b/>
          <w:szCs w:val="24"/>
        </w:rPr>
        <w:t>Инженерная,</w:t>
      </w:r>
      <w:r w:rsidR="00E050BB" w:rsidRPr="008450CD">
        <w:rPr>
          <w:b/>
          <w:szCs w:val="24"/>
        </w:rPr>
        <w:t xml:space="preserve"> </w:t>
      </w:r>
      <w:r w:rsidRPr="008450CD">
        <w:rPr>
          <w:b/>
          <w:szCs w:val="24"/>
        </w:rPr>
        <w:t>транспортная</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социальная</w:t>
      </w:r>
      <w:r w:rsidR="00E050BB" w:rsidRPr="008450CD">
        <w:rPr>
          <w:b/>
          <w:szCs w:val="24"/>
        </w:rPr>
        <w:t xml:space="preserve"> </w:t>
      </w:r>
      <w:r w:rsidRPr="008450CD">
        <w:rPr>
          <w:b/>
          <w:szCs w:val="24"/>
        </w:rPr>
        <w:t>инфраструктуры</w:t>
      </w:r>
      <w:r w:rsidR="00E050BB" w:rsidRPr="008450CD">
        <w:rPr>
          <w:szCs w:val="24"/>
        </w:rPr>
        <w:t xml:space="preserve"> </w:t>
      </w:r>
      <w:r w:rsidRPr="008450CD">
        <w:rPr>
          <w:szCs w:val="24"/>
        </w:rPr>
        <w:t>–</w:t>
      </w:r>
      <w:r w:rsidR="00E050BB" w:rsidRPr="008450CD">
        <w:rPr>
          <w:szCs w:val="24"/>
        </w:rPr>
        <w:t xml:space="preserve"> </w:t>
      </w:r>
      <w:r w:rsidRPr="008450CD">
        <w:rPr>
          <w:szCs w:val="24"/>
        </w:rPr>
        <w:t>комплекс</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коммуникаций</w:t>
      </w:r>
      <w:r w:rsidR="00E050BB" w:rsidRPr="008450CD">
        <w:rPr>
          <w:szCs w:val="24"/>
        </w:rPr>
        <w:t xml:space="preserve"> </w:t>
      </w:r>
      <w:r w:rsidRPr="008450CD">
        <w:rPr>
          <w:szCs w:val="24"/>
        </w:rPr>
        <w:t>транспорта,</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инженерного</w:t>
      </w:r>
      <w:r w:rsidR="00E050BB" w:rsidRPr="008450CD">
        <w:rPr>
          <w:szCs w:val="24"/>
        </w:rPr>
        <w:t xml:space="preserve"> </w:t>
      </w:r>
      <w:r w:rsidRPr="008450CD">
        <w:rPr>
          <w:szCs w:val="24"/>
        </w:rPr>
        <w:t>оборудования,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социального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культурно-бытового</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обеспечивающий</w:t>
      </w:r>
      <w:r w:rsidR="00E050BB" w:rsidRPr="008450CD">
        <w:rPr>
          <w:szCs w:val="24"/>
        </w:rPr>
        <w:t xml:space="preserve"> </w:t>
      </w:r>
      <w:r w:rsidRPr="008450CD">
        <w:rPr>
          <w:szCs w:val="24"/>
        </w:rPr>
        <w:t>устойчивое</w:t>
      </w:r>
      <w:r w:rsidR="00E050BB" w:rsidRPr="008450CD">
        <w:rPr>
          <w:szCs w:val="24"/>
        </w:rPr>
        <w:t xml:space="preserve"> </w:t>
      </w:r>
      <w:r w:rsidRPr="008450CD">
        <w:rPr>
          <w:szCs w:val="24"/>
        </w:rPr>
        <w:t>развитие</w:t>
      </w:r>
      <w:r w:rsidR="00E050BB" w:rsidRPr="008450CD">
        <w:rPr>
          <w:szCs w:val="24"/>
        </w:rPr>
        <w:t xml:space="preserve"> </w:t>
      </w:r>
      <w:r w:rsidRPr="008450CD">
        <w:rPr>
          <w:szCs w:val="24"/>
        </w:rPr>
        <w:t>и</w:t>
      </w:r>
      <w:r w:rsidR="00E050BB" w:rsidRPr="008450CD">
        <w:rPr>
          <w:szCs w:val="24"/>
        </w:rPr>
        <w:t xml:space="preserve"> </w:t>
      </w:r>
      <w:r w:rsidRPr="008450CD">
        <w:rPr>
          <w:szCs w:val="24"/>
        </w:rPr>
        <w:t>функционирование</w:t>
      </w:r>
      <w:r w:rsidR="00E050BB" w:rsidRPr="008450CD">
        <w:rPr>
          <w:szCs w:val="24"/>
        </w:rPr>
        <w:t xml:space="preserve"> </w:t>
      </w:r>
      <w:r w:rsidRPr="008450CD">
        <w:rPr>
          <w:szCs w:val="24"/>
        </w:rPr>
        <w:t>города.</w:t>
      </w:r>
    </w:p>
    <w:p w:rsidR="00FC7880" w:rsidRPr="008450CD" w:rsidRDefault="00FC7880" w:rsidP="00E050BB">
      <w:pPr>
        <w:rPr>
          <w:szCs w:val="24"/>
        </w:rPr>
      </w:pPr>
      <w:r w:rsidRPr="008450CD">
        <w:rPr>
          <w:b/>
          <w:szCs w:val="24"/>
        </w:rPr>
        <w:t>Инженерные</w:t>
      </w:r>
      <w:r w:rsidR="00E050BB" w:rsidRPr="008450CD">
        <w:rPr>
          <w:b/>
          <w:szCs w:val="24"/>
        </w:rPr>
        <w:t xml:space="preserve"> </w:t>
      </w:r>
      <w:r w:rsidRPr="008450CD">
        <w:rPr>
          <w:b/>
          <w:szCs w:val="24"/>
        </w:rPr>
        <w:t>изыскания</w:t>
      </w:r>
      <w:r w:rsidR="00E050BB" w:rsidRPr="008450CD">
        <w:rPr>
          <w:szCs w:val="24"/>
        </w:rPr>
        <w:t xml:space="preserve"> </w:t>
      </w:r>
      <w:r w:rsidRPr="008450CD">
        <w:rPr>
          <w:szCs w:val="24"/>
        </w:rPr>
        <w:t>–</w:t>
      </w:r>
      <w:r w:rsidR="00E050BB" w:rsidRPr="008450CD">
        <w:rPr>
          <w:szCs w:val="24"/>
        </w:rPr>
        <w:t xml:space="preserve"> </w:t>
      </w:r>
      <w:r w:rsidRPr="008450CD">
        <w:rPr>
          <w:szCs w:val="24"/>
        </w:rPr>
        <w:t>изучение</w:t>
      </w:r>
      <w:r w:rsidR="00E050BB" w:rsidRPr="008450CD">
        <w:rPr>
          <w:szCs w:val="24"/>
        </w:rPr>
        <w:t xml:space="preserve"> </w:t>
      </w:r>
      <w:r w:rsidRPr="008450CD">
        <w:rPr>
          <w:szCs w:val="24"/>
        </w:rPr>
        <w:t>природных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и</w:t>
      </w:r>
      <w:r w:rsidR="00E050BB" w:rsidRPr="008450CD">
        <w:rPr>
          <w:szCs w:val="24"/>
        </w:rPr>
        <w:t xml:space="preserve"> </w:t>
      </w:r>
      <w:r w:rsidRPr="008450CD">
        <w:rPr>
          <w:szCs w:val="24"/>
        </w:rPr>
        <w:t>факторов</w:t>
      </w:r>
      <w:r w:rsidR="00E050BB" w:rsidRPr="008450CD">
        <w:rPr>
          <w:szCs w:val="24"/>
        </w:rPr>
        <w:t xml:space="preserve"> </w:t>
      </w:r>
      <w:r w:rsidRPr="008450CD">
        <w:rPr>
          <w:szCs w:val="24"/>
        </w:rPr>
        <w:t>техногенного</w:t>
      </w:r>
      <w:r w:rsidR="00E050BB" w:rsidRPr="008450CD">
        <w:rPr>
          <w:szCs w:val="24"/>
        </w:rPr>
        <w:t xml:space="preserve"> </w:t>
      </w:r>
      <w:r w:rsidRPr="008450CD">
        <w:rPr>
          <w:szCs w:val="24"/>
        </w:rPr>
        <w:t>воздействия</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рационального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безопасного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их</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данных</w:t>
      </w:r>
      <w:r w:rsidR="00E050BB" w:rsidRPr="008450CD">
        <w:rPr>
          <w:szCs w:val="24"/>
        </w:rPr>
        <w:t xml:space="preserve"> </w:t>
      </w:r>
      <w:r w:rsidRPr="008450CD">
        <w:rPr>
          <w:szCs w:val="24"/>
        </w:rPr>
        <w:t>по</w:t>
      </w:r>
      <w:r w:rsidR="00E050BB" w:rsidRPr="008450CD">
        <w:rPr>
          <w:szCs w:val="24"/>
        </w:rPr>
        <w:t xml:space="preserve"> </w:t>
      </w:r>
      <w:r w:rsidRPr="008450CD">
        <w:rPr>
          <w:szCs w:val="24"/>
        </w:rPr>
        <w:t>обоснованию</w:t>
      </w:r>
      <w:r w:rsidR="00E050BB" w:rsidRPr="008450CD">
        <w:rPr>
          <w:szCs w:val="24"/>
        </w:rPr>
        <w:t xml:space="preserve"> </w:t>
      </w:r>
      <w:r w:rsidRPr="008450CD">
        <w:rPr>
          <w:szCs w:val="24"/>
        </w:rPr>
        <w:t>материалов,</w:t>
      </w:r>
      <w:r w:rsidR="00E050BB" w:rsidRPr="008450CD">
        <w:rPr>
          <w:szCs w:val="24"/>
        </w:rPr>
        <w:t xml:space="preserve"> </w:t>
      </w:r>
      <w:r w:rsidRPr="008450CD">
        <w:rPr>
          <w:szCs w:val="24"/>
        </w:rPr>
        <w:t>необходимых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архитектурно-строительного</w:t>
      </w:r>
      <w:r w:rsidR="00E050BB" w:rsidRPr="008450CD">
        <w:rPr>
          <w:szCs w:val="24"/>
        </w:rPr>
        <w:t xml:space="preserve"> </w:t>
      </w:r>
      <w:r w:rsidRPr="008450CD">
        <w:rPr>
          <w:szCs w:val="24"/>
        </w:rPr>
        <w:t>проектирования.</w:t>
      </w:r>
    </w:p>
    <w:p w:rsidR="00BB16E9" w:rsidRPr="008450CD" w:rsidRDefault="00BB16E9" w:rsidP="00E050BB">
      <w:pPr>
        <w:rPr>
          <w:szCs w:val="24"/>
        </w:rPr>
      </w:pPr>
      <w:r w:rsidRPr="008450CD">
        <w:rPr>
          <w:b/>
          <w:szCs w:val="24"/>
        </w:rPr>
        <w:t>Коэффициент</w:t>
      </w:r>
      <w:r w:rsidR="00E050BB" w:rsidRPr="008450CD">
        <w:rPr>
          <w:b/>
          <w:szCs w:val="24"/>
        </w:rPr>
        <w:t xml:space="preserve"> </w:t>
      </w:r>
      <w:r w:rsidRPr="008450CD">
        <w:rPr>
          <w:b/>
          <w:szCs w:val="24"/>
        </w:rPr>
        <w:t>строительного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r w:rsidR="00E050BB" w:rsidRPr="008450CD">
        <w:rPr>
          <w:szCs w:val="24"/>
        </w:rPr>
        <w:t xml:space="preserve"> </w:t>
      </w:r>
      <w:r w:rsidRPr="008450CD">
        <w:rPr>
          <w:szCs w:val="24"/>
        </w:rPr>
        <w:t>-</w:t>
      </w:r>
      <w:r w:rsidR="00E050BB" w:rsidRPr="008450CD">
        <w:rPr>
          <w:szCs w:val="24"/>
        </w:rPr>
        <w:t xml:space="preserve"> </w:t>
      </w:r>
      <w:r w:rsidRPr="008450CD">
        <w:rPr>
          <w:szCs w:val="24"/>
        </w:rPr>
        <w:t>отношение</w:t>
      </w:r>
      <w:r w:rsidR="00E050BB" w:rsidRPr="008450CD">
        <w:rPr>
          <w:szCs w:val="24"/>
        </w:rPr>
        <w:t xml:space="preserve"> </w:t>
      </w:r>
      <w:r w:rsidRPr="008450CD">
        <w:rPr>
          <w:szCs w:val="24"/>
        </w:rPr>
        <w:t>суммарной</w:t>
      </w:r>
      <w:r w:rsidR="00E050BB" w:rsidRPr="008450CD">
        <w:rPr>
          <w:szCs w:val="24"/>
        </w:rPr>
        <w:t xml:space="preserve"> </w:t>
      </w:r>
      <w:r w:rsidRPr="008450CD">
        <w:rPr>
          <w:szCs w:val="24"/>
        </w:rPr>
        <w:t>общей</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всех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(существующих</w:t>
      </w:r>
      <w:r w:rsidR="00E050BB" w:rsidRPr="008450CD">
        <w:rPr>
          <w:szCs w:val="24"/>
        </w:rPr>
        <w:t xml:space="preserve"> </w:t>
      </w:r>
      <w:r w:rsidRPr="008450CD">
        <w:rPr>
          <w:szCs w:val="24"/>
        </w:rPr>
        <w:t>и</w:t>
      </w:r>
      <w:r w:rsidR="00E050BB" w:rsidRPr="008450CD">
        <w:rPr>
          <w:szCs w:val="24"/>
        </w:rPr>
        <w:t xml:space="preserve"> </w:t>
      </w:r>
      <w:r w:rsidRPr="008450CD">
        <w:rPr>
          <w:szCs w:val="24"/>
        </w:rPr>
        <w:t>тех,</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построены</w:t>
      </w:r>
      <w:r w:rsidR="00E050BB" w:rsidRPr="008450CD">
        <w:rPr>
          <w:szCs w:val="24"/>
        </w:rPr>
        <w:t xml:space="preserve"> </w:t>
      </w:r>
      <w:r w:rsidRPr="008450CD">
        <w:rPr>
          <w:szCs w:val="24"/>
        </w:rPr>
        <w:t>дополнительно)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Суммарная</w:t>
      </w:r>
      <w:r w:rsidR="00E050BB" w:rsidRPr="008450CD">
        <w:rPr>
          <w:szCs w:val="24"/>
        </w:rPr>
        <w:t xml:space="preserve"> </w:t>
      </w:r>
      <w:r w:rsidRPr="008450CD">
        <w:rPr>
          <w:szCs w:val="24"/>
        </w:rPr>
        <w:t>общая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разрешается</w:t>
      </w:r>
      <w:r w:rsidR="00E050BB" w:rsidRPr="008450CD">
        <w:rPr>
          <w:szCs w:val="24"/>
        </w:rPr>
        <w:t xml:space="preserve"> </w:t>
      </w:r>
      <w:r w:rsidRPr="008450CD">
        <w:rPr>
          <w:szCs w:val="24"/>
        </w:rPr>
        <w:t>построить</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умножением</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коэффициента</w:t>
      </w:r>
      <w:r w:rsidR="00E050BB" w:rsidRPr="008450CD">
        <w:rPr>
          <w:szCs w:val="24"/>
        </w:rPr>
        <w:t xml:space="preserve"> </w:t>
      </w:r>
      <w:r w:rsidRPr="008450CD">
        <w:rPr>
          <w:szCs w:val="24"/>
        </w:rPr>
        <w:t>на</w:t>
      </w:r>
      <w:r w:rsidR="00E050BB" w:rsidRPr="008450CD">
        <w:rPr>
          <w:szCs w:val="24"/>
        </w:rPr>
        <w:t xml:space="preserve"> </w:t>
      </w:r>
      <w:r w:rsidRPr="008450CD">
        <w:rPr>
          <w:szCs w:val="24"/>
        </w:rPr>
        <w:t>показатель</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FC7880" w:rsidRDefault="00FC7880" w:rsidP="00E050BB">
      <w:pPr>
        <w:rPr>
          <w:szCs w:val="24"/>
        </w:rPr>
      </w:pPr>
      <w:r w:rsidRPr="008450CD">
        <w:rPr>
          <w:b/>
          <w:szCs w:val="24"/>
        </w:rPr>
        <w:t>Красные</w:t>
      </w:r>
      <w:r w:rsidR="00E050BB" w:rsidRPr="008450CD">
        <w:rPr>
          <w:b/>
          <w:szCs w:val="24"/>
        </w:rPr>
        <w:t xml:space="preserve"> </w:t>
      </w:r>
      <w:r w:rsidRPr="008450CD">
        <w:rPr>
          <w:b/>
          <w:szCs w:val="24"/>
        </w:rPr>
        <w:t>линии</w:t>
      </w:r>
      <w:r w:rsidR="00E050BB" w:rsidRPr="008450CD">
        <w:rPr>
          <w:b/>
          <w:szCs w:val="24"/>
        </w:rPr>
        <w:t xml:space="preserve"> </w:t>
      </w:r>
      <w:r w:rsidRPr="008450CD">
        <w:rPr>
          <w:b/>
          <w:szCs w:val="24"/>
        </w:rPr>
        <w:t>–</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обозначают</w:t>
      </w:r>
      <w:r w:rsidR="00E050BB" w:rsidRPr="008450CD">
        <w:rPr>
          <w:szCs w:val="24"/>
        </w:rPr>
        <w:t xml:space="preserve"> </w:t>
      </w:r>
      <w:r w:rsidRPr="008450CD">
        <w:rPr>
          <w:szCs w:val="24"/>
        </w:rPr>
        <w:t>существующие,</w:t>
      </w:r>
      <w:r w:rsidR="00E050BB" w:rsidRPr="008450CD">
        <w:rPr>
          <w:szCs w:val="24"/>
        </w:rPr>
        <w:t xml:space="preserve"> </w:t>
      </w:r>
      <w:r w:rsidRPr="008450CD">
        <w:rPr>
          <w:szCs w:val="24"/>
        </w:rPr>
        <w:t>планируемые</w:t>
      </w:r>
      <w:r w:rsidR="00E050BB" w:rsidRPr="008450CD">
        <w:rPr>
          <w:szCs w:val="24"/>
        </w:rPr>
        <w:t xml:space="preserve"> </w:t>
      </w:r>
      <w:r w:rsidRPr="008450CD">
        <w:rPr>
          <w:szCs w:val="24"/>
        </w:rPr>
        <w:t>(изменяемые,</w:t>
      </w:r>
      <w:r w:rsidR="00E050BB" w:rsidRPr="008450CD">
        <w:rPr>
          <w:szCs w:val="24"/>
        </w:rPr>
        <w:t xml:space="preserve"> </w:t>
      </w:r>
      <w:r w:rsidRPr="008450CD">
        <w:rPr>
          <w:szCs w:val="24"/>
        </w:rPr>
        <w:t>вновь</w:t>
      </w:r>
      <w:r w:rsidR="00E050BB" w:rsidRPr="008450CD">
        <w:rPr>
          <w:szCs w:val="24"/>
        </w:rPr>
        <w:t xml:space="preserve"> </w:t>
      </w:r>
      <w:r w:rsidRPr="008450CD">
        <w:rPr>
          <w:szCs w:val="24"/>
        </w:rPr>
        <w:t>образуемые)</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линейно-кабельные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трубопроводы,</w:t>
      </w:r>
      <w:r w:rsidR="00E050BB" w:rsidRPr="008450CD">
        <w:rPr>
          <w:szCs w:val="24"/>
        </w:rPr>
        <w:t xml:space="preserve"> </w:t>
      </w:r>
      <w:r w:rsidRPr="008450CD">
        <w:rPr>
          <w:szCs w:val="24"/>
        </w:rPr>
        <w:t>автомобильные</w:t>
      </w:r>
      <w:r w:rsidR="00E050BB" w:rsidRPr="008450CD">
        <w:rPr>
          <w:szCs w:val="24"/>
        </w:rPr>
        <w:t xml:space="preserve"> </w:t>
      </w:r>
      <w:r w:rsidRPr="008450CD">
        <w:rPr>
          <w:szCs w:val="24"/>
        </w:rPr>
        <w:t>дороги,</w:t>
      </w:r>
      <w:r w:rsidR="00E050BB" w:rsidRPr="008450CD">
        <w:rPr>
          <w:szCs w:val="24"/>
        </w:rPr>
        <w:t xml:space="preserve"> </w:t>
      </w:r>
      <w:r w:rsidRPr="008450CD">
        <w:rPr>
          <w:szCs w:val="24"/>
        </w:rPr>
        <w:t>железнодорожные</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другие</w:t>
      </w:r>
      <w:r w:rsidR="00E050BB" w:rsidRPr="008450CD">
        <w:rPr>
          <w:szCs w:val="24"/>
        </w:rPr>
        <w:t xml:space="preserve"> </w:t>
      </w:r>
      <w:r w:rsidRPr="008450CD">
        <w:rPr>
          <w:szCs w:val="24"/>
        </w:rPr>
        <w:t>подобные</w:t>
      </w:r>
      <w:r w:rsidR="00E050BB" w:rsidRPr="008450CD">
        <w:rPr>
          <w:szCs w:val="24"/>
        </w:rPr>
        <w:t xml:space="preserve"> </w:t>
      </w:r>
      <w:r w:rsidRPr="008450CD">
        <w:rPr>
          <w:szCs w:val="24"/>
        </w:rPr>
        <w:t>сооружения.</w:t>
      </w:r>
    </w:p>
    <w:p w:rsidR="00BB16E9" w:rsidRPr="008450CD" w:rsidRDefault="00BB16E9" w:rsidP="00E050BB">
      <w:pPr>
        <w:rPr>
          <w:szCs w:val="24"/>
        </w:rPr>
      </w:pPr>
      <w:r w:rsidRPr="008450CD">
        <w:rPr>
          <w:b/>
          <w:szCs w:val="24"/>
        </w:rPr>
        <w:t>Линии</w:t>
      </w:r>
      <w:r w:rsidR="00E050BB" w:rsidRPr="008450CD">
        <w:rPr>
          <w:b/>
          <w:szCs w:val="24"/>
        </w:rPr>
        <w:t xml:space="preserve"> </w:t>
      </w:r>
      <w:r w:rsidRPr="008450CD">
        <w:rPr>
          <w:b/>
          <w:szCs w:val="24"/>
        </w:rPr>
        <w:t>градостроительного</w:t>
      </w:r>
      <w:r w:rsidR="00E050BB" w:rsidRPr="008450CD">
        <w:rPr>
          <w:b/>
          <w:szCs w:val="24"/>
        </w:rPr>
        <w:t xml:space="preserve"> </w:t>
      </w:r>
      <w:r w:rsidRPr="008450CD">
        <w:rPr>
          <w:b/>
          <w:szCs w:val="24"/>
        </w:rPr>
        <w:t>регулирования</w:t>
      </w:r>
      <w:r w:rsidR="00E050BB" w:rsidRPr="008450CD">
        <w:rPr>
          <w:szCs w:val="24"/>
        </w:rPr>
        <w:t xml:space="preserve"> </w:t>
      </w:r>
      <w:r w:rsidRPr="008450CD">
        <w:rPr>
          <w:szCs w:val="24"/>
        </w:rPr>
        <w:t>–</w:t>
      </w:r>
      <w:r w:rsidR="00E050BB" w:rsidRPr="008450CD">
        <w:rPr>
          <w:szCs w:val="24"/>
        </w:rPr>
        <w:t xml:space="preserve"> </w:t>
      </w:r>
      <w:r w:rsidRPr="008450CD">
        <w:rPr>
          <w:szCs w:val="24"/>
        </w:rPr>
        <w:t>красные</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обозначающие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отступы</w:t>
      </w:r>
      <w:r w:rsidR="00E050BB" w:rsidRPr="008450CD">
        <w:rPr>
          <w:szCs w:val="24"/>
        </w:rPr>
        <w:t xml:space="preserve"> </w:t>
      </w:r>
      <w:r w:rsidRPr="008450CD">
        <w:rPr>
          <w:szCs w:val="24"/>
        </w:rPr>
        <w:t>построек</w:t>
      </w:r>
      <w:r w:rsidR="00E050BB" w:rsidRPr="008450CD">
        <w:rPr>
          <w:szCs w:val="24"/>
        </w:rPr>
        <w:t xml:space="preserve"> </w:t>
      </w:r>
      <w:r w:rsidRPr="008450CD">
        <w:rPr>
          <w:szCs w:val="24"/>
        </w:rPr>
        <w:t>от</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(включая</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регулирования</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зон</w:t>
      </w:r>
      <w:r w:rsidR="00E050BB" w:rsidRPr="008450CD">
        <w:rPr>
          <w:szCs w:val="24"/>
        </w:rPr>
        <w:t xml:space="preserve"> </w:t>
      </w:r>
      <w:r w:rsidRPr="008450CD">
        <w:rPr>
          <w:szCs w:val="24"/>
        </w:rPr>
        <w:t>действия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lastRenderedPageBreak/>
        <w:t>сервитутов</w:t>
      </w:r>
      <w:r w:rsidR="00E050BB" w:rsidRPr="008450CD">
        <w:rPr>
          <w:szCs w:val="24"/>
        </w:rPr>
        <w:t xml:space="preserve"> </w:t>
      </w:r>
      <w:r w:rsidRPr="008450CD">
        <w:rPr>
          <w:szCs w:val="24"/>
        </w:rPr>
        <w:t>вдоль</w:t>
      </w:r>
      <w:r w:rsidR="00E050BB" w:rsidRPr="008450CD">
        <w:rPr>
          <w:szCs w:val="24"/>
        </w:rPr>
        <w:t xml:space="preserve"> </w:t>
      </w:r>
      <w:r w:rsidRPr="008450CD">
        <w:rPr>
          <w:szCs w:val="24"/>
        </w:rPr>
        <w:t>инженерно-технических</w:t>
      </w:r>
      <w:r w:rsidR="00E050BB" w:rsidRPr="008450CD">
        <w:rPr>
          <w:szCs w:val="24"/>
        </w:rPr>
        <w:t xml:space="preserve"> </w:t>
      </w:r>
      <w:r w:rsidRPr="008450CD">
        <w:rPr>
          <w:szCs w:val="24"/>
        </w:rPr>
        <w:t>коммуникаций,</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зон</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резервирования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санитарно-защитных,</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ограничений</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BB16E9" w:rsidRPr="008450CD" w:rsidRDefault="00BB16E9" w:rsidP="00E050BB">
      <w:pPr>
        <w:rPr>
          <w:szCs w:val="24"/>
        </w:rPr>
      </w:pPr>
      <w:r w:rsidRPr="008450CD">
        <w:rPr>
          <w:b/>
          <w:szCs w:val="24"/>
        </w:rPr>
        <w:t>Линии</w:t>
      </w:r>
      <w:r w:rsidR="00E050BB" w:rsidRPr="008450CD">
        <w:rPr>
          <w:b/>
          <w:szCs w:val="24"/>
        </w:rPr>
        <w:t xml:space="preserve"> </w:t>
      </w:r>
      <w:r w:rsidRPr="008450CD">
        <w:rPr>
          <w:b/>
          <w:szCs w:val="24"/>
        </w:rPr>
        <w:t>регулирования</w:t>
      </w:r>
      <w:r w:rsidR="00E050BB" w:rsidRPr="008450CD">
        <w:rPr>
          <w:b/>
          <w:szCs w:val="24"/>
        </w:rPr>
        <w:t xml:space="preserve"> </w:t>
      </w:r>
      <w:r w:rsidRPr="008450CD">
        <w:rPr>
          <w:b/>
          <w:szCs w:val="24"/>
        </w:rPr>
        <w:t>застройки</w:t>
      </w:r>
      <w:r w:rsidR="00E050BB" w:rsidRPr="008450CD">
        <w:rPr>
          <w:b/>
          <w:szCs w:val="24"/>
        </w:rPr>
        <w:t xml:space="preserve"> </w:t>
      </w:r>
      <w:r w:rsidRPr="008450CD">
        <w:rPr>
          <w:szCs w:val="24"/>
        </w:rPr>
        <w:t>-</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устанавливаемые</w:t>
      </w:r>
      <w:r w:rsidR="00E050BB" w:rsidRPr="008450CD">
        <w:rPr>
          <w:szCs w:val="24"/>
        </w:rPr>
        <w:t xml:space="preserve"> </w:t>
      </w:r>
      <w:r w:rsidRPr="008450CD">
        <w:rPr>
          <w:szCs w:val="24"/>
        </w:rPr>
        <w:t>в</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в</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планах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w:t>
      </w:r>
      <w:r w:rsidR="00E050BB" w:rsidRPr="008450CD">
        <w:rPr>
          <w:szCs w:val="24"/>
        </w:rPr>
        <w:t xml:space="preserve"> </w:t>
      </w:r>
      <w:r w:rsidRPr="008450CD">
        <w:rPr>
          <w:szCs w:val="24"/>
        </w:rPr>
        <w:t>красным</w:t>
      </w:r>
      <w:r w:rsidR="00E050BB" w:rsidRPr="008450CD">
        <w:rPr>
          <w:szCs w:val="24"/>
        </w:rPr>
        <w:t xml:space="preserve"> </w:t>
      </w:r>
      <w:r w:rsidRPr="008450CD">
        <w:rPr>
          <w:szCs w:val="24"/>
        </w:rPr>
        <w:t>линиям,</w:t>
      </w:r>
      <w:r w:rsidR="00E050BB" w:rsidRPr="008450CD">
        <w:rPr>
          <w:szCs w:val="24"/>
        </w:rPr>
        <w:t xml:space="preserve"> </w:t>
      </w:r>
      <w:r w:rsidRPr="008450CD">
        <w:rPr>
          <w:szCs w:val="24"/>
        </w:rPr>
        <w:t>или</w:t>
      </w:r>
      <w:r w:rsidR="00E050BB" w:rsidRPr="008450CD">
        <w:rPr>
          <w:szCs w:val="24"/>
        </w:rPr>
        <w:t xml:space="preserve"> </w:t>
      </w:r>
      <w:r w:rsidRPr="008450CD">
        <w:rPr>
          <w:szCs w:val="24"/>
        </w:rPr>
        <w:t>с</w:t>
      </w:r>
      <w:r w:rsidR="00E050BB" w:rsidRPr="008450CD">
        <w:rPr>
          <w:szCs w:val="24"/>
        </w:rPr>
        <w:t xml:space="preserve"> </w:t>
      </w:r>
      <w:r w:rsidRPr="008450CD">
        <w:rPr>
          <w:szCs w:val="24"/>
        </w:rPr>
        <w:t>отступом</w:t>
      </w:r>
      <w:r w:rsidR="00E050BB" w:rsidRPr="008450CD">
        <w:rPr>
          <w:szCs w:val="24"/>
        </w:rPr>
        <w:t xml:space="preserve"> </w:t>
      </w:r>
      <w:r w:rsidRPr="008450CD">
        <w:rPr>
          <w:szCs w:val="24"/>
        </w:rPr>
        <w:t>от</w:t>
      </w:r>
      <w:r w:rsidR="00E050BB" w:rsidRPr="008450CD">
        <w:rPr>
          <w:szCs w:val="24"/>
        </w:rPr>
        <w:t xml:space="preserve"> </w:t>
      </w:r>
      <w:r w:rsidRPr="008450CD">
        <w:rPr>
          <w:szCs w:val="24"/>
        </w:rPr>
        <w:t>красных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предписывающие</w:t>
      </w:r>
      <w:r w:rsidR="00E050BB" w:rsidRPr="008450CD">
        <w:rPr>
          <w:szCs w:val="24"/>
        </w:rPr>
        <w:t xml:space="preserve"> </w:t>
      </w:r>
      <w:r w:rsidRPr="008450CD">
        <w:rPr>
          <w:szCs w:val="24"/>
        </w:rPr>
        <w:t>расположение</w:t>
      </w:r>
      <w:r w:rsidR="00E050BB" w:rsidRPr="008450CD">
        <w:rPr>
          <w:szCs w:val="24"/>
        </w:rPr>
        <w:t xml:space="preserve"> </w:t>
      </w:r>
      <w:r w:rsidRPr="008450CD">
        <w:rPr>
          <w:szCs w:val="24"/>
        </w:rPr>
        <w:t>внешних</w:t>
      </w:r>
      <w:r w:rsidR="00E050BB" w:rsidRPr="008450CD">
        <w:rPr>
          <w:szCs w:val="24"/>
        </w:rPr>
        <w:t xml:space="preserve"> </w:t>
      </w:r>
      <w:r w:rsidRPr="008450CD">
        <w:rPr>
          <w:szCs w:val="24"/>
        </w:rPr>
        <w:t>контуров</w:t>
      </w:r>
      <w:r w:rsidR="00E050BB" w:rsidRPr="008450CD">
        <w:rPr>
          <w:szCs w:val="24"/>
        </w:rPr>
        <w:t xml:space="preserve"> </w:t>
      </w:r>
      <w:r w:rsidRPr="008450CD">
        <w:rPr>
          <w:szCs w:val="24"/>
        </w:rPr>
        <w:t>проектируемых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FC7880" w:rsidRPr="008450CD" w:rsidRDefault="00FC7880" w:rsidP="00E050BB">
      <w:pPr>
        <w:rPr>
          <w:szCs w:val="24"/>
        </w:rPr>
      </w:pPr>
      <w:r w:rsidRPr="008450CD">
        <w:rPr>
          <w:b/>
          <w:szCs w:val="24"/>
        </w:rPr>
        <w:t>Малоэтажная</w:t>
      </w:r>
      <w:r w:rsidR="00E050BB" w:rsidRPr="008450CD">
        <w:rPr>
          <w:b/>
          <w:szCs w:val="24"/>
        </w:rPr>
        <w:t xml:space="preserve"> </w:t>
      </w:r>
      <w:r w:rsidRPr="008450CD">
        <w:rPr>
          <w:b/>
          <w:szCs w:val="24"/>
        </w:rPr>
        <w:t>жилая</w:t>
      </w:r>
      <w:r w:rsidR="00E050BB" w:rsidRPr="008450CD">
        <w:rPr>
          <w:b/>
          <w:szCs w:val="24"/>
        </w:rPr>
        <w:t xml:space="preserve"> </w:t>
      </w:r>
      <w:r w:rsidRPr="008450CD">
        <w:rPr>
          <w:b/>
          <w:szCs w:val="24"/>
        </w:rPr>
        <w:t>застройка</w:t>
      </w:r>
      <w:r w:rsidR="00E050BB" w:rsidRPr="008450CD">
        <w:rPr>
          <w:szCs w:val="24"/>
        </w:rPr>
        <w:t xml:space="preserve"> </w:t>
      </w:r>
      <w:r w:rsidRPr="008450CD">
        <w:rPr>
          <w:szCs w:val="24"/>
        </w:rPr>
        <w:t>–</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этажностью</w:t>
      </w:r>
      <w:r w:rsidR="00E050BB" w:rsidRPr="008450CD">
        <w:rPr>
          <w:szCs w:val="24"/>
        </w:rPr>
        <w:t xml:space="preserve"> </w:t>
      </w:r>
      <w:r w:rsidRPr="008450CD">
        <w:rPr>
          <w:szCs w:val="24"/>
        </w:rPr>
        <w:t>до</w:t>
      </w:r>
      <w:r w:rsidR="00E050BB" w:rsidRPr="008450CD">
        <w:rPr>
          <w:szCs w:val="24"/>
        </w:rPr>
        <w:t xml:space="preserve"> </w:t>
      </w:r>
      <w:r w:rsidRPr="008450CD">
        <w:rPr>
          <w:szCs w:val="24"/>
        </w:rPr>
        <w:t>3-х</w:t>
      </w:r>
      <w:r w:rsidR="00E050BB" w:rsidRPr="008450CD">
        <w:rPr>
          <w:szCs w:val="24"/>
        </w:rPr>
        <w:t xml:space="preserve"> </w:t>
      </w:r>
      <w:r w:rsidRPr="008450CD">
        <w:rPr>
          <w:szCs w:val="24"/>
        </w:rPr>
        <w:t>этажей</w:t>
      </w:r>
      <w:r w:rsidR="00E050BB" w:rsidRPr="008450CD">
        <w:rPr>
          <w:szCs w:val="24"/>
        </w:rPr>
        <w:t xml:space="preserve"> </w:t>
      </w:r>
      <w:r w:rsidRPr="008450CD">
        <w:rPr>
          <w:szCs w:val="24"/>
        </w:rPr>
        <w:t>включительно</w:t>
      </w:r>
      <w:r w:rsidR="00E050BB" w:rsidRPr="008450CD">
        <w:rPr>
          <w:szCs w:val="24"/>
        </w:rPr>
        <w:t xml:space="preserve"> </w:t>
      </w:r>
      <w:r w:rsidRPr="008450CD">
        <w:rPr>
          <w:szCs w:val="24"/>
        </w:rPr>
        <w:t>с</w:t>
      </w:r>
      <w:r w:rsidR="00E050BB" w:rsidRPr="008450CD">
        <w:rPr>
          <w:szCs w:val="24"/>
        </w:rPr>
        <w:t xml:space="preserve"> </w:t>
      </w:r>
      <w:r w:rsidRPr="008450CD">
        <w:rPr>
          <w:szCs w:val="24"/>
        </w:rPr>
        <w:t>обеспечением,</w:t>
      </w:r>
      <w:r w:rsidR="00E050BB" w:rsidRPr="008450CD">
        <w:rPr>
          <w:szCs w:val="24"/>
        </w:rPr>
        <w:t xml:space="preserve"> </w:t>
      </w:r>
      <w:r w:rsidRPr="008450CD">
        <w:rPr>
          <w:szCs w:val="24"/>
        </w:rPr>
        <w:t>как</w:t>
      </w:r>
      <w:r w:rsidR="00E050BB" w:rsidRPr="008450CD">
        <w:rPr>
          <w:szCs w:val="24"/>
        </w:rPr>
        <w:t xml:space="preserve"> </w:t>
      </w:r>
      <w:r w:rsidRPr="008450CD">
        <w:rPr>
          <w:szCs w:val="24"/>
        </w:rPr>
        <w:t>правило,</w:t>
      </w:r>
      <w:r w:rsidR="00E050BB" w:rsidRPr="008450CD">
        <w:rPr>
          <w:szCs w:val="24"/>
        </w:rPr>
        <w:t xml:space="preserve"> </w:t>
      </w:r>
      <w:r w:rsidRPr="008450CD">
        <w:rPr>
          <w:szCs w:val="24"/>
        </w:rPr>
        <w:t>непосредственной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квартир</w:t>
      </w:r>
      <w:r w:rsidR="00E050BB" w:rsidRPr="008450CD">
        <w:rPr>
          <w:szCs w:val="24"/>
        </w:rPr>
        <w:t xml:space="preserve"> </w:t>
      </w:r>
      <w:r w:rsidRPr="008450CD">
        <w:rPr>
          <w:szCs w:val="24"/>
        </w:rPr>
        <w:t>с</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p>
    <w:p w:rsidR="00FC7880" w:rsidRPr="008450CD" w:rsidRDefault="00FC7880" w:rsidP="00E050BB">
      <w:pPr>
        <w:rPr>
          <w:szCs w:val="24"/>
        </w:rPr>
      </w:pPr>
      <w:r w:rsidRPr="008450CD">
        <w:rPr>
          <w:b/>
          <w:szCs w:val="24"/>
        </w:rPr>
        <w:t>Минимальные</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(или)</w:t>
      </w:r>
      <w:r w:rsidR="00E050BB" w:rsidRPr="008450CD">
        <w:rPr>
          <w:b/>
          <w:szCs w:val="24"/>
        </w:rPr>
        <w:t xml:space="preserve"> </w:t>
      </w:r>
      <w:r w:rsidRPr="008450CD">
        <w:rPr>
          <w:b/>
          <w:szCs w:val="24"/>
        </w:rPr>
        <w:t>максимальные</w:t>
      </w:r>
      <w:r w:rsidR="00E050BB" w:rsidRPr="008450CD">
        <w:rPr>
          <w:b/>
          <w:szCs w:val="24"/>
        </w:rPr>
        <w:t xml:space="preserve"> </w:t>
      </w:r>
      <w:r w:rsidRPr="008450CD">
        <w:rPr>
          <w:b/>
          <w:szCs w:val="24"/>
        </w:rPr>
        <w:t>размеры</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szCs w:val="24"/>
        </w:rPr>
        <w:t xml:space="preserve"> </w:t>
      </w:r>
      <w:r w:rsidRPr="008450CD">
        <w:rPr>
          <w:szCs w:val="24"/>
        </w:rPr>
        <w:t>–</w:t>
      </w:r>
      <w:r w:rsidR="00E050BB" w:rsidRPr="008450CD">
        <w:rPr>
          <w:szCs w:val="24"/>
        </w:rPr>
        <w:t xml:space="preserve"> </w:t>
      </w:r>
      <w:r w:rsidRPr="008450CD">
        <w:rPr>
          <w:szCs w:val="24"/>
        </w:rPr>
        <w:t>показатели</w:t>
      </w:r>
      <w:r w:rsidR="00E050BB" w:rsidRPr="008450CD">
        <w:rPr>
          <w:szCs w:val="24"/>
        </w:rPr>
        <w:t xml:space="preserve"> </w:t>
      </w:r>
      <w:r w:rsidRPr="008450CD">
        <w:rPr>
          <w:szCs w:val="24"/>
        </w:rPr>
        <w:t>наименьшей</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наибольшей</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и</w:t>
      </w:r>
      <w:r w:rsidR="00E050BB" w:rsidRPr="008450CD">
        <w:rPr>
          <w:szCs w:val="24"/>
        </w:rPr>
        <w:t xml:space="preserve"> </w:t>
      </w:r>
      <w:r w:rsidRPr="008450CD">
        <w:rPr>
          <w:szCs w:val="24"/>
        </w:rPr>
        <w:t>линейных</w:t>
      </w:r>
      <w:r w:rsidR="00E050BB" w:rsidRPr="008450CD">
        <w:rPr>
          <w:szCs w:val="24"/>
        </w:rPr>
        <w:t xml:space="preserve"> </w:t>
      </w:r>
      <w:r w:rsidRPr="008450CD">
        <w:rPr>
          <w:szCs w:val="24"/>
        </w:rPr>
        <w:t>размеров</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включаемые</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соответствующим</w:t>
      </w:r>
      <w:r w:rsidR="00E050BB" w:rsidRPr="008450CD">
        <w:rPr>
          <w:szCs w:val="24"/>
        </w:rPr>
        <w:t xml:space="preserve"> </w:t>
      </w:r>
      <w:r w:rsidRPr="008450CD">
        <w:rPr>
          <w:szCs w:val="24"/>
        </w:rPr>
        <w:t>территориальным</w:t>
      </w:r>
      <w:r w:rsidR="00E050BB" w:rsidRPr="008450CD">
        <w:rPr>
          <w:szCs w:val="24"/>
        </w:rPr>
        <w:t xml:space="preserve"> </w:t>
      </w:r>
      <w:r w:rsidRPr="008450CD">
        <w:rPr>
          <w:szCs w:val="24"/>
        </w:rPr>
        <w:t>зонам,</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выделяются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p>
    <w:p w:rsidR="00BB16E9" w:rsidRPr="008450CD" w:rsidRDefault="00BB16E9" w:rsidP="00E050BB">
      <w:pPr>
        <w:rPr>
          <w:szCs w:val="24"/>
        </w:rPr>
      </w:pPr>
      <w:r w:rsidRPr="008450CD">
        <w:rPr>
          <w:b/>
          <w:szCs w:val="24"/>
        </w:rPr>
        <w:t>Многоквартирный</w:t>
      </w:r>
      <w:r w:rsidR="00E050BB" w:rsidRPr="008450CD">
        <w:rPr>
          <w:b/>
          <w:szCs w:val="24"/>
        </w:rPr>
        <w:t xml:space="preserve"> </w:t>
      </w:r>
      <w:r w:rsidRPr="008450CD">
        <w:rPr>
          <w:b/>
          <w:szCs w:val="24"/>
        </w:rPr>
        <w:t>жилой</w:t>
      </w:r>
      <w:r w:rsidR="00E050BB" w:rsidRPr="008450CD">
        <w:rPr>
          <w:b/>
          <w:szCs w:val="24"/>
        </w:rPr>
        <w:t xml:space="preserve"> </w:t>
      </w:r>
      <w:r w:rsidRPr="008450CD">
        <w:rPr>
          <w:b/>
          <w:szCs w:val="24"/>
        </w:rPr>
        <w:t>дом</w:t>
      </w:r>
      <w:r w:rsidR="00E050BB" w:rsidRPr="008450CD">
        <w:rPr>
          <w:szCs w:val="24"/>
        </w:rPr>
        <w:t xml:space="preserve"> </w:t>
      </w:r>
      <w:r w:rsidRPr="008450CD">
        <w:rPr>
          <w:szCs w:val="24"/>
        </w:rPr>
        <w:t>-</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дом,</w:t>
      </w:r>
      <w:r w:rsidR="00E050BB" w:rsidRPr="008450CD">
        <w:rPr>
          <w:szCs w:val="24"/>
        </w:rPr>
        <w:t xml:space="preserve"> </w:t>
      </w:r>
      <w:r w:rsidRPr="008450CD">
        <w:rPr>
          <w:szCs w:val="24"/>
        </w:rPr>
        <w:t>квартиры</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имеют</w:t>
      </w:r>
      <w:r w:rsidR="00E050BB" w:rsidRPr="008450CD">
        <w:rPr>
          <w:szCs w:val="24"/>
        </w:rPr>
        <w:t xml:space="preserve"> </w:t>
      </w:r>
      <w:r w:rsidRPr="008450CD">
        <w:rPr>
          <w:szCs w:val="24"/>
        </w:rPr>
        <w:t>выход</w:t>
      </w:r>
      <w:r w:rsidR="00E050BB" w:rsidRPr="008450CD">
        <w:rPr>
          <w:szCs w:val="24"/>
        </w:rPr>
        <w:t xml:space="preserve"> </w:t>
      </w:r>
      <w:r w:rsidRPr="008450CD">
        <w:rPr>
          <w:szCs w:val="24"/>
        </w:rPr>
        <w:t>на</w:t>
      </w:r>
      <w:r w:rsidR="00E050BB" w:rsidRPr="008450CD">
        <w:rPr>
          <w:szCs w:val="24"/>
        </w:rPr>
        <w:t xml:space="preserve"> </w:t>
      </w:r>
      <w:r w:rsidRPr="008450CD">
        <w:rPr>
          <w:szCs w:val="24"/>
        </w:rPr>
        <w:t>общие</w:t>
      </w:r>
      <w:r w:rsidR="00E050BB" w:rsidRPr="008450CD">
        <w:rPr>
          <w:szCs w:val="24"/>
        </w:rPr>
        <w:t xml:space="preserve"> </w:t>
      </w:r>
      <w:r w:rsidRPr="008450CD">
        <w:rPr>
          <w:szCs w:val="24"/>
        </w:rPr>
        <w:t>лестничные</w:t>
      </w:r>
      <w:r w:rsidR="00E050BB" w:rsidRPr="008450CD">
        <w:rPr>
          <w:szCs w:val="24"/>
        </w:rPr>
        <w:t xml:space="preserve"> </w:t>
      </w:r>
      <w:r w:rsidRPr="008450CD">
        <w:rPr>
          <w:szCs w:val="24"/>
        </w:rPr>
        <w:t>клетки</w:t>
      </w:r>
      <w:r w:rsidR="00E050BB" w:rsidRPr="008450CD">
        <w:rPr>
          <w:szCs w:val="24"/>
        </w:rPr>
        <w:t xml:space="preserve"> </w:t>
      </w:r>
      <w:r w:rsidRPr="008450CD">
        <w:rPr>
          <w:szCs w:val="24"/>
        </w:rPr>
        <w:t>и</w:t>
      </w:r>
      <w:r w:rsidR="00E050BB" w:rsidRPr="008450CD">
        <w:rPr>
          <w:szCs w:val="24"/>
        </w:rPr>
        <w:t xml:space="preserve"> </w:t>
      </w:r>
      <w:r w:rsidRPr="008450CD">
        <w:rPr>
          <w:szCs w:val="24"/>
        </w:rPr>
        <w:t>общий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всего</w:t>
      </w:r>
      <w:r w:rsidR="00E050BB" w:rsidRPr="008450CD">
        <w:rPr>
          <w:szCs w:val="24"/>
        </w:rPr>
        <w:t xml:space="preserve"> </w:t>
      </w:r>
      <w:r w:rsidRPr="008450CD">
        <w:rPr>
          <w:szCs w:val="24"/>
        </w:rPr>
        <w:t>дома</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p>
    <w:p w:rsidR="00FC7880" w:rsidRPr="008450CD" w:rsidRDefault="00FC7880" w:rsidP="00E050BB">
      <w:pPr>
        <w:rPr>
          <w:szCs w:val="24"/>
        </w:rPr>
      </w:pPr>
      <w:r w:rsidRPr="008450CD">
        <w:rPr>
          <w:rStyle w:val="s101"/>
          <w:color w:val="auto"/>
          <w:sz w:val="24"/>
          <w:szCs w:val="24"/>
        </w:rPr>
        <w:t>Обладатели</w:t>
      </w:r>
      <w:r w:rsidR="00E050BB" w:rsidRPr="008450CD">
        <w:rPr>
          <w:rStyle w:val="s101"/>
          <w:color w:val="auto"/>
          <w:sz w:val="24"/>
          <w:szCs w:val="24"/>
        </w:rPr>
        <w:t xml:space="preserve"> </w:t>
      </w:r>
      <w:r w:rsidRPr="008450CD">
        <w:rPr>
          <w:rStyle w:val="s101"/>
          <w:color w:val="auto"/>
          <w:sz w:val="24"/>
          <w:szCs w:val="24"/>
        </w:rPr>
        <w:t>сервитута</w:t>
      </w:r>
      <w:r w:rsidR="00E050BB" w:rsidRPr="008450CD">
        <w:rPr>
          <w:szCs w:val="24"/>
        </w:rPr>
        <w:t xml:space="preserve"> </w:t>
      </w:r>
      <w:r w:rsidRPr="008450CD">
        <w:rPr>
          <w:szCs w:val="24"/>
        </w:rPr>
        <w:t>-</w:t>
      </w:r>
      <w:r w:rsidR="00E050BB" w:rsidRPr="008450CD">
        <w:rPr>
          <w:szCs w:val="24"/>
        </w:rPr>
        <w:t xml:space="preserve"> </w:t>
      </w:r>
      <w:r w:rsidRPr="008450CD">
        <w:rPr>
          <w:szCs w:val="24"/>
        </w:rPr>
        <w:t>лица,</w:t>
      </w:r>
      <w:r w:rsidR="00E050BB" w:rsidRPr="008450CD">
        <w:rPr>
          <w:szCs w:val="24"/>
        </w:rPr>
        <w:t xml:space="preserve"> </w:t>
      </w:r>
      <w:r w:rsidRPr="008450CD">
        <w:rPr>
          <w:szCs w:val="24"/>
        </w:rPr>
        <w:t>имеющие</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ограниченного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чужими</w:t>
      </w:r>
      <w:r w:rsidR="00E050BB" w:rsidRPr="008450CD">
        <w:rPr>
          <w:szCs w:val="24"/>
        </w:rPr>
        <w:t xml:space="preserve"> </w:t>
      </w:r>
      <w:r w:rsidRPr="008450CD">
        <w:rPr>
          <w:szCs w:val="24"/>
        </w:rPr>
        <w:t>земельными</w:t>
      </w:r>
      <w:r w:rsidR="00E050BB" w:rsidRPr="008450CD">
        <w:rPr>
          <w:szCs w:val="24"/>
        </w:rPr>
        <w:t xml:space="preserve"> </w:t>
      </w:r>
      <w:r w:rsidRPr="008450CD">
        <w:rPr>
          <w:szCs w:val="24"/>
        </w:rPr>
        <w:t>участками</w:t>
      </w:r>
      <w:r w:rsidR="00E050BB" w:rsidRPr="008450CD">
        <w:rPr>
          <w:szCs w:val="24"/>
        </w:rPr>
        <w:t xml:space="preserve"> </w:t>
      </w:r>
      <w:r w:rsidRPr="008450CD">
        <w:rPr>
          <w:szCs w:val="24"/>
        </w:rPr>
        <w:t>(сервитут).</w:t>
      </w:r>
    </w:p>
    <w:p w:rsidR="00FC7880" w:rsidRPr="008450CD" w:rsidRDefault="00FC7880" w:rsidP="00E050BB">
      <w:pPr>
        <w:rPr>
          <w:szCs w:val="24"/>
        </w:rPr>
      </w:pPr>
      <w:r w:rsidRPr="008450CD">
        <w:rPr>
          <w:b/>
          <w:szCs w:val="24"/>
        </w:rPr>
        <w:t>Объект</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szCs w:val="24"/>
        </w:rPr>
        <w:t xml:space="preserve"> </w:t>
      </w:r>
      <w:r w:rsidRPr="008450CD">
        <w:rPr>
          <w:szCs w:val="24"/>
        </w:rPr>
        <w:t>–</w:t>
      </w:r>
      <w:r w:rsidR="00E050BB" w:rsidRPr="008450CD">
        <w:rPr>
          <w:szCs w:val="24"/>
        </w:rPr>
        <w:t xml:space="preserve"> </w:t>
      </w:r>
      <w:r w:rsidRPr="008450CD">
        <w:rPr>
          <w:szCs w:val="24"/>
        </w:rPr>
        <w:t>здание,</w:t>
      </w:r>
      <w:r w:rsidR="00E050BB" w:rsidRPr="008450CD">
        <w:rPr>
          <w:szCs w:val="24"/>
        </w:rPr>
        <w:t xml:space="preserve"> </w:t>
      </w:r>
      <w:r w:rsidRPr="008450CD">
        <w:rPr>
          <w:szCs w:val="24"/>
        </w:rPr>
        <w:t>строение,</w:t>
      </w:r>
      <w:r w:rsidR="00E050BB" w:rsidRPr="008450CD">
        <w:rPr>
          <w:szCs w:val="24"/>
        </w:rPr>
        <w:t xml:space="preserve"> </w:t>
      </w:r>
      <w:r w:rsidRPr="008450CD">
        <w:rPr>
          <w:szCs w:val="24"/>
        </w:rPr>
        <w:t>сооружение,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завершено,</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построек,</w:t>
      </w:r>
      <w:r w:rsidR="00E050BB" w:rsidRPr="008450CD">
        <w:rPr>
          <w:szCs w:val="24"/>
        </w:rPr>
        <w:t xml:space="preserve"> </w:t>
      </w:r>
      <w:r w:rsidRPr="008450CD">
        <w:rPr>
          <w:szCs w:val="24"/>
        </w:rPr>
        <w:t>киосков,</w:t>
      </w:r>
      <w:r w:rsidR="00E050BB" w:rsidRPr="008450CD">
        <w:rPr>
          <w:szCs w:val="24"/>
        </w:rPr>
        <w:t xml:space="preserve"> </w:t>
      </w:r>
      <w:r w:rsidRPr="008450CD">
        <w:rPr>
          <w:szCs w:val="24"/>
        </w:rPr>
        <w:t>навесов</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других</w:t>
      </w:r>
      <w:r w:rsidR="00E050BB" w:rsidRPr="008450CD">
        <w:rPr>
          <w:szCs w:val="24"/>
        </w:rPr>
        <w:t xml:space="preserve"> </w:t>
      </w:r>
      <w:r w:rsidRPr="008450CD">
        <w:rPr>
          <w:szCs w:val="24"/>
        </w:rPr>
        <w:t>подобных</w:t>
      </w:r>
      <w:r w:rsidR="00E050BB" w:rsidRPr="008450CD">
        <w:rPr>
          <w:szCs w:val="24"/>
        </w:rPr>
        <w:t xml:space="preserve"> </w:t>
      </w:r>
      <w:r w:rsidRPr="008450CD">
        <w:rPr>
          <w:szCs w:val="24"/>
        </w:rPr>
        <w:t>построек.</w:t>
      </w:r>
    </w:p>
    <w:p w:rsidR="00FC7880" w:rsidRPr="008450CD" w:rsidRDefault="00FC7880" w:rsidP="00E050BB">
      <w:pPr>
        <w:rPr>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szCs w:val="24"/>
        </w:rPr>
        <w:t xml:space="preserve"> </w:t>
      </w:r>
      <w:r w:rsidRPr="008450CD">
        <w:rPr>
          <w:szCs w:val="24"/>
        </w:rPr>
        <w:t>–</w:t>
      </w:r>
      <w:r w:rsidR="00E050BB" w:rsidRPr="008450CD">
        <w:rPr>
          <w:szCs w:val="24"/>
        </w:rPr>
        <w:t xml:space="preserve"> </w:t>
      </w:r>
      <w:r w:rsidRPr="008450CD">
        <w:rPr>
          <w:szCs w:val="24"/>
        </w:rPr>
        <w:t>виды</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осуществлять</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размещать</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разрешено</w:t>
      </w:r>
      <w:r w:rsidR="00E050BB" w:rsidRPr="008450CD">
        <w:rPr>
          <w:szCs w:val="24"/>
        </w:rPr>
        <w:t xml:space="preserve"> </w:t>
      </w:r>
      <w:r w:rsidRPr="008450CD">
        <w:rPr>
          <w:szCs w:val="24"/>
        </w:rPr>
        <w:t>в</w:t>
      </w:r>
      <w:r w:rsidR="00E050BB" w:rsidRPr="008450CD">
        <w:rPr>
          <w:szCs w:val="24"/>
        </w:rPr>
        <w:t xml:space="preserve"> </w:t>
      </w:r>
      <w:r w:rsidRPr="008450CD">
        <w:rPr>
          <w:szCs w:val="24"/>
        </w:rPr>
        <w:t>силу</w:t>
      </w:r>
      <w:r w:rsidR="00E050BB" w:rsidRPr="008450CD">
        <w:rPr>
          <w:szCs w:val="24"/>
        </w:rPr>
        <w:t xml:space="preserve"> </w:t>
      </w:r>
      <w:r w:rsidRPr="008450CD">
        <w:rPr>
          <w:szCs w:val="24"/>
        </w:rPr>
        <w:t>наименования</w:t>
      </w:r>
      <w:r w:rsidR="00E050BB" w:rsidRPr="008450CD">
        <w:rPr>
          <w:szCs w:val="24"/>
        </w:rPr>
        <w:t xml:space="preserve"> </w:t>
      </w:r>
      <w:r w:rsidRPr="008450CD">
        <w:rPr>
          <w:szCs w:val="24"/>
        </w:rPr>
        <w:t>этих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соответствующим</w:t>
      </w:r>
      <w:r w:rsidR="00E050BB" w:rsidRPr="008450CD">
        <w:rPr>
          <w:szCs w:val="24"/>
        </w:rPr>
        <w:t xml:space="preserve"> </w:t>
      </w:r>
      <w:r w:rsidRPr="008450CD">
        <w:rPr>
          <w:szCs w:val="24"/>
        </w:rPr>
        <w:t>территориальным</w:t>
      </w:r>
      <w:r w:rsidR="00E050BB" w:rsidRPr="008450CD">
        <w:rPr>
          <w:szCs w:val="24"/>
        </w:rPr>
        <w:t xml:space="preserve"> </w:t>
      </w:r>
      <w:r w:rsidRPr="008450CD">
        <w:rPr>
          <w:szCs w:val="24"/>
        </w:rPr>
        <w:t>зонам</w:t>
      </w:r>
      <w:r w:rsidR="00E050BB" w:rsidRPr="008450CD">
        <w:rPr>
          <w:szCs w:val="24"/>
        </w:rPr>
        <w:t xml:space="preserve"> </w:t>
      </w:r>
      <w:r w:rsidRPr="008450CD">
        <w:rPr>
          <w:szCs w:val="24"/>
        </w:rPr>
        <w:t>при</w:t>
      </w:r>
      <w:r w:rsidR="00E050BB" w:rsidRPr="008450CD">
        <w:rPr>
          <w:szCs w:val="24"/>
        </w:rPr>
        <w:t xml:space="preserve"> </w:t>
      </w:r>
      <w:r w:rsidRPr="008450CD">
        <w:rPr>
          <w:szCs w:val="24"/>
        </w:rPr>
        <w:t>том,</w:t>
      </w:r>
      <w:r w:rsidR="00E050BB" w:rsidRPr="008450CD">
        <w:rPr>
          <w:szCs w:val="24"/>
        </w:rPr>
        <w:t xml:space="preserve"> </w:t>
      </w:r>
      <w:r w:rsidRPr="008450CD">
        <w:rPr>
          <w:szCs w:val="24"/>
        </w:rPr>
        <w:t>что</w:t>
      </w:r>
      <w:r w:rsidR="00E050BB" w:rsidRPr="008450CD">
        <w:rPr>
          <w:szCs w:val="24"/>
        </w:rPr>
        <w:t xml:space="preserve"> </w:t>
      </w:r>
      <w:r w:rsidRPr="008450CD">
        <w:rPr>
          <w:szCs w:val="24"/>
        </w:rPr>
        <w:t>выбор</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правообладателями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самостоятельно</w:t>
      </w:r>
      <w:r w:rsidR="00E050BB" w:rsidRPr="008450CD">
        <w:rPr>
          <w:szCs w:val="24"/>
        </w:rPr>
        <w:t xml:space="preserve"> </w:t>
      </w:r>
      <w:r w:rsidRPr="008450CD">
        <w:rPr>
          <w:szCs w:val="24"/>
        </w:rPr>
        <w:t>(без</w:t>
      </w:r>
      <w:r w:rsidR="00E050BB" w:rsidRPr="008450CD">
        <w:rPr>
          <w:szCs w:val="24"/>
        </w:rPr>
        <w:t xml:space="preserve"> </w:t>
      </w:r>
      <w:r w:rsidRPr="008450CD">
        <w:rPr>
          <w:szCs w:val="24"/>
        </w:rPr>
        <w:t>дополнительных</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согласований)</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технических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действующим</w:t>
      </w:r>
      <w:r w:rsidR="00E050BB" w:rsidRPr="008450CD">
        <w:rPr>
          <w:szCs w:val="24"/>
        </w:rPr>
        <w:t xml:space="preserve"> </w:t>
      </w:r>
      <w:r w:rsidRPr="008450CD">
        <w:rPr>
          <w:szCs w:val="24"/>
        </w:rPr>
        <w:t>законодательством.</w:t>
      </w:r>
    </w:p>
    <w:p w:rsidR="00BB16E9" w:rsidRPr="008450CD" w:rsidRDefault="00BB16E9" w:rsidP="00E050BB">
      <w:pPr>
        <w:rPr>
          <w:szCs w:val="24"/>
        </w:rPr>
      </w:pPr>
      <w:r w:rsidRPr="008450CD">
        <w:rPr>
          <w:b/>
          <w:szCs w:val="24"/>
        </w:rPr>
        <w:t>Отклонения</w:t>
      </w:r>
      <w:r w:rsidR="00E050BB" w:rsidRPr="008450CD">
        <w:rPr>
          <w:b/>
          <w:szCs w:val="24"/>
        </w:rPr>
        <w:t xml:space="preserve"> </w:t>
      </w:r>
      <w:r w:rsidRPr="008450CD">
        <w:rPr>
          <w:b/>
          <w:szCs w:val="24"/>
        </w:rPr>
        <w:t>от</w:t>
      </w:r>
      <w:r w:rsidR="00E050BB" w:rsidRPr="008450CD">
        <w:rPr>
          <w:b/>
          <w:szCs w:val="24"/>
        </w:rPr>
        <w:t xml:space="preserve"> </w:t>
      </w:r>
      <w:r w:rsidRPr="008450CD">
        <w:rPr>
          <w:b/>
          <w:szCs w:val="24"/>
        </w:rPr>
        <w:t>Правил</w:t>
      </w:r>
      <w:r w:rsidR="00E050BB" w:rsidRPr="008450CD">
        <w:rPr>
          <w:szCs w:val="24"/>
        </w:rPr>
        <w:t xml:space="preserve"> </w:t>
      </w:r>
      <w:r w:rsidRPr="008450CD">
        <w:rPr>
          <w:szCs w:val="24"/>
        </w:rPr>
        <w:t>-</w:t>
      </w:r>
      <w:r w:rsidR="00E050BB" w:rsidRPr="008450CD">
        <w:rPr>
          <w:szCs w:val="24"/>
        </w:rPr>
        <w:t xml:space="preserve"> </w:t>
      </w:r>
      <w:r w:rsidRPr="008450CD">
        <w:rPr>
          <w:szCs w:val="24"/>
        </w:rPr>
        <w:t>санкционированное</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настоящими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для</w:t>
      </w:r>
      <w:r w:rsidR="00E050BB" w:rsidRPr="008450CD">
        <w:rPr>
          <w:szCs w:val="24"/>
        </w:rPr>
        <w:t xml:space="preserve"> </w:t>
      </w:r>
      <w:r w:rsidRPr="008450CD">
        <w:rPr>
          <w:szCs w:val="24"/>
        </w:rPr>
        <w:t>конкретного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отступление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w:t>
      </w:r>
      <w:r w:rsidR="00E050BB" w:rsidRPr="008450CD">
        <w:rPr>
          <w:szCs w:val="24"/>
        </w:rPr>
        <w:t xml:space="preserve"> </w:t>
      </w:r>
      <w:r w:rsidRPr="008450CD">
        <w:rPr>
          <w:szCs w:val="24"/>
        </w:rPr>
        <w:t>высоты</w:t>
      </w:r>
      <w:r w:rsidR="00E050BB" w:rsidRPr="008450CD">
        <w:rPr>
          <w:szCs w:val="24"/>
        </w:rPr>
        <w:t xml:space="preserve"> </w:t>
      </w:r>
      <w:r w:rsidRPr="008450CD">
        <w:rPr>
          <w:szCs w:val="24"/>
        </w:rPr>
        <w:t>построек,</w:t>
      </w:r>
      <w:r w:rsidR="00E050BB" w:rsidRPr="008450CD">
        <w:rPr>
          <w:szCs w:val="24"/>
        </w:rPr>
        <w:t xml:space="preserve"> </w:t>
      </w:r>
      <w:r w:rsidRPr="008450CD">
        <w:rPr>
          <w:szCs w:val="24"/>
        </w:rPr>
        <w:t>процента</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отступов</w:t>
      </w:r>
      <w:r w:rsidR="00E050BB" w:rsidRPr="008450CD">
        <w:rPr>
          <w:szCs w:val="24"/>
        </w:rPr>
        <w:t xml:space="preserve"> </w:t>
      </w:r>
      <w:r w:rsidRPr="008450CD">
        <w:rPr>
          <w:szCs w:val="24"/>
        </w:rPr>
        <w:t>построек</w:t>
      </w:r>
      <w:r w:rsidR="00E050BB" w:rsidRPr="008450CD">
        <w:rPr>
          <w:szCs w:val="24"/>
        </w:rPr>
        <w:t xml:space="preserve"> </w:t>
      </w:r>
      <w:r w:rsidRPr="008450CD">
        <w:rPr>
          <w:szCs w:val="24"/>
        </w:rPr>
        <w:t>от</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т.д.,</w:t>
      </w:r>
      <w:r w:rsidR="00E050BB" w:rsidRPr="008450CD">
        <w:rPr>
          <w:szCs w:val="24"/>
        </w:rPr>
        <w:t xml:space="preserve"> </w:t>
      </w:r>
      <w:r w:rsidRPr="008450CD">
        <w:rPr>
          <w:szCs w:val="24"/>
        </w:rPr>
        <w:t>обусловленное</w:t>
      </w:r>
      <w:r w:rsidR="00E050BB" w:rsidRPr="008450CD">
        <w:rPr>
          <w:szCs w:val="24"/>
        </w:rPr>
        <w:t xml:space="preserve"> </w:t>
      </w:r>
      <w:r w:rsidRPr="008450CD">
        <w:rPr>
          <w:szCs w:val="24"/>
        </w:rPr>
        <w:t>невозможностью</w:t>
      </w:r>
      <w:r w:rsidR="00E050BB" w:rsidRPr="008450CD">
        <w:rPr>
          <w:szCs w:val="24"/>
        </w:rPr>
        <w:t xml:space="preserve"> </w:t>
      </w:r>
      <w:r w:rsidRPr="008450CD">
        <w:rPr>
          <w:szCs w:val="24"/>
        </w:rPr>
        <w:t>использовать</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настоящими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по</w:t>
      </w:r>
      <w:r w:rsidR="00E050BB" w:rsidRPr="008450CD">
        <w:rPr>
          <w:szCs w:val="24"/>
        </w:rPr>
        <w:t xml:space="preserve"> </w:t>
      </w:r>
      <w:r w:rsidRPr="008450CD">
        <w:rPr>
          <w:szCs w:val="24"/>
        </w:rPr>
        <w:t>причине</w:t>
      </w:r>
      <w:r w:rsidR="00E050BB" w:rsidRPr="008450CD">
        <w:rPr>
          <w:szCs w:val="24"/>
        </w:rPr>
        <w:t xml:space="preserve"> </w:t>
      </w:r>
      <w:r w:rsidRPr="008450CD">
        <w:rPr>
          <w:szCs w:val="24"/>
        </w:rPr>
        <w:t>его</w:t>
      </w:r>
      <w:r w:rsidR="00E050BB" w:rsidRPr="008450CD">
        <w:rPr>
          <w:szCs w:val="24"/>
        </w:rPr>
        <w:t xml:space="preserve"> </w:t>
      </w:r>
      <w:r w:rsidRPr="008450CD">
        <w:rPr>
          <w:szCs w:val="24"/>
        </w:rPr>
        <w:t>малого</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неудобной</w:t>
      </w:r>
      <w:r w:rsidR="00E050BB" w:rsidRPr="008450CD">
        <w:rPr>
          <w:szCs w:val="24"/>
        </w:rPr>
        <w:t xml:space="preserve"> </w:t>
      </w:r>
      <w:r w:rsidRPr="008450CD">
        <w:rPr>
          <w:szCs w:val="24"/>
        </w:rPr>
        <w:t>конфигурации,</w:t>
      </w:r>
      <w:r w:rsidR="00E050BB" w:rsidRPr="008450CD">
        <w:rPr>
          <w:szCs w:val="24"/>
        </w:rPr>
        <w:t xml:space="preserve"> </w:t>
      </w:r>
      <w:r w:rsidRPr="008450CD">
        <w:rPr>
          <w:szCs w:val="24"/>
        </w:rPr>
        <w:t>неблагоприятных</w:t>
      </w:r>
      <w:r w:rsidR="00E050BB" w:rsidRPr="008450CD">
        <w:rPr>
          <w:szCs w:val="24"/>
        </w:rPr>
        <w:t xml:space="preserve"> </w:t>
      </w:r>
      <w:r w:rsidRPr="008450CD">
        <w:rPr>
          <w:szCs w:val="24"/>
        </w:rPr>
        <w:t>инженерно-геологических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характеристик;</w:t>
      </w:r>
    </w:p>
    <w:p w:rsidR="00FC7880" w:rsidRPr="008450CD" w:rsidRDefault="00FC7880" w:rsidP="00E050BB">
      <w:pPr>
        <w:rPr>
          <w:szCs w:val="24"/>
        </w:rPr>
      </w:pPr>
      <w:r w:rsidRPr="008450CD">
        <w:rPr>
          <w:b/>
          <w:szCs w:val="24"/>
        </w:rPr>
        <w:t>Правила</w:t>
      </w:r>
      <w:r w:rsidR="00E050BB" w:rsidRPr="008450CD">
        <w:rPr>
          <w:b/>
          <w:szCs w:val="24"/>
        </w:rPr>
        <w:t xml:space="preserve"> </w:t>
      </w:r>
      <w:r w:rsidRPr="008450CD">
        <w:rPr>
          <w:b/>
          <w:szCs w:val="24"/>
        </w:rPr>
        <w:t>землепользования</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застройки</w:t>
      </w:r>
      <w:r w:rsidR="00E050BB" w:rsidRPr="008450CD">
        <w:rPr>
          <w:szCs w:val="24"/>
        </w:rPr>
        <w:t xml:space="preserve"> </w:t>
      </w:r>
      <w:r w:rsidRPr="008450CD">
        <w:rPr>
          <w:szCs w:val="24"/>
        </w:rPr>
        <w:t>–</w:t>
      </w:r>
      <w:r w:rsidR="00E050BB" w:rsidRPr="008450CD">
        <w:rPr>
          <w:szCs w:val="24"/>
        </w:rPr>
        <w:t xml:space="preserve"> </w:t>
      </w:r>
      <w:r w:rsidRPr="008450CD">
        <w:rPr>
          <w:szCs w:val="24"/>
        </w:rPr>
        <w:t>документ</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который</w:t>
      </w:r>
      <w:r w:rsidR="00E050BB" w:rsidRPr="008450CD">
        <w:rPr>
          <w:szCs w:val="24"/>
        </w:rPr>
        <w:t xml:space="preserve"> </w:t>
      </w:r>
      <w:r w:rsidRPr="008450CD">
        <w:rPr>
          <w:szCs w:val="24"/>
        </w:rPr>
        <w:t>утверждается</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котором</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территориальные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градостроительные</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применения</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документа</w:t>
      </w:r>
      <w:r w:rsidR="00E050BB" w:rsidRPr="008450CD">
        <w:rPr>
          <w:szCs w:val="24"/>
        </w:rPr>
        <w:t xml:space="preserve"> </w:t>
      </w:r>
      <w:r w:rsidRPr="008450CD">
        <w:rPr>
          <w:szCs w:val="24"/>
        </w:rPr>
        <w:t>и</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внесения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него</w:t>
      </w:r>
      <w:r w:rsidR="00E050BB" w:rsidRPr="008450CD">
        <w:rPr>
          <w:szCs w:val="24"/>
        </w:rPr>
        <w:t xml:space="preserve"> </w:t>
      </w:r>
      <w:r w:rsidRPr="008450CD">
        <w:rPr>
          <w:szCs w:val="24"/>
        </w:rPr>
        <w:t>изменений.</w:t>
      </w:r>
    </w:p>
    <w:p w:rsidR="00FC7880" w:rsidRPr="008450CD" w:rsidRDefault="00FC7880" w:rsidP="00E050BB">
      <w:pPr>
        <w:rPr>
          <w:szCs w:val="24"/>
        </w:rPr>
      </w:pPr>
      <w:r w:rsidRPr="008450CD">
        <w:rPr>
          <w:b/>
          <w:szCs w:val="24"/>
        </w:rPr>
        <w:t>Подрядчик</w:t>
      </w:r>
      <w:r w:rsidR="00E050BB" w:rsidRPr="008450CD">
        <w:rPr>
          <w:szCs w:val="24"/>
        </w:rPr>
        <w:t xml:space="preserve"> </w:t>
      </w:r>
      <w:r w:rsidRPr="008450CD">
        <w:rPr>
          <w:szCs w:val="24"/>
        </w:rPr>
        <w:t>–</w:t>
      </w:r>
      <w:r w:rsidR="00E050BB" w:rsidRPr="008450CD">
        <w:rPr>
          <w:szCs w:val="24"/>
        </w:rPr>
        <w:t xml:space="preserve"> </w:t>
      </w:r>
      <w:r w:rsidRPr="008450CD">
        <w:rPr>
          <w:szCs w:val="24"/>
        </w:rPr>
        <w:t>физическое</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юридическое</w:t>
      </w:r>
      <w:r w:rsidR="00E050BB" w:rsidRPr="008450CD">
        <w:rPr>
          <w:szCs w:val="24"/>
        </w:rPr>
        <w:t xml:space="preserve"> </w:t>
      </w:r>
      <w:r w:rsidRPr="008450CD">
        <w:rPr>
          <w:szCs w:val="24"/>
        </w:rPr>
        <w:t>лицо,</w:t>
      </w:r>
      <w:r w:rsidR="00E050BB" w:rsidRPr="008450CD">
        <w:rPr>
          <w:szCs w:val="24"/>
        </w:rPr>
        <w:t xml:space="preserve"> </w:t>
      </w:r>
      <w:r w:rsidRPr="008450CD">
        <w:rPr>
          <w:szCs w:val="24"/>
        </w:rPr>
        <w:t>осуществляющее</w:t>
      </w:r>
      <w:r w:rsidR="00E050BB" w:rsidRPr="008450CD">
        <w:rPr>
          <w:szCs w:val="24"/>
        </w:rPr>
        <w:t xml:space="preserve"> </w:t>
      </w:r>
      <w:r w:rsidRPr="008450CD">
        <w:rPr>
          <w:szCs w:val="24"/>
        </w:rPr>
        <w:t>по</w:t>
      </w:r>
      <w:r w:rsidR="00E050BB" w:rsidRPr="008450CD">
        <w:rPr>
          <w:szCs w:val="24"/>
        </w:rPr>
        <w:t xml:space="preserve"> </w:t>
      </w:r>
      <w:r w:rsidRPr="008450CD">
        <w:rPr>
          <w:szCs w:val="24"/>
        </w:rPr>
        <w:t>договору</w:t>
      </w:r>
      <w:r w:rsidR="00E050BB" w:rsidRPr="008450CD">
        <w:rPr>
          <w:szCs w:val="24"/>
        </w:rPr>
        <w:t xml:space="preserve"> </w:t>
      </w:r>
      <w:r w:rsidRPr="008450CD">
        <w:rPr>
          <w:szCs w:val="24"/>
        </w:rPr>
        <w:t>с</w:t>
      </w:r>
      <w:r w:rsidR="00E050BB" w:rsidRPr="008450CD">
        <w:rPr>
          <w:szCs w:val="24"/>
        </w:rPr>
        <w:t xml:space="preserve"> </w:t>
      </w:r>
      <w:r w:rsidRPr="008450CD">
        <w:rPr>
          <w:szCs w:val="24"/>
        </w:rPr>
        <w:t>застройщиком</w:t>
      </w:r>
      <w:r w:rsidR="00E050BB" w:rsidRPr="008450CD">
        <w:rPr>
          <w:szCs w:val="24"/>
        </w:rPr>
        <w:t xml:space="preserve"> </w:t>
      </w:r>
      <w:r w:rsidRPr="008450CD">
        <w:rPr>
          <w:szCs w:val="24"/>
        </w:rPr>
        <w:t>(техническим</w:t>
      </w:r>
      <w:r w:rsidR="00E050BB" w:rsidRPr="008450CD">
        <w:rPr>
          <w:szCs w:val="24"/>
        </w:rPr>
        <w:t xml:space="preserve"> </w:t>
      </w:r>
      <w:r w:rsidRPr="008450CD">
        <w:rPr>
          <w:szCs w:val="24"/>
        </w:rPr>
        <w:t>заказчиком)</w:t>
      </w:r>
      <w:r w:rsidR="00E050BB" w:rsidRPr="008450CD">
        <w:rPr>
          <w:szCs w:val="24"/>
        </w:rPr>
        <w:t xml:space="preserve"> </w:t>
      </w:r>
      <w:r w:rsidRPr="008450CD">
        <w:rPr>
          <w:szCs w:val="24"/>
        </w:rPr>
        <w:t>работы</w:t>
      </w:r>
      <w:r w:rsidR="00E050BB" w:rsidRPr="008450CD">
        <w:rPr>
          <w:szCs w:val="24"/>
        </w:rPr>
        <w:t xml:space="preserve"> </w:t>
      </w:r>
      <w:r w:rsidRPr="008450CD">
        <w:rPr>
          <w:szCs w:val="24"/>
        </w:rPr>
        <w:t>по</w:t>
      </w:r>
      <w:r w:rsidR="00E050BB" w:rsidRPr="008450CD">
        <w:rPr>
          <w:szCs w:val="24"/>
        </w:rPr>
        <w:t xml:space="preserve"> </w:t>
      </w:r>
      <w:r w:rsidRPr="008450CD">
        <w:rPr>
          <w:szCs w:val="24"/>
        </w:rPr>
        <w:t>строительству,</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капитальному</w:t>
      </w:r>
      <w:r w:rsidR="00E050BB" w:rsidRPr="008450CD">
        <w:rPr>
          <w:szCs w:val="24"/>
        </w:rPr>
        <w:t xml:space="preserve"> </w:t>
      </w:r>
      <w:r w:rsidRPr="008450CD">
        <w:rPr>
          <w:szCs w:val="24"/>
        </w:rPr>
        <w:t>ремонту</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их</w:t>
      </w:r>
      <w:r w:rsidR="00E050BB" w:rsidRPr="008450CD">
        <w:rPr>
          <w:szCs w:val="24"/>
        </w:rPr>
        <w:t xml:space="preserve"> </w:t>
      </w:r>
      <w:r w:rsidRPr="008450CD">
        <w:rPr>
          <w:szCs w:val="24"/>
        </w:rPr>
        <w:t>частей.</w:t>
      </w:r>
    </w:p>
    <w:p w:rsidR="00FC7880" w:rsidRPr="008450CD" w:rsidRDefault="00FC7880" w:rsidP="00E050BB">
      <w:pPr>
        <w:rPr>
          <w:szCs w:val="24"/>
        </w:rPr>
      </w:pPr>
      <w:r w:rsidRPr="008450CD">
        <w:rPr>
          <w:b/>
          <w:szCs w:val="24"/>
        </w:rPr>
        <w:t>Помещение</w:t>
      </w:r>
      <w:r w:rsidR="00E050BB" w:rsidRPr="008450CD">
        <w:rPr>
          <w:b/>
          <w:szCs w:val="24"/>
        </w:rPr>
        <w:t xml:space="preserve"> </w:t>
      </w:r>
      <w:r w:rsidRPr="008450CD">
        <w:rPr>
          <w:szCs w:val="24"/>
        </w:rPr>
        <w:t>–</w:t>
      </w:r>
      <w:r w:rsidR="00E050BB" w:rsidRPr="008450CD">
        <w:rPr>
          <w:szCs w:val="24"/>
        </w:rPr>
        <w:t xml:space="preserve"> </w:t>
      </w:r>
      <w:r w:rsidRPr="008450CD">
        <w:rPr>
          <w:szCs w:val="24"/>
        </w:rPr>
        <w:t>пространство</w:t>
      </w:r>
      <w:r w:rsidR="00E050BB" w:rsidRPr="008450CD">
        <w:rPr>
          <w:szCs w:val="24"/>
        </w:rPr>
        <w:t xml:space="preserve"> </w:t>
      </w:r>
      <w:r w:rsidRPr="008450CD">
        <w:rPr>
          <w:szCs w:val="24"/>
        </w:rPr>
        <w:t>внутри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имеющее</w:t>
      </w:r>
      <w:r w:rsidR="00E050BB" w:rsidRPr="008450CD">
        <w:rPr>
          <w:szCs w:val="24"/>
        </w:rPr>
        <w:t xml:space="preserve"> </w:t>
      </w:r>
      <w:r w:rsidRPr="008450CD">
        <w:rPr>
          <w:szCs w:val="24"/>
        </w:rPr>
        <w:t>определенное</w:t>
      </w:r>
      <w:r w:rsidR="00E050BB" w:rsidRPr="008450CD">
        <w:rPr>
          <w:szCs w:val="24"/>
        </w:rPr>
        <w:t xml:space="preserve"> </w:t>
      </w:r>
      <w:r w:rsidRPr="008450CD">
        <w:rPr>
          <w:szCs w:val="24"/>
        </w:rPr>
        <w:t>функциональное</w:t>
      </w:r>
      <w:r w:rsidR="00E050BB" w:rsidRPr="008450CD">
        <w:rPr>
          <w:szCs w:val="24"/>
        </w:rPr>
        <w:t xml:space="preserve"> </w:t>
      </w:r>
      <w:r w:rsidRPr="008450CD">
        <w:rPr>
          <w:szCs w:val="24"/>
        </w:rPr>
        <w:t>назначение</w:t>
      </w:r>
      <w:r w:rsidR="00E050BB" w:rsidRPr="008450CD">
        <w:rPr>
          <w:szCs w:val="24"/>
        </w:rPr>
        <w:t xml:space="preserve"> </w:t>
      </w:r>
      <w:r w:rsidRPr="008450CD">
        <w:rPr>
          <w:szCs w:val="24"/>
        </w:rPr>
        <w:t>и</w:t>
      </w:r>
      <w:r w:rsidR="00E050BB" w:rsidRPr="008450CD">
        <w:rPr>
          <w:szCs w:val="24"/>
        </w:rPr>
        <w:t xml:space="preserve"> </w:t>
      </w:r>
      <w:r w:rsidRPr="008450CD">
        <w:rPr>
          <w:szCs w:val="24"/>
        </w:rPr>
        <w:t>ограниченное</w:t>
      </w:r>
      <w:r w:rsidR="00E050BB" w:rsidRPr="008450CD">
        <w:rPr>
          <w:szCs w:val="24"/>
        </w:rPr>
        <w:t xml:space="preserve"> </w:t>
      </w:r>
      <w:r w:rsidRPr="008450CD">
        <w:rPr>
          <w:szCs w:val="24"/>
        </w:rPr>
        <w:t>строительными</w:t>
      </w:r>
      <w:r w:rsidR="00E050BB" w:rsidRPr="008450CD">
        <w:rPr>
          <w:szCs w:val="24"/>
        </w:rPr>
        <w:t xml:space="preserve"> </w:t>
      </w:r>
      <w:r w:rsidRPr="008450CD">
        <w:rPr>
          <w:szCs w:val="24"/>
        </w:rPr>
        <w:t>конструкциями.</w:t>
      </w:r>
    </w:p>
    <w:p w:rsidR="00FC7880" w:rsidRPr="008450CD" w:rsidRDefault="00FC7880" w:rsidP="00E050BB">
      <w:pPr>
        <w:rPr>
          <w:szCs w:val="24"/>
        </w:rPr>
      </w:pPr>
      <w:r w:rsidRPr="008450CD">
        <w:rPr>
          <w:b/>
          <w:szCs w:val="24"/>
        </w:rPr>
        <w:t>Правообладатели</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szCs w:val="24"/>
        </w:rPr>
        <w:t xml:space="preserve"> </w:t>
      </w:r>
      <w:r w:rsidRPr="008450CD">
        <w:rPr>
          <w:szCs w:val="24"/>
        </w:rPr>
        <w:t>–</w:t>
      </w:r>
      <w:r w:rsidR="00E050BB" w:rsidRPr="008450CD">
        <w:rPr>
          <w:szCs w:val="24"/>
        </w:rPr>
        <w:t xml:space="preserve"> </w:t>
      </w:r>
      <w:r w:rsidRPr="008450CD">
        <w:rPr>
          <w:szCs w:val="24"/>
        </w:rPr>
        <w:t>собственники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арендаторы,</w:t>
      </w:r>
      <w:r w:rsidR="00E050BB" w:rsidRPr="008450CD">
        <w:rPr>
          <w:szCs w:val="24"/>
        </w:rPr>
        <w:t xml:space="preserve"> </w:t>
      </w:r>
      <w:r w:rsidRPr="008450CD">
        <w:rPr>
          <w:szCs w:val="24"/>
        </w:rPr>
        <w:t>землепользователи</w:t>
      </w:r>
      <w:r w:rsidR="00E050BB" w:rsidRPr="008450CD">
        <w:rPr>
          <w:szCs w:val="24"/>
        </w:rPr>
        <w:t xml:space="preserve"> </w:t>
      </w:r>
      <w:r w:rsidRPr="008450CD">
        <w:rPr>
          <w:szCs w:val="24"/>
        </w:rPr>
        <w:t>и</w:t>
      </w:r>
      <w:r w:rsidR="00E050BB" w:rsidRPr="008450CD">
        <w:rPr>
          <w:szCs w:val="24"/>
        </w:rPr>
        <w:t xml:space="preserve"> </w:t>
      </w:r>
      <w:r w:rsidRPr="008450CD">
        <w:rPr>
          <w:szCs w:val="24"/>
        </w:rPr>
        <w:t>землевладельцы.</w:t>
      </w:r>
    </w:p>
    <w:p w:rsidR="00FC7880" w:rsidRPr="008450CD" w:rsidRDefault="00FC7880" w:rsidP="00E050BB">
      <w:pPr>
        <w:rPr>
          <w:szCs w:val="24"/>
        </w:rPr>
      </w:pPr>
      <w:r w:rsidRPr="008450CD">
        <w:rPr>
          <w:b/>
          <w:szCs w:val="24"/>
        </w:rPr>
        <w:t>Прибрежная</w:t>
      </w:r>
      <w:r w:rsidR="00E050BB" w:rsidRPr="008450CD">
        <w:rPr>
          <w:b/>
          <w:szCs w:val="24"/>
        </w:rPr>
        <w:t xml:space="preserve"> </w:t>
      </w:r>
      <w:r w:rsidRPr="008450CD">
        <w:rPr>
          <w:b/>
          <w:szCs w:val="24"/>
        </w:rPr>
        <w:t>защитная</w:t>
      </w:r>
      <w:r w:rsidR="00E050BB" w:rsidRPr="008450CD">
        <w:rPr>
          <w:b/>
          <w:szCs w:val="24"/>
        </w:rPr>
        <w:t xml:space="preserve"> </w:t>
      </w:r>
      <w:r w:rsidRPr="008450CD">
        <w:rPr>
          <w:b/>
          <w:szCs w:val="24"/>
        </w:rPr>
        <w:t>полоса</w:t>
      </w:r>
      <w:r w:rsidR="00E050BB" w:rsidRPr="008450CD">
        <w:rPr>
          <w:szCs w:val="24"/>
        </w:rPr>
        <w:t xml:space="preserve"> </w:t>
      </w:r>
      <w:r w:rsidRPr="008450CD">
        <w:rPr>
          <w:szCs w:val="24"/>
        </w:rPr>
        <w:t>–</w:t>
      </w:r>
      <w:r w:rsidR="00E050BB" w:rsidRPr="008450CD">
        <w:rPr>
          <w:szCs w:val="24"/>
        </w:rPr>
        <w:t xml:space="preserve"> </w:t>
      </w:r>
      <w:r w:rsidRPr="008450CD">
        <w:rPr>
          <w:szCs w:val="24"/>
        </w:rPr>
        <w:t>часть</w:t>
      </w:r>
      <w:r w:rsidR="00E050BB" w:rsidRPr="008450CD">
        <w:rPr>
          <w:szCs w:val="24"/>
        </w:rPr>
        <w:t xml:space="preserve"> </w:t>
      </w:r>
      <w:r w:rsidRPr="008450CD">
        <w:rPr>
          <w:szCs w:val="24"/>
        </w:rPr>
        <w:t>водоохранной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вводятся</w:t>
      </w:r>
      <w:r w:rsidR="00E050BB" w:rsidRPr="008450CD">
        <w:rPr>
          <w:szCs w:val="24"/>
        </w:rPr>
        <w:t xml:space="preserve"> </w:t>
      </w:r>
      <w:r w:rsidRPr="008450CD">
        <w:rPr>
          <w:szCs w:val="24"/>
        </w:rPr>
        <w:t>дополнительные</w:t>
      </w:r>
      <w:r w:rsidR="00E050BB" w:rsidRPr="008450CD">
        <w:rPr>
          <w:szCs w:val="24"/>
        </w:rPr>
        <w:t xml:space="preserve"> </w:t>
      </w:r>
      <w:r w:rsidRPr="008450CD">
        <w:rPr>
          <w:szCs w:val="24"/>
        </w:rPr>
        <w:t>ограничения</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и</w:t>
      </w:r>
      <w:r w:rsidR="00E050BB" w:rsidRPr="008450CD">
        <w:rPr>
          <w:szCs w:val="24"/>
        </w:rPr>
        <w:t xml:space="preserve"> </w:t>
      </w:r>
      <w:r w:rsidRPr="008450CD">
        <w:rPr>
          <w:szCs w:val="24"/>
        </w:rPr>
        <w:t>природопользования.</w:t>
      </w:r>
    </w:p>
    <w:p w:rsidR="00FC7880" w:rsidRPr="008450CD" w:rsidRDefault="00FC7880" w:rsidP="00E050BB">
      <w:pPr>
        <w:rPr>
          <w:szCs w:val="24"/>
        </w:rPr>
      </w:pPr>
      <w:r w:rsidRPr="008450CD">
        <w:rPr>
          <w:b/>
          <w:szCs w:val="24"/>
        </w:rPr>
        <w:t>Проектная</w:t>
      </w:r>
      <w:r w:rsidR="00E050BB" w:rsidRPr="008450CD">
        <w:rPr>
          <w:b/>
          <w:szCs w:val="24"/>
        </w:rPr>
        <w:t xml:space="preserve"> </w:t>
      </w:r>
      <w:r w:rsidRPr="008450CD">
        <w:rPr>
          <w:b/>
          <w:szCs w:val="24"/>
        </w:rPr>
        <w:t>документация</w:t>
      </w:r>
      <w:r w:rsidR="00E050BB" w:rsidRPr="008450CD">
        <w:rPr>
          <w:b/>
          <w:szCs w:val="24"/>
        </w:rPr>
        <w:t xml:space="preserve"> </w:t>
      </w:r>
      <w:r w:rsidRPr="008450CD">
        <w:rPr>
          <w:b/>
          <w:szCs w:val="24"/>
        </w:rPr>
        <w:t>–</w:t>
      </w:r>
      <w:r w:rsidR="00E050BB" w:rsidRPr="008450CD">
        <w:rPr>
          <w:szCs w:val="24"/>
        </w:rPr>
        <w:t xml:space="preserve"> </w:t>
      </w:r>
      <w:r w:rsidRPr="008450CD">
        <w:rPr>
          <w:szCs w:val="24"/>
        </w:rPr>
        <w:t>документация,</w:t>
      </w:r>
      <w:r w:rsidR="00E050BB" w:rsidRPr="008450CD">
        <w:rPr>
          <w:szCs w:val="24"/>
        </w:rPr>
        <w:t xml:space="preserve"> </w:t>
      </w:r>
      <w:r w:rsidRPr="008450CD">
        <w:rPr>
          <w:szCs w:val="24"/>
        </w:rPr>
        <w:t>содержащая</w:t>
      </w:r>
      <w:r w:rsidR="00E050BB" w:rsidRPr="008450CD">
        <w:rPr>
          <w:szCs w:val="24"/>
        </w:rPr>
        <w:t xml:space="preserve"> </w:t>
      </w:r>
      <w:r w:rsidRPr="008450CD">
        <w:rPr>
          <w:szCs w:val="24"/>
        </w:rPr>
        <w:t>материалы</w:t>
      </w:r>
      <w:r w:rsidR="00E050BB" w:rsidRPr="008450CD">
        <w:rPr>
          <w:szCs w:val="24"/>
        </w:rPr>
        <w:t xml:space="preserve"> </w:t>
      </w:r>
      <w:r w:rsidRPr="008450CD">
        <w:rPr>
          <w:szCs w:val="24"/>
        </w:rPr>
        <w:t>в</w:t>
      </w:r>
      <w:r w:rsidR="00E050BB" w:rsidRPr="008450CD">
        <w:rPr>
          <w:szCs w:val="24"/>
        </w:rPr>
        <w:t xml:space="preserve"> </w:t>
      </w:r>
      <w:r w:rsidRPr="008450CD">
        <w:rPr>
          <w:szCs w:val="24"/>
        </w:rPr>
        <w:t>текстовой</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и</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карт</w:t>
      </w:r>
      <w:r w:rsidR="00E050BB" w:rsidRPr="008450CD">
        <w:rPr>
          <w:szCs w:val="24"/>
        </w:rPr>
        <w:t xml:space="preserve"> </w:t>
      </w:r>
      <w:r w:rsidRPr="008450CD">
        <w:rPr>
          <w:szCs w:val="24"/>
        </w:rPr>
        <w:t>(схем)</w:t>
      </w:r>
      <w:r w:rsidR="00E050BB" w:rsidRPr="008450CD">
        <w:rPr>
          <w:szCs w:val="24"/>
        </w:rPr>
        <w:t xml:space="preserve"> </w:t>
      </w:r>
      <w:r w:rsidRPr="008450CD">
        <w:rPr>
          <w:szCs w:val="24"/>
        </w:rPr>
        <w:t>и</w:t>
      </w:r>
      <w:r w:rsidR="00E050BB" w:rsidRPr="008450CD">
        <w:rPr>
          <w:szCs w:val="24"/>
        </w:rPr>
        <w:t xml:space="preserve"> </w:t>
      </w:r>
      <w:r w:rsidRPr="008450CD">
        <w:rPr>
          <w:szCs w:val="24"/>
        </w:rPr>
        <w:t>определяющая</w:t>
      </w:r>
      <w:r w:rsidR="00E050BB" w:rsidRPr="008450CD">
        <w:rPr>
          <w:szCs w:val="24"/>
        </w:rPr>
        <w:t xml:space="preserve"> </w:t>
      </w:r>
      <w:r w:rsidRPr="008450CD">
        <w:rPr>
          <w:szCs w:val="24"/>
        </w:rPr>
        <w:t>архитектурные,</w:t>
      </w:r>
      <w:r w:rsidR="00E050BB" w:rsidRPr="008450CD">
        <w:rPr>
          <w:szCs w:val="24"/>
        </w:rPr>
        <w:t xml:space="preserve"> </w:t>
      </w:r>
      <w:r w:rsidRPr="008450CD">
        <w:rPr>
          <w:szCs w:val="24"/>
        </w:rPr>
        <w:t>функционально-</w:t>
      </w:r>
      <w:r w:rsidRPr="008450CD">
        <w:rPr>
          <w:szCs w:val="24"/>
        </w:rPr>
        <w:lastRenderedPageBreak/>
        <w:t>технологические,</w:t>
      </w:r>
      <w:r w:rsidR="00E050BB" w:rsidRPr="008450CD">
        <w:rPr>
          <w:szCs w:val="24"/>
        </w:rPr>
        <w:t xml:space="preserve"> </w:t>
      </w:r>
      <w:r w:rsidRPr="008450CD">
        <w:rPr>
          <w:szCs w:val="24"/>
        </w:rPr>
        <w:t>конструктивные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инженерно-технические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их</w:t>
      </w:r>
      <w:r w:rsidR="00E050BB" w:rsidRPr="008450CD">
        <w:rPr>
          <w:szCs w:val="24"/>
        </w:rPr>
        <w:t xml:space="preserve"> </w:t>
      </w:r>
      <w:r w:rsidRPr="008450CD">
        <w:rPr>
          <w:szCs w:val="24"/>
        </w:rPr>
        <w:t>частей,</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ремонта.</w:t>
      </w:r>
      <w:r w:rsidR="00E050BB" w:rsidRPr="008450CD">
        <w:rPr>
          <w:szCs w:val="24"/>
        </w:rPr>
        <w:t xml:space="preserve"> </w:t>
      </w:r>
    </w:p>
    <w:p w:rsidR="00FC7880" w:rsidRPr="008450CD" w:rsidRDefault="00FC7880" w:rsidP="00E050BB">
      <w:pPr>
        <w:rPr>
          <w:szCs w:val="24"/>
        </w:rPr>
      </w:pPr>
      <w:r w:rsidRPr="008450CD">
        <w:rPr>
          <w:b/>
          <w:szCs w:val="24"/>
        </w:rPr>
        <w:t>Процент</w:t>
      </w:r>
      <w:r w:rsidR="00E050BB" w:rsidRPr="008450CD">
        <w:rPr>
          <w:b/>
          <w:szCs w:val="24"/>
        </w:rPr>
        <w:t xml:space="preserve"> </w:t>
      </w:r>
      <w:r w:rsidRPr="008450CD">
        <w:rPr>
          <w:b/>
          <w:szCs w:val="24"/>
        </w:rPr>
        <w:t>застройки</w:t>
      </w:r>
      <w:r w:rsidR="00E050BB" w:rsidRPr="008450CD">
        <w:rPr>
          <w:b/>
          <w:szCs w:val="24"/>
        </w:rPr>
        <w:t xml:space="preserve"> </w:t>
      </w:r>
      <w:r w:rsidRPr="008450CD">
        <w:rPr>
          <w:b/>
          <w:szCs w:val="24"/>
        </w:rPr>
        <w:t>участка</w:t>
      </w:r>
      <w:r w:rsidR="00E050BB" w:rsidRPr="008450CD">
        <w:rPr>
          <w:szCs w:val="24"/>
        </w:rPr>
        <w:t xml:space="preserve"> </w:t>
      </w:r>
      <w:r w:rsidRPr="008450CD">
        <w:rPr>
          <w:szCs w:val="24"/>
        </w:rPr>
        <w:t>–</w:t>
      </w:r>
      <w:r w:rsidR="00E050BB" w:rsidRPr="008450CD">
        <w:rPr>
          <w:szCs w:val="24"/>
        </w:rPr>
        <w:t xml:space="preserve"> </w:t>
      </w:r>
      <w:r w:rsidRPr="008450CD">
        <w:rPr>
          <w:szCs w:val="24"/>
        </w:rPr>
        <w:t>элемент</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регламента</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выраженный</w:t>
      </w:r>
      <w:r w:rsidR="00E050BB" w:rsidRPr="008450CD">
        <w:rPr>
          <w:szCs w:val="24"/>
        </w:rPr>
        <w:t xml:space="preserve"> </w:t>
      </w:r>
      <w:r w:rsidRPr="008450CD">
        <w:rPr>
          <w:szCs w:val="24"/>
        </w:rPr>
        <w:t>в</w:t>
      </w:r>
      <w:r w:rsidR="00E050BB" w:rsidRPr="008450CD">
        <w:rPr>
          <w:szCs w:val="24"/>
        </w:rPr>
        <w:t xml:space="preserve"> </w:t>
      </w:r>
      <w:r w:rsidRPr="008450CD">
        <w:rPr>
          <w:szCs w:val="24"/>
        </w:rPr>
        <w:t>процентах</w:t>
      </w:r>
      <w:r w:rsidR="00E050BB" w:rsidRPr="008450CD">
        <w:rPr>
          <w:szCs w:val="24"/>
        </w:rPr>
        <w:t xml:space="preserve"> </w:t>
      </w:r>
      <w:r w:rsidRPr="008450CD">
        <w:rPr>
          <w:szCs w:val="24"/>
        </w:rPr>
        <w:t>показатель,</w:t>
      </w:r>
      <w:r w:rsidR="00E050BB" w:rsidRPr="008450CD">
        <w:rPr>
          <w:szCs w:val="24"/>
        </w:rPr>
        <w:t xml:space="preserve"> </w:t>
      </w:r>
      <w:r w:rsidRPr="008450CD">
        <w:rPr>
          <w:szCs w:val="24"/>
        </w:rPr>
        <w:t>устанавливающий,</w:t>
      </w:r>
      <w:r w:rsidR="00E050BB" w:rsidRPr="008450CD">
        <w:rPr>
          <w:szCs w:val="24"/>
        </w:rPr>
        <w:t xml:space="preserve"> </w:t>
      </w:r>
      <w:r w:rsidRPr="008450CD">
        <w:rPr>
          <w:szCs w:val="24"/>
        </w:rPr>
        <w:t>какая</w:t>
      </w:r>
      <w:r w:rsidR="00E050BB" w:rsidRPr="008450CD">
        <w:rPr>
          <w:szCs w:val="24"/>
        </w:rPr>
        <w:t xml:space="preserve"> </w:t>
      </w:r>
      <w:r w:rsidRPr="008450CD">
        <w:rPr>
          <w:szCs w:val="24"/>
        </w:rPr>
        <w:t>максимальная</w:t>
      </w:r>
      <w:r w:rsidR="00E050BB" w:rsidRPr="008450CD">
        <w:rPr>
          <w:szCs w:val="24"/>
        </w:rPr>
        <w:t xml:space="preserve"> </w:t>
      </w:r>
      <w:r w:rsidRPr="008450CD">
        <w:rPr>
          <w:szCs w:val="24"/>
        </w:rPr>
        <w:t>часть</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каждого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расположенного</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соответствующей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занята</w:t>
      </w:r>
      <w:r w:rsidR="00E050BB" w:rsidRPr="008450CD">
        <w:rPr>
          <w:szCs w:val="24"/>
        </w:rPr>
        <w:t xml:space="preserve"> </w:t>
      </w:r>
      <w:r w:rsidRPr="008450CD">
        <w:rPr>
          <w:szCs w:val="24"/>
        </w:rPr>
        <w:t>зданиями,</w:t>
      </w:r>
      <w:r w:rsidR="00E050BB" w:rsidRPr="008450CD">
        <w:rPr>
          <w:szCs w:val="24"/>
        </w:rPr>
        <w:t xml:space="preserve"> </w:t>
      </w:r>
      <w:r w:rsidRPr="008450CD">
        <w:rPr>
          <w:szCs w:val="24"/>
        </w:rPr>
        <w:t>строениями</w:t>
      </w:r>
      <w:r w:rsidR="00E050BB" w:rsidRPr="008450CD">
        <w:rPr>
          <w:szCs w:val="24"/>
        </w:rPr>
        <w:t xml:space="preserve"> </w:t>
      </w:r>
      <w:r w:rsidRPr="008450CD">
        <w:rPr>
          <w:szCs w:val="24"/>
        </w:rPr>
        <w:t>и</w:t>
      </w:r>
      <w:r w:rsidR="00E050BB" w:rsidRPr="008450CD">
        <w:rPr>
          <w:szCs w:val="24"/>
        </w:rPr>
        <w:t xml:space="preserve"> </w:t>
      </w:r>
      <w:r w:rsidRPr="008450CD">
        <w:rPr>
          <w:szCs w:val="24"/>
        </w:rPr>
        <w:t>сооружениями.</w:t>
      </w:r>
    </w:p>
    <w:p w:rsidR="00FC7880" w:rsidRPr="008450CD" w:rsidRDefault="00FC7880" w:rsidP="00E050BB">
      <w:pPr>
        <w:rPr>
          <w:szCs w:val="24"/>
        </w:rPr>
      </w:pPr>
      <w:r w:rsidRPr="008450CD">
        <w:rPr>
          <w:b/>
          <w:szCs w:val="24"/>
        </w:rPr>
        <w:t>Разрешение</w:t>
      </w:r>
      <w:r w:rsidR="00E050BB" w:rsidRPr="008450CD">
        <w:rPr>
          <w:b/>
          <w:szCs w:val="24"/>
        </w:rPr>
        <w:t xml:space="preserve"> </w:t>
      </w:r>
      <w:r w:rsidRPr="008450CD">
        <w:rPr>
          <w:b/>
          <w:szCs w:val="24"/>
        </w:rPr>
        <w:t>на</w:t>
      </w:r>
      <w:r w:rsidR="00E050BB" w:rsidRPr="008450CD">
        <w:rPr>
          <w:b/>
          <w:szCs w:val="24"/>
        </w:rPr>
        <w:t xml:space="preserve"> </w:t>
      </w:r>
      <w:r w:rsidRPr="008450CD">
        <w:rPr>
          <w:b/>
          <w:szCs w:val="24"/>
        </w:rPr>
        <w:t>строительство</w:t>
      </w:r>
      <w:r w:rsidR="00E050BB" w:rsidRPr="008450CD">
        <w:rPr>
          <w:szCs w:val="24"/>
        </w:rPr>
        <w:t xml:space="preserve"> </w:t>
      </w:r>
      <w:r w:rsidRPr="008450CD">
        <w:rPr>
          <w:szCs w:val="24"/>
        </w:rPr>
        <w:t>–</w:t>
      </w:r>
      <w:r w:rsidR="00E050BB" w:rsidRPr="008450CD">
        <w:rPr>
          <w:szCs w:val="24"/>
        </w:rPr>
        <w:t xml:space="preserve"> </w:t>
      </w:r>
      <w:r w:rsidRPr="008450CD">
        <w:rPr>
          <w:szCs w:val="24"/>
        </w:rPr>
        <w:t>документ,</w:t>
      </w:r>
      <w:r w:rsidR="00E050BB" w:rsidRPr="008450CD">
        <w:rPr>
          <w:szCs w:val="24"/>
        </w:rPr>
        <w:t xml:space="preserve"> </w:t>
      </w:r>
      <w:r w:rsidRPr="008450CD">
        <w:rPr>
          <w:szCs w:val="24"/>
        </w:rPr>
        <w:t>подтверждающий</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проектной</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требованиям</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плана</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линейных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w:t>
      </w:r>
      <w:r w:rsidR="00E050BB" w:rsidRPr="008450CD">
        <w:rPr>
          <w:szCs w:val="24"/>
        </w:rPr>
        <w:t xml:space="preserve"> </w:t>
      </w:r>
      <w:r w:rsidRPr="008450CD">
        <w:rPr>
          <w:szCs w:val="24"/>
        </w:rPr>
        <w:t>дающий</w:t>
      </w:r>
      <w:r w:rsidR="00E050BB" w:rsidRPr="008450CD">
        <w:rPr>
          <w:szCs w:val="24"/>
        </w:rPr>
        <w:t xml:space="preserve"> </w:t>
      </w:r>
      <w:r w:rsidRPr="008450CD">
        <w:rPr>
          <w:szCs w:val="24"/>
        </w:rPr>
        <w:t>застройщику</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осуществлять</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реконструкцию</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E050BB">
      <w:pPr>
        <w:rPr>
          <w:szCs w:val="24"/>
        </w:rPr>
      </w:pPr>
      <w:r w:rsidRPr="008450CD">
        <w:rPr>
          <w:b/>
          <w:szCs w:val="24"/>
        </w:rPr>
        <w:t>Разрешенное</w:t>
      </w:r>
      <w:r w:rsidR="00E050BB" w:rsidRPr="008450CD">
        <w:rPr>
          <w:b/>
          <w:szCs w:val="24"/>
        </w:rPr>
        <w:t xml:space="preserve"> </w:t>
      </w:r>
      <w:r w:rsidRPr="008450CD">
        <w:rPr>
          <w:b/>
          <w:szCs w:val="24"/>
        </w:rPr>
        <w:t>использование</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szCs w:val="24"/>
        </w:rPr>
        <w:t xml:space="preserve"> </w:t>
      </w:r>
      <w:r w:rsidRPr="008450CD">
        <w:rPr>
          <w:szCs w:val="24"/>
        </w:rPr>
        <w:t>–</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ограничениями</w:t>
      </w:r>
      <w:r w:rsidR="00E050BB" w:rsidRPr="008450CD">
        <w:rPr>
          <w:szCs w:val="24"/>
        </w:rPr>
        <w:t xml:space="preserve"> </w:t>
      </w:r>
      <w:r w:rsidRPr="008450CD">
        <w:rPr>
          <w:szCs w:val="24"/>
        </w:rPr>
        <w:t>на</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публичными</w:t>
      </w:r>
      <w:r w:rsidR="00E050BB" w:rsidRPr="008450CD">
        <w:rPr>
          <w:szCs w:val="24"/>
        </w:rPr>
        <w:t xml:space="preserve"> </w:t>
      </w:r>
      <w:r w:rsidRPr="008450CD">
        <w:rPr>
          <w:szCs w:val="24"/>
        </w:rPr>
        <w:t>сервитутами.</w:t>
      </w:r>
    </w:p>
    <w:p w:rsidR="00FC7880" w:rsidRPr="008450CD" w:rsidRDefault="00FC7880" w:rsidP="00E050BB">
      <w:pPr>
        <w:rPr>
          <w:szCs w:val="24"/>
        </w:rPr>
      </w:pPr>
      <w:r w:rsidRPr="008450CD">
        <w:rPr>
          <w:b/>
          <w:szCs w:val="24"/>
        </w:rPr>
        <w:t>Разрешение</w:t>
      </w:r>
      <w:r w:rsidR="00E050BB" w:rsidRPr="008450CD">
        <w:rPr>
          <w:b/>
          <w:szCs w:val="24"/>
        </w:rPr>
        <w:t xml:space="preserve"> </w:t>
      </w:r>
      <w:r w:rsidRPr="008450CD">
        <w:rPr>
          <w:b/>
          <w:szCs w:val="24"/>
        </w:rPr>
        <w:t>на</w:t>
      </w:r>
      <w:r w:rsidR="00E050BB" w:rsidRPr="008450CD">
        <w:rPr>
          <w:b/>
          <w:szCs w:val="24"/>
        </w:rPr>
        <w:t xml:space="preserve"> </w:t>
      </w:r>
      <w:r w:rsidRPr="008450CD">
        <w:rPr>
          <w:b/>
          <w:szCs w:val="24"/>
        </w:rPr>
        <w:t>ввод</w:t>
      </w:r>
      <w:r w:rsidR="00E050BB" w:rsidRPr="008450CD">
        <w:rPr>
          <w:b/>
          <w:szCs w:val="24"/>
        </w:rPr>
        <w:t xml:space="preserve"> </w:t>
      </w:r>
      <w:r w:rsidRPr="008450CD">
        <w:rPr>
          <w:b/>
          <w:szCs w:val="24"/>
        </w:rPr>
        <w:t>объекта</w:t>
      </w:r>
      <w:r w:rsidR="00E050BB" w:rsidRPr="008450CD">
        <w:rPr>
          <w:b/>
          <w:szCs w:val="24"/>
        </w:rPr>
        <w:t xml:space="preserve"> </w:t>
      </w:r>
      <w:r w:rsidRPr="008450CD">
        <w:rPr>
          <w:b/>
          <w:szCs w:val="24"/>
        </w:rPr>
        <w:t>в</w:t>
      </w:r>
      <w:r w:rsidR="00E050BB" w:rsidRPr="008450CD">
        <w:rPr>
          <w:b/>
          <w:szCs w:val="24"/>
        </w:rPr>
        <w:t xml:space="preserve"> </w:t>
      </w:r>
      <w:r w:rsidRPr="008450CD">
        <w:rPr>
          <w:b/>
          <w:szCs w:val="24"/>
        </w:rPr>
        <w:t>эксплуатацию</w:t>
      </w:r>
      <w:r w:rsidR="00E050BB" w:rsidRPr="008450CD">
        <w:rPr>
          <w:szCs w:val="24"/>
        </w:rPr>
        <w:t xml:space="preserve"> </w:t>
      </w:r>
      <w:r w:rsidRPr="008450CD">
        <w:rPr>
          <w:szCs w:val="24"/>
        </w:rPr>
        <w:t>–</w:t>
      </w:r>
      <w:r w:rsidR="00E050BB" w:rsidRPr="008450CD">
        <w:rPr>
          <w:szCs w:val="24"/>
        </w:rPr>
        <w:t xml:space="preserve"> </w:t>
      </w:r>
      <w:r w:rsidRPr="008450CD">
        <w:rPr>
          <w:szCs w:val="24"/>
        </w:rPr>
        <w:t>документ,</w:t>
      </w:r>
      <w:r w:rsidR="00E050BB" w:rsidRPr="008450CD">
        <w:rPr>
          <w:szCs w:val="24"/>
        </w:rPr>
        <w:t xml:space="preserve"> </w:t>
      </w:r>
      <w:r w:rsidRPr="008450CD">
        <w:rPr>
          <w:szCs w:val="24"/>
        </w:rPr>
        <w:t>который</w:t>
      </w:r>
      <w:r w:rsidR="00E050BB" w:rsidRPr="008450CD">
        <w:rPr>
          <w:szCs w:val="24"/>
        </w:rPr>
        <w:t xml:space="preserve"> </w:t>
      </w:r>
      <w:r w:rsidRPr="008450CD">
        <w:rPr>
          <w:szCs w:val="24"/>
        </w:rPr>
        <w:t>удостоверяет</w:t>
      </w:r>
      <w:r w:rsidR="00E050BB" w:rsidRPr="008450CD">
        <w:rPr>
          <w:szCs w:val="24"/>
        </w:rPr>
        <w:t xml:space="preserve"> </w:t>
      </w:r>
      <w:r w:rsidRPr="008450CD">
        <w:rPr>
          <w:szCs w:val="24"/>
        </w:rPr>
        <w:t>выполнение</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полном</w:t>
      </w:r>
      <w:r w:rsidR="00E050BB" w:rsidRPr="008450CD">
        <w:rPr>
          <w:szCs w:val="24"/>
        </w:rPr>
        <w:t xml:space="preserve"> </w:t>
      </w:r>
      <w:r w:rsidRPr="008450CD">
        <w:rPr>
          <w:szCs w:val="24"/>
        </w:rPr>
        <w:t>объеме</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разрешением</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построенного,</w:t>
      </w:r>
      <w:r w:rsidR="00E050BB" w:rsidRPr="008450CD">
        <w:rPr>
          <w:szCs w:val="24"/>
        </w:rPr>
        <w:t xml:space="preserve"> </w:t>
      </w:r>
      <w:r w:rsidRPr="008450CD">
        <w:rPr>
          <w:szCs w:val="24"/>
        </w:rPr>
        <w:t>реконструированного</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градостроительному</w:t>
      </w:r>
      <w:r w:rsidR="00E050BB" w:rsidRPr="008450CD">
        <w:rPr>
          <w:szCs w:val="24"/>
        </w:rPr>
        <w:t xml:space="preserve"> </w:t>
      </w:r>
      <w:r w:rsidRPr="008450CD">
        <w:rPr>
          <w:szCs w:val="24"/>
        </w:rPr>
        <w:t>плану</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линейного</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проектной</w:t>
      </w:r>
      <w:r w:rsidR="00E050BB" w:rsidRPr="008450CD">
        <w:rPr>
          <w:szCs w:val="24"/>
        </w:rPr>
        <w:t xml:space="preserve"> </w:t>
      </w:r>
      <w:r w:rsidRPr="008450CD">
        <w:rPr>
          <w:szCs w:val="24"/>
        </w:rPr>
        <w:t>документации.</w:t>
      </w:r>
    </w:p>
    <w:p w:rsidR="00FC7880" w:rsidRPr="008450CD" w:rsidRDefault="00FC7880" w:rsidP="00E050BB">
      <w:pPr>
        <w:rPr>
          <w:szCs w:val="24"/>
        </w:rPr>
      </w:pPr>
      <w:r w:rsidRPr="008450CD">
        <w:rPr>
          <w:b/>
          <w:szCs w:val="24"/>
        </w:rPr>
        <w:t>Реконструкция</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капительного</w:t>
      </w:r>
      <w:r w:rsidR="00E050BB" w:rsidRPr="008450CD">
        <w:rPr>
          <w:b/>
          <w:szCs w:val="24"/>
        </w:rPr>
        <w:t xml:space="preserve"> </w:t>
      </w:r>
      <w:r w:rsidRPr="008450CD">
        <w:rPr>
          <w:b/>
          <w:szCs w:val="24"/>
        </w:rPr>
        <w:t>строительства</w:t>
      </w:r>
      <w:r w:rsidR="00E050BB" w:rsidRPr="008450CD">
        <w:rPr>
          <w:b/>
          <w:szCs w:val="24"/>
        </w:rPr>
        <w:t xml:space="preserve"> </w:t>
      </w:r>
      <w:r w:rsidRPr="008450CD">
        <w:rPr>
          <w:b/>
          <w:szCs w:val="24"/>
        </w:rPr>
        <w:t>(за</w:t>
      </w:r>
      <w:r w:rsidR="00E050BB" w:rsidRPr="008450CD">
        <w:rPr>
          <w:b/>
          <w:szCs w:val="24"/>
        </w:rPr>
        <w:t xml:space="preserve"> </w:t>
      </w:r>
      <w:r w:rsidRPr="008450CD">
        <w:rPr>
          <w:b/>
          <w:szCs w:val="24"/>
        </w:rPr>
        <w:t>исключением</w:t>
      </w:r>
      <w:r w:rsidR="00E050BB" w:rsidRPr="008450CD">
        <w:rPr>
          <w:b/>
          <w:szCs w:val="24"/>
        </w:rPr>
        <w:t xml:space="preserve"> </w:t>
      </w:r>
      <w:r w:rsidRPr="008450CD">
        <w:rPr>
          <w:b/>
          <w:szCs w:val="24"/>
        </w:rPr>
        <w:t>линейных</w:t>
      </w:r>
      <w:r w:rsidR="00E050BB" w:rsidRPr="008450CD">
        <w:rPr>
          <w:b/>
          <w:szCs w:val="24"/>
        </w:rPr>
        <w:t xml:space="preserve"> </w:t>
      </w:r>
      <w:r w:rsidRPr="008450CD">
        <w:rPr>
          <w:b/>
          <w:szCs w:val="24"/>
        </w:rPr>
        <w:t>объектов)</w:t>
      </w:r>
      <w:r w:rsidR="00E050BB" w:rsidRPr="008450CD">
        <w:rPr>
          <w:szCs w:val="24"/>
        </w:rPr>
        <w:t xml:space="preserve"> </w:t>
      </w:r>
      <w:r w:rsidRPr="008450CD">
        <w:rPr>
          <w:szCs w:val="24"/>
        </w:rPr>
        <w:t>–</w:t>
      </w:r>
      <w:r w:rsidR="00E050BB" w:rsidRPr="008450CD">
        <w:rPr>
          <w:szCs w:val="24"/>
        </w:rPr>
        <w:t xml:space="preserve"> </w:t>
      </w:r>
      <w:r w:rsidRPr="008450CD">
        <w:rPr>
          <w:szCs w:val="24"/>
        </w:rPr>
        <w:t>изменение</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его</w:t>
      </w:r>
      <w:r w:rsidR="00E050BB" w:rsidRPr="008450CD">
        <w:rPr>
          <w:szCs w:val="24"/>
        </w:rPr>
        <w:t xml:space="preserve"> </w:t>
      </w:r>
      <w:r w:rsidRPr="008450CD">
        <w:rPr>
          <w:szCs w:val="24"/>
        </w:rPr>
        <w:t>частей</w:t>
      </w:r>
      <w:r w:rsidR="00E050BB" w:rsidRPr="008450CD">
        <w:rPr>
          <w:szCs w:val="24"/>
        </w:rPr>
        <w:t xml:space="preserve"> </w:t>
      </w:r>
      <w:r w:rsidRPr="008450CD">
        <w:rPr>
          <w:szCs w:val="24"/>
        </w:rPr>
        <w:t>(высоты,</w:t>
      </w:r>
      <w:r w:rsidR="00E050BB" w:rsidRPr="008450CD">
        <w:rPr>
          <w:szCs w:val="24"/>
        </w:rPr>
        <w:t xml:space="preserve"> </w:t>
      </w:r>
      <w:r w:rsidRPr="008450CD">
        <w:rPr>
          <w:szCs w:val="24"/>
        </w:rPr>
        <w:t>количества</w:t>
      </w:r>
      <w:r w:rsidR="00E050BB" w:rsidRPr="008450CD">
        <w:rPr>
          <w:szCs w:val="24"/>
        </w:rPr>
        <w:t xml:space="preserve"> </w:t>
      </w:r>
      <w:r w:rsidRPr="008450CD">
        <w:rPr>
          <w:szCs w:val="24"/>
        </w:rPr>
        <w:t>этажей,</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объема),</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надстройка,</w:t>
      </w:r>
      <w:r w:rsidR="00E050BB" w:rsidRPr="008450CD">
        <w:rPr>
          <w:szCs w:val="24"/>
        </w:rPr>
        <w:t xml:space="preserve"> </w:t>
      </w:r>
      <w:r w:rsidRPr="008450CD">
        <w:rPr>
          <w:szCs w:val="24"/>
        </w:rPr>
        <w:t>перестройка,</w:t>
      </w:r>
      <w:r w:rsidR="00E050BB" w:rsidRPr="008450CD">
        <w:rPr>
          <w:szCs w:val="24"/>
        </w:rPr>
        <w:t xml:space="preserve"> </w:t>
      </w:r>
      <w:r w:rsidRPr="008450CD">
        <w:rPr>
          <w:szCs w:val="24"/>
        </w:rPr>
        <w:t>расширение</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замена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восстановление</w:t>
      </w:r>
      <w:r w:rsidR="00E050BB" w:rsidRPr="008450CD">
        <w:rPr>
          <w:szCs w:val="24"/>
        </w:rPr>
        <w:t xml:space="preserve"> </w:t>
      </w:r>
      <w:r w:rsidRPr="008450CD">
        <w:rPr>
          <w:szCs w:val="24"/>
        </w:rPr>
        <w:t>несущих</w:t>
      </w:r>
      <w:r w:rsidR="00E050BB" w:rsidRPr="008450CD">
        <w:rPr>
          <w:szCs w:val="24"/>
        </w:rPr>
        <w:t xml:space="preserve"> </w:t>
      </w:r>
      <w:r w:rsidRPr="008450CD">
        <w:rPr>
          <w:szCs w:val="24"/>
        </w:rPr>
        <w:t>строительных</w:t>
      </w:r>
      <w:r w:rsidR="00E050BB" w:rsidRPr="008450CD">
        <w:rPr>
          <w:szCs w:val="24"/>
        </w:rPr>
        <w:t xml:space="preserve"> </w:t>
      </w:r>
      <w:r w:rsidRPr="008450CD">
        <w:rPr>
          <w:szCs w:val="24"/>
        </w:rPr>
        <w:t>конструкций</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замены</w:t>
      </w:r>
      <w:r w:rsidR="00E050BB" w:rsidRPr="008450CD">
        <w:rPr>
          <w:szCs w:val="24"/>
        </w:rPr>
        <w:t xml:space="preserve"> </w:t>
      </w:r>
      <w:r w:rsidRPr="008450CD">
        <w:rPr>
          <w:szCs w:val="24"/>
        </w:rPr>
        <w:t>отдельных</w:t>
      </w:r>
      <w:r w:rsidR="00E050BB" w:rsidRPr="008450CD">
        <w:rPr>
          <w:szCs w:val="24"/>
        </w:rPr>
        <w:t xml:space="preserve"> </w:t>
      </w:r>
      <w:r w:rsidRPr="008450CD">
        <w:rPr>
          <w:szCs w:val="24"/>
        </w:rPr>
        <w:t>элементов</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конструкций</w:t>
      </w:r>
      <w:r w:rsidR="00E050BB" w:rsidRPr="008450CD">
        <w:rPr>
          <w:szCs w:val="24"/>
        </w:rPr>
        <w:t xml:space="preserve"> </w:t>
      </w:r>
      <w:r w:rsidRPr="008450CD">
        <w:rPr>
          <w:szCs w:val="24"/>
        </w:rPr>
        <w:t>на</w:t>
      </w:r>
      <w:r w:rsidR="00E050BB" w:rsidRPr="008450CD">
        <w:rPr>
          <w:szCs w:val="24"/>
        </w:rPr>
        <w:t xml:space="preserve"> </w:t>
      </w:r>
      <w:r w:rsidRPr="008450CD">
        <w:rPr>
          <w:szCs w:val="24"/>
        </w:rPr>
        <w:t>аналогичные</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улучшающие</w:t>
      </w:r>
      <w:r w:rsidR="00E050BB" w:rsidRPr="008450CD">
        <w:rPr>
          <w:szCs w:val="24"/>
        </w:rPr>
        <w:t xml:space="preserve"> </w:t>
      </w:r>
      <w:r w:rsidRPr="008450CD">
        <w:rPr>
          <w:szCs w:val="24"/>
        </w:rPr>
        <w:t>показатели</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конструкций</w:t>
      </w:r>
      <w:r w:rsidR="00E050BB" w:rsidRPr="008450CD">
        <w:rPr>
          <w:szCs w:val="24"/>
        </w:rPr>
        <w:t xml:space="preserve"> </w:t>
      </w:r>
      <w:r w:rsidRPr="008450CD">
        <w:rPr>
          <w:szCs w:val="24"/>
        </w:rPr>
        <w:t>элементы</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восстановления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элементов.</w:t>
      </w:r>
    </w:p>
    <w:p w:rsidR="00FC7880" w:rsidRPr="008450CD" w:rsidRDefault="00FC7880" w:rsidP="00E050BB">
      <w:pPr>
        <w:rPr>
          <w:szCs w:val="24"/>
        </w:rPr>
      </w:pPr>
      <w:r w:rsidRPr="008450CD">
        <w:rPr>
          <w:b/>
          <w:szCs w:val="24"/>
        </w:rPr>
        <w:t>Саморегулируемые</w:t>
      </w:r>
      <w:r w:rsidR="00E050BB" w:rsidRPr="008450CD">
        <w:rPr>
          <w:b/>
          <w:szCs w:val="24"/>
        </w:rPr>
        <w:t xml:space="preserve"> </w:t>
      </w:r>
      <w:r w:rsidRPr="008450CD">
        <w:rPr>
          <w:b/>
          <w:szCs w:val="24"/>
        </w:rPr>
        <w:t>организации</w:t>
      </w:r>
      <w:r w:rsidR="00E050BB" w:rsidRPr="008450CD">
        <w:rPr>
          <w:b/>
          <w:szCs w:val="24"/>
        </w:rPr>
        <w:t xml:space="preserve"> </w:t>
      </w:r>
      <w:r w:rsidRPr="008450CD">
        <w:rPr>
          <w:b/>
          <w:szCs w:val="24"/>
        </w:rPr>
        <w:t>в</w:t>
      </w:r>
      <w:r w:rsidR="00E050BB" w:rsidRPr="008450CD">
        <w:rPr>
          <w:b/>
          <w:szCs w:val="24"/>
        </w:rPr>
        <w:t xml:space="preserve"> </w:t>
      </w:r>
      <w:r w:rsidRPr="008450CD">
        <w:rPr>
          <w:b/>
          <w:szCs w:val="24"/>
        </w:rPr>
        <w:t>области</w:t>
      </w:r>
      <w:r w:rsidR="00E050BB" w:rsidRPr="008450CD">
        <w:rPr>
          <w:b/>
          <w:szCs w:val="24"/>
        </w:rPr>
        <w:t xml:space="preserve"> </w:t>
      </w:r>
      <w:r w:rsidRPr="008450CD">
        <w:rPr>
          <w:b/>
          <w:szCs w:val="24"/>
        </w:rPr>
        <w:t>инженерных</w:t>
      </w:r>
      <w:r w:rsidR="00E050BB" w:rsidRPr="008450CD">
        <w:rPr>
          <w:b/>
          <w:szCs w:val="24"/>
        </w:rPr>
        <w:t xml:space="preserve"> </w:t>
      </w:r>
      <w:r w:rsidRPr="008450CD">
        <w:rPr>
          <w:b/>
          <w:szCs w:val="24"/>
        </w:rPr>
        <w:t>изысканий,</w:t>
      </w:r>
      <w:r w:rsidR="00E050BB" w:rsidRPr="008450CD">
        <w:rPr>
          <w:b/>
          <w:szCs w:val="24"/>
        </w:rPr>
        <w:t xml:space="preserve"> </w:t>
      </w:r>
      <w:r w:rsidRPr="008450CD">
        <w:rPr>
          <w:b/>
          <w:szCs w:val="24"/>
        </w:rPr>
        <w:t>архитектурно-строительного</w:t>
      </w:r>
      <w:r w:rsidR="00E050BB" w:rsidRPr="008450CD">
        <w:rPr>
          <w:b/>
          <w:szCs w:val="24"/>
        </w:rPr>
        <w:t xml:space="preserve"> </w:t>
      </w:r>
      <w:r w:rsidRPr="008450CD">
        <w:rPr>
          <w:b/>
          <w:szCs w:val="24"/>
        </w:rPr>
        <w:t>проектирования,</w:t>
      </w:r>
      <w:r w:rsidR="00E050BB" w:rsidRPr="008450CD">
        <w:rPr>
          <w:b/>
          <w:szCs w:val="24"/>
        </w:rPr>
        <w:t xml:space="preserve"> </w:t>
      </w:r>
      <w:r w:rsidRPr="008450CD">
        <w:rPr>
          <w:b/>
          <w:szCs w:val="24"/>
        </w:rPr>
        <w:t>строительства,</w:t>
      </w:r>
      <w:r w:rsidR="00E050BB" w:rsidRPr="008450CD">
        <w:rPr>
          <w:b/>
          <w:szCs w:val="24"/>
        </w:rPr>
        <w:t xml:space="preserve"> </w:t>
      </w:r>
      <w:r w:rsidRPr="008450CD">
        <w:rPr>
          <w:b/>
          <w:szCs w:val="24"/>
        </w:rPr>
        <w:t>реконструкции,</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ремонта</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b/>
          <w:szCs w:val="24"/>
        </w:rPr>
        <w:t xml:space="preserve"> </w:t>
      </w:r>
      <w:r w:rsidRPr="008450CD">
        <w:rPr>
          <w:b/>
          <w:szCs w:val="24"/>
        </w:rPr>
        <w:t>(далее</w:t>
      </w:r>
      <w:r w:rsidR="00E050BB" w:rsidRPr="008450CD">
        <w:rPr>
          <w:b/>
          <w:szCs w:val="24"/>
        </w:rPr>
        <w:t xml:space="preserve"> </w:t>
      </w:r>
      <w:r w:rsidRPr="008450CD">
        <w:rPr>
          <w:b/>
          <w:szCs w:val="24"/>
        </w:rPr>
        <w:sym w:font="Symbol" w:char="F02D"/>
      </w:r>
      <w:r w:rsidR="00E050BB" w:rsidRPr="008450CD">
        <w:rPr>
          <w:b/>
          <w:szCs w:val="24"/>
        </w:rPr>
        <w:t xml:space="preserve"> </w:t>
      </w:r>
      <w:r w:rsidRPr="008450CD">
        <w:rPr>
          <w:b/>
          <w:szCs w:val="24"/>
        </w:rPr>
        <w:t>саморегулируемые</w:t>
      </w:r>
      <w:r w:rsidR="00E050BB" w:rsidRPr="008450CD">
        <w:rPr>
          <w:b/>
          <w:szCs w:val="24"/>
        </w:rPr>
        <w:t xml:space="preserve"> </w:t>
      </w:r>
      <w:r w:rsidRPr="008450CD">
        <w:rPr>
          <w:b/>
          <w:szCs w:val="24"/>
        </w:rPr>
        <w:t>организации)</w:t>
      </w:r>
      <w:r w:rsidR="00E050BB" w:rsidRPr="008450CD">
        <w:rPr>
          <w:szCs w:val="24"/>
        </w:rPr>
        <w:t xml:space="preserve"> </w:t>
      </w:r>
      <w:r w:rsidRPr="008450CD">
        <w:rPr>
          <w:szCs w:val="24"/>
        </w:rPr>
        <w:t>–</w:t>
      </w:r>
      <w:r w:rsidR="00E050BB" w:rsidRPr="008450CD">
        <w:rPr>
          <w:szCs w:val="24"/>
        </w:rPr>
        <w:t xml:space="preserve"> </w:t>
      </w:r>
      <w:r w:rsidRPr="008450CD">
        <w:rPr>
          <w:szCs w:val="24"/>
        </w:rPr>
        <w:t>некоммерческие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внесены</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государственный</w:t>
      </w:r>
      <w:r w:rsidR="00E050BB" w:rsidRPr="008450CD">
        <w:rPr>
          <w:szCs w:val="24"/>
        </w:rPr>
        <w:t xml:space="preserve"> </w:t>
      </w:r>
      <w:r w:rsidRPr="008450CD">
        <w:rPr>
          <w:szCs w:val="24"/>
        </w:rPr>
        <w:t>реестр</w:t>
      </w:r>
      <w:r w:rsidR="00E050BB" w:rsidRPr="008450CD">
        <w:rPr>
          <w:szCs w:val="24"/>
        </w:rPr>
        <w:t xml:space="preserve"> </w:t>
      </w:r>
      <w:r w:rsidRPr="008450CD">
        <w:rPr>
          <w:szCs w:val="24"/>
        </w:rPr>
        <w:t>саморегулируемых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и</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основаны</w:t>
      </w:r>
      <w:r w:rsidR="00E050BB" w:rsidRPr="008450CD">
        <w:rPr>
          <w:szCs w:val="24"/>
        </w:rPr>
        <w:t xml:space="preserve"> </w:t>
      </w:r>
      <w:r w:rsidRPr="008450CD">
        <w:rPr>
          <w:szCs w:val="24"/>
        </w:rPr>
        <w:t>на</w:t>
      </w:r>
      <w:r w:rsidR="00E050BB" w:rsidRPr="008450CD">
        <w:rPr>
          <w:szCs w:val="24"/>
        </w:rPr>
        <w:t xml:space="preserve"> </w:t>
      </w:r>
      <w:r w:rsidRPr="008450CD">
        <w:rPr>
          <w:szCs w:val="24"/>
        </w:rPr>
        <w:t>членстве</w:t>
      </w:r>
      <w:r w:rsidR="00E050BB" w:rsidRPr="008450CD">
        <w:rPr>
          <w:szCs w:val="24"/>
        </w:rPr>
        <w:t xml:space="preserve"> </w:t>
      </w:r>
      <w:r w:rsidRPr="008450CD">
        <w:rPr>
          <w:szCs w:val="24"/>
        </w:rPr>
        <w:t>индивидуальных</w:t>
      </w:r>
      <w:r w:rsidR="00E050BB" w:rsidRPr="008450CD">
        <w:rPr>
          <w:szCs w:val="24"/>
        </w:rPr>
        <w:t xml:space="preserve"> </w:t>
      </w:r>
      <w:r w:rsidRPr="008450CD">
        <w:rPr>
          <w:szCs w:val="24"/>
        </w:rPr>
        <w:t>предпринимателей</w:t>
      </w:r>
      <w:r w:rsidR="00E050BB" w:rsidRPr="008450CD">
        <w:rPr>
          <w:szCs w:val="24"/>
        </w:rPr>
        <w:t xml:space="preserve"> </w:t>
      </w:r>
      <w:r w:rsidRPr="008450CD">
        <w:rPr>
          <w:szCs w:val="24"/>
        </w:rPr>
        <w:t>и/или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выполняющих</w:t>
      </w:r>
      <w:r w:rsidR="00E050BB" w:rsidRPr="008450CD">
        <w:rPr>
          <w:szCs w:val="24"/>
        </w:rPr>
        <w:t xml:space="preserve"> </w:t>
      </w:r>
      <w:r w:rsidRPr="008450CD">
        <w:rPr>
          <w:szCs w:val="24"/>
        </w:rPr>
        <w:t>инженерные</w:t>
      </w:r>
      <w:r w:rsidR="00E050BB" w:rsidRPr="008450CD">
        <w:rPr>
          <w:szCs w:val="24"/>
        </w:rPr>
        <w:t xml:space="preserve"> </w:t>
      </w:r>
      <w:r w:rsidRPr="008450CD">
        <w:rPr>
          <w:szCs w:val="24"/>
        </w:rPr>
        <w:t>изыскания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осуществляющих</w:t>
      </w:r>
      <w:r w:rsidR="00E050BB" w:rsidRPr="008450CD">
        <w:rPr>
          <w:szCs w:val="24"/>
        </w:rPr>
        <w:t xml:space="preserve"> </w:t>
      </w:r>
      <w:r w:rsidRPr="008450CD">
        <w:rPr>
          <w:szCs w:val="24"/>
        </w:rPr>
        <w:t>архитектурно-строительное</w:t>
      </w:r>
      <w:r w:rsidR="00E050BB" w:rsidRPr="008450CD">
        <w:rPr>
          <w:szCs w:val="24"/>
        </w:rPr>
        <w:t xml:space="preserve"> </w:t>
      </w:r>
      <w:r w:rsidRPr="008450CD">
        <w:rPr>
          <w:szCs w:val="24"/>
        </w:rPr>
        <w:t>проектирование,</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реконструкцию,</w:t>
      </w:r>
      <w:r w:rsidR="00E050BB" w:rsidRPr="008450CD">
        <w:rPr>
          <w:szCs w:val="24"/>
        </w:rPr>
        <w:t xml:space="preserve"> </w:t>
      </w:r>
      <w:r w:rsidRPr="008450CD">
        <w:rPr>
          <w:szCs w:val="24"/>
        </w:rPr>
        <w:t>капитальный</w:t>
      </w:r>
      <w:r w:rsidR="00E050BB" w:rsidRPr="008450CD">
        <w:rPr>
          <w:szCs w:val="24"/>
        </w:rPr>
        <w:t xml:space="preserve"> </w:t>
      </w:r>
      <w:r w:rsidRPr="008450CD">
        <w:rPr>
          <w:szCs w:val="24"/>
        </w:rPr>
        <w:t>ремонт</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E050BB">
      <w:pPr>
        <w:rPr>
          <w:szCs w:val="24"/>
        </w:rPr>
      </w:pPr>
      <w:r w:rsidRPr="008450CD">
        <w:rPr>
          <w:b/>
          <w:szCs w:val="24"/>
        </w:rPr>
        <w:t>Строительные</w:t>
      </w:r>
      <w:r w:rsidR="00E050BB" w:rsidRPr="008450CD">
        <w:rPr>
          <w:b/>
          <w:szCs w:val="24"/>
        </w:rPr>
        <w:t xml:space="preserve"> </w:t>
      </w:r>
      <w:r w:rsidRPr="008450CD">
        <w:rPr>
          <w:b/>
          <w:szCs w:val="24"/>
        </w:rPr>
        <w:t>изменения</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szCs w:val="24"/>
        </w:rPr>
        <w:t xml:space="preserve"> </w:t>
      </w:r>
      <w:r w:rsidRPr="008450CD">
        <w:rPr>
          <w:szCs w:val="24"/>
        </w:rPr>
        <w:t>–</w:t>
      </w:r>
      <w:r w:rsidR="00E050BB" w:rsidRPr="008450CD">
        <w:rPr>
          <w:szCs w:val="24"/>
        </w:rPr>
        <w:t xml:space="preserve"> </w:t>
      </w:r>
      <w:r w:rsidRPr="008450CD">
        <w:rPr>
          <w:szCs w:val="24"/>
        </w:rPr>
        <w:t>изменения,</w:t>
      </w:r>
      <w:r w:rsidR="00E050BB" w:rsidRPr="008450CD">
        <w:rPr>
          <w:szCs w:val="24"/>
        </w:rPr>
        <w:t xml:space="preserve"> </w:t>
      </w:r>
      <w:r w:rsidRPr="008450CD">
        <w:rPr>
          <w:szCs w:val="24"/>
        </w:rPr>
        <w:t>осуществляемые</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объектам</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нового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пристроек,</w:t>
      </w:r>
      <w:r w:rsidR="00E050BB" w:rsidRPr="008450CD">
        <w:rPr>
          <w:szCs w:val="24"/>
        </w:rPr>
        <w:t xml:space="preserve"> </w:t>
      </w:r>
      <w:r w:rsidRPr="008450CD">
        <w:rPr>
          <w:szCs w:val="24"/>
        </w:rPr>
        <w:t>сноса</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земляных</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иных</w:t>
      </w:r>
      <w:r w:rsidR="00E050BB" w:rsidRPr="008450CD">
        <w:rPr>
          <w:szCs w:val="24"/>
        </w:rPr>
        <w:t xml:space="preserve"> </w:t>
      </w:r>
      <w:r w:rsidRPr="008450CD">
        <w:rPr>
          <w:szCs w:val="24"/>
        </w:rPr>
        <w:t>действий,</w:t>
      </w:r>
      <w:r w:rsidR="00E050BB" w:rsidRPr="008450CD">
        <w:rPr>
          <w:szCs w:val="24"/>
        </w:rPr>
        <w:t xml:space="preserve"> </w:t>
      </w:r>
      <w:r w:rsidRPr="008450CD">
        <w:rPr>
          <w:szCs w:val="24"/>
        </w:rPr>
        <w:t>осуществляемых</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когда</w:t>
      </w:r>
      <w:r w:rsidR="00E050BB" w:rsidRPr="008450CD">
        <w:rPr>
          <w:szCs w:val="24"/>
        </w:rPr>
        <w:t xml:space="preserve"> </w:t>
      </w:r>
      <w:r w:rsidRPr="008450CD">
        <w:rPr>
          <w:szCs w:val="24"/>
        </w:rPr>
        <w:t>выдача</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требуется.</w:t>
      </w:r>
    </w:p>
    <w:p w:rsidR="00FC7880" w:rsidRPr="008450CD" w:rsidRDefault="00FC7880" w:rsidP="00E050BB">
      <w:pPr>
        <w:rPr>
          <w:szCs w:val="24"/>
        </w:rPr>
      </w:pPr>
      <w:r w:rsidRPr="008450CD">
        <w:rPr>
          <w:b/>
          <w:szCs w:val="24"/>
        </w:rPr>
        <w:t>Строительство</w:t>
      </w:r>
      <w:r w:rsidR="00E050BB" w:rsidRPr="008450CD">
        <w:rPr>
          <w:szCs w:val="24"/>
        </w:rPr>
        <w:t xml:space="preserve"> </w:t>
      </w:r>
      <w:r w:rsidRPr="008450CD">
        <w:rPr>
          <w:szCs w:val="24"/>
        </w:rPr>
        <w:sym w:font="Symbol" w:char="F02D"/>
      </w:r>
      <w:r w:rsidR="00E050BB" w:rsidRPr="008450CD">
        <w:rPr>
          <w:szCs w:val="24"/>
        </w:rPr>
        <w:t xml:space="preserve"> </w:t>
      </w:r>
      <w:r w:rsidRPr="008450CD">
        <w:rPr>
          <w:szCs w:val="24"/>
        </w:rPr>
        <w:t>создание</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на</w:t>
      </w:r>
      <w:r w:rsidR="00E050BB" w:rsidRPr="008450CD">
        <w:rPr>
          <w:szCs w:val="24"/>
        </w:rPr>
        <w:t xml:space="preserve"> </w:t>
      </w:r>
      <w:r w:rsidRPr="008450CD">
        <w:rPr>
          <w:szCs w:val="24"/>
        </w:rPr>
        <w:t>месте</w:t>
      </w:r>
      <w:r w:rsidR="00E050BB" w:rsidRPr="008450CD">
        <w:rPr>
          <w:szCs w:val="24"/>
        </w:rPr>
        <w:t xml:space="preserve"> </w:t>
      </w:r>
      <w:r w:rsidRPr="008450CD">
        <w:rPr>
          <w:szCs w:val="24"/>
        </w:rPr>
        <w:t>сносимых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E050BB">
      <w:pPr>
        <w:rPr>
          <w:szCs w:val="24"/>
        </w:rPr>
      </w:pPr>
      <w:r w:rsidRPr="008450CD">
        <w:rPr>
          <w:b/>
          <w:szCs w:val="24"/>
        </w:rPr>
        <w:t>Территориальные</w:t>
      </w:r>
      <w:r w:rsidR="00E050BB" w:rsidRPr="008450CD">
        <w:rPr>
          <w:b/>
          <w:szCs w:val="24"/>
        </w:rPr>
        <w:t xml:space="preserve"> </w:t>
      </w:r>
      <w:r w:rsidRPr="008450CD">
        <w:rPr>
          <w:b/>
          <w:szCs w:val="24"/>
        </w:rPr>
        <w:t>зоны</w:t>
      </w:r>
      <w:r w:rsidR="00E050BB" w:rsidRPr="008450CD">
        <w:rPr>
          <w:szCs w:val="24"/>
        </w:rPr>
        <w:t xml:space="preserve"> </w:t>
      </w:r>
      <w:r w:rsidRPr="008450CD">
        <w:rPr>
          <w:szCs w:val="24"/>
        </w:rPr>
        <w:sym w:font="Symbol" w:char="F02D"/>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для</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определены</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и</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их</w:t>
      </w:r>
      <w:r w:rsidR="00E050BB" w:rsidRPr="008450CD">
        <w:rPr>
          <w:szCs w:val="24"/>
        </w:rPr>
        <w:t xml:space="preserve"> </w:t>
      </w:r>
      <w:r w:rsidRPr="008450CD">
        <w:rPr>
          <w:szCs w:val="24"/>
        </w:rPr>
        <w:t>использования.</w:t>
      </w:r>
    </w:p>
    <w:p w:rsidR="00FC7880" w:rsidRPr="008450CD" w:rsidRDefault="00FC7880" w:rsidP="00E050BB">
      <w:pPr>
        <w:rPr>
          <w:szCs w:val="24"/>
        </w:rPr>
      </w:pPr>
      <w:r w:rsidRPr="008450CD">
        <w:rPr>
          <w:b/>
          <w:szCs w:val="24"/>
        </w:rPr>
        <w:lastRenderedPageBreak/>
        <w:t>Территории</w:t>
      </w:r>
      <w:r w:rsidR="00E050BB" w:rsidRPr="008450CD">
        <w:rPr>
          <w:b/>
          <w:szCs w:val="24"/>
        </w:rPr>
        <w:t xml:space="preserve"> </w:t>
      </w:r>
      <w:r w:rsidRPr="008450CD">
        <w:rPr>
          <w:b/>
          <w:szCs w:val="24"/>
        </w:rPr>
        <w:t>общего</w:t>
      </w:r>
      <w:r w:rsidR="00E050BB" w:rsidRPr="008450CD">
        <w:rPr>
          <w:b/>
          <w:szCs w:val="24"/>
        </w:rPr>
        <w:t xml:space="preserve"> </w:t>
      </w:r>
      <w:r w:rsidRPr="008450CD">
        <w:rPr>
          <w:b/>
          <w:szCs w:val="24"/>
        </w:rPr>
        <w:t>пользования</w:t>
      </w:r>
      <w:r w:rsidR="00E050BB" w:rsidRPr="008450CD">
        <w:rPr>
          <w:szCs w:val="24"/>
        </w:rPr>
        <w:t xml:space="preserve"> </w:t>
      </w:r>
      <w:r w:rsidRPr="008450CD">
        <w:rPr>
          <w:szCs w:val="24"/>
        </w:rPr>
        <w:sym w:font="Symbol" w:char="F02D"/>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которыми</w:t>
      </w:r>
      <w:r w:rsidR="00E050BB" w:rsidRPr="008450CD">
        <w:rPr>
          <w:szCs w:val="24"/>
        </w:rPr>
        <w:t xml:space="preserve"> </w:t>
      </w:r>
      <w:r w:rsidRPr="008450CD">
        <w:rPr>
          <w:szCs w:val="24"/>
        </w:rPr>
        <w:t>беспрепятственно</w:t>
      </w:r>
      <w:r w:rsidR="00E050BB" w:rsidRPr="008450CD">
        <w:rPr>
          <w:szCs w:val="24"/>
        </w:rPr>
        <w:t xml:space="preserve"> </w:t>
      </w:r>
      <w:r w:rsidRPr="008450CD">
        <w:rPr>
          <w:szCs w:val="24"/>
        </w:rPr>
        <w:t>пользуется</w:t>
      </w:r>
      <w:r w:rsidR="00E050BB" w:rsidRPr="008450CD">
        <w:rPr>
          <w:szCs w:val="24"/>
        </w:rPr>
        <w:t xml:space="preserve"> </w:t>
      </w:r>
      <w:r w:rsidRPr="008450CD">
        <w:rPr>
          <w:szCs w:val="24"/>
        </w:rPr>
        <w:t>неограниченный</w:t>
      </w:r>
      <w:r w:rsidR="00E050BB" w:rsidRPr="008450CD">
        <w:rPr>
          <w:szCs w:val="24"/>
        </w:rPr>
        <w:t xml:space="preserve"> </w:t>
      </w:r>
      <w:r w:rsidRPr="008450CD">
        <w:rPr>
          <w:szCs w:val="24"/>
        </w:rPr>
        <w:t>круг</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улицы,</w:t>
      </w:r>
      <w:r w:rsidR="00E050BB" w:rsidRPr="008450CD">
        <w:rPr>
          <w:szCs w:val="24"/>
        </w:rPr>
        <w:t xml:space="preserve"> </w:t>
      </w:r>
      <w:r w:rsidRPr="008450CD">
        <w:rPr>
          <w:szCs w:val="24"/>
        </w:rPr>
        <w:t>проезды,</w:t>
      </w:r>
      <w:r w:rsidR="00E050BB" w:rsidRPr="008450CD">
        <w:rPr>
          <w:szCs w:val="24"/>
        </w:rPr>
        <w:t xml:space="preserve"> </w:t>
      </w:r>
      <w:r w:rsidRPr="008450CD">
        <w:rPr>
          <w:szCs w:val="24"/>
        </w:rPr>
        <w:t>набережные,</w:t>
      </w:r>
      <w:r w:rsidR="00E050BB" w:rsidRPr="008450CD">
        <w:rPr>
          <w:szCs w:val="24"/>
        </w:rPr>
        <w:t xml:space="preserve"> </w:t>
      </w:r>
      <w:r w:rsidRPr="008450CD">
        <w:rPr>
          <w:szCs w:val="24"/>
        </w:rPr>
        <w:t>скверы,</w:t>
      </w:r>
      <w:r w:rsidR="00E050BB" w:rsidRPr="008450CD">
        <w:rPr>
          <w:szCs w:val="24"/>
        </w:rPr>
        <w:t xml:space="preserve"> </w:t>
      </w:r>
      <w:r w:rsidRPr="008450CD">
        <w:rPr>
          <w:szCs w:val="24"/>
        </w:rPr>
        <w:t>бульвары).</w:t>
      </w:r>
      <w:r w:rsidR="00E050BB" w:rsidRPr="008450CD">
        <w:rPr>
          <w:szCs w:val="24"/>
        </w:rPr>
        <w:t xml:space="preserve"> </w:t>
      </w:r>
    </w:p>
    <w:p w:rsidR="00FC7880" w:rsidRPr="008450CD" w:rsidRDefault="00FC7880" w:rsidP="00E050BB">
      <w:pPr>
        <w:rPr>
          <w:szCs w:val="24"/>
        </w:rPr>
      </w:pPr>
      <w:r w:rsidRPr="008450CD">
        <w:rPr>
          <w:b/>
          <w:szCs w:val="24"/>
        </w:rPr>
        <w:t>Территориальное</w:t>
      </w:r>
      <w:r w:rsidR="00E050BB" w:rsidRPr="008450CD">
        <w:rPr>
          <w:b/>
          <w:szCs w:val="24"/>
        </w:rPr>
        <w:t xml:space="preserve"> </w:t>
      </w:r>
      <w:r w:rsidRPr="008450CD">
        <w:rPr>
          <w:b/>
          <w:szCs w:val="24"/>
        </w:rPr>
        <w:t>планирование</w:t>
      </w:r>
      <w:r w:rsidR="00E050BB" w:rsidRPr="008450CD">
        <w:rPr>
          <w:szCs w:val="24"/>
        </w:rPr>
        <w:t xml:space="preserve"> </w:t>
      </w:r>
      <w:r w:rsidRPr="008450CD">
        <w:rPr>
          <w:szCs w:val="24"/>
        </w:rPr>
        <w:sym w:font="Symbol" w:char="F02D"/>
      </w:r>
      <w:r w:rsidR="00E050BB" w:rsidRPr="008450CD">
        <w:rPr>
          <w:szCs w:val="24"/>
        </w:rPr>
        <w:t xml:space="preserve"> </w:t>
      </w:r>
      <w:r w:rsidRPr="008450CD">
        <w:rPr>
          <w:szCs w:val="24"/>
        </w:rPr>
        <w:t>планирование</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для</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функциональных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планируемого</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p>
    <w:p w:rsidR="00FC7880" w:rsidRPr="008450CD" w:rsidRDefault="00FC7880" w:rsidP="00E050BB">
      <w:pPr>
        <w:rPr>
          <w:szCs w:val="24"/>
        </w:rPr>
      </w:pPr>
      <w:r w:rsidRPr="008450CD">
        <w:rPr>
          <w:b/>
          <w:szCs w:val="24"/>
        </w:rPr>
        <w:t>Технический</w:t>
      </w:r>
      <w:r w:rsidR="00E050BB" w:rsidRPr="008450CD">
        <w:rPr>
          <w:b/>
          <w:szCs w:val="24"/>
        </w:rPr>
        <w:t xml:space="preserve"> </w:t>
      </w:r>
      <w:r w:rsidRPr="008450CD">
        <w:rPr>
          <w:b/>
          <w:szCs w:val="24"/>
        </w:rPr>
        <w:t>заказчик</w:t>
      </w:r>
      <w:r w:rsidR="00E050BB" w:rsidRPr="008450CD">
        <w:rPr>
          <w:szCs w:val="24"/>
        </w:rPr>
        <w:t xml:space="preserve"> </w:t>
      </w:r>
      <w:r w:rsidRPr="008450CD">
        <w:rPr>
          <w:szCs w:val="24"/>
        </w:rPr>
        <w:t>–</w:t>
      </w:r>
      <w:r w:rsidR="00E050BB" w:rsidRPr="008450CD">
        <w:rPr>
          <w:szCs w:val="24"/>
        </w:rPr>
        <w:t xml:space="preserve"> </w:t>
      </w:r>
      <w:r w:rsidRPr="008450CD">
        <w:rPr>
          <w:szCs w:val="24"/>
        </w:rPr>
        <w:t>физическое</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юридическое</w:t>
      </w:r>
      <w:r w:rsidR="00E050BB" w:rsidRPr="008450CD">
        <w:rPr>
          <w:szCs w:val="24"/>
        </w:rPr>
        <w:t xml:space="preserve"> </w:t>
      </w:r>
      <w:r w:rsidRPr="008450CD">
        <w:rPr>
          <w:szCs w:val="24"/>
        </w:rPr>
        <w:t>лицо,</w:t>
      </w:r>
      <w:r w:rsidR="00E050BB" w:rsidRPr="008450CD">
        <w:rPr>
          <w:szCs w:val="24"/>
        </w:rPr>
        <w:t xml:space="preserve"> </w:t>
      </w:r>
      <w:r w:rsidRPr="008450CD">
        <w:rPr>
          <w:szCs w:val="24"/>
        </w:rPr>
        <w:t>которое</w:t>
      </w:r>
      <w:r w:rsidR="00E050BB" w:rsidRPr="008450CD">
        <w:rPr>
          <w:szCs w:val="24"/>
        </w:rPr>
        <w:t xml:space="preserve"> </w:t>
      </w:r>
      <w:r w:rsidRPr="008450CD">
        <w:rPr>
          <w:szCs w:val="24"/>
        </w:rPr>
        <w:t>уполномочено</w:t>
      </w:r>
      <w:r w:rsidR="00E050BB" w:rsidRPr="008450CD">
        <w:rPr>
          <w:szCs w:val="24"/>
        </w:rPr>
        <w:t xml:space="preserve"> </w:t>
      </w:r>
      <w:r w:rsidRPr="008450CD">
        <w:rPr>
          <w:szCs w:val="24"/>
        </w:rPr>
        <w:t>застройщиком</w:t>
      </w:r>
      <w:r w:rsidR="00E050BB" w:rsidRPr="008450CD">
        <w:rPr>
          <w:szCs w:val="24"/>
        </w:rPr>
        <w:t xml:space="preserve"> </w:t>
      </w:r>
      <w:r w:rsidRPr="008450CD">
        <w:rPr>
          <w:szCs w:val="24"/>
        </w:rPr>
        <w:t>представлять</w:t>
      </w:r>
      <w:r w:rsidR="00E050BB" w:rsidRPr="008450CD">
        <w:rPr>
          <w:szCs w:val="24"/>
        </w:rPr>
        <w:t xml:space="preserve"> </w:t>
      </w:r>
      <w:r w:rsidRPr="008450CD">
        <w:rPr>
          <w:szCs w:val="24"/>
        </w:rPr>
        <w:t>интересы</w:t>
      </w:r>
      <w:r w:rsidR="00E050BB" w:rsidRPr="008450CD">
        <w:rPr>
          <w:szCs w:val="24"/>
        </w:rPr>
        <w:t xml:space="preserve"> </w:t>
      </w:r>
      <w:r w:rsidRPr="008450CD">
        <w:rPr>
          <w:szCs w:val="24"/>
        </w:rPr>
        <w:t>застройщика</w:t>
      </w:r>
      <w:r w:rsidR="00E050BB" w:rsidRPr="008450CD">
        <w:rPr>
          <w:szCs w:val="24"/>
        </w:rPr>
        <w:t xml:space="preserve"> </w:t>
      </w:r>
      <w:r w:rsidRPr="008450CD">
        <w:rPr>
          <w:szCs w:val="24"/>
        </w:rPr>
        <w:t>при</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и</w:t>
      </w:r>
      <w:r w:rsidR="00E050BB" w:rsidRPr="008450CD">
        <w:rPr>
          <w:szCs w:val="24"/>
        </w:rPr>
        <w:t xml:space="preserve"> </w:t>
      </w:r>
      <w:r w:rsidRPr="008450CD">
        <w:rPr>
          <w:szCs w:val="24"/>
        </w:rPr>
        <w:t>осуществлении</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обеспечивать</w:t>
      </w:r>
      <w:r w:rsidR="00E050BB" w:rsidRPr="008450CD">
        <w:rPr>
          <w:szCs w:val="24"/>
        </w:rPr>
        <w:t xml:space="preserve"> </w:t>
      </w:r>
      <w:r w:rsidRPr="008450CD">
        <w:rPr>
          <w:szCs w:val="24"/>
        </w:rPr>
        <w:t>от</w:t>
      </w:r>
      <w:r w:rsidR="00E050BB" w:rsidRPr="008450CD">
        <w:rPr>
          <w:szCs w:val="24"/>
        </w:rPr>
        <w:t xml:space="preserve"> </w:t>
      </w:r>
      <w:r w:rsidRPr="008450CD">
        <w:rPr>
          <w:szCs w:val="24"/>
        </w:rPr>
        <w:t>имени</w:t>
      </w:r>
      <w:r w:rsidR="00E050BB" w:rsidRPr="008450CD">
        <w:rPr>
          <w:szCs w:val="24"/>
        </w:rPr>
        <w:t xml:space="preserve"> </w:t>
      </w:r>
      <w:r w:rsidRPr="008450CD">
        <w:rPr>
          <w:szCs w:val="24"/>
        </w:rPr>
        <w:t>застройщика</w:t>
      </w:r>
      <w:r w:rsidR="00E050BB" w:rsidRPr="008450CD">
        <w:rPr>
          <w:szCs w:val="24"/>
        </w:rPr>
        <w:t xml:space="preserve"> </w:t>
      </w:r>
      <w:r w:rsidRPr="008450CD">
        <w:rPr>
          <w:szCs w:val="24"/>
        </w:rPr>
        <w:t>заключение</w:t>
      </w:r>
      <w:r w:rsidR="00E050BB" w:rsidRPr="008450CD">
        <w:rPr>
          <w:szCs w:val="24"/>
        </w:rPr>
        <w:t xml:space="preserve"> </w:t>
      </w:r>
      <w:r w:rsidRPr="008450CD">
        <w:rPr>
          <w:szCs w:val="24"/>
        </w:rPr>
        <w:t>договоров</w:t>
      </w:r>
      <w:r w:rsidR="00E050BB" w:rsidRPr="008450CD">
        <w:rPr>
          <w:szCs w:val="24"/>
        </w:rPr>
        <w:t xml:space="preserve"> </w:t>
      </w:r>
      <w:r w:rsidRPr="008450CD">
        <w:rPr>
          <w:szCs w:val="24"/>
        </w:rPr>
        <w:t>с</w:t>
      </w:r>
      <w:r w:rsidR="00E050BB" w:rsidRPr="008450CD">
        <w:rPr>
          <w:szCs w:val="24"/>
        </w:rPr>
        <w:t xml:space="preserve"> </w:t>
      </w:r>
      <w:r w:rsidRPr="008450CD">
        <w:rPr>
          <w:szCs w:val="24"/>
        </w:rPr>
        <w:t>исполнителями,</w:t>
      </w:r>
      <w:r w:rsidR="00E050BB" w:rsidRPr="008450CD">
        <w:rPr>
          <w:szCs w:val="24"/>
        </w:rPr>
        <w:t xml:space="preserve"> </w:t>
      </w:r>
      <w:r w:rsidRPr="008450CD">
        <w:rPr>
          <w:szCs w:val="24"/>
        </w:rPr>
        <w:t>подрядчиками,</w:t>
      </w:r>
      <w:r w:rsidR="00E050BB" w:rsidRPr="008450CD">
        <w:rPr>
          <w:szCs w:val="24"/>
        </w:rPr>
        <w:t xml:space="preserve"> </w:t>
      </w:r>
      <w:r w:rsidRPr="008450CD">
        <w:rPr>
          <w:szCs w:val="24"/>
        </w:rPr>
        <w:t>осуществление</w:t>
      </w:r>
      <w:r w:rsidR="00E050BB" w:rsidRPr="008450CD">
        <w:rPr>
          <w:szCs w:val="24"/>
        </w:rPr>
        <w:t xml:space="preserve"> </w:t>
      </w:r>
      <w:r w:rsidRPr="008450CD">
        <w:rPr>
          <w:szCs w:val="24"/>
        </w:rPr>
        <w:t>контроля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стадии</w:t>
      </w:r>
      <w:r w:rsidR="00E050BB" w:rsidRPr="008450CD">
        <w:rPr>
          <w:szCs w:val="24"/>
        </w:rPr>
        <w:t xml:space="preserve"> </w:t>
      </w:r>
      <w:r w:rsidRPr="008450CD">
        <w:rPr>
          <w:szCs w:val="24"/>
        </w:rPr>
        <w:t>выполнения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приемки</w:t>
      </w:r>
      <w:r w:rsidR="00E050BB" w:rsidRPr="008450CD">
        <w:rPr>
          <w:szCs w:val="24"/>
        </w:rPr>
        <w:t xml:space="preserve"> </w:t>
      </w:r>
      <w:r w:rsidRPr="008450CD">
        <w:rPr>
          <w:szCs w:val="24"/>
        </w:rPr>
        <w:t>работ.</w:t>
      </w:r>
      <w:r w:rsidR="00E050BB" w:rsidRPr="008450CD">
        <w:rPr>
          <w:szCs w:val="24"/>
        </w:rPr>
        <w:t xml:space="preserve"> </w:t>
      </w:r>
    </w:p>
    <w:p w:rsidR="00FC7880" w:rsidRPr="008450CD" w:rsidRDefault="00FC7880" w:rsidP="00E050BB">
      <w:pPr>
        <w:rPr>
          <w:szCs w:val="24"/>
        </w:rPr>
      </w:pPr>
      <w:r w:rsidRPr="008450CD">
        <w:rPr>
          <w:b/>
          <w:szCs w:val="24"/>
        </w:rPr>
        <w:t>Технические</w:t>
      </w:r>
      <w:r w:rsidR="00E050BB" w:rsidRPr="008450CD">
        <w:rPr>
          <w:b/>
          <w:szCs w:val="24"/>
        </w:rPr>
        <w:t xml:space="preserve"> </w:t>
      </w:r>
      <w:r w:rsidRPr="008450CD">
        <w:rPr>
          <w:b/>
          <w:szCs w:val="24"/>
        </w:rPr>
        <w:t>регламенты</w:t>
      </w:r>
      <w:r w:rsidR="00E050BB" w:rsidRPr="008450CD">
        <w:rPr>
          <w:szCs w:val="24"/>
        </w:rPr>
        <w:t xml:space="preserve"> </w:t>
      </w:r>
      <w:r w:rsidRPr="008450CD">
        <w:rPr>
          <w:szCs w:val="24"/>
        </w:rPr>
        <w:t>–</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приняты</w:t>
      </w:r>
      <w:r w:rsidR="00E050BB" w:rsidRPr="008450CD">
        <w:rPr>
          <w:szCs w:val="24"/>
        </w:rPr>
        <w:t xml:space="preserve"> </w:t>
      </w:r>
      <w:r w:rsidRPr="008450CD">
        <w:rPr>
          <w:szCs w:val="24"/>
        </w:rPr>
        <w:t>международным</w:t>
      </w:r>
      <w:r w:rsidR="00E050BB" w:rsidRPr="008450CD">
        <w:rPr>
          <w:szCs w:val="24"/>
        </w:rPr>
        <w:t xml:space="preserve"> </w:t>
      </w:r>
      <w:r w:rsidRPr="008450CD">
        <w:rPr>
          <w:szCs w:val="24"/>
        </w:rPr>
        <w:t>договором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ратифицированным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или</w:t>
      </w:r>
      <w:r w:rsidR="00E050BB" w:rsidRPr="008450CD">
        <w:rPr>
          <w:szCs w:val="24"/>
        </w:rPr>
        <w:t xml:space="preserve"> </w:t>
      </w:r>
      <w:r w:rsidRPr="008450CD">
        <w:rPr>
          <w:szCs w:val="24"/>
        </w:rPr>
        <w:t>указом</w:t>
      </w:r>
      <w:r w:rsidR="00E050BB" w:rsidRPr="008450CD">
        <w:rPr>
          <w:szCs w:val="24"/>
        </w:rPr>
        <w:t xml:space="preserve"> </w:t>
      </w:r>
      <w:r w:rsidRPr="008450CD">
        <w:rPr>
          <w:szCs w:val="24"/>
        </w:rPr>
        <w:t>Президента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устанавливают</w:t>
      </w:r>
      <w:r w:rsidR="00E050BB" w:rsidRPr="008450CD">
        <w:rPr>
          <w:szCs w:val="24"/>
        </w:rPr>
        <w:t xml:space="preserve"> </w:t>
      </w:r>
      <w:r w:rsidRPr="008450CD">
        <w:rPr>
          <w:szCs w:val="24"/>
        </w:rPr>
        <w:t>обязательные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применения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исполнения</w:t>
      </w:r>
      <w:r w:rsidR="00E050BB" w:rsidRPr="008450CD">
        <w:rPr>
          <w:szCs w:val="24"/>
        </w:rPr>
        <w:t xml:space="preserve"> </w:t>
      </w:r>
      <w:r w:rsidRPr="008450CD">
        <w:rPr>
          <w:szCs w:val="24"/>
        </w:rPr>
        <w:t>требования</w:t>
      </w:r>
      <w:r w:rsidR="00E050BB" w:rsidRPr="008450CD">
        <w:rPr>
          <w:szCs w:val="24"/>
        </w:rPr>
        <w:t xml:space="preserve"> </w:t>
      </w:r>
      <w:r w:rsidRPr="008450CD">
        <w:rPr>
          <w:szCs w:val="24"/>
        </w:rPr>
        <w:t>к</w:t>
      </w:r>
      <w:r w:rsidR="00E050BB" w:rsidRPr="008450CD">
        <w:rPr>
          <w:szCs w:val="24"/>
        </w:rPr>
        <w:t xml:space="preserve"> </w:t>
      </w:r>
      <w:r w:rsidRPr="008450CD">
        <w:rPr>
          <w:szCs w:val="24"/>
        </w:rPr>
        <w:t>объектам</w:t>
      </w:r>
      <w:r w:rsidR="00E050BB" w:rsidRPr="008450CD">
        <w:rPr>
          <w:szCs w:val="24"/>
        </w:rPr>
        <w:t xml:space="preserve"> </w:t>
      </w:r>
      <w:r w:rsidRPr="008450CD">
        <w:rPr>
          <w:szCs w:val="24"/>
        </w:rPr>
        <w:t>технического</w:t>
      </w:r>
      <w:r w:rsidR="00E050BB" w:rsidRPr="008450CD">
        <w:rPr>
          <w:szCs w:val="24"/>
        </w:rPr>
        <w:t xml:space="preserve"> </w:t>
      </w:r>
      <w:r w:rsidRPr="008450CD">
        <w:rPr>
          <w:szCs w:val="24"/>
        </w:rPr>
        <w:t>регулирования</w:t>
      </w:r>
      <w:r w:rsidR="00E050BB" w:rsidRPr="008450CD">
        <w:rPr>
          <w:szCs w:val="24"/>
        </w:rPr>
        <w:t xml:space="preserve"> </w:t>
      </w:r>
      <w:r w:rsidRPr="008450CD">
        <w:rPr>
          <w:szCs w:val="24"/>
        </w:rPr>
        <w:t>(продукции,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зданиям,</w:t>
      </w:r>
      <w:r w:rsidR="00E050BB" w:rsidRPr="008450CD">
        <w:rPr>
          <w:szCs w:val="24"/>
        </w:rPr>
        <w:t xml:space="preserve"> </w:t>
      </w:r>
      <w:r w:rsidRPr="008450CD">
        <w:rPr>
          <w:szCs w:val="24"/>
        </w:rPr>
        <w:t>строениям</w:t>
      </w:r>
      <w:r w:rsidR="00E050BB" w:rsidRPr="008450CD">
        <w:rPr>
          <w:szCs w:val="24"/>
        </w:rPr>
        <w:t xml:space="preserve"> </w:t>
      </w:r>
      <w:r w:rsidRPr="008450CD">
        <w:rPr>
          <w:szCs w:val="24"/>
        </w:rPr>
        <w:t>и</w:t>
      </w:r>
      <w:r w:rsidR="00E050BB" w:rsidRPr="008450CD">
        <w:rPr>
          <w:szCs w:val="24"/>
        </w:rPr>
        <w:t xml:space="preserve"> </w:t>
      </w:r>
      <w:r w:rsidRPr="008450CD">
        <w:rPr>
          <w:szCs w:val="24"/>
        </w:rPr>
        <w:t>сооружениям,</w:t>
      </w:r>
      <w:r w:rsidR="00E050BB" w:rsidRPr="008450CD">
        <w:rPr>
          <w:szCs w:val="24"/>
        </w:rPr>
        <w:t xml:space="preserve"> </w:t>
      </w:r>
      <w:r w:rsidRPr="008450CD">
        <w:rPr>
          <w:szCs w:val="24"/>
        </w:rPr>
        <w:t>процессам</w:t>
      </w:r>
      <w:r w:rsidR="00E050BB" w:rsidRPr="008450CD">
        <w:rPr>
          <w:szCs w:val="24"/>
        </w:rPr>
        <w:t xml:space="preserve"> </w:t>
      </w:r>
      <w:r w:rsidRPr="008450CD">
        <w:rPr>
          <w:szCs w:val="24"/>
        </w:rPr>
        <w:t>производства,</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перевозки,</w:t>
      </w:r>
      <w:r w:rsidR="00E050BB" w:rsidRPr="008450CD">
        <w:rPr>
          <w:szCs w:val="24"/>
        </w:rPr>
        <w:t xml:space="preserve"> </w:t>
      </w:r>
      <w:r w:rsidRPr="008450CD">
        <w:rPr>
          <w:szCs w:val="24"/>
        </w:rPr>
        <w:t>реализации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утилизации).</w:t>
      </w:r>
    </w:p>
    <w:p w:rsidR="00FC7880" w:rsidRPr="008450CD" w:rsidRDefault="00FC7880" w:rsidP="00E050BB">
      <w:pPr>
        <w:rPr>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земельных</w:t>
      </w:r>
      <w:r w:rsidR="00E050BB" w:rsidRPr="008450CD">
        <w:rPr>
          <w:b/>
          <w:szCs w:val="24"/>
        </w:rPr>
        <w:t xml:space="preserve"> </w:t>
      </w:r>
      <w:r w:rsidRPr="008450CD">
        <w:rPr>
          <w:b/>
          <w:szCs w:val="24"/>
        </w:rPr>
        <w:t>участков</w:t>
      </w:r>
      <w:r w:rsidR="00E050BB" w:rsidRPr="008450CD">
        <w:rPr>
          <w:b/>
          <w:szCs w:val="24"/>
        </w:rPr>
        <w:t xml:space="preserve"> </w:t>
      </w:r>
      <w:r w:rsidRPr="008450CD">
        <w:rPr>
          <w:b/>
          <w:szCs w:val="24"/>
        </w:rPr>
        <w:t>и</w:t>
      </w:r>
      <w:r w:rsidR="00E050BB" w:rsidRPr="008450CD">
        <w:rPr>
          <w:b/>
          <w:szCs w:val="24"/>
        </w:rPr>
        <w:t xml:space="preserve"> </w:t>
      </w:r>
      <w:r w:rsidRPr="008450CD">
        <w:rPr>
          <w:b/>
          <w:szCs w:val="24"/>
        </w:rPr>
        <w:t>объектов</w:t>
      </w:r>
      <w:r w:rsidR="00E050BB" w:rsidRPr="008450CD">
        <w:rPr>
          <w:b/>
          <w:szCs w:val="24"/>
        </w:rPr>
        <w:t xml:space="preserve"> </w:t>
      </w:r>
      <w:r w:rsidRPr="008450CD">
        <w:rPr>
          <w:b/>
          <w:szCs w:val="24"/>
        </w:rPr>
        <w:t>капитального</w:t>
      </w:r>
      <w:r w:rsidR="00E050BB" w:rsidRPr="008450CD">
        <w:rPr>
          <w:b/>
          <w:szCs w:val="24"/>
        </w:rPr>
        <w:t xml:space="preserve"> </w:t>
      </w:r>
      <w:r w:rsidRPr="008450CD">
        <w:rPr>
          <w:b/>
          <w:szCs w:val="24"/>
        </w:rPr>
        <w:t>строительства</w:t>
      </w:r>
      <w:r w:rsidR="00E050BB" w:rsidRPr="008450CD">
        <w:rPr>
          <w:szCs w:val="24"/>
        </w:rPr>
        <w:t xml:space="preserve"> </w:t>
      </w:r>
      <w:r w:rsidRPr="008450CD">
        <w:rPr>
          <w:szCs w:val="24"/>
        </w:rPr>
        <w:sym w:font="Symbol" w:char="F02D"/>
      </w:r>
      <w:r w:rsidR="00E050BB" w:rsidRPr="008450CD">
        <w:rPr>
          <w:szCs w:val="24"/>
        </w:rPr>
        <w:t xml:space="preserve"> </w:t>
      </w:r>
      <w:r w:rsidRPr="008450CD">
        <w:rPr>
          <w:szCs w:val="24"/>
        </w:rPr>
        <w:t>виды</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осуществлять</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размещать</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разрешено</w:t>
      </w:r>
      <w:r w:rsidR="00E050BB" w:rsidRPr="008450CD">
        <w:rPr>
          <w:szCs w:val="24"/>
        </w:rPr>
        <w:t xml:space="preserve"> </w:t>
      </w:r>
      <w:r w:rsidRPr="008450CD">
        <w:rPr>
          <w:szCs w:val="24"/>
        </w:rPr>
        <w:t>в</w:t>
      </w:r>
      <w:r w:rsidR="00E050BB" w:rsidRPr="008450CD">
        <w:rPr>
          <w:szCs w:val="24"/>
        </w:rPr>
        <w:t xml:space="preserve"> </w:t>
      </w:r>
      <w:r w:rsidRPr="008450CD">
        <w:rPr>
          <w:szCs w:val="24"/>
        </w:rPr>
        <w:t>силу</w:t>
      </w:r>
      <w:r w:rsidR="00E050BB" w:rsidRPr="008450CD">
        <w:rPr>
          <w:szCs w:val="24"/>
        </w:rPr>
        <w:t xml:space="preserve"> </w:t>
      </w:r>
      <w:r w:rsidRPr="008450CD">
        <w:rPr>
          <w:szCs w:val="24"/>
        </w:rPr>
        <w:t>наименования</w:t>
      </w:r>
      <w:r w:rsidR="00E050BB" w:rsidRPr="008450CD">
        <w:rPr>
          <w:szCs w:val="24"/>
        </w:rPr>
        <w:t xml:space="preserve"> </w:t>
      </w:r>
      <w:r w:rsidRPr="008450CD">
        <w:rPr>
          <w:szCs w:val="24"/>
        </w:rPr>
        <w:t>этих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соответствующим</w:t>
      </w:r>
      <w:r w:rsidR="00E050BB" w:rsidRPr="008450CD">
        <w:rPr>
          <w:szCs w:val="24"/>
        </w:rPr>
        <w:t xml:space="preserve"> </w:t>
      </w:r>
      <w:r w:rsidRPr="008450CD">
        <w:rPr>
          <w:szCs w:val="24"/>
        </w:rPr>
        <w:t>территориальным</w:t>
      </w:r>
      <w:r w:rsidR="00E050BB" w:rsidRPr="008450CD">
        <w:rPr>
          <w:szCs w:val="24"/>
        </w:rPr>
        <w:t xml:space="preserve"> </w:t>
      </w:r>
      <w:r w:rsidRPr="008450CD">
        <w:rPr>
          <w:szCs w:val="24"/>
        </w:rPr>
        <w:t>зонам</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получения</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определенном</w:t>
      </w:r>
      <w:r w:rsidR="00E050BB" w:rsidRPr="008450CD">
        <w:rPr>
          <w:szCs w:val="24"/>
        </w:rPr>
        <w:t xml:space="preserve"> </w:t>
      </w:r>
      <w:r w:rsidRPr="008450CD">
        <w:rPr>
          <w:szCs w:val="24"/>
        </w:rPr>
        <w:t>статьей</w:t>
      </w:r>
      <w:r w:rsidR="00E050BB" w:rsidRPr="008450CD">
        <w:rPr>
          <w:szCs w:val="24"/>
        </w:rPr>
        <w:t xml:space="preserve"> </w:t>
      </w:r>
      <w:r w:rsidRPr="008450CD">
        <w:rPr>
          <w:szCs w:val="24"/>
        </w:rPr>
        <w:t>39</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статьей</w:t>
      </w:r>
      <w:r w:rsidR="00E050BB" w:rsidRPr="008450CD">
        <w:rPr>
          <w:szCs w:val="24"/>
        </w:rPr>
        <w:t xml:space="preserve"> </w:t>
      </w:r>
      <w:r w:rsidRPr="008450CD">
        <w:rPr>
          <w:szCs w:val="24"/>
        </w:rPr>
        <w:t>32</w:t>
      </w:r>
      <w:r w:rsidR="00E050BB" w:rsidRPr="008450CD">
        <w:rPr>
          <w:szCs w:val="24"/>
        </w:rPr>
        <w:t xml:space="preserve"> </w:t>
      </w:r>
      <w:r w:rsidRPr="008450CD">
        <w:rPr>
          <w:szCs w:val="24"/>
        </w:rPr>
        <w:t>настоящих</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и</w:t>
      </w:r>
      <w:r w:rsidR="00E050BB" w:rsidRPr="008450CD">
        <w:rPr>
          <w:szCs w:val="24"/>
        </w:rPr>
        <w:t xml:space="preserve"> </w:t>
      </w:r>
      <w:r w:rsidRPr="008450CD">
        <w:rPr>
          <w:szCs w:val="24"/>
        </w:rPr>
        <w:t>обязательного</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технических</w:t>
      </w:r>
      <w:r w:rsidR="00E050BB" w:rsidRPr="008450CD">
        <w:rPr>
          <w:szCs w:val="24"/>
        </w:rPr>
        <w:t xml:space="preserve"> </w:t>
      </w:r>
      <w:r w:rsidRPr="008450CD">
        <w:rPr>
          <w:szCs w:val="24"/>
        </w:rPr>
        <w:t>регламентов.</w:t>
      </w:r>
    </w:p>
    <w:p w:rsidR="00FC7880" w:rsidRPr="008450CD" w:rsidRDefault="00FC7880" w:rsidP="00E050BB">
      <w:pPr>
        <w:rPr>
          <w:szCs w:val="24"/>
        </w:rPr>
      </w:pPr>
      <w:r w:rsidRPr="008450CD">
        <w:rPr>
          <w:b/>
          <w:szCs w:val="24"/>
        </w:rPr>
        <w:t>Устойчивое</w:t>
      </w:r>
      <w:r w:rsidR="00E050BB" w:rsidRPr="008450CD">
        <w:rPr>
          <w:b/>
          <w:szCs w:val="24"/>
        </w:rPr>
        <w:t xml:space="preserve"> </w:t>
      </w:r>
      <w:r w:rsidRPr="008450CD">
        <w:rPr>
          <w:b/>
          <w:szCs w:val="24"/>
        </w:rPr>
        <w:t>развитие</w:t>
      </w:r>
      <w:r w:rsidR="00E050BB" w:rsidRPr="008450CD">
        <w:rPr>
          <w:b/>
          <w:szCs w:val="24"/>
        </w:rPr>
        <w:t xml:space="preserve"> </w:t>
      </w:r>
      <w:r w:rsidRPr="008450CD">
        <w:rPr>
          <w:b/>
          <w:szCs w:val="24"/>
        </w:rPr>
        <w:t>территорий</w:t>
      </w:r>
      <w:r w:rsidR="00E050BB" w:rsidRPr="008450CD">
        <w:rPr>
          <w:szCs w:val="24"/>
        </w:rPr>
        <w:t xml:space="preserve"> </w:t>
      </w:r>
      <w:r w:rsidRPr="008450CD">
        <w:rPr>
          <w:szCs w:val="24"/>
        </w:rPr>
        <w:sym w:font="Symbol" w:char="F02D"/>
      </w:r>
      <w:r w:rsidR="00E050BB" w:rsidRPr="008450CD">
        <w:rPr>
          <w:szCs w:val="24"/>
        </w:rPr>
        <w:t xml:space="preserve"> </w:t>
      </w:r>
      <w:r w:rsidRPr="008450CD">
        <w:rPr>
          <w:szCs w:val="24"/>
        </w:rPr>
        <w:t>обеспечение</w:t>
      </w:r>
      <w:r w:rsidR="00E050BB" w:rsidRPr="008450CD">
        <w:rPr>
          <w:szCs w:val="24"/>
        </w:rPr>
        <w:t xml:space="preserve"> </w:t>
      </w:r>
      <w:r w:rsidRPr="008450CD">
        <w:rPr>
          <w:szCs w:val="24"/>
        </w:rPr>
        <w:t>при</w:t>
      </w:r>
      <w:r w:rsidR="00E050BB" w:rsidRPr="008450CD">
        <w:rPr>
          <w:szCs w:val="24"/>
        </w:rPr>
        <w:t xml:space="preserve"> </w:t>
      </w:r>
      <w:r w:rsidRPr="008450CD">
        <w:rPr>
          <w:szCs w:val="24"/>
        </w:rPr>
        <w:t>осуществлении</w:t>
      </w:r>
      <w:r w:rsidR="00E050BB" w:rsidRPr="008450CD">
        <w:rPr>
          <w:szCs w:val="24"/>
        </w:rPr>
        <w:t xml:space="preserve"> </w:t>
      </w:r>
      <w:r w:rsidRPr="008450CD">
        <w:rPr>
          <w:szCs w:val="24"/>
        </w:rPr>
        <w:t>градостроительной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безопасности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благоприятных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жизнедеятельности</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ограничение</w:t>
      </w:r>
      <w:r w:rsidR="00E050BB" w:rsidRPr="008450CD">
        <w:rPr>
          <w:szCs w:val="24"/>
        </w:rPr>
        <w:t xml:space="preserve"> </w:t>
      </w:r>
      <w:r w:rsidRPr="008450CD">
        <w:rPr>
          <w:szCs w:val="24"/>
        </w:rPr>
        <w:t>негативного</w:t>
      </w:r>
      <w:r w:rsidR="00E050BB" w:rsidRPr="008450CD">
        <w:rPr>
          <w:szCs w:val="24"/>
        </w:rPr>
        <w:t xml:space="preserve"> </w:t>
      </w:r>
      <w:r w:rsidRPr="008450CD">
        <w:rPr>
          <w:szCs w:val="24"/>
        </w:rPr>
        <w:t>воздействия</w:t>
      </w:r>
      <w:r w:rsidR="00E050BB" w:rsidRPr="008450CD">
        <w:rPr>
          <w:szCs w:val="24"/>
        </w:rPr>
        <w:t xml:space="preserve"> </w:t>
      </w:r>
      <w:r w:rsidRPr="008450CD">
        <w:rPr>
          <w:szCs w:val="24"/>
        </w:rPr>
        <w:t>хозяйственной</w:t>
      </w:r>
      <w:r w:rsidR="00E050BB" w:rsidRPr="008450CD">
        <w:rPr>
          <w:szCs w:val="24"/>
        </w:rPr>
        <w:t xml:space="preserve"> </w:t>
      </w:r>
      <w:r w:rsidRPr="008450CD">
        <w:rPr>
          <w:szCs w:val="24"/>
        </w:rPr>
        <w:t>и</w:t>
      </w:r>
      <w:r w:rsidR="00E050BB" w:rsidRPr="008450CD">
        <w:rPr>
          <w:szCs w:val="24"/>
        </w:rPr>
        <w:t xml:space="preserve"> </w:t>
      </w:r>
      <w:r w:rsidRPr="008450CD">
        <w:rPr>
          <w:szCs w:val="24"/>
        </w:rPr>
        <w:t>иной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окружающую</w:t>
      </w:r>
      <w:r w:rsidR="00E050BB" w:rsidRPr="008450CD">
        <w:rPr>
          <w:szCs w:val="24"/>
        </w:rPr>
        <w:t xml:space="preserve"> </w:t>
      </w:r>
      <w:r w:rsidRPr="008450CD">
        <w:rPr>
          <w:szCs w:val="24"/>
        </w:rPr>
        <w:t>среду</w:t>
      </w:r>
      <w:r w:rsidR="00E050BB" w:rsidRPr="008450CD">
        <w:rPr>
          <w:szCs w:val="24"/>
        </w:rPr>
        <w:t xml:space="preserve"> </w:t>
      </w:r>
      <w:r w:rsidRPr="008450CD">
        <w:rPr>
          <w:szCs w:val="24"/>
        </w:rPr>
        <w:t>и</w:t>
      </w:r>
      <w:r w:rsidR="00E050BB" w:rsidRPr="008450CD">
        <w:rPr>
          <w:szCs w:val="24"/>
        </w:rPr>
        <w:t xml:space="preserve"> </w:t>
      </w:r>
      <w:r w:rsidRPr="008450CD">
        <w:rPr>
          <w:szCs w:val="24"/>
        </w:rPr>
        <w:t>обеспечение</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и</w:t>
      </w:r>
      <w:r w:rsidR="00E050BB" w:rsidRPr="008450CD">
        <w:rPr>
          <w:szCs w:val="24"/>
        </w:rPr>
        <w:t xml:space="preserve"> </w:t>
      </w:r>
      <w:r w:rsidRPr="008450CD">
        <w:rPr>
          <w:szCs w:val="24"/>
        </w:rPr>
        <w:t>рационального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природных</w:t>
      </w:r>
      <w:r w:rsidR="00E050BB" w:rsidRPr="008450CD">
        <w:rPr>
          <w:szCs w:val="24"/>
        </w:rPr>
        <w:t xml:space="preserve"> </w:t>
      </w:r>
      <w:r w:rsidRPr="008450CD">
        <w:rPr>
          <w:szCs w:val="24"/>
        </w:rPr>
        <w:t>ресурсов</w:t>
      </w:r>
      <w:r w:rsidR="00E050BB" w:rsidRPr="008450CD">
        <w:rPr>
          <w:szCs w:val="24"/>
        </w:rPr>
        <w:t xml:space="preserve"> </w:t>
      </w:r>
      <w:r w:rsidRPr="008450CD">
        <w:rPr>
          <w:szCs w:val="24"/>
        </w:rPr>
        <w:t>в</w:t>
      </w:r>
      <w:r w:rsidR="00E050BB" w:rsidRPr="008450CD">
        <w:rPr>
          <w:szCs w:val="24"/>
        </w:rPr>
        <w:t xml:space="preserve"> </w:t>
      </w:r>
      <w:r w:rsidRPr="008450CD">
        <w:rPr>
          <w:szCs w:val="24"/>
        </w:rPr>
        <w:t>интересах</w:t>
      </w:r>
      <w:r w:rsidR="00E050BB" w:rsidRPr="008450CD">
        <w:rPr>
          <w:szCs w:val="24"/>
        </w:rPr>
        <w:t xml:space="preserve"> </w:t>
      </w:r>
      <w:r w:rsidRPr="008450CD">
        <w:rPr>
          <w:szCs w:val="24"/>
        </w:rPr>
        <w:t>настоящего</w:t>
      </w:r>
      <w:r w:rsidR="00E050BB" w:rsidRPr="008450CD">
        <w:rPr>
          <w:szCs w:val="24"/>
        </w:rPr>
        <w:t xml:space="preserve"> </w:t>
      </w:r>
      <w:r w:rsidRPr="008450CD">
        <w:rPr>
          <w:szCs w:val="24"/>
        </w:rPr>
        <w:t>и</w:t>
      </w:r>
      <w:r w:rsidR="00E050BB" w:rsidRPr="008450CD">
        <w:rPr>
          <w:szCs w:val="24"/>
        </w:rPr>
        <w:t xml:space="preserve"> </w:t>
      </w:r>
      <w:r w:rsidRPr="008450CD">
        <w:rPr>
          <w:szCs w:val="24"/>
        </w:rPr>
        <w:t>будущего</w:t>
      </w:r>
      <w:r w:rsidR="00E050BB" w:rsidRPr="008450CD">
        <w:rPr>
          <w:szCs w:val="24"/>
        </w:rPr>
        <w:t xml:space="preserve"> </w:t>
      </w:r>
      <w:r w:rsidRPr="008450CD">
        <w:rPr>
          <w:szCs w:val="24"/>
        </w:rPr>
        <w:t>поколений.</w:t>
      </w:r>
    </w:p>
    <w:p w:rsidR="00FC7880" w:rsidRPr="008450CD" w:rsidRDefault="00FC7880" w:rsidP="00E050BB">
      <w:pPr>
        <w:rPr>
          <w:szCs w:val="24"/>
        </w:rPr>
      </w:pPr>
      <w:r w:rsidRPr="008450CD">
        <w:rPr>
          <w:b/>
          <w:szCs w:val="24"/>
        </w:rPr>
        <w:t>Функциональные</w:t>
      </w:r>
      <w:r w:rsidR="00E050BB" w:rsidRPr="008450CD">
        <w:rPr>
          <w:b/>
          <w:szCs w:val="24"/>
        </w:rPr>
        <w:t xml:space="preserve"> </w:t>
      </w:r>
      <w:r w:rsidRPr="008450CD">
        <w:rPr>
          <w:b/>
          <w:szCs w:val="24"/>
        </w:rPr>
        <w:t>зоны</w:t>
      </w:r>
      <w:r w:rsidR="00E050BB" w:rsidRPr="008450CD">
        <w:rPr>
          <w:szCs w:val="24"/>
        </w:rPr>
        <w:t xml:space="preserve"> </w:t>
      </w:r>
      <w:r w:rsidRPr="008450CD">
        <w:rPr>
          <w:szCs w:val="24"/>
        </w:rPr>
        <w:sym w:font="Symbol" w:char="F02D"/>
      </w:r>
      <w:r w:rsidR="00E050BB" w:rsidRPr="008450CD">
        <w:rPr>
          <w:szCs w:val="24"/>
        </w:rPr>
        <w:t xml:space="preserve"> </w:t>
      </w:r>
      <w:r w:rsidRPr="008450CD">
        <w:rPr>
          <w:szCs w:val="24"/>
        </w:rPr>
        <w:t>зоны,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определены</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и</w:t>
      </w:r>
      <w:r w:rsidR="00E050BB" w:rsidRPr="008450CD">
        <w:rPr>
          <w:szCs w:val="24"/>
        </w:rPr>
        <w:t xml:space="preserve"> </w:t>
      </w:r>
      <w:r w:rsidRPr="008450CD">
        <w:rPr>
          <w:szCs w:val="24"/>
        </w:rPr>
        <w:t>функциональное</w:t>
      </w:r>
      <w:r w:rsidR="00E050BB" w:rsidRPr="008450CD">
        <w:rPr>
          <w:szCs w:val="24"/>
        </w:rPr>
        <w:t xml:space="preserve"> </w:t>
      </w:r>
      <w:r w:rsidRPr="008450CD">
        <w:rPr>
          <w:szCs w:val="24"/>
        </w:rPr>
        <w:t>назначение.</w:t>
      </w:r>
    </w:p>
    <w:p w:rsidR="00FC7880" w:rsidRPr="008450CD" w:rsidRDefault="00FC7880" w:rsidP="00E050BB">
      <w:pPr>
        <w:rPr>
          <w:szCs w:val="24"/>
        </w:rPr>
      </w:pPr>
      <w:r w:rsidRPr="008450CD">
        <w:rPr>
          <w:b/>
          <w:szCs w:val="24"/>
        </w:rPr>
        <w:t>Элемент</w:t>
      </w:r>
      <w:r w:rsidR="00E050BB" w:rsidRPr="008450CD">
        <w:rPr>
          <w:b/>
          <w:szCs w:val="24"/>
        </w:rPr>
        <w:t xml:space="preserve"> </w:t>
      </w:r>
      <w:r w:rsidRPr="008450CD">
        <w:rPr>
          <w:b/>
          <w:szCs w:val="24"/>
        </w:rPr>
        <w:t>планировочной</w:t>
      </w:r>
      <w:r w:rsidR="00E050BB" w:rsidRPr="008450CD">
        <w:rPr>
          <w:b/>
          <w:szCs w:val="24"/>
        </w:rPr>
        <w:t xml:space="preserve"> </w:t>
      </w:r>
      <w:r w:rsidRPr="008450CD">
        <w:rPr>
          <w:b/>
          <w:szCs w:val="24"/>
        </w:rPr>
        <w:t>структуры</w:t>
      </w:r>
      <w:r w:rsidR="00E050BB" w:rsidRPr="008450CD">
        <w:rPr>
          <w:szCs w:val="24"/>
        </w:rPr>
        <w:t xml:space="preserve"> </w:t>
      </w:r>
      <w:r w:rsidRPr="008450CD">
        <w:rPr>
          <w:szCs w:val="24"/>
        </w:rPr>
        <w:t>–</w:t>
      </w:r>
      <w:r w:rsidR="00E050BB" w:rsidRPr="008450CD">
        <w:rPr>
          <w:szCs w:val="24"/>
        </w:rPr>
        <w:t xml:space="preserve"> </w:t>
      </w:r>
      <w:r w:rsidRPr="008450CD">
        <w:rPr>
          <w:szCs w:val="24"/>
        </w:rPr>
        <w:t>квартал</w:t>
      </w:r>
      <w:r w:rsidR="00E050BB" w:rsidRPr="008450CD">
        <w:rPr>
          <w:szCs w:val="24"/>
        </w:rPr>
        <w:t xml:space="preserve"> </w:t>
      </w:r>
      <w:r w:rsidRPr="008450CD">
        <w:rPr>
          <w:szCs w:val="24"/>
        </w:rPr>
        <w:t>или</w:t>
      </w:r>
      <w:r w:rsidR="00E050BB" w:rsidRPr="008450CD">
        <w:rPr>
          <w:szCs w:val="24"/>
        </w:rPr>
        <w:t xml:space="preserve"> </w:t>
      </w:r>
      <w:r w:rsidRPr="008450CD">
        <w:rPr>
          <w:szCs w:val="24"/>
        </w:rPr>
        <w:t>микрорайон,</w:t>
      </w:r>
      <w:r w:rsidR="00E050BB" w:rsidRPr="008450CD">
        <w:rPr>
          <w:szCs w:val="24"/>
        </w:rPr>
        <w:t xml:space="preserve"> </w:t>
      </w:r>
      <w:r w:rsidRPr="008450CD">
        <w:rPr>
          <w:szCs w:val="24"/>
        </w:rPr>
        <w:t>границами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определенные</w:t>
      </w:r>
      <w:r w:rsidR="00E050BB" w:rsidRPr="008450CD">
        <w:rPr>
          <w:szCs w:val="24"/>
        </w:rPr>
        <w:t xml:space="preserve"> </w:t>
      </w:r>
      <w:r w:rsidRPr="008450CD">
        <w:rPr>
          <w:szCs w:val="24"/>
        </w:rPr>
        <w:t>документацией</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красные</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определению</w:t>
      </w:r>
      <w:r w:rsidR="00E050BB" w:rsidRPr="008450CD">
        <w:rPr>
          <w:szCs w:val="24"/>
        </w:rPr>
        <w:t xml:space="preserve"> </w:t>
      </w:r>
      <w:r w:rsidRPr="008450CD">
        <w:rPr>
          <w:szCs w:val="24"/>
        </w:rPr>
        <w:t>красные</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настоящими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район</w:t>
      </w:r>
      <w:r w:rsidR="00E050BB" w:rsidRPr="008450CD">
        <w:rPr>
          <w:szCs w:val="24"/>
        </w:rPr>
        <w:t xml:space="preserve"> </w:t>
      </w:r>
      <w:r w:rsidRPr="008450CD">
        <w:rPr>
          <w:szCs w:val="24"/>
        </w:rPr>
        <w:t>как</w:t>
      </w:r>
      <w:r w:rsidR="00E050BB" w:rsidRPr="008450CD">
        <w:rPr>
          <w:szCs w:val="24"/>
        </w:rPr>
        <w:t xml:space="preserve"> </w:t>
      </w:r>
      <w:r w:rsidRPr="008450CD">
        <w:rPr>
          <w:szCs w:val="24"/>
        </w:rPr>
        <w:t>совокупность</w:t>
      </w:r>
      <w:r w:rsidR="00E050BB" w:rsidRPr="008450CD">
        <w:rPr>
          <w:szCs w:val="24"/>
        </w:rPr>
        <w:t xml:space="preserve"> </w:t>
      </w:r>
      <w:r w:rsidRPr="008450CD">
        <w:rPr>
          <w:szCs w:val="24"/>
        </w:rPr>
        <w:t>кварталов,</w:t>
      </w:r>
      <w:r w:rsidR="00E050BB" w:rsidRPr="008450CD">
        <w:rPr>
          <w:szCs w:val="24"/>
        </w:rPr>
        <w:t xml:space="preserve"> </w:t>
      </w:r>
      <w:r w:rsidRPr="008450CD">
        <w:rPr>
          <w:szCs w:val="24"/>
        </w:rPr>
        <w:t>микрорайонов.</w:t>
      </w:r>
    </w:p>
    <w:p w:rsidR="00FC7880" w:rsidRPr="008450CD" w:rsidRDefault="00FC7880" w:rsidP="00E050BB">
      <w:pPr>
        <w:rPr>
          <w:szCs w:val="24"/>
        </w:rPr>
      </w:pPr>
      <w:r w:rsidRPr="008450CD">
        <w:rPr>
          <w:b/>
          <w:szCs w:val="24"/>
        </w:rPr>
        <w:t>Этажность</w:t>
      </w:r>
      <w:r w:rsidR="00E050BB" w:rsidRPr="008450CD">
        <w:rPr>
          <w:b/>
          <w:szCs w:val="24"/>
        </w:rPr>
        <w:t xml:space="preserve"> </w:t>
      </w:r>
      <w:r w:rsidRPr="008450CD">
        <w:rPr>
          <w:b/>
          <w:szCs w:val="24"/>
        </w:rPr>
        <w:t>здания</w:t>
      </w:r>
      <w:r w:rsidR="00E050BB" w:rsidRPr="008450CD">
        <w:rPr>
          <w:szCs w:val="24"/>
        </w:rPr>
        <w:t xml:space="preserve"> </w:t>
      </w:r>
      <w:r w:rsidRPr="008450CD">
        <w:rPr>
          <w:szCs w:val="24"/>
        </w:rPr>
        <w:t>–</w:t>
      </w:r>
      <w:r w:rsidR="00E050BB" w:rsidRPr="008450CD">
        <w:rPr>
          <w:szCs w:val="24"/>
        </w:rPr>
        <w:t xml:space="preserve"> </w:t>
      </w:r>
      <w:r w:rsidRPr="008450CD">
        <w:rPr>
          <w:szCs w:val="24"/>
        </w:rPr>
        <w:t>количество</w:t>
      </w:r>
      <w:r w:rsidR="00E050BB" w:rsidRPr="008450CD">
        <w:rPr>
          <w:szCs w:val="24"/>
        </w:rPr>
        <w:t xml:space="preserve"> </w:t>
      </w:r>
      <w:r w:rsidRPr="008450CD">
        <w:rPr>
          <w:szCs w:val="24"/>
        </w:rPr>
        <w:t>этажей,</w:t>
      </w:r>
      <w:r w:rsidR="00E050BB" w:rsidRPr="008450CD">
        <w:rPr>
          <w:szCs w:val="24"/>
        </w:rPr>
        <w:t xml:space="preserve"> </w:t>
      </w:r>
      <w:r w:rsidRPr="008450CD">
        <w:rPr>
          <w:szCs w:val="24"/>
        </w:rPr>
        <w:t>определяемое</w:t>
      </w:r>
      <w:r w:rsidR="00E050BB" w:rsidRPr="008450CD">
        <w:rPr>
          <w:szCs w:val="24"/>
        </w:rPr>
        <w:t xml:space="preserve"> </w:t>
      </w:r>
      <w:r w:rsidRPr="008450CD">
        <w:rPr>
          <w:szCs w:val="24"/>
        </w:rPr>
        <w:t>как</w:t>
      </w:r>
      <w:r w:rsidR="00E050BB" w:rsidRPr="008450CD">
        <w:rPr>
          <w:szCs w:val="24"/>
        </w:rPr>
        <w:t xml:space="preserve"> </w:t>
      </w:r>
      <w:r w:rsidRPr="008450CD">
        <w:rPr>
          <w:szCs w:val="24"/>
        </w:rPr>
        <w:t>сумма</w:t>
      </w:r>
      <w:r w:rsidR="00E050BB" w:rsidRPr="008450CD">
        <w:rPr>
          <w:szCs w:val="24"/>
        </w:rPr>
        <w:t xml:space="preserve"> </w:t>
      </w:r>
      <w:r w:rsidRPr="008450CD">
        <w:rPr>
          <w:szCs w:val="24"/>
        </w:rPr>
        <w:t>наземных</w:t>
      </w:r>
      <w:r w:rsidR="00E050BB" w:rsidRPr="008450CD">
        <w:rPr>
          <w:szCs w:val="24"/>
        </w:rPr>
        <w:t xml:space="preserve"> </w:t>
      </w:r>
      <w:r w:rsidRPr="008450CD">
        <w:rPr>
          <w:szCs w:val="24"/>
        </w:rPr>
        <w:t>этажей,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мансардных,</w:t>
      </w:r>
      <w:r w:rsidR="00E050BB" w:rsidRPr="008450CD">
        <w:rPr>
          <w:szCs w:val="24"/>
        </w:rPr>
        <w:t xml:space="preserve"> </w:t>
      </w:r>
      <w:r w:rsidRPr="008450CD">
        <w:rPr>
          <w:szCs w:val="24"/>
        </w:rPr>
        <w:t>технических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цокольного</w:t>
      </w:r>
      <w:r w:rsidR="00E050BB" w:rsidRPr="008450CD">
        <w:rPr>
          <w:szCs w:val="24"/>
        </w:rPr>
        <w:t xml:space="preserve"> </w:t>
      </w:r>
      <w:r w:rsidRPr="008450CD">
        <w:rPr>
          <w:szCs w:val="24"/>
        </w:rPr>
        <w:t>этажа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верх</w:t>
      </w:r>
      <w:r w:rsidR="00E050BB" w:rsidRPr="008450CD">
        <w:rPr>
          <w:szCs w:val="24"/>
        </w:rPr>
        <w:t xml:space="preserve"> </w:t>
      </w:r>
      <w:r w:rsidRPr="008450CD">
        <w:rPr>
          <w:szCs w:val="24"/>
        </w:rPr>
        <w:t>его</w:t>
      </w:r>
      <w:r w:rsidR="00E050BB" w:rsidRPr="008450CD">
        <w:rPr>
          <w:szCs w:val="24"/>
        </w:rPr>
        <w:t xml:space="preserve"> </w:t>
      </w:r>
      <w:r w:rsidRPr="008450CD">
        <w:rPr>
          <w:szCs w:val="24"/>
        </w:rPr>
        <w:t>перекрытия</w:t>
      </w:r>
      <w:r w:rsidR="00E050BB" w:rsidRPr="008450CD">
        <w:rPr>
          <w:szCs w:val="24"/>
        </w:rPr>
        <w:t xml:space="preserve"> </w:t>
      </w:r>
      <w:r w:rsidRPr="008450CD">
        <w:rPr>
          <w:szCs w:val="24"/>
        </w:rPr>
        <w:t>возвышается</w:t>
      </w:r>
      <w:r w:rsidR="00E050BB" w:rsidRPr="008450CD">
        <w:rPr>
          <w:szCs w:val="24"/>
        </w:rPr>
        <w:t xml:space="preserve"> </w:t>
      </w:r>
      <w:r w:rsidRPr="008450CD">
        <w:rPr>
          <w:szCs w:val="24"/>
        </w:rPr>
        <w:t>над</w:t>
      </w:r>
      <w:r w:rsidR="00E050BB" w:rsidRPr="008450CD">
        <w:rPr>
          <w:szCs w:val="24"/>
        </w:rPr>
        <w:t xml:space="preserve"> </w:t>
      </w:r>
      <w:r w:rsidRPr="008450CD">
        <w:rPr>
          <w:szCs w:val="24"/>
        </w:rPr>
        <w:t>уровнем</w:t>
      </w:r>
      <w:r w:rsidR="00E050BB" w:rsidRPr="008450CD">
        <w:rPr>
          <w:szCs w:val="24"/>
        </w:rPr>
        <w:t xml:space="preserve"> </w:t>
      </w:r>
      <w:r w:rsidRPr="008450CD">
        <w:rPr>
          <w:szCs w:val="24"/>
        </w:rPr>
        <w:t>тротуара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отмостки</w:t>
      </w:r>
      <w:r w:rsidR="00E050BB" w:rsidRPr="008450CD">
        <w:rPr>
          <w:szCs w:val="24"/>
        </w:rPr>
        <w:t xml:space="preserve"> </w:t>
      </w:r>
      <w:r w:rsidRPr="008450CD">
        <w:rPr>
          <w:szCs w:val="24"/>
        </w:rPr>
        <w:t>не</w:t>
      </w:r>
      <w:r w:rsidR="00E050BB" w:rsidRPr="008450CD">
        <w:rPr>
          <w:szCs w:val="24"/>
        </w:rPr>
        <w:t xml:space="preserve"> </w:t>
      </w:r>
      <w:r w:rsidRPr="008450CD">
        <w:rPr>
          <w:szCs w:val="24"/>
        </w:rPr>
        <w:t>менее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на</w:t>
      </w:r>
      <w:r w:rsidR="00E050BB" w:rsidRPr="008450CD">
        <w:rPr>
          <w:szCs w:val="24"/>
        </w:rPr>
        <w:t xml:space="preserve"> </w:t>
      </w:r>
      <w:r w:rsidRPr="008450CD">
        <w:rPr>
          <w:szCs w:val="24"/>
        </w:rPr>
        <w:t>два</w:t>
      </w:r>
      <w:r w:rsidR="00E050BB" w:rsidRPr="008450CD">
        <w:rPr>
          <w:szCs w:val="24"/>
        </w:rPr>
        <w:t xml:space="preserve"> </w:t>
      </w:r>
      <w:r w:rsidRPr="008450CD">
        <w:rPr>
          <w:szCs w:val="24"/>
        </w:rPr>
        <w:t>метра).</w:t>
      </w:r>
      <w:r w:rsidR="00E050BB" w:rsidRPr="008450CD">
        <w:rPr>
          <w:szCs w:val="24"/>
        </w:rPr>
        <w:t xml:space="preserve"> </w:t>
      </w:r>
    </w:p>
    <w:p w:rsidR="00FC7880" w:rsidRPr="008450CD" w:rsidRDefault="00FC7880" w:rsidP="00E050BB">
      <w:pPr>
        <w:rPr>
          <w:szCs w:val="24"/>
        </w:rPr>
      </w:pPr>
      <w:r w:rsidRPr="008450CD">
        <w:rPr>
          <w:szCs w:val="24"/>
        </w:rPr>
        <w:t>Помимо</w:t>
      </w:r>
      <w:r w:rsidR="00E050BB" w:rsidRPr="008450CD">
        <w:rPr>
          <w:szCs w:val="24"/>
        </w:rPr>
        <w:t xml:space="preserve"> </w:t>
      </w:r>
      <w:r w:rsidRPr="008450CD">
        <w:rPr>
          <w:szCs w:val="24"/>
        </w:rPr>
        <w:t>понятий,</w:t>
      </w:r>
      <w:r w:rsidR="00E050BB" w:rsidRPr="008450CD">
        <w:rPr>
          <w:szCs w:val="24"/>
        </w:rPr>
        <w:t xml:space="preserve"> </w:t>
      </w:r>
      <w:r w:rsidRPr="008450CD">
        <w:rPr>
          <w:szCs w:val="24"/>
        </w:rPr>
        <w:t>приведенных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статье,</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Правилах</w:t>
      </w:r>
      <w:r w:rsidR="00E050BB" w:rsidRPr="008450CD">
        <w:rPr>
          <w:szCs w:val="24"/>
        </w:rPr>
        <w:t xml:space="preserve"> </w:t>
      </w:r>
      <w:r w:rsidRPr="008450CD">
        <w:rPr>
          <w:szCs w:val="24"/>
        </w:rPr>
        <w:t>используются</w:t>
      </w:r>
      <w:r w:rsidR="00E050BB" w:rsidRPr="008450CD">
        <w:rPr>
          <w:szCs w:val="24"/>
        </w:rPr>
        <w:t xml:space="preserve"> </w:t>
      </w:r>
      <w:r w:rsidRPr="008450CD">
        <w:rPr>
          <w:szCs w:val="24"/>
        </w:rPr>
        <w:t>иные</w:t>
      </w:r>
      <w:r w:rsidR="00E050BB" w:rsidRPr="008450CD">
        <w:rPr>
          <w:szCs w:val="24"/>
        </w:rPr>
        <w:t xml:space="preserve"> </w:t>
      </w:r>
      <w:r w:rsidRPr="008450CD">
        <w:rPr>
          <w:szCs w:val="24"/>
        </w:rPr>
        <w:t>понятия</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федеральных</w:t>
      </w:r>
      <w:r w:rsidR="00E050BB" w:rsidRPr="008450CD">
        <w:rPr>
          <w:szCs w:val="24"/>
        </w:rPr>
        <w:t xml:space="preserve"> </w:t>
      </w:r>
      <w:r w:rsidRPr="008450CD">
        <w:rPr>
          <w:szCs w:val="24"/>
        </w:rPr>
        <w:t>законов,</w:t>
      </w:r>
      <w:r w:rsidR="00E050BB" w:rsidRPr="008450CD">
        <w:rPr>
          <w:szCs w:val="24"/>
        </w:rPr>
        <w:t xml:space="preserve"> </w:t>
      </w:r>
      <w:r w:rsidRPr="008450CD">
        <w:rPr>
          <w:szCs w:val="24"/>
        </w:rPr>
        <w:t>нормативных</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регулированием</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p>
    <w:p w:rsidR="00701BEF" w:rsidRPr="008450CD" w:rsidRDefault="00701BEF" w:rsidP="00701BEF">
      <w:pPr>
        <w:ind w:firstLine="851"/>
        <w:rPr>
          <w:szCs w:val="24"/>
        </w:rPr>
      </w:pPr>
    </w:p>
    <w:p w:rsidR="00FC7880" w:rsidRPr="008450CD" w:rsidRDefault="00FC7880" w:rsidP="00701BEF">
      <w:pPr>
        <w:pStyle w:val="3"/>
      </w:pPr>
      <w:bookmarkStart w:id="17" w:name="_Toc257821066"/>
      <w:bookmarkStart w:id="18" w:name="_Toc292374578"/>
      <w:bookmarkStart w:id="19" w:name="_Toc466547710"/>
      <w:bookmarkStart w:id="20" w:name="_Toc475971169"/>
      <w:r w:rsidRPr="008450CD">
        <w:t>Статья</w:t>
      </w:r>
      <w:r w:rsidR="00E050BB" w:rsidRPr="008450CD">
        <w:t xml:space="preserve"> </w:t>
      </w:r>
      <w:r w:rsidRPr="008450CD">
        <w:t>2.</w:t>
      </w:r>
      <w:r w:rsidR="00E050BB" w:rsidRPr="008450CD">
        <w:t xml:space="preserve"> </w:t>
      </w:r>
      <w:bookmarkEnd w:id="17"/>
      <w:r w:rsidRPr="008450CD">
        <w:t>Назначение</w:t>
      </w:r>
      <w:r w:rsidR="00E050BB" w:rsidRPr="008450CD">
        <w:t xml:space="preserve"> </w:t>
      </w:r>
      <w:r w:rsidRPr="008450CD">
        <w:t>и</w:t>
      </w:r>
      <w:r w:rsidR="00E050BB" w:rsidRPr="008450CD">
        <w:t xml:space="preserve"> </w:t>
      </w:r>
      <w:r w:rsidRPr="008450CD">
        <w:t>содержание</w:t>
      </w:r>
      <w:r w:rsidR="00E050BB" w:rsidRPr="008450CD">
        <w:t xml:space="preserve"> </w:t>
      </w:r>
      <w:r w:rsidRPr="008450CD">
        <w:t>Правил</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bookmarkEnd w:id="18"/>
      <w:bookmarkEnd w:id="19"/>
      <w:bookmarkEnd w:id="20"/>
    </w:p>
    <w:p w:rsidR="00FC7880" w:rsidRPr="008450CD" w:rsidRDefault="00FC7880" w:rsidP="00701BEF">
      <w:pPr>
        <w:pStyle w:val="a4"/>
        <w:numPr>
          <w:ilvl w:val="0"/>
          <w:numId w:val="8"/>
        </w:numPr>
        <w:tabs>
          <w:tab w:val="left" w:pos="1009"/>
        </w:tabs>
        <w:autoSpaceDE/>
        <w:autoSpaceDN/>
        <w:adjustRightInd/>
        <w:spacing w:after="0"/>
        <w:ind w:left="20" w:right="20" w:firstLine="697"/>
        <w:rPr>
          <w:szCs w:val="24"/>
        </w:rPr>
      </w:pPr>
      <w:bookmarkStart w:id="21" w:name="_Toc257821067"/>
      <w:bookmarkStart w:id="22" w:name="_Toc292374579"/>
      <w:r w:rsidRPr="008450CD">
        <w:rPr>
          <w:szCs w:val="24"/>
        </w:rPr>
        <w:t>Правила</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и</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кодексами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муниципальными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00A75743" w:rsidRPr="008450CD">
        <w:rPr>
          <w:szCs w:val="24"/>
        </w:rPr>
        <w:t>Богородск</w:t>
      </w:r>
      <w:r w:rsidRPr="008450CD">
        <w:rPr>
          <w:szCs w:val="24"/>
        </w:rPr>
        <w:t>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lastRenderedPageBreak/>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закрепляют</w:t>
      </w:r>
      <w:r w:rsidR="00E050BB" w:rsidRPr="008450CD">
        <w:rPr>
          <w:szCs w:val="24"/>
        </w:rPr>
        <w:t xml:space="preserve"> </w:t>
      </w:r>
      <w:r w:rsidRPr="008450CD">
        <w:rPr>
          <w:szCs w:val="24"/>
        </w:rPr>
        <w:t>в</w:t>
      </w:r>
      <w:r w:rsidR="00E050BB" w:rsidRPr="008450CD">
        <w:rPr>
          <w:szCs w:val="24"/>
        </w:rPr>
        <w:t xml:space="preserve"> </w:t>
      </w:r>
      <w:r w:rsidRPr="008450CD">
        <w:rPr>
          <w:szCs w:val="24"/>
        </w:rPr>
        <w:t>сельском</w:t>
      </w:r>
      <w:r w:rsidR="00E050BB" w:rsidRPr="008450CD">
        <w:rPr>
          <w:szCs w:val="24"/>
        </w:rPr>
        <w:t xml:space="preserve"> </w:t>
      </w:r>
      <w:r w:rsidRPr="008450CD">
        <w:rPr>
          <w:szCs w:val="24"/>
        </w:rPr>
        <w:t>поселении</w:t>
      </w:r>
      <w:r w:rsidR="00E050BB" w:rsidRPr="008450CD">
        <w:rPr>
          <w:szCs w:val="24"/>
        </w:rPr>
        <w:t xml:space="preserve"> </w:t>
      </w:r>
      <w:r w:rsidR="00A75743" w:rsidRPr="008450CD">
        <w:rPr>
          <w:szCs w:val="24"/>
        </w:rPr>
        <w:t>Новин</w:t>
      </w:r>
      <w:r w:rsidRPr="008450CD">
        <w:rPr>
          <w:szCs w:val="24"/>
        </w:rPr>
        <w:t>ский</w:t>
      </w:r>
      <w:r w:rsidR="00E050BB" w:rsidRPr="008450CD">
        <w:rPr>
          <w:szCs w:val="24"/>
        </w:rPr>
        <w:t xml:space="preserve"> </w:t>
      </w:r>
      <w:r w:rsidRPr="008450CD">
        <w:rPr>
          <w:szCs w:val="24"/>
        </w:rPr>
        <w:t>сельсовет</w:t>
      </w:r>
      <w:r w:rsidR="00E050BB" w:rsidRPr="008450CD">
        <w:rPr>
          <w:szCs w:val="24"/>
        </w:rPr>
        <w:t xml:space="preserve"> </w:t>
      </w:r>
      <w:r w:rsidRPr="008450CD">
        <w:rPr>
          <w:szCs w:val="24"/>
        </w:rPr>
        <w:t>основные</w:t>
      </w:r>
      <w:r w:rsidR="00E050BB" w:rsidRPr="008450CD">
        <w:rPr>
          <w:szCs w:val="24"/>
        </w:rPr>
        <w:t xml:space="preserve"> </w:t>
      </w:r>
      <w:r w:rsidRPr="008450CD">
        <w:rPr>
          <w:szCs w:val="24"/>
        </w:rPr>
        <w:t>положения</w:t>
      </w:r>
      <w:r w:rsidR="00E050BB" w:rsidRPr="008450CD">
        <w:rPr>
          <w:szCs w:val="24"/>
        </w:rPr>
        <w:t xml:space="preserve"> </w:t>
      </w:r>
      <w:r w:rsidRPr="008450CD">
        <w:rPr>
          <w:szCs w:val="24"/>
        </w:rPr>
        <w:t>регулирования</w:t>
      </w:r>
      <w:r w:rsidR="00E050BB" w:rsidRPr="008450CD">
        <w:rPr>
          <w:szCs w:val="24"/>
        </w:rPr>
        <w:t xml:space="preserve"> </w:t>
      </w:r>
      <w:r w:rsidRPr="008450CD">
        <w:rPr>
          <w:szCs w:val="24"/>
        </w:rPr>
        <w:t>вопросов</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и</w:t>
      </w:r>
      <w:r w:rsidR="00E050BB" w:rsidRPr="008450CD">
        <w:rPr>
          <w:szCs w:val="24"/>
        </w:rPr>
        <w:t xml:space="preserve"> </w:t>
      </w:r>
      <w:r w:rsidRPr="008450CD">
        <w:rPr>
          <w:szCs w:val="24"/>
        </w:rPr>
        <w:t>их</w:t>
      </w:r>
      <w:r w:rsidR="00E050BB" w:rsidRPr="008450CD">
        <w:rPr>
          <w:szCs w:val="24"/>
        </w:rPr>
        <w:t xml:space="preserve"> </w:t>
      </w:r>
      <w:r w:rsidRPr="008450CD">
        <w:rPr>
          <w:szCs w:val="24"/>
        </w:rPr>
        <w:t>систематизацию,</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основаны</w:t>
      </w:r>
      <w:r w:rsidR="00E050BB" w:rsidRPr="008450CD">
        <w:rPr>
          <w:szCs w:val="24"/>
        </w:rPr>
        <w:t xml:space="preserve"> </w:t>
      </w:r>
      <w:r w:rsidRPr="008450CD">
        <w:rPr>
          <w:szCs w:val="24"/>
        </w:rPr>
        <w:t>на</w:t>
      </w:r>
      <w:r w:rsidR="00E050BB" w:rsidRPr="008450CD">
        <w:rPr>
          <w:szCs w:val="24"/>
        </w:rPr>
        <w:t xml:space="preserve"> </w:t>
      </w:r>
      <w:r w:rsidRPr="008450CD">
        <w:rPr>
          <w:szCs w:val="24"/>
        </w:rPr>
        <w:t>градостроительном</w:t>
      </w:r>
      <w:r w:rsidR="00E050BB" w:rsidRPr="008450CD">
        <w:rPr>
          <w:szCs w:val="24"/>
        </w:rPr>
        <w:t xml:space="preserve"> </w:t>
      </w:r>
      <w:r w:rsidRPr="008450CD">
        <w:rPr>
          <w:szCs w:val="24"/>
        </w:rPr>
        <w:t>зонировании</w:t>
      </w:r>
      <w:r w:rsidR="00E050BB" w:rsidRPr="008450CD">
        <w:rPr>
          <w:szCs w:val="24"/>
        </w:rPr>
        <w:t xml:space="preserve"> </w:t>
      </w:r>
      <w:r w:rsidRPr="008450CD">
        <w:rPr>
          <w:szCs w:val="24"/>
        </w:rPr>
        <w:t>-</w:t>
      </w:r>
      <w:r w:rsidR="00E050BB" w:rsidRPr="008450CD">
        <w:rPr>
          <w:szCs w:val="24"/>
        </w:rPr>
        <w:t xml:space="preserve"> </w:t>
      </w:r>
      <w:r w:rsidRPr="008450CD">
        <w:rPr>
          <w:szCs w:val="24"/>
        </w:rPr>
        <w:t>делении</w:t>
      </w:r>
      <w:r w:rsidR="00E050BB" w:rsidRPr="008450CD">
        <w:rPr>
          <w:szCs w:val="24"/>
        </w:rPr>
        <w:t xml:space="preserve"> </w:t>
      </w:r>
      <w:r w:rsidRPr="008450CD">
        <w:rPr>
          <w:szCs w:val="24"/>
        </w:rPr>
        <w:t>всей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территориальные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с</w:t>
      </w:r>
      <w:r w:rsidR="00E050BB" w:rsidRPr="008450CD">
        <w:rPr>
          <w:szCs w:val="24"/>
        </w:rPr>
        <w:t xml:space="preserve"> </w:t>
      </w:r>
      <w:r w:rsidRPr="008450CD">
        <w:rPr>
          <w:szCs w:val="24"/>
        </w:rPr>
        <w:t>установлением</w:t>
      </w:r>
      <w:r w:rsidR="00E050BB" w:rsidRPr="008450CD">
        <w:rPr>
          <w:szCs w:val="24"/>
        </w:rPr>
        <w:t xml:space="preserve"> </w:t>
      </w:r>
      <w:r w:rsidRPr="008450CD">
        <w:rPr>
          <w:szCs w:val="24"/>
        </w:rPr>
        <w:t>для</w:t>
      </w:r>
      <w:r w:rsidR="00E050BB" w:rsidRPr="008450CD">
        <w:rPr>
          <w:szCs w:val="24"/>
        </w:rPr>
        <w:t xml:space="preserve"> </w:t>
      </w:r>
      <w:r w:rsidRPr="008450CD">
        <w:rPr>
          <w:szCs w:val="24"/>
        </w:rPr>
        <w:t>каждой</w:t>
      </w:r>
      <w:r w:rsidR="00E050BB" w:rsidRPr="008450CD">
        <w:rPr>
          <w:szCs w:val="24"/>
        </w:rPr>
        <w:t xml:space="preserve"> </w:t>
      </w:r>
      <w:r w:rsidRPr="008450CD">
        <w:rPr>
          <w:szCs w:val="24"/>
        </w:rPr>
        <w:t>из</w:t>
      </w:r>
      <w:r w:rsidR="00E050BB" w:rsidRPr="008450CD">
        <w:rPr>
          <w:szCs w:val="24"/>
        </w:rPr>
        <w:t xml:space="preserve"> </w:t>
      </w:r>
      <w:r w:rsidRPr="008450CD">
        <w:rPr>
          <w:szCs w:val="24"/>
        </w:rPr>
        <w:t>них</w:t>
      </w:r>
      <w:r w:rsidR="00E050BB" w:rsidRPr="008450CD">
        <w:rPr>
          <w:szCs w:val="24"/>
        </w:rPr>
        <w:t xml:space="preserve"> </w:t>
      </w:r>
      <w:r w:rsidRPr="008450CD">
        <w:rPr>
          <w:szCs w:val="24"/>
        </w:rPr>
        <w:t>единого</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регламента</w:t>
      </w:r>
      <w:r w:rsidR="00E050BB" w:rsidRPr="008450CD">
        <w:rPr>
          <w:szCs w:val="24"/>
        </w:rPr>
        <w:t xml:space="preserve"> </w:t>
      </w:r>
      <w:r w:rsidRPr="008450CD">
        <w:rPr>
          <w:szCs w:val="24"/>
        </w:rPr>
        <w:t>по</w:t>
      </w:r>
      <w:r w:rsidR="00E050BB" w:rsidRPr="008450CD">
        <w:rPr>
          <w:szCs w:val="24"/>
        </w:rPr>
        <w:t xml:space="preserve"> </w:t>
      </w:r>
      <w:r w:rsidRPr="008450CD">
        <w:rPr>
          <w:szCs w:val="24"/>
        </w:rPr>
        <w:t>видам</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предельным</w:t>
      </w:r>
      <w:r w:rsidR="00E050BB" w:rsidRPr="008450CD">
        <w:rPr>
          <w:szCs w:val="24"/>
        </w:rPr>
        <w:t xml:space="preserve"> </w:t>
      </w:r>
      <w:r w:rsidRPr="008450CD">
        <w:rPr>
          <w:szCs w:val="24"/>
        </w:rPr>
        <w:t>параметрам</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этих</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p>
    <w:p w:rsidR="00FC7880" w:rsidRPr="008450CD" w:rsidRDefault="00FC7880" w:rsidP="00701BEF">
      <w:pPr>
        <w:pStyle w:val="a4"/>
        <w:numPr>
          <w:ilvl w:val="0"/>
          <w:numId w:val="8"/>
        </w:numPr>
        <w:tabs>
          <w:tab w:val="left" w:pos="960"/>
        </w:tabs>
        <w:autoSpaceDE/>
        <w:autoSpaceDN/>
        <w:adjustRightInd/>
        <w:spacing w:after="0"/>
        <w:ind w:left="20" w:firstLine="697"/>
        <w:rPr>
          <w:szCs w:val="24"/>
        </w:rPr>
      </w:pPr>
      <w:r w:rsidRPr="008450CD">
        <w:rPr>
          <w:szCs w:val="24"/>
        </w:rPr>
        <w:t>Правила</w:t>
      </w:r>
      <w:r w:rsidR="00E050BB" w:rsidRPr="008450CD">
        <w:rPr>
          <w:szCs w:val="24"/>
        </w:rPr>
        <w:t xml:space="preserve"> </w:t>
      </w:r>
      <w:r w:rsidRPr="008450CD">
        <w:rPr>
          <w:szCs w:val="24"/>
        </w:rPr>
        <w:t>разработаны</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p>
    <w:p w:rsidR="00FC7880" w:rsidRPr="008450CD" w:rsidRDefault="00FC7880" w:rsidP="00701BEF">
      <w:pPr>
        <w:pStyle w:val="a4"/>
        <w:numPr>
          <w:ilvl w:val="0"/>
          <w:numId w:val="9"/>
        </w:numPr>
        <w:tabs>
          <w:tab w:val="left" w:pos="1047"/>
        </w:tabs>
        <w:autoSpaceDE/>
        <w:autoSpaceDN/>
        <w:adjustRightInd/>
        <w:spacing w:after="0"/>
        <w:ind w:left="20" w:right="20" w:firstLine="697"/>
        <w:rPr>
          <w:szCs w:val="24"/>
        </w:rPr>
      </w:pPr>
      <w:r w:rsidRPr="008450CD">
        <w:rPr>
          <w:szCs w:val="24"/>
        </w:rPr>
        <w:t>создания</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устойчивого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сохранения</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FC7880" w:rsidRPr="008450CD" w:rsidRDefault="00FC7880" w:rsidP="00701BEF">
      <w:pPr>
        <w:pStyle w:val="a4"/>
        <w:numPr>
          <w:ilvl w:val="0"/>
          <w:numId w:val="9"/>
        </w:numPr>
        <w:tabs>
          <w:tab w:val="left" w:pos="1014"/>
        </w:tabs>
        <w:autoSpaceDE/>
        <w:autoSpaceDN/>
        <w:adjustRightInd/>
        <w:spacing w:after="0"/>
        <w:ind w:left="20" w:right="20" w:firstLine="697"/>
        <w:rPr>
          <w:szCs w:val="24"/>
        </w:rPr>
      </w:pPr>
      <w:r w:rsidRPr="008450CD">
        <w:rPr>
          <w:szCs w:val="24"/>
        </w:rPr>
        <w:t>создания</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numPr>
          <w:ilvl w:val="0"/>
          <w:numId w:val="9"/>
        </w:numPr>
        <w:tabs>
          <w:tab w:val="left" w:pos="1028"/>
        </w:tabs>
        <w:autoSpaceDE/>
        <w:autoSpaceDN/>
        <w:adjustRightInd/>
        <w:spacing w:after="0"/>
        <w:ind w:left="20" w:right="20" w:firstLine="697"/>
        <w:rPr>
          <w:szCs w:val="24"/>
        </w:rPr>
      </w:pPr>
      <w:r w:rsidRPr="008450CD">
        <w:rPr>
          <w:szCs w:val="24"/>
        </w:rPr>
        <w:t>обеспечения'</w:t>
      </w:r>
      <w:r w:rsidR="00E050BB" w:rsidRPr="008450CD">
        <w:rPr>
          <w:szCs w:val="24"/>
        </w:rPr>
        <w:t xml:space="preserve"> </w:t>
      </w:r>
      <w:r w:rsidRPr="008450CD">
        <w:rPr>
          <w:szCs w:val="24"/>
        </w:rPr>
        <w:t>прав</w:t>
      </w:r>
      <w:r w:rsidR="00E050BB" w:rsidRPr="008450CD">
        <w:rPr>
          <w:szCs w:val="24"/>
        </w:rPr>
        <w:t xml:space="preserve"> </w:t>
      </w:r>
      <w:r w:rsidRPr="008450CD">
        <w:rPr>
          <w:szCs w:val="24"/>
        </w:rPr>
        <w:t>и</w:t>
      </w:r>
      <w:r w:rsidR="00E050BB" w:rsidRPr="008450CD">
        <w:rPr>
          <w:szCs w:val="24"/>
        </w:rPr>
        <w:t xml:space="preserve"> </w:t>
      </w:r>
      <w:r w:rsidRPr="008450CD">
        <w:rPr>
          <w:szCs w:val="24"/>
        </w:rPr>
        <w:t>законных</w:t>
      </w:r>
      <w:r w:rsidR="00E050BB" w:rsidRPr="008450CD">
        <w:rPr>
          <w:szCs w:val="24"/>
        </w:rPr>
        <w:t xml:space="preserve"> </w:t>
      </w:r>
      <w:r w:rsidRPr="008450CD">
        <w:rPr>
          <w:szCs w:val="24"/>
        </w:rPr>
        <w:t>интересов</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pStyle w:val="a4"/>
        <w:numPr>
          <w:ilvl w:val="0"/>
          <w:numId w:val="9"/>
        </w:numPr>
        <w:tabs>
          <w:tab w:val="left" w:pos="999"/>
        </w:tabs>
        <w:autoSpaceDE/>
        <w:autoSpaceDN/>
        <w:adjustRightInd/>
        <w:spacing w:after="0"/>
        <w:ind w:left="20" w:right="20" w:firstLine="697"/>
        <w:rPr>
          <w:szCs w:val="24"/>
        </w:rPr>
      </w:pPr>
      <w:r w:rsidRPr="008450CD">
        <w:rPr>
          <w:szCs w:val="24"/>
        </w:rPr>
        <w:t>создания</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привлечения</w:t>
      </w:r>
      <w:r w:rsidR="00E050BB" w:rsidRPr="008450CD">
        <w:rPr>
          <w:szCs w:val="24"/>
        </w:rPr>
        <w:t xml:space="preserve"> </w:t>
      </w:r>
      <w:r w:rsidRPr="008450CD">
        <w:rPr>
          <w:szCs w:val="24"/>
        </w:rPr>
        <w:t>инвестиций,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возможности</w:t>
      </w:r>
      <w:r w:rsidR="00E050BB" w:rsidRPr="008450CD">
        <w:rPr>
          <w:szCs w:val="24"/>
        </w:rPr>
        <w:t xml:space="preserve"> </w:t>
      </w:r>
      <w:r w:rsidRPr="008450CD">
        <w:rPr>
          <w:szCs w:val="24"/>
        </w:rPr>
        <w:t>выбора</w:t>
      </w:r>
      <w:r w:rsidR="00E050BB" w:rsidRPr="008450CD">
        <w:rPr>
          <w:szCs w:val="24"/>
        </w:rPr>
        <w:t xml:space="preserve"> </w:t>
      </w:r>
      <w:r w:rsidRPr="008450CD">
        <w:rPr>
          <w:szCs w:val="24"/>
        </w:rPr>
        <w:t>наиболее</w:t>
      </w:r>
      <w:r w:rsidR="00E050BB" w:rsidRPr="008450CD">
        <w:rPr>
          <w:szCs w:val="24"/>
        </w:rPr>
        <w:t xml:space="preserve"> </w:t>
      </w:r>
      <w:r w:rsidRPr="008450CD">
        <w:rPr>
          <w:szCs w:val="24"/>
        </w:rPr>
        <w:t>эффективных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pStyle w:val="a4"/>
        <w:spacing w:after="0"/>
        <w:ind w:left="20" w:right="20" w:firstLine="697"/>
        <w:rPr>
          <w:szCs w:val="24"/>
        </w:rPr>
      </w:pPr>
      <w:r w:rsidRPr="008450CD">
        <w:rPr>
          <w:szCs w:val="24"/>
        </w:rPr>
        <w:t>Правила</w:t>
      </w:r>
      <w:r w:rsidR="00E050BB" w:rsidRPr="008450CD">
        <w:rPr>
          <w:szCs w:val="24"/>
        </w:rPr>
        <w:t xml:space="preserve"> </w:t>
      </w:r>
      <w:r w:rsidRPr="008450CD">
        <w:rPr>
          <w:szCs w:val="24"/>
        </w:rPr>
        <w:t>определяют</w:t>
      </w:r>
      <w:r w:rsidR="00E050BB" w:rsidRPr="008450CD">
        <w:rPr>
          <w:szCs w:val="24"/>
        </w:rPr>
        <w:t xml:space="preserve"> </w:t>
      </w:r>
      <w:r w:rsidRPr="008450CD">
        <w:rPr>
          <w:szCs w:val="24"/>
        </w:rPr>
        <w:t>компетенцию</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должностных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и</w:t>
      </w:r>
      <w:r w:rsidR="00E050BB" w:rsidRPr="008450CD">
        <w:rPr>
          <w:szCs w:val="24"/>
        </w:rPr>
        <w:t xml:space="preserve"> </w:t>
      </w:r>
      <w:r w:rsidRPr="008450CD">
        <w:rPr>
          <w:szCs w:val="24"/>
        </w:rPr>
        <w:t>центральных</w:t>
      </w:r>
      <w:r w:rsidR="00E050BB" w:rsidRPr="008450CD">
        <w:rPr>
          <w:szCs w:val="24"/>
        </w:rPr>
        <w:t xml:space="preserve"> </w:t>
      </w:r>
      <w:r w:rsidRPr="008450CD">
        <w:rPr>
          <w:szCs w:val="24"/>
        </w:rPr>
        <w:t>исполнительных</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сфере</w:t>
      </w:r>
      <w:r w:rsidR="00E050BB" w:rsidRPr="008450CD">
        <w:rPr>
          <w:szCs w:val="24"/>
        </w:rPr>
        <w:t xml:space="preserve"> </w:t>
      </w:r>
      <w:r w:rsidRPr="008450CD">
        <w:rPr>
          <w:szCs w:val="24"/>
        </w:rPr>
        <w:t>регулирования</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устанавливают</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и</w:t>
      </w:r>
      <w:r w:rsidR="00E050BB" w:rsidRPr="008450CD">
        <w:rPr>
          <w:szCs w:val="24"/>
        </w:rPr>
        <w:t xml:space="preserve"> </w:t>
      </w:r>
      <w:r w:rsidRPr="008450CD">
        <w:rPr>
          <w:szCs w:val="24"/>
        </w:rPr>
        <w:t>обязанности</w:t>
      </w:r>
      <w:r w:rsidR="00E050BB" w:rsidRPr="008450CD">
        <w:rPr>
          <w:szCs w:val="24"/>
        </w:rPr>
        <w:t xml:space="preserve"> </w:t>
      </w:r>
      <w:r w:rsidRPr="008450CD">
        <w:rPr>
          <w:szCs w:val="24"/>
        </w:rPr>
        <w:t>участников</w:t>
      </w:r>
      <w:r w:rsidR="00E050BB" w:rsidRPr="008450CD">
        <w:rPr>
          <w:szCs w:val="24"/>
        </w:rPr>
        <w:t xml:space="preserve"> </w:t>
      </w:r>
      <w:r w:rsidRPr="008450CD">
        <w:rPr>
          <w:szCs w:val="24"/>
        </w:rPr>
        <w:t>отношений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использованию</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w:t>
      </w:r>
      <w:r w:rsidR="00E050BB" w:rsidRPr="008450CD">
        <w:rPr>
          <w:szCs w:val="24"/>
        </w:rPr>
        <w:t xml:space="preserve"> </w:t>
      </w:r>
      <w:r w:rsidRPr="008450CD">
        <w:rPr>
          <w:szCs w:val="24"/>
        </w:rPr>
        <w:t>осуществлению</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numPr>
          <w:ilvl w:val="0"/>
          <w:numId w:val="8"/>
        </w:numPr>
        <w:tabs>
          <w:tab w:val="left" w:pos="955"/>
        </w:tabs>
        <w:autoSpaceDE/>
        <w:autoSpaceDN/>
        <w:adjustRightInd/>
        <w:spacing w:after="0"/>
        <w:ind w:left="20" w:firstLine="697"/>
        <w:rPr>
          <w:szCs w:val="24"/>
        </w:rPr>
      </w:pPr>
      <w:r w:rsidRPr="008450CD">
        <w:rPr>
          <w:szCs w:val="24"/>
        </w:rPr>
        <w:t>Правила</w:t>
      </w:r>
      <w:r w:rsidR="00E050BB" w:rsidRPr="008450CD">
        <w:rPr>
          <w:szCs w:val="24"/>
        </w:rPr>
        <w:t xml:space="preserve"> </w:t>
      </w:r>
      <w:r w:rsidRPr="008450CD">
        <w:rPr>
          <w:szCs w:val="24"/>
        </w:rPr>
        <w:t>включают</w:t>
      </w:r>
      <w:r w:rsidR="00E050BB" w:rsidRPr="008450CD">
        <w:rPr>
          <w:szCs w:val="24"/>
        </w:rPr>
        <w:t xml:space="preserve"> </w:t>
      </w:r>
      <w:r w:rsidRPr="008450CD">
        <w:rPr>
          <w:szCs w:val="24"/>
        </w:rPr>
        <w:t>в</w:t>
      </w:r>
      <w:r w:rsidR="00E050BB" w:rsidRPr="008450CD">
        <w:rPr>
          <w:szCs w:val="24"/>
        </w:rPr>
        <w:t xml:space="preserve"> </w:t>
      </w:r>
      <w:r w:rsidRPr="008450CD">
        <w:rPr>
          <w:szCs w:val="24"/>
        </w:rPr>
        <w:t>себя:</w:t>
      </w:r>
    </w:p>
    <w:p w:rsidR="00FC7880" w:rsidRPr="008450CD" w:rsidRDefault="00FC7880" w:rsidP="00701BEF">
      <w:pPr>
        <w:pStyle w:val="a4"/>
        <w:numPr>
          <w:ilvl w:val="0"/>
          <w:numId w:val="10"/>
        </w:numPr>
        <w:tabs>
          <w:tab w:val="left" w:pos="955"/>
        </w:tabs>
        <w:autoSpaceDE/>
        <w:autoSpaceDN/>
        <w:adjustRightInd/>
        <w:spacing w:after="0"/>
        <w:ind w:left="20" w:firstLine="697"/>
        <w:rPr>
          <w:szCs w:val="24"/>
        </w:rPr>
      </w:pPr>
      <w:r w:rsidRPr="008450CD">
        <w:rPr>
          <w:szCs w:val="24"/>
        </w:rPr>
        <w:t>порядок</w:t>
      </w:r>
      <w:r w:rsidR="00E050BB" w:rsidRPr="008450CD">
        <w:rPr>
          <w:szCs w:val="24"/>
        </w:rPr>
        <w:t xml:space="preserve"> </w:t>
      </w:r>
      <w:r w:rsidRPr="008450CD">
        <w:rPr>
          <w:szCs w:val="24"/>
        </w:rPr>
        <w:t>их</w:t>
      </w:r>
      <w:r w:rsidR="00E050BB" w:rsidRPr="008450CD">
        <w:rPr>
          <w:szCs w:val="24"/>
        </w:rPr>
        <w:t xml:space="preserve"> </w:t>
      </w:r>
      <w:r w:rsidRPr="008450CD">
        <w:rPr>
          <w:szCs w:val="24"/>
        </w:rPr>
        <w:t>применения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внесения</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p>
    <w:p w:rsidR="00FC7880" w:rsidRPr="008450CD" w:rsidRDefault="00FC7880" w:rsidP="00701BEF">
      <w:pPr>
        <w:pStyle w:val="a4"/>
        <w:numPr>
          <w:ilvl w:val="0"/>
          <w:numId w:val="10"/>
        </w:numPr>
        <w:tabs>
          <w:tab w:val="left" w:pos="974"/>
        </w:tabs>
        <w:autoSpaceDE/>
        <w:autoSpaceDN/>
        <w:adjustRightInd/>
        <w:spacing w:after="0"/>
        <w:ind w:left="20" w:firstLine="697"/>
        <w:rPr>
          <w:szCs w:val="24"/>
        </w:rPr>
      </w:pPr>
      <w:r w:rsidRPr="008450CD">
        <w:rPr>
          <w:szCs w:val="24"/>
        </w:rPr>
        <w:t>карту</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p>
    <w:p w:rsidR="00FC7880" w:rsidRPr="008450CD" w:rsidRDefault="00FC7880" w:rsidP="00701BEF">
      <w:pPr>
        <w:pStyle w:val="a4"/>
        <w:numPr>
          <w:ilvl w:val="0"/>
          <w:numId w:val="10"/>
        </w:numPr>
        <w:tabs>
          <w:tab w:val="left" w:pos="970"/>
        </w:tabs>
        <w:autoSpaceDE/>
        <w:autoSpaceDN/>
        <w:adjustRightInd/>
        <w:spacing w:after="0"/>
        <w:ind w:left="20" w:firstLine="697"/>
        <w:rPr>
          <w:szCs w:val="24"/>
        </w:rPr>
      </w:pPr>
      <w:r w:rsidRPr="008450CD">
        <w:rPr>
          <w:szCs w:val="24"/>
        </w:rPr>
        <w:t>градостроительные</w:t>
      </w:r>
      <w:r w:rsidR="00E050BB" w:rsidRPr="008450CD">
        <w:rPr>
          <w:szCs w:val="24"/>
        </w:rPr>
        <w:t xml:space="preserve"> </w:t>
      </w:r>
      <w:r w:rsidRPr="008450CD">
        <w:rPr>
          <w:szCs w:val="24"/>
        </w:rPr>
        <w:t>регламенты.</w:t>
      </w:r>
    </w:p>
    <w:p w:rsidR="00FC7880" w:rsidRPr="008450CD" w:rsidRDefault="00FC7880" w:rsidP="00701BEF">
      <w:pPr>
        <w:pStyle w:val="a4"/>
        <w:spacing w:after="0"/>
        <w:ind w:left="20" w:firstLine="697"/>
        <w:rPr>
          <w:szCs w:val="24"/>
        </w:rPr>
      </w:pPr>
      <w:r w:rsidRPr="008450CD">
        <w:rPr>
          <w:szCs w:val="24"/>
        </w:rPr>
        <w:t>Порядок</w:t>
      </w:r>
      <w:r w:rsidR="00E050BB" w:rsidRPr="008450CD">
        <w:rPr>
          <w:szCs w:val="24"/>
        </w:rPr>
        <w:t xml:space="preserve"> </w:t>
      </w:r>
      <w:r w:rsidRPr="008450CD">
        <w:rPr>
          <w:szCs w:val="24"/>
        </w:rPr>
        <w:t>применения</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и</w:t>
      </w:r>
      <w:r w:rsidR="00E050BB" w:rsidRPr="008450CD">
        <w:rPr>
          <w:szCs w:val="24"/>
        </w:rPr>
        <w:t xml:space="preserve"> </w:t>
      </w:r>
      <w:r w:rsidRPr="008450CD">
        <w:rPr>
          <w:szCs w:val="24"/>
        </w:rPr>
        <w:t>внесения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включает</w:t>
      </w:r>
      <w:r w:rsidR="00E050BB" w:rsidRPr="008450CD">
        <w:rPr>
          <w:szCs w:val="24"/>
        </w:rPr>
        <w:t xml:space="preserve"> </w:t>
      </w:r>
      <w:r w:rsidRPr="008450CD">
        <w:rPr>
          <w:szCs w:val="24"/>
        </w:rPr>
        <w:t>в</w:t>
      </w:r>
      <w:r w:rsidR="00E050BB" w:rsidRPr="008450CD">
        <w:rPr>
          <w:szCs w:val="24"/>
        </w:rPr>
        <w:t xml:space="preserve"> </w:t>
      </w:r>
      <w:r w:rsidRPr="008450CD">
        <w:rPr>
          <w:szCs w:val="24"/>
        </w:rPr>
        <w:t>себя</w:t>
      </w:r>
      <w:r w:rsidR="00E050BB" w:rsidRPr="008450CD">
        <w:rPr>
          <w:szCs w:val="24"/>
        </w:rPr>
        <w:t xml:space="preserve"> </w:t>
      </w:r>
      <w:r w:rsidRPr="008450CD">
        <w:rPr>
          <w:szCs w:val="24"/>
        </w:rPr>
        <w:t>положения:</w:t>
      </w:r>
    </w:p>
    <w:p w:rsidR="00FC7880" w:rsidRPr="008450CD" w:rsidRDefault="00FC7880" w:rsidP="00701BEF">
      <w:pPr>
        <w:pStyle w:val="a4"/>
        <w:numPr>
          <w:ilvl w:val="0"/>
          <w:numId w:val="11"/>
        </w:numPr>
        <w:tabs>
          <w:tab w:val="left" w:pos="985"/>
        </w:tabs>
        <w:autoSpaceDE/>
        <w:autoSpaceDN/>
        <w:adjustRightInd/>
        <w:spacing w:after="0"/>
        <w:ind w:left="20" w:right="20" w:firstLine="697"/>
        <w:rPr>
          <w:szCs w:val="24"/>
        </w:rPr>
      </w:pPr>
      <w:r w:rsidRPr="008450CD">
        <w:rPr>
          <w:szCs w:val="24"/>
        </w:rPr>
        <w:t>о</w:t>
      </w:r>
      <w:r w:rsidR="00E050BB" w:rsidRPr="008450CD">
        <w:rPr>
          <w:szCs w:val="24"/>
        </w:rPr>
        <w:t xml:space="preserve"> </w:t>
      </w:r>
      <w:r w:rsidRPr="008450CD">
        <w:rPr>
          <w:szCs w:val="24"/>
        </w:rPr>
        <w:t>регулировании</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исполнительными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numPr>
          <w:ilvl w:val="0"/>
          <w:numId w:val="11"/>
        </w:numPr>
        <w:tabs>
          <w:tab w:val="left" w:pos="984"/>
        </w:tabs>
        <w:autoSpaceDE/>
        <w:autoSpaceDN/>
        <w:adjustRightInd/>
        <w:spacing w:after="0"/>
        <w:ind w:right="20" w:firstLine="697"/>
        <w:rPr>
          <w:szCs w:val="24"/>
        </w:rPr>
      </w:pPr>
      <w:r w:rsidRPr="008450CD">
        <w:rPr>
          <w:szCs w:val="24"/>
        </w:rPr>
        <w:t>об</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физическими</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юридическими</w:t>
      </w:r>
      <w:r w:rsidR="00E050BB" w:rsidRPr="008450CD">
        <w:rPr>
          <w:szCs w:val="24"/>
        </w:rPr>
        <w:t xml:space="preserve"> </w:t>
      </w:r>
      <w:r w:rsidRPr="008450CD">
        <w:rPr>
          <w:szCs w:val="24"/>
        </w:rPr>
        <w:t>лицами;</w:t>
      </w:r>
    </w:p>
    <w:p w:rsidR="00FC7880" w:rsidRPr="008450CD" w:rsidRDefault="00FC7880" w:rsidP="00701BEF">
      <w:pPr>
        <w:pStyle w:val="a4"/>
        <w:numPr>
          <w:ilvl w:val="0"/>
          <w:numId w:val="11"/>
        </w:numPr>
        <w:tabs>
          <w:tab w:val="left" w:pos="950"/>
        </w:tabs>
        <w:autoSpaceDE/>
        <w:autoSpaceDN/>
        <w:adjustRightInd/>
        <w:spacing w:after="0"/>
        <w:ind w:firstLine="697"/>
        <w:rPr>
          <w:szCs w:val="24"/>
        </w:rPr>
      </w:pPr>
      <w:r w:rsidRPr="008450CD">
        <w:rPr>
          <w:szCs w:val="24"/>
        </w:rPr>
        <w:t>о</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p>
    <w:p w:rsidR="00FC7880" w:rsidRPr="008450CD" w:rsidRDefault="00FC7880" w:rsidP="00701BEF">
      <w:pPr>
        <w:pStyle w:val="a4"/>
        <w:numPr>
          <w:ilvl w:val="0"/>
          <w:numId w:val="11"/>
        </w:numPr>
        <w:tabs>
          <w:tab w:val="left" w:pos="959"/>
        </w:tabs>
        <w:autoSpaceDE/>
        <w:autoSpaceDN/>
        <w:adjustRightInd/>
        <w:spacing w:after="0"/>
        <w:ind w:firstLine="697"/>
        <w:rPr>
          <w:szCs w:val="24"/>
        </w:rPr>
      </w:pPr>
      <w:r w:rsidRPr="008450CD">
        <w:rPr>
          <w:szCs w:val="24"/>
        </w:rPr>
        <w:t>о</w:t>
      </w:r>
      <w:r w:rsidR="00E050BB" w:rsidRPr="008450CD">
        <w:rPr>
          <w:szCs w:val="24"/>
        </w:rPr>
        <w:t xml:space="preserve"> </w:t>
      </w:r>
      <w:r w:rsidRPr="008450CD">
        <w:rPr>
          <w:szCs w:val="24"/>
        </w:rPr>
        <w:t>проведении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p>
    <w:p w:rsidR="00FC7880" w:rsidRPr="008450CD" w:rsidRDefault="00FC7880" w:rsidP="00701BEF">
      <w:pPr>
        <w:pStyle w:val="a4"/>
        <w:numPr>
          <w:ilvl w:val="0"/>
          <w:numId w:val="11"/>
        </w:numPr>
        <w:tabs>
          <w:tab w:val="left" w:pos="954"/>
        </w:tabs>
        <w:autoSpaceDE/>
        <w:autoSpaceDN/>
        <w:adjustRightInd/>
        <w:spacing w:after="0"/>
        <w:ind w:firstLine="697"/>
        <w:rPr>
          <w:szCs w:val="24"/>
        </w:rPr>
      </w:pPr>
      <w:r w:rsidRPr="008450CD">
        <w:rPr>
          <w:szCs w:val="24"/>
        </w:rPr>
        <w:t>о</w:t>
      </w:r>
      <w:r w:rsidR="00E050BB" w:rsidRPr="008450CD">
        <w:rPr>
          <w:szCs w:val="24"/>
        </w:rPr>
        <w:t xml:space="preserve"> </w:t>
      </w:r>
      <w:r w:rsidRPr="008450CD">
        <w:rPr>
          <w:szCs w:val="24"/>
        </w:rPr>
        <w:t>внесении</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p>
    <w:p w:rsidR="00FC7880" w:rsidRPr="008450CD" w:rsidRDefault="00FC7880" w:rsidP="00701BEF">
      <w:pPr>
        <w:pStyle w:val="a4"/>
        <w:numPr>
          <w:ilvl w:val="0"/>
          <w:numId w:val="11"/>
        </w:numPr>
        <w:tabs>
          <w:tab w:val="left" w:pos="954"/>
        </w:tabs>
        <w:autoSpaceDE/>
        <w:autoSpaceDN/>
        <w:adjustRightInd/>
        <w:spacing w:after="0"/>
        <w:ind w:firstLine="697"/>
        <w:rPr>
          <w:szCs w:val="24"/>
        </w:rPr>
      </w:pPr>
      <w:r w:rsidRPr="008450CD">
        <w:rPr>
          <w:szCs w:val="24"/>
        </w:rPr>
        <w:t>о</w:t>
      </w:r>
      <w:r w:rsidR="00E050BB" w:rsidRPr="008450CD">
        <w:rPr>
          <w:szCs w:val="24"/>
        </w:rPr>
        <w:t xml:space="preserve"> </w:t>
      </w:r>
      <w:r w:rsidRPr="008450CD">
        <w:rPr>
          <w:szCs w:val="24"/>
        </w:rPr>
        <w:t>регулировании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вопросов</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p>
    <w:p w:rsidR="00FC7880" w:rsidRPr="008450CD" w:rsidRDefault="00FC7880" w:rsidP="00701BEF">
      <w:pPr>
        <w:pStyle w:val="a4"/>
        <w:numPr>
          <w:ilvl w:val="0"/>
          <w:numId w:val="8"/>
        </w:numPr>
        <w:spacing w:after="0"/>
        <w:ind w:right="20" w:firstLine="697"/>
        <w:rPr>
          <w:szCs w:val="24"/>
        </w:rPr>
      </w:pPr>
      <w:r w:rsidRPr="008450CD">
        <w:rPr>
          <w:szCs w:val="24"/>
        </w:rPr>
        <w:t>Правила</w:t>
      </w:r>
      <w:r w:rsidR="00E050BB" w:rsidRPr="008450CD">
        <w:rPr>
          <w:szCs w:val="24"/>
        </w:rPr>
        <w:t xml:space="preserve"> </w:t>
      </w:r>
      <w:r w:rsidRPr="008450CD">
        <w:rPr>
          <w:szCs w:val="24"/>
        </w:rPr>
        <w:t>обязательны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исполнения</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физическими</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должностными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осуществляющими</w:t>
      </w:r>
      <w:r w:rsidR="00E050BB" w:rsidRPr="008450CD">
        <w:rPr>
          <w:szCs w:val="24"/>
        </w:rPr>
        <w:t xml:space="preserve"> </w:t>
      </w:r>
      <w:r w:rsidRPr="008450CD">
        <w:rPr>
          <w:szCs w:val="24"/>
        </w:rPr>
        <w:t>и</w:t>
      </w:r>
      <w:r w:rsidR="00E050BB" w:rsidRPr="008450CD">
        <w:rPr>
          <w:szCs w:val="24"/>
        </w:rPr>
        <w:t xml:space="preserve"> </w:t>
      </w:r>
      <w:r w:rsidRPr="008450CD">
        <w:rPr>
          <w:szCs w:val="24"/>
        </w:rPr>
        <w:t>контролирующими</w:t>
      </w:r>
      <w:r w:rsidR="00E050BB" w:rsidRPr="008450CD">
        <w:rPr>
          <w:szCs w:val="24"/>
        </w:rPr>
        <w:t xml:space="preserve"> </w:t>
      </w:r>
      <w:r w:rsidRPr="008450CD">
        <w:rPr>
          <w:szCs w:val="24"/>
        </w:rPr>
        <w:t>градостроительную</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701BEF" w:rsidRPr="008450CD" w:rsidRDefault="00701BEF" w:rsidP="00701BEF">
      <w:pPr>
        <w:pStyle w:val="a4"/>
        <w:spacing w:after="0"/>
        <w:ind w:left="697" w:right="20" w:firstLine="0"/>
        <w:rPr>
          <w:szCs w:val="24"/>
        </w:rPr>
      </w:pPr>
    </w:p>
    <w:p w:rsidR="00FC7880" w:rsidRPr="008450CD" w:rsidRDefault="00FC7880" w:rsidP="00701BEF">
      <w:pPr>
        <w:pStyle w:val="3"/>
      </w:pPr>
      <w:bookmarkStart w:id="23" w:name="_Toc466547711"/>
      <w:bookmarkStart w:id="24" w:name="_Toc475971170"/>
      <w:r w:rsidRPr="008450CD">
        <w:t>Статья</w:t>
      </w:r>
      <w:r w:rsidR="00E050BB" w:rsidRPr="008450CD">
        <w:t xml:space="preserve"> </w:t>
      </w:r>
      <w:r w:rsidRPr="008450CD">
        <w:t>3.</w:t>
      </w:r>
      <w:r w:rsidR="00E050BB" w:rsidRPr="008450CD">
        <w:t xml:space="preserve"> </w:t>
      </w:r>
      <w:r w:rsidRPr="008450CD">
        <w:t>Субъекты</w:t>
      </w:r>
      <w:r w:rsidR="00E050BB" w:rsidRPr="008450CD">
        <w:t xml:space="preserve"> </w:t>
      </w:r>
      <w:r w:rsidRPr="008450CD">
        <w:t>и</w:t>
      </w:r>
      <w:r w:rsidR="00E050BB" w:rsidRPr="008450CD">
        <w:t xml:space="preserve"> </w:t>
      </w:r>
      <w:r w:rsidRPr="008450CD">
        <w:t>объекты</w:t>
      </w:r>
      <w:r w:rsidR="00E050BB" w:rsidRPr="008450CD">
        <w:t xml:space="preserve"> </w:t>
      </w:r>
      <w:r w:rsidRPr="008450CD">
        <w:t>градостроительных</w:t>
      </w:r>
      <w:r w:rsidR="00E050BB" w:rsidRPr="008450CD">
        <w:t xml:space="preserve"> </w:t>
      </w:r>
      <w:r w:rsidRPr="008450CD">
        <w:t>отношений</w:t>
      </w:r>
      <w:bookmarkEnd w:id="21"/>
      <w:r w:rsidRPr="008450CD">
        <w:t>.</w:t>
      </w:r>
      <w:bookmarkEnd w:id="22"/>
      <w:bookmarkEnd w:id="23"/>
      <w:bookmarkEnd w:id="24"/>
    </w:p>
    <w:p w:rsidR="00FC7880" w:rsidRPr="008450CD" w:rsidRDefault="00FC7880" w:rsidP="00701BEF">
      <w:pPr>
        <w:ind w:firstLine="851"/>
        <w:rPr>
          <w:szCs w:val="24"/>
        </w:rPr>
      </w:pPr>
      <w:r w:rsidRPr="008450CD">
        <w:rPr>
          <w:szCs w:val="24"/>
        </w:rPr>
        <w:t>1.</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отношений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муниципальном</w:t>
      </w:r>
      <w:r w:rsidR="00E050BB" w:rsidRPr="008450CD">
        <w:rPr>
          <w:szCs w:val="24"/>
        </w:rPr>
        <w:t xml:space="preserve"> </w:t>
      </w:r>
      <w:r w:rsidRPr="008450CD">
        <w:rPr>
          <w:szCs w:val="24"/>
        </w:rPr>
        <w:t>образовании</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его</w:t>
      </w:r>
      <w:r w:rsidR="00E050BB" w:rsidRPr="008450CD">
        <w:rPr>
          <w:szCs w:val="24"/>
        </w:rPr>
        <w:t xml:space="preserve"> </w:t>
      </w:r>
      <w:r w:rsidRPr="008450CD">
        <w:rPr>
          <w:szCs w:val="24"/>
        </w:rPr>
        <w:t>территория</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от</w:t>
      </w:r>
      <w:r w:rsidR="00E050BB" w:rsidRPr="008450CD">
        <w:rPr>
          <w:szCs w:val="24"/>
        </w:rPr>
        <w:t xml:space="preserve"> </w:t>
      </w:r>
      <w:r w:rsidRPr="008450CD">
        <w:rPr>
          <w:szCs w:val="24"/>
        </w:rPr>
        <w:t>16.11.2005</w:t>
      </w:r>
      <w:r w:rsidR="00E050BB" w:rsidRPr="008450CD">
        <w:rPr>
          <w:szCs w:val="24"/>
        </w:rPr>
        <w:t xml:space="preserve"> </w:t>
      </w:r>
      <w:r w:rsidRPr="008450CD">
        <w:rPr>
          <w:szCs w:val="24"/>
        </w:rPr>
        <w:t>г.</w:t>
      </w:r>
      <w:r w:rsidR="00E050BB" w:rsidRPr="008450CD">
        <w:rPr>
          <w:szCs w:val="24"/>
        </w:rPr>
        <w:t xml:space="preserve"> </w:t>
      </w:r>
      <w:r w:rsidRPr="008450CD">
        <w:rPr>
          <w:szCs w:val="24"/>
        </w:rPr>
        <w:t>№184-З</w:t>
      </w:r>
      <w:r w:rsidR="00E050BB" w:rsidRPr="008450CD">
        <w:rPr>
          <w:szCs w:val="24"/>
        </w:rPr>
        <w:t xml:space="preserve"> </w:t>
      </w:r>
      <w:r w:rsidRPr="008450CD">
        <w:rPr>
          <w:szCs w:val="24"/>
        </w:rPr>
        <w:t>«Об</w:t>
      </w:r>
      <w:r w:rsidR="00E050BB" w:rsidRPr="008450CD">
        <w:rPr>
          <w:szCs w:val="24"/>
        </w:rPr>
        <w:t xml:space="preserve"> </w:t>
      </w:r>
      <w:r w:rsidRPr="008450CD">
        <w:rPr>
          <w:szCs w:val="24"/>
        </w:rPr>
        <w:t>административно-территориальном</w:t>
      </w:r>
      <w:r w:rsidR="00E050BB" w:rsidRPr="008450CD">
        <w:rPr>
          <w:szCs w:val="24"/>
        </w:rPr>
        <w:t xml:space="preserve"> </w:t>
      </w:r>
      <w:r w:rsidRPr="008450CD">
        <w:rPr>
          <w:szCs w:val="24"/>
        </w:rPr>
        <w:t>устройстве</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(с</w:t>
      </w:r>
      <w:r w:rsidR="00E050BB" w:rsidRPr="008450CD">
        <w:rPr>
          <w:szCs w:val="24"/>
        </w:rPr>
        <w:t xml:space="preserve"> </w:t>
      </w:r>
      <w:r w:rsidRPr="008450CD">
        <w:rPr>
          <w:szCs w:val="24"/>
        </w:rPr>
        <w:t>изменениями),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его</w:t>
      </w:r>
      <w:r w:rsidR="00E050BB" w:rsidRPr="008450CD">
        <w:rPr>
          <w:szCs w:val="24"/>
        </w:rPr>
        <w:t xml:space="preserve"> </w:t>
      </w:r>
      <w:r w:rsidRPr="008450CD">
        <w:rPr>
          <w:szCs w:val="24"/>
        </w:rPr>
        <w:t>территории.</w:t>
      </w:r>
    </w:p>
    <w:p w:rsidR="00FC7880" w:rsidRPr="008450CD" w:rsidRDefault="00FC7880" w:rsidP="00701BEF">
      <w:pPr>
        <w:ind w:firstLine="851"/>
        <w:rPr>
          <w:szCs w:val="24"/>
        </w:rPr>
      </w:pPr>
      <w:r w:rsidRPr="008450CD">
        <w:rPr>
          <w:szCs w:val="24"/>
        </w:rPr>
        <w:lastRenderedPageBreak/>
        <w:t>2.</w:t>
      </w:r>
      <w:r w:rsidR="00E050BB" w:rsidRPr="008450CD">
        <w:rPr>
          <w:szCs w:val="24"/>
        </w:rPr>
        <w:t xml:space="preserve"> </w:t>
      </w:r>
      <w:r w:rsidRPr="008450CD">
        <w:rPr>
          <w:szCs w:val="24"/>
        </w:rPr>
        <w:t>Субъектами</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отношений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являются:</w:t>
      </w:r>
    </w:p>
    <w:p w:rsidR="00FC7880" w:rsidRPr="008450CD" w:rsidRDefault="00FC7880" w:rsidP="00701BEF">
      <w:pPr>
        <w:ind w:firstLine="851"/>
        <w:rPr>
          <w:szCs w:val="24"/>
        </w:rPr>
      </w:pPr>
      <w:r w:rsidRPr="008450CD">
        <w:rPr>
          <w:szCs w:val="24"/>
        </w:rPr>
        <w:t>а)</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p>
    <w:p w:rsidR="00FC7880" w:rsidRPr="008450CD" w:rsidRDefault="00FC7880" w:rsidP="00701BEF">
      <w:pPr>
        <w:ind w:firstLine="851"/>
        <w:rPr>
          <w:szCs w:val="24"/>
        </w:rPr>
      </w:pPr>
      <w:r w:rsidRPr="008450CD">
        <w:rPr>
          <w:szCs w:val="24"/>
        </w:rPr>
        <w:t>б)</w:t>
      </w:r>
      <w:r w:rsidR="00E050BB" w:rsidRPr="008450CD">
        <w:rPr>
          <w:szCs w:val="24"/>
        </w:rPr>
        <w:t xml:space="preserve"> </w:t>
      </w:r>
      <w:r w:rsidRPr="008450CD">
        <w:rPr>
          <w:szCs w:val="24"/>
        </w:rPr>
        <w:t>физические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юридические</w:t>
      </w:r>
      <w:r w:rsidR="00E050BB" w:rsidRPr="008450CD">
        <w:rPr>
          <w:szCs w:val="24"/>
        </w:rPr>
        <w:t xml:space="preserve"> </w:t>
      </w:r>
      <w:r w:rsidRPr="008450CD">
        <w:rPr>
          <w:szCs w:val="24"/>
        </w:rPr>
        <w:t>лица,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индивидуальные</w:t>
      </w:r>
      <w:r w:rsidR="00E050BB" w:rsidRPr="008450CD">
        <w:rPr>
          <w:szCs w:val="24"/>
        </w:rPr>
        <w:t xml:space="preserve"> </w:t>
      </w:r>
      <w:r w:rsidRPr="008450CD">
        <w:rPr>
          <w:szCs w:val="24"/>
        </w:rPr>
        <w:t>предприниматели.</w:t>
      </w:r>
    </w:p>
    <w:p w:rsidR="00701BEF" w:rsidRPr="008450CD" w:rsidRDefault="00701BEF" w:rsidP="00701BEF">
      <w:pPr>
        <w:ind w:firstLine="851"/>
        <w:rPr>
          <w:szCs w:val="24"/>
        </w:rPr>
      </w:pPr>
    </w:p>
    <w:p w:rsidR="00FC7880" w:rsidRPr="008450CD" w:rsidRDefault="00FC7880" w:rsidP="00701BEF">
      <w:pPr>
        <w:pStyle w:val="3"/>
      </w:pPr>
      <w:bookmarkStart w:id="25" w:name="_Toc257821068"/>
      <w:bookmarkStart w:id="26" w:name="_Toc292374580"/>
      <w:bookmarkStart w:id="27" w:name="_Toc466547712"/>
      <w:bookmarkStart w:id="28" w:name="_Toc475971171"/>
      <w:r w:rsidRPr="008450CD">
        <w:t>Статья</w:t>
      </w:r>
      <w:r w:rsidR="00E050BB" w:rsidRPr="008450CD">
        <w:t xml:space="preserve"> </w:t>
      </w:r>
      <w:r w:rsidRPr="008450CD">
        <w:t>4.</w:t>
      </w:r>
      <w:r w:rsidR="00E050BB" w:rsidRPr="008450CD">
        <w:t xml:space="preserve"> </w:t>
      </w:r>
      <w:r w:rsidRPr="008450CD">
        <w:t>Открытость</w:t>
      </w:r>
      <w:r w:rsidR="00E050BB" w:rsidRPr="008450CD">
        <w:t xml:space="preserve"> </w:t>
      </w:r>
      <w:r w:rsidRPr="008450CD">
        <w:t>и</w:t>
      </w:r>
      <w:r w:rsidR="00E050BB" w:rsidRPr="008450CD">
        <w:t xml:space="preserve"> </w:t>
      </w:r>
      <w:r w:rsidRPr="008450CD">
        <w:t>доступность</w:t>
      </w:r>
      <w:r w:rsidR="00E050BB" w:rsidRPr="008450CD">
        <w:t xml:space="preserve"> </w:t>
      </w:r>
      <w:r w:rsidRPr="008450CD">
        <w:t>информации</w:t>
      </w:r>
      <w:r w:rsidR="00E050BB" w:rsidRPr="008450CD">
        <w:t xml:space="preserve"> </w:t>
      </w:r>
      <w:r w:rsidRPr="008450CD">
        <w:t>о</w:t>
      </w:r>
      <w:r w:rsidR="00E050BB" w:rsidRPr="008450CD">
        <w:t xml:space="preserve"> </w:t>
      </w:r>
      <w:r w:rsidRPr="008450CD">
        <w:t>землепользовании</w:t>
      </w:r>
      <w:r w:rsidR="00E050BB" w:rsidRPr="008450CD">
        <w:t xml:space="preserve"> </w:t>
      </w:r>
      <w:r w:rsidRPr="008450CD">
        <w:t>и</w:t>
      </w:r>
      <w:r w:rsidR="00E050BB" w:rsidRPr="008450CD">
        <w:t xml:space="preserve"> </w:t>
      </w:r>
      <w:r w:rsidRPr="008450CD">
        <w:t>застройке</w:t>
      </w:r>
      <w:bookmarkEnd w:id="25"/>
      <w:r w:rsidRPr="008450CD">
        <w:t>.</w:t>
      </w:r>
      <w:bookmarkEnd w:id="26"/>
      <w:bookmarkEnd w:id="27"/>
      <w:bookmarkEnd w:id="28"/>
    </w:p>
    <w:p w:rsidR="00FC7880" w:rsidRPr="008450CD" w:rsidRDefault="00FC7880" w:rsidP="00701BEF">
      <w:pPr>
        <w:pStyle w:val="a4"/>
        <w:numPr>
          <w:ilvl w:val="0"/>
          <w:numId w:val="12"/>
        </w:numPr>
        <w:tabs>
          <w:tab w:val="left" w:pos="946"/>
        </w:tabs>
        <w:autoSpaceDE/>
        <w:autoSpaceDN/>
        <w:adjustRightInd/>
        <w:spacing w:after="0"/>
        <w:ind w:right="20" w:firstLine="697"/>
        <w:rPr>
          <w:szCs w:val="24"/>
        </w:rPr>
      </w:pPr>
      <w:bookmarkStart w:id="29" w:name="_Toc257821069"/>
      <w:bookmarkStart w:id="30" w:name="_Toc292374581"/>
      <w:r w:rsidRPr="008450CD">
        <w:rPr>
          <w:szCs w:val="24"/>
        </w:rPr>
        <w:t>Правила</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документация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открытыми</w:t>
      </w:r>
      <w:r w:rsidR="00E050BB" w:rsidRPr="008450CD">
        <w:rPr>
          <w:szCs w:val="24"/>
        </w:rPr>
        <w:t xml:space="preserve"> </w:t>
      </w:r>
      <w:r w:rsidRPr="008450CD">
        <w:rPr>
          <w:szCs w:val="24"/>
        </w:rPr>
        <w:t>для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p>
    <w:p w:rsidR="00FC7880" w:rsidRPr="008450CD" w:rsidRDefault="00FC7880" w:rsidP="00701BEF">
      <w:pPr>
        <w:pStyle w:val="a4"/>
        <w:numPr>
          <w:ilvl w:val="0"/>
          <w:numId w:val="12"/>
        </w:numPr>
        <w:tabs>
          <w:tab w:val="left" w:pos="851"/>
        </w:tabs>
        <w:autoSpaceDE/>
        <w:autoSpaceDN/>
        <w:adjustRightInd/>
        <w:spacing w:after="0"/>
        <w:ind w:right="20" w:firstLine="697"/>
        <w:rPr>
          <w:szCs w:val="24"/>
        </w:rPr>
      </w:pPr>
      <w:r w:rsidRPr="008450CD">
        <w:rPr>
          <w:szCs w:val="24"/>
        </w:rPr>
        <w:t>Администрация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возможность</w:t>
      </w:r>
      <w:r w:rsidR="00E050BB" w:rsidRPr="008450CD">
        <w:rPr>
          <w:szCs w:val="24"/>
        </w:rPr>
        <w:t xml:space="preserve"> </w:t>
      </w:r>
      <w:r w:rsidRPr="008450CD">
        <w:rPr>
          <w:szCs w:val="24"/>
        </w:rPr>
        <w:t>ознакомления</w:t>
      </w:r>
      <w:r w:rsidR="00E050BB" w:rsidRPr="008450CD">
        <w:rPr>
          <w:szCs w:val="24"/>
        </w:rPr>
        <w:t xml:space="preserve"> </w:t>
      </w:r>
      <w:r w:rsidRPr="008450CD">
        <w:rPr>
          <w:szCs w:val="24"/>
        </w:rPr>
        <w:t>с</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путем:</w:t>
      </w:r>
    </w:p>
    <w:p w:rsidR="00FC7880" w:rsidRPr="008450CD" w:rsidRDefault="00FC7880" w:rsidP="00701BEF">
      <w:pPr>
        <w:pStyle w:val="a4"/>
        <w:tabs>
          <w:tab w:val="left" w:pos="851"/>
        </w:tabs>
        <w:spacing w:after="0"/>
        <w:ind w:firstLine="697"/>
        <w:rPr>
          <w:szCs w:val="24"/>
        </w:rPr>
      </w:pPr>
      <w:r w:rsidRPr="008450CD">
        <w:rPr>
          <w:szCs w:val="24"/>
        </w:rPr>
        <w:t>-</w:t>
      </w:r>
      <w:r w:rsidR="00E050BB" w:rsidRPr="008450CD">
        <w:rPr>
          <w:szCs w:val="24"/>
        </w:rPr>
        <w:t xml:space="preserve"> </w:t>
      </w:r>
      <w:r w:rsidRPr="008450CD">
        <w:rPr>
          <w:szCs w:val="24"/>
        </w:rPr>
        <w:t>публикации</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в</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печатном</w:t>
      </w:r>
      <w:r w:rsidR="00E050BB" w:rsidRPr="008450CD">
        <w:rPr>
          <w:szCs w:val="24"/>
        </w:rPr>
        <w:t xml:space="preserve"> </w:t>
      </w:r>
      <w:r w:rsidRPr="008450CD">
        <w:rPr>
          <w:szCs w:val="24"/>
        </w:rPr>
        <w:t>издании;</w:t>
      </w:r>
    </w:p>
    <w:p w:rsidR="00FC7880" w:rsidRPr="008450CD" w:rsidRDefault="00FC7880" w:rsidP="00701BEF">
      <w:pPr>
        <w:tabs>
          <w:tab w:val="left" w:pos="851"/>
        </w:tabs>
        <w:ind w:firstLine="697"/>
        <w:rPr>
          <w:szCs w:val="24"/>
        </w:rPr>
      </w:pPr>
      <w:r w:rsidRPr="008450CD">
        <w:rPr>
          <w:szCs w:val="24"/>
        </w:rPr>
        <w:t>-</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в</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p>
    <w:p w:rsidR="00FC7880" w:rsidRPr="008450CD" w:rsidRDefault="00FC7880" w:rsidP="00701BEF">
      <w:pPr>
        <w:pStyle w:val="a4"/>
        <w:numPr>
          <w:ilvl w:val="0"/>
          <w:numId w:val="13"/>
        </w:numPr>
        <w:tabs>
          <w:tab w:val="left" w:pos="851"/>
          <w:tab w:val="left" w:pos="1056"/>
        </w:tabs>
        <w:autoSpaceDE/>
        <w:autoSpaceDN/>
        <w:adjustRightInd/>
        <w:spacing w:after="0"/>
        <w:ind w:right="20" w:firstLine="697"/>
        <w:rPr>
          <w:szCs w:val="24"/>
        </w:rPr>
      </w:pPr>
      <w:r w:rsidRPr="008450CD">
        <w:rPr>
          <w:szCs w:val="24"/>
        </w:rPr>
        <w:t>создания</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ознакомления</w:t>
      </w:r>
      <w:r w:rsidR="00E050BB" w:rsidRPr="008450CD">
        <w:rPr>
          <w:szCs w:val="24"/>
        </w:rPr>
        <w:t xml:space="preserve"> </w:t>
      </w:r>
      <w:r w:rsidRPr="008450CD">
        <w:rPr>
          <w:szCs w:val="24"/>
        </w:rPr>
        <w:t>с</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и</w:t>
      </w:r>
      <w:r w:rsidR="00E050BB" w:rsidRPr="008450CD">
        <w:rPr>
          <w:szCs w:val="24"/>
        </w:rPr>
        <w:t xml:space="preserve"> </w:t>
      </w:r>
      <w:r w:rsidRPr="008450CD">
        <w:rPr>
          <w:szCs w:val="24"/>
        </w:rPr>
        <w:t>градостроительной</w:t>
      </w:r>
      <w:r w:rsidR="00E050BB" w:rsidRPr="008450CD">
        <w:rPr>
          <w:szCs w:val="24"/>
        </w:rPr>
        <w:t xml:space="preserve"> </w:t>
      </w:r>
      <w:r w:rsidRPr="008450CD">
        <w:rPr>
          <w:szCs w:val="24"/>
        </w:rPr>
        <w:t>документацией</w:t>
      </w:r>
      <w:r w:rsidR="00E050BB" w:rsidRPr="008450CD">
        <w:rPr>
          <w:szCs w:val="24"/>
        </w:rPr>
        <w:t xml:space="preserve"> </w:t>
      </w:r>
      <w:r w:rsidRPr="008450CD">
        <w:rPr>
          <w:szCs w:val="24"/>
        </w:rPr>
        <w:t>в</w:t>
      </w:r>
      <w:r w:rsidR="00E050BB" w:rsidRPr="008450CD">
        <w:rPr>
          <w:szCs w:val="24"/>
        </w:rPr>
        <w:t xml:space="preserve"> </w:t>
      </w:r>
      <w:r w:rsidRPr="008450CD">
        <w:rPr>
          <w:szCs w:val="24"/>
        </w:rPr>
        <w:t>администрации</w:t>
      </w:r>
      <w:r w:rsidR="00E050BB" w:rsidRPr="008450CD">
        <w:rPr>
          <w:szCs w:val="24"/>
        </w:rPr>
        <w:t xml:space="preserve"> </w:t>
      </w:r>
      <w:r w:rsidRPr="008450CD">
        <w:rPr>
          <w:szCs w:val="24"/>
        </w:rPr>
        <w:t>поселения.</w:t>
      </w:r>
    </w:p>
    <w:p w:rsidR="00FC7880" w:rsidRPr="008450CD" w:rsidRDefault="00FC7880" w:rsidP="00701BEF">
      <w:pPr>
        <w:pStyle w:val="a4"/>
        <w:numPr>
          <w:ilvl w:val="0"/>
          <w:numId w:val="12"/>
        </w:numPr>
        <w:tabs>
          <w:tab w:val="left" w:pos="851"/>
          <w:tab w:val="left" w:pos="1104"/>
        </w:tabs>
        <w:autoSpaceDE/>
        <w:autoSpaceDN/>
        <w:adjustRightInd/>
        <w:spacing w:after="0"/>
        <w:ind w:right="20" w:firstLine="697"/>
        <w:rPr>
          <w:szCs w:val="24"/>
        </w:rPr>
      </w:pPr>
      <w:r w:rsidRPr="008450CD">
        <w:rPr>
          <w:szCs w:val="24"/>
        </w:rPr>
        <w:t>Граждане</w:t>
      </w:r>
      <w:r w:rsidR="00E050BB" w:rsidRPr="008450CD">
        <w:rPr>
          <w:szCs w:val="24"/>
        </w:rPr>
        <w:t xml:space="preserve"> </w:t>
      </w:r>
      <w:r w:rsidRPr="008450CD">
        <w:rPr>
          <w:szCs w:val="24"/>
        </w:rPr>
        <w:t>имеют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участвовать</w:t>
      </w:r>
      <w:r w:rsidR="00E050BB" w:rsidRPr="008450CD">
        <w:rPr>
          <w:szCs w:val="24"/>
        </w:rPr>
        <w:t xml:space="preserve"> </w:t>
      </w:r>
      <w:r w:rsidRPr="008450CD">
        <w:rPr>
          <w:szCs w:val="24"/>
        </w:rPr>
        <w:t>в</w:t>
      </w:r>
      <w:r w:rsidR="00E050BB" w:rsidRPr="008450CD">
        <w:rPr>
          <w:szCs w:val="24"/>
        </w:rPr>
        <w:t xml:space="preserve"> </w:t>
      </w:r>
      <w:r w:rsidRPr="008450CD">
        <w:rPr>
          <w:szCs w:val="24"/>
        </w:rPr>
        <w:t>принятии</w:t>
      </w:r>
      <w:r w:rsidR="00E050BB" w:rsidRPr="008450CD">
        <w:rPr>
          <w:szCs w:val="24"/>
        </w:rPr>
        <w:t xml:space="preserve"> </w:t>
      </w:r>
      <w:r w:rsidRPr="008450CD">
        <w:rPr>
          <w:szCs w:val="24"/>
        </w:rPr>
        <w:t>решений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действующим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муниципальными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C164B4" w:rsidRPr="008450CD" w:rsidRDefault="00C164B4" w:rsidP="00C164B4">
      <w:pPr>
        <w:pStyle w:val="a4"/>
        <w:tabs>
          <w:tab w:val="left" w:pos="851"/>
          <w:tab w:val="left" w:pos="1104"/>
        </w:tabs>
        <w:autoSpaceDE/>
        <w:autoSpaceDN/>
        <w:adjustRightInd/>
        <w:spacing w:after="0"/>
        <w:ind w:left="697" w:right="20" w:firstLine="0"/>
        <w:rPr>
          <w:szCs w:val="24"/>
        </w:rPr>
      </w:pPr>
    </w:p>
    <w:p w:rsidR="00FC7880" w:rsidRPr="008450CD" w:rsidRDefault="00FC7880" w:rsidP="00701BEF">
      <w:pPr>
        <w:pStyle w:val="3"/>
      </w:pPr>
      <w:bookmarkStart w:id="31" w:name="_Toc466547713"/>
      <w:bookmarkStart w:id="32" w:name="_Toc475971172"/>
      <w:r w:rsidRPr="008450CD">
        <w:t>Статья</w:t>
      </w:r>
      <w:r w:rsidR="00E050BB" w:rsidRPr="008450CD">
        <w:t xml:space="preserve"> </w:t>
      </w:r>
      <w:r w:rsidRPr="008450CD">
        <w:t>5.</w:t>
      </w:r>
      <w:r w:rsidR="00E050BB" w:rsidRPr="008450CD">
        <w:t xml:space="preserve"> </w:t>
      </w:r>
      <w:r w:rsidRPr="008450CD">
        <w:t>Права,</w:t>
      </w:r>
      <w:r w:rsidR="00E050BB" w:rsidRPr="008450CD">
        <w:t xml:space="preserve"> </w:t>
      </w:r>
      <w:r w:rsidRPr="008450CD">
        <w:t>возникшие</w:t>
      </w:r>
      <w:r w:rsidR="00E050BB" w:rsidRPr="008450CD">
        <w:t xml:space="preserve"> </w:t>
      </w:r>
      <w:r w:rsidRPr="008450CD">
        <w:t>до</w:t>
      </w:r>
      <w:r w:rsidR="00E050BB" w:rsidRPr="008450CD">
        <w:t xml:space="preserve"> </w:t>
      </w:r>
      <w:r w:rsidRPr="008450CD">
        <w:t>введения</w:t>
      </w:r>
      <w:r w:rsidR="00E050BB" w:rsidRPr="008450CD">
        <w:t xml:space="preserve"> </w:t>
      </w:r>
      <w:r w:rsidRPr="008450CD">
        <w:t>в</w:t>
      </w:r>
      <w:r w:rsidR="00E050BB" w:rsidRPr="008450CD">
        <w:t xml:space="preserve"> </w:t>
      </w:r>
      <w:r w:rsidRPr="008450CD">
        <w:t>действие</w:t>
      </w:r>
      <w:r w:rsidR="00E050BB" w:rsidRPr="008450CD">
        <w:t xml:space="preserve"> </w:t>
      </w:r>
      <w:r w:rsidRPr="008450CD">
        <w:t>Правил.</w:t>
      </w:r>
      <w:bookmarkEnd w:id="31"/>
      <w:bookmarkEnd w:id="32"/>
    </w:p>
    <w:p w:rsidR="00FC7880" w:rsidRPr="008450CD" w:rsidRDefault="00FC7880" w:rsidP="00701BEF">
      <w:pPr>
        <w:pStyle w:val="a4"/>
        <w:numPr>
          <w:ilvl w:val="0"/>
          <w:numId w:val="14"/>
        </w:numPr>
        <w:tabs>
          <w:tab w:val="left" w:pos="960"/>
        </w:tabs>
        <w:autoSpaceDE/>
        <w:autoSpaceDN/>
        <w:adjustRightInd/>
        <w:spacing w:after="0"/>
        <w:ind w:right="23" w:firstLine="697"/>
        <w:rPr>
          <w:szCs w:val="24"/>
        </w:rPr>
      </w:pPr>
      <w:bookmarkStart w:id="33" w:name="_Toc257821070"/>
      <w:bookmarkStart w:id="34" w:name="_Toc292371004"/>
      <w:bookmarkStart w:id="35" w:name="_Toc292374582"/>
      <w:bookmarkEnd w:id="29"/>
      <w:bookmarkEnd w:id="30"/>
      <w:r w:rsidRPr="008450CD">
        <w:rPr>
          <w:szCs w:val="24"/>
        </w:rPr>
        <w:t>Принятые</w:t>
      </w:r>
      <w:r w:rsidR="00E050BB" w:rsidRPr="008450CD">
        <w:rPr>
          <w:szCs w:val="24"/>
        </w:rPr>
        <w:t xml:space="preserve"> </w:t>
      </w:r>
      <w:r w:rsidRPr="008450CD">
        <w:rPr>
          <w:szCs w:val="24"/>
        </w:rPr>
        <w:t>до</w:t>
      </w:r>
      <w:r w:rsidR="00E050BB" w:rsidRPr="008450CD">
        <w:rPr>
          <w:szCs w:val="24"/>
        </w:rPr>
        <w:t xml:space="preserve"> </w:t>
      </w:r>
      <w:r w:rsidRPr="008450CD">
        <w:rPr>
          <w:szCs w:val="24"/>
        </w:rPr>
        <w:t>введения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настоящих</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нормативные</w:t>
      </w:r>
      <w:r w:rsidR="00E050BB" w:rsidRPr="008450CD">
        <w:rPr>
          <w:szCs w:val="24"/>
        </w:rPr>
        <w:t xml:space="preserve"> </w:t>
      </w:r>
      <w:r w:rsidRPr="008450CD">
        <w:rPr>
          <w:szCs w:val="24"/>
        </w:rPr>
        <w:t>правовые</w:t>
      </w:r>
      <w:r w:rsidR="00E050BB" w:rsidRPr="008450CD">
        <w:rPr>
          <w:szCs w:val="24"/>
        </w:rPr>
        <w:t xml:space="preserve"> </w:t>
      </w:r>
      <w:r w:rsidRPr="008450CD">
        <w:rPr>
          <w:szCs w:val="24"/>
        </w:rPr>
        <w:t>акты</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применяются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противоречащей</w:t>
      </w:r>
      <w:r w:rsidR="00E050BB" w:rsidRPr="008450CD">
        <w:rPr>
          <w:szCs w:val="24"/>
        </w:rPr>
        <w:t xml:space="preserve"> </w:t>
      </w:r>
      <w:r w:rsidRPr="008450CD">
        <w:rPr>
          <w:szCs w:val="24"/>
        </w:rPr>
        <w:t>Правилам.</w:t>
      </w:r>
    </w:p>
    <w:p w:rsidR="00FC7880" w:rsidRPr="008450CD" w:rsidRDefault="00FC7880" w:rsidP="00701BEF">
      <w:pPr>
        <w:pStyle w:val="a4"/>
        <w:numPr>
          <w:ilvl w:val="0"/>
          <w:numId w:val="14"/>
        </w:numPr>
        <w:tabs>
          <w:tab w:val="left" w:pos="998"/>
        </w:tabs>
        <w:autoSpaceDE/>
        <w:autoSpaceDN/>
        <w:adjustRightInd/>
        <w:spacing w:after="0"/>
        <w:ind w:right="23" w:firstLine="697"/>
        <w:rPr>
          <w:szCs w:val="24"/>
        </w:rPr>
      </w:pP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выданные</w:t>
      </w:r>
      <w:r w:rsidR="00E050BB" w:rsidRPr="008450CD">
        <w:rPr>
          <w:szCs w:val="24"/>
        </w:rPr>
        <w:t xml:space="preserve"> </w:t>
      </w:r>
      <w:r w:rsidRPr="008450CD">
        <w:rPr>
          <w:szCs w:val="24"/>
        </w:rPr>
        <w:t>физическим</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юридическим</w:t>
      </w:r>
      <w:r w:rsidR="00E050BB" w:rsidRPr="008450CD">
        <w:rPr>
          <w:szCs w:val="24"/>
        </w:rPr>
        <w:t xml:space="preserve"> </w:t>
      </w:r>
      <w:r w:rsidRPr="008450CD">
        <w:rPr>
          <w:szCs w:val="24"/>
        </w:rPr>
        <w:t>лицам</w:t>
      </w:r>
      <w:r w:rsidR="00E050BB" w:rsidRPr="008450CD">
        <w:rPr>
          <w:szCs w:val="24"/>
        </w:rPr>
        <w:t xml:space="preserve"> </w:t>
      </w:r>
      <w:r w:rsidRPr="008450CD">
        <w:rPr>
          <w:szCs w:val="24"/>
        </w:rPr>
        <w:t>до</w:t>
      </w:r>
      <w:r w:rsidR="00E050BB" w:rsidRPr="008450CD">
        <w:rPr>
          <w:szCs w:val="24"/>
        </w:rPr>
        <w:t xml:space="preserve"> </w:t>
      </w:r>
      <w:r w:rsidRPr="008450CD">
        <w:rPr>
          <w:szCs w:val="24"/>
        </w:rPr>
        <w:t>введения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настоящих</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действительными.</w:t>
      </w:r>
    </w:p>
    <w:p w:rsidR="00FC7880" w:rsidRPr="008450CD" w:rsidRDefault="00FC7880" w:rsidP="00701BEF">
      <w:pPr>
        <w:pStyle w:val="a4"/>
        <w:numPr>
          <w:ilvl w:val="0"/>
          <w:numId w:val="14"/>
        </w:numPr>
        <w:tabs>
          <w:tab w:val="left" w:pos="994"/>
        </w:tabs>
        <w:autoSpaceDE/>
        <w:autoSpaceDN/>
        <w:adjustRightInd/>
        <w:spacing w:after="0"/>
        <w:ind w:right="23" w:firstLine="697"/>
        <w:rPr>
          <w:szCs w:val="24"/>
        </w:rPr>
      </w:pPr>
      <w:r w:rsidRPr="008450CD">
        <w:rPr>
          <w:szCs w:val="24"/>
        </w:rPr>
        <w:t>Отношения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поводу</w:t>
      </w:r>
      <w:r w:rsidR="00E050BB" w:rsidRPr="008450CD">
        <w:rPr>
          <w:szCs w:val="24"/>
        </w:rPr>
        <w:t xml:space="preserve"> </w:t>
      </w:r>
      <w:r w:rsidRPr="008450CD">
        <w:rPr>
          <w:szCs w:val="24"/>
        </w:rPr>
        <w:t>самовольного</w:t>
      </w:r>
      <w:r w:rsidR="00E050BB" w:rsidRPr="008450CD">
        <w:rPr>
          <w:szCs w:val="24"/>
        </w:rPr>
        <w:t xml:space="preserve"> </w:t>
      </w:r>
      <w:r w:rsidRPr="008450CD">
        <w:rPr>
          <w:szCs w:val="24"/>
        </w:rPr>
        <w:t>занятия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самовольного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самовольно</w:t>
      </w:r>
      <w:r w:rsidR="00E050BB" w:rsidRPr="008450CD">
        <w:rPr>
          <w:szCs w:val="24"/>
        </w:rPr>
        <w:t xml:space="preserve"> </w:t>
      </w:r>
      <w:r w:rsidRPr="008450CD">
        <w:rPr>
          <w:szCs w:val="24"/>
        </w:rPr>
        <w:t>занятых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самовольных</w:t>
      </w:r>
      <w:r w:rsidR="00E050BB" w:rsidRPr="008450CD">
        <w:rPr>
          <w:szCs w:val="24"/>
        </w:rPr>
        <w:t xml:space="preserve"> </w:t>
      </w:r>
      <w:r w:rsidRPr="008450CD">
        <w:rPr>
          <w:szCs w:val="24"/>
        </w:rPr>
        <w:t>построек</w:t>
      </w:r>
      <w:r w:rsidR="00E050BB" w:rsidRPr="008450CD">
        <w:rPr>
          <w:szCs w:val="24"/>
        </w:rPr>
        <w:t xml:space="preserve"> </w:t>
      </w:r>
      <w:r w:rsidRPr="008450CD">
        <w:rPr>
          <w:szCs w:val="24"/>
        </w:rPr>
        <w:t>регулируются</w:t>
      </w:r>
      <w:r w:rsidR="00E050BB" w:rsidRPr="008450CD">
        <w:rPr>
          <w:szCs w:val="24"/>
        </w:rPr>
        <w:t xml:space="preserve"> </w:t>
      </w:r>
      <w:r w:rsidRPr="008450CD">
        <w:rPr>
          <w:szCs w:val="24"/>
        </w:rPr>
        <w:t>гражданским</w:t>
      </w:r>
      <w:r w:rsidR="00E050BB" w:rsidRPr="008450CD">
        <w:rPr>
          <w:szCs w:val="24"/>
        </w:rPr>
        <w:t xml:space="preserve"> </w:t>
      </w:r>
      <w:r w:rsidRPr="008450CD">
        <w:rPr>
          <w:szCs w:val="24"/>
        </w:rPr>
        <w:t>и</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701BEF">
      <w:pPr>
        <w:pStyle w:val="a4"/>
        <w:numPr>
          <w:ilvl w:val="0"/>
          <w:numId w:val="14"/>
        </w:numPr>
        <w:tabs>
          <w:tab w:val="left" w:pos="1003"/>
        </w:tabs>
        <w:autoSpaceDE/>
        <w:autoSpaceDN/>
        <w:adjustRightInd/>
        <w:spacing w:after="0"/>
        <w:ind w:right="23" w:firstLine="697"/>
        <w:rPr>
          <w:szCs w:val="24"/>
        </w:rPr>
      </w:pPr>
      <w:r w:rsidRPr="008450CD">
        <w:rPr>
          <w:szCs w:val="24"/>
        </w:rPr>
        <w:t>Не</w:t>
      </w:r>
      <w:r w:rsidR="00E050BB" w:rsidRPr="008450CD">
        <w:rPr>
          <w:szCs w:val="24"/>
        </w:rPr>
        <w:t xml:space="preserve"> </w:t>
      </w:r>
      <w:r w:rsidRPr="008450CD">
        <w:rPr>
          <w:szCs w:val="24"/>
        </w:rPr>
        <w:t>отвечающие</w:t>
      </w:r>
      <w:r w:rsidR="00E050BB" w:rsidRPr="008450CD">
        <w:rPr>
          <w:szCs w:val="24"/>
        </w:rPr>
        <w:t xml:space="preserve"> </w:t>
      </w:r>
      <w:r w:rsidRPr="008450CD">
        <w:rPr>
          <w:szCs w:val="24"/>
        </w:rPr>
        <w:t>требованиям</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соответствующей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их</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использоваться</w:t>
      </w:r>
      <w:r w:rsidR="00E050BB" w:rsidRPr="008450CD">
        <w:rPr>
          <w:szCs w:val="24"/>
        </w:rPr>
        <w:t xml:space="preserve"> </w:t>
      </w:r>
      <w:r w:rsidRPr="008450CD">
        <w:rPr>
          <w:szCs w:val="24"/>
        </w:rPr>
        <w:t>без</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срока</w:t>
      </w:r>
      <w:r w:rsidR="00E050BB" w:rsidRPr="008450CD">
        <w:rPr>
          <w:szCs w:val="24"/>
        </w:rPr>
        <w:t xml:space="preserve"> </w:t>
      </w:r>
      <w:r w:rsidRPr="008450CD">
        <w:rPr>
          <w:szCs w:val="24"/>
        </w:rPr>
        <w:t>приведения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с</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опасно</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жизни</w:t>
      </w:r>
      <w:r w:rsidR="00E050BB" w:rsidRPr="008450CD">
        <w:rPr>
          <w:szCs w:val="24"/>
        </w:rPr>
        <w:t xml:space="preserve"> </w:t>
      </w:r>
      <w:r w:rsidRPr="008450CD">
        <w:rPr>
          <w:szCs w:val="24"/>
        </w:rPr>
        <w:t>или</w:t>
      </w:r>
      <w:r w:rsidR="00E050BB" w:rsidRPr="008450CD">
        <w:rPr>
          <w:szCs w:val="24"/>
        </w:rPr>
        <w:t xml:space="preserve"> </w:t>
      </w:r>
      <w:r w:rsidRPr="008450CD">
        <w:rPr>
          <w:szCs w:val="24"/>
        </w:rPr>
        <w:t>здоровья</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FC7880" w:rsidRPr="008450CD" w:rsidRDefault="00FC7880" w:rsidP="00701BEF">
      <w:pPr>
        <w:pStyle w:val="a4"/>
        <w:numPr>
          <w:ilvl w:val="0"/>
          <w:numId w:val="14"/>
        </w:numPr>
        <w:tabs>
          <w:tab w:val="left" w:pos="998"/>
        </w:tabs>
        <w:autoSpaceDE/>
        <w:autoSpaceDN/>
        <w:adjustRightInd/>
        <w:spacing w:after="0"/>
        <w:ind w:right="23" w:firstLine="697"/>
        <w:rPr>
          <w:szCs w:val="24"/>
        </w:rPr>
      </w:pPr>
      <w:r w:rsidRPr="008450CD">
        <w:rPr>
          <w:szCs w:val="24"/>
        </w:rPr>
        <w:t>Реконструкция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4</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осуществляться</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приведения</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с</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или</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уменьшения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несоответствия</w:t>
      </w:r>
      <w:r w:rsidR="00E050BB" w:rsidRPr="008450CD">
        <w:rPr>
          <w:szCs w:val="24"/>
        </w:rPr>
        <w:t xml:space="preserve"> </w:t>
      </w:r>
      <w:r w:rsidRPr="008450CD">
        <w:rPr>
          <w:szCs w:val="24"/>
        </w:rPr>
        <w:t>предельным</w:t>
      </w:r>
      <w:r w:rsidR="00E050BB" w:rsidRPr="008450CD">
        <w:rPr>
          <w:szCs w:val="24"/>
        </w:rPr>
        <w:t xml:space="preserve"> </w:t>
      </w:r>
      <w:r w:rsidRPr="008450CD">
        <w:rPr>
          <w:szCs w:val="24"/>
        </w:rPr>
        <w:t>параметрам</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Изменение</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осуществляться</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приведения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с</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p>
    <w:p w:rsidR="00FC7880" w:rsidRPr="008450CD" w:rsidRDefault="00FC7880" w:rsidP="00701BEF">
      <w:pPr>
        <w:pStyle w:val="a4"/>
        <w:numPr>
          <w:ilvl w:val="0"/>
          <w:numId w:val="14"/>
        </w:numPr>
        <w:tabs>
          <w:tab w:val="left" w:pos="999"/>
        </w:tabs>
        <w:autoSpaceDE/>
        <w:autoSpaceDN/>
        <w:adjustRightInd/>
        <w:spacing w:after="0"/>
        <w:ind w:right="23" w:firstLine="697"/>
        <w:rPr>
          <w:szCs w:val="24"/>
        </w:rPr>
      </w:pP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4</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продолжается</w:t>
      </w:r>
      <w:r w:rsidR="00E050BB" w:rsidRPr="008450CD">
        <w:rPr>
          <w:szCs w:val="24"/>
        </w:rPr>
        <w:t xml:space="preserve"> </w:t>
      </w:r>
      <w:r w:rsidRPr="008450CD">
        <w:rPr>
          <w:szCs w:val="24"/>
        </w:rPr>
        <w:t>и</w:t>
      </w:r>
      <w:r w:rsidR="00E050BB" w:rsidRPr="008450CD">
        <w:rPr>
          <w:szCs w:val="24"/>
        </w:rPr>
        <w:t xml:space="preserve"> </w:t>
      </w:r>
      <w:r w:rsidRPr="008450CD">
        <w:rPr>
          <w:szCs w:val="24"/>
        </w:rPr>
        <w:t>опасно</w:t>
      </w:r>
      <w:r w:rsidR="00E050BB" w:rsidRPr="008450CD">
        <w:rPr>
          <w:szCs w:val="24"/>
        </w:rPr>
        <w:t xml:space="preserve"> </w:t>
      </w:r>
      <w:r w:rsidRPr="008450CD">
        <w:rPr>
          <w:szCs w:val="24"/>
        </w:rPr>
        <w:t>для</w:t>
      </w:r>
      <w:r w:rsidR="00E050BB" w:rsidRPr="008450CD">
        <w:rPr>
          <w:szCs w:val="24"/>
        </w:rPr>
        <w:t xml:space="preserve"> </w:t>
      </w:r>
      <w:r w:rsidRPr="008450CD">
        <w:rPr>
          <w:szCs w:val="24"/>
        </w:rPr>
        <w:lastRenderedPageBreak/>
        <w:t>жизни</w:t>
      </w:r>
      <w:r w:rsidR="00E050BB" w:rsidRPr="008450CD">
        <w:rPr>
          <w:szCs w:val="24"/>
        </w:rPr>
        <w:t xml:space="preserve"> </w:t>
      </w:r>
      <w:r w:rsidRPr="008450CD">
        <w:rPr>
          <w:szCs w:val="24"/>
        </w:rPr>
        <w:t>или</w:t>
      </w:r>
      <w:r w:rsidR="00E050BB" w:rsidRPr="008450CD">
        <w:rPr>
          <w:szCs w:val="24"/>
        </w:rPr>
        <w:t xml:space="preserve"> </w:t>
      </w:r>
      <w:r w:rsidRPr="008450CD">
        <w:rPr>
          <w:szCs w:val="24"/>
        </w:rPr>
        <w:t>здоровья</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федеральными</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наложен</w:t>
      </w:r>
      <w:r w:rsidR="00E050BB" w:rsidRPr="008450CD">
        <w:rPr>
          <w:szCs w:val="24"/>
        </w:rPr>
        <w:t xml:space="preserve"> </w:t>
      </w:r>
      <w:r w:rsidRPr="008450CD">
        <w:rPr>
          <w:szCs w:val="24"/>
        </w:rPr>
        <w:t>запрет</w:t>
      </w:r>
      <w:r w:rsidR="00E050BB" w:rsidRPr="008450CD">
        <w:rPr>
          <w:szCs w:val="24"/>
        </w:rPr>
        <w:t xml:space="preserve"> </w:t>
      </w:r>
      <w:r w:rsidRPr="008450CD">
        <w:rPr>
          <w:szCs w:val="24"/>
        </w:rPr>
        <w:t>на</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p>
    <w:p w:rsidR="00FC7880" w:rsidRPr="008450CD" w:rsidRDefault="00FC7880" w:rsidP="00701BEF">
      <w:pPr>
        <w:pStyle w:val="a4"/>
        <w:numPr>
          <w:ilvl w:val="0"/>
          <w:numId w:val="14"/>
        </w:numPr>
        <w:tabs>
          <w:tab w:val="left" w:pos="1148"/>
        </w:tabs>
        <w:autoSpaceDE/>
        <w:autoSpaceDN/>
        <w:adjustRightInd/>
        <w:spacing w:after="0"/>
        <w:ind w:right="23" w:firstLine="697"/>
        <w:rPr>
          <w:szCs w:val="24"/>
        </w:rPr>
      </w:pPr>
      <w:r w:rsidRPr="008450CD">
        <w:rPr>
          <w:szCs w:val="24"/>
        </w:rPr>
        <w:t>Разрешенное</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установленное</w:t>
      </w:r>
      <w:r w:rsidR="00E050BB" w:rsidRPr="008450CD">
        <w:rPr>
          <w:szCs w:val="24"/>
        </w:rPr>
        <w:t xml:space="preserve"> </w:t>
      </w:r>
      <w:r w:rsidRPr="008450CD">
        <w:rPr>
          <w:szCs w:val="24"/>
        </w:rPr>
        <w:t>до</w:t>
      </w:r>
      <w:r w:rsidR="00E050BB" w:rsidRPr="008450CD">
        <w:rPr>
          <w:szCs w:val="24"/>
        </w:rPr>
        <w:t xml:space="preserve"> </w:t>
      </w:r>
      <w:r w:rsidRPr="008450CD">
        <w:rPr>
          <w:szCs w:val="24"/>
        </w:rPr>
        <w:t>дня</w:t>
      </w:r>
      <w:r w:rsidR="00E050BB" w:rsidRPr="008450CD">
        <w:rPr>
          <w:szCs w:val="24"/>
        </w:rPr>
        <w:t xml:space="preserve"> </w:t>
      </w:r>
      <w:r w:rsidRPr="008450CD">
        <w:rPr>
          <w:szCs w:val="24"/>
        </w:rPr>
        <w:t>утверждения</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признается</w:t>
      </w:r>
      <w:r w:rsidR="00E050BB" w:rsidRPr="008450CD">
        <w:rPr>
          <w:szCs w:val="24"/>
        </w:rPr>
        <w:t xml:space="preserve"> </w:t>
      </w:r>
      <w:r w:rsidRPr="008450CD">
        <w:rPr>
          <w:szCs w:val="24"/>
        </w:rPr>
        <w:t>действительным</w:t>
      </w:r>
      <w:r w:rsidR="00E050BB" w:rsidRPr="008450CD">
        <w:rPr>
          <w:szCs w:val="24"/>
        </w:rPr>
        <w:t xml:space="preserve"> </w:t>
      </w:r>
      <w:r w:rsidRPr="008450CD">
        <w:rPr>
          <w:szCs w:val="24"/>
        </w:rPr>
        <w:t>вне</w:t>
      </w:r>
      <w:r w:rsidR="00E050BB" w:rsidRPr="008450CD">
        <w:rPr>
          <w:szCs w:val="24"/>
        </w:rPr>
        <w:t xml:space="preserve"> </w:t>
      </w:r>
      <w:r w:rsidRPr="008450CD">
        <w:rPr>
          <w:szCs w:val="24"/>
        </w:rPr>
        <w:t>зависимости</w:t>
      </w:r>
      <w:r w:rsidR="00E050BB" w:rsidRPr="008450CD">
        <w:rPr>
          <w:szCs w:val="24"/>
        </w:rPr>
        <w:t xml:space="preserve"> </w:t>
      </w:r>
      <w:r w:rsidRPr="008450CD">
        <w:rPr>
          <w:szCs w:val="24"/>
        </w:rPr>
        <w:t>от</w:t>
      </w:r>
      <w:r w:rsidR="00E050BB" w:rsidRPr="008450CD">
        <w:rPr>
          <w:szCs w:val="24"/>
        </w:rPr>
        <w:t xml:space="preserve"> </w:t>
      </w:r>
      <w:r w:rsidRPr="008450CD">
        <w:rPr>
          <w:szCs w:val="24"/>
        </w:rPr>
        <w:t>его</w:t>
      </w:r>
      <w:r w:rsidR="00E050BB" w:rsidRPr="008450CD">
        <w:rPr>
          <w:szCs w:val="24"/>
        </w:rPr>
        <w:t xml:space="preserve"> </w:t>
      </w:r>
      <w:r w:rsidRPr="008450CD">
        <w:rPr>
          <w:szCs w:val="24"/>
        </w:rPr>
        <w:t>соответствия</w:t>
      </w:r>
      <w:r w:rsidR="00E050BB" w:rsidRPr="008450CD">
        <w:rPr>
          <w:szCs w:val="24"/>
        </w:rPr>
        <w:t xml:space="preserve"> </w:t>
      </w:r>
      <w:r w:rsidRPr="008450CD">
        <w:rPr>
          <w:szCs w:val="24"/>
        </w:rPr>
        <w:t>классификатору</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утвержденному</w:t>
      </w:r>
      <w:r w:rsidR="00E050BB" w:rsidRPr="008450CD">
        <w:rPr>
          <w:szCs w:val="24"/>
        </w:rPr>
        <w:t xml:space="preserve"> </w:t>
      </w:r>
      <w:r w:rsidRPr="008450CD">
        <w:rPr>
          <w:szCs w:val="24"/>
        </w:rPr>
        <w:t>приказом</w:t>
      </w:r>
      <w:r w:rsidR="00E050BB" w:rsidRPr="008450CD">
        <w:rPr>
          <w:szCs w:val="24"/>
        </w:rPr>
        <w:t xml:space="preserve"> </w:t>
      </w:r>
      <w:r w:rsidRPr="008450CD">
        <w:rPr>
          <w:szCs w:val="24"/>
        </w:rPr>
        <w:t>Министерства</w:t>
      </w:r>
      <w:r w:rsidR="00E050BB" w:rsidRPr="008450CD">
        <w:rPr>
          <w:szCs w:val="24"/>
        </w:rPr>
        <w:t xml:space="preserve"> </w:t>
      </w:r>
      <w:r w:rsidRPr="008450CD">
        <w:rPr>
          <w:szCs w:val="24"/>
        </w:rPr>
        <w:t>экономического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от</w:t>
      </w:r>
      <w:r w:rsidR="00E050BB" w:rsidRPr="008450CD">
        <w:rPr>
          <w:szCs w:val="24"/>
        </w:rPr>
        <w:t xml:space="preserve"> </w:t>
      </w:r>
      <w:r w:rsidRPr="008450CD">
        <w:rPr>
          <w:szCs w:val="24"/>
        </w:rPr>
        <w:t>01.09.2014</w:t>
      </w:r>
      <w:r w:rsidR="00E050BB" w:rsidRPr="008450CD">
        <w:rPr>
          <w:szCs w:val="24"/>
        </w:rPr>
        <w:t xml:space="preserve"> </w:t>
      </w:r>
      <w:r w:rsidRPr="008450CD">
        <w:rPr>
          <w:szCs w:val="24"/>
        </w:rPr>
        <w:t>№</w:t>
      </w:r>
      <w:r w:rsidR="00E050BB" w:rsidRPr="008450CD">
        <w:rPr>
          <w:szCs w:val="24"/>
        </w:rPr>
        <w:t xml:space="preserve"> </w:t>
      </w:r>
      <w:r w:rsidRPr="008450CD">
        <w:rPr>
          <w:szCs w:val="24"/>
        </w:rPr>
        <w:t>540.</w:t>
      </w:r>
    </w:p>
    <w:p w:rsidR="00FC7880" w:rsidRPr="008450CD" w:rsidRDefault="00FC7880" w:rsidP="00701BEF">
      <w:pPr>
        <w:pStyle w:val="3"/>
      </w:pPr>
      <w:bookmarkStart w:id="36" w:name="_Toc466547714"/>
      <w:bookmarkStart w:id="37" w:name="_Toc475971173"/>
      <w:r w:rsidRPr="008450CD">
        <w:t>Статья</w:t>
      </w:r>
      <w:r w:rsidR="00E050BB" w:rsidRPr="008450CD">
        <w:t xml:space="preserve"> </w:t>
      </w:r>
      <w:r w:rsidRPr="008450CD">
        <w:t>6.</w:t>
      </w:r>
      <w:r w:rsidR="00E050BB" w:rsidRPr="008450CD">
        <w:t xml:space="preserve"> </w:t>
      </w:r>
      <w:r w:rsidRPr="008450CD">
        <w:t>Особые</w:t>
      </w:r>
      <w:r w:rsidR="00E050BB" w:rsidRPr="008450CD">
        <w:t xml:space="preserve"> </w:t>
      </w:r>
      <w:r w:rsidRPr="008450CD">
        <w:t>положения.</w:t>
      </w:r>
      <w:bookmarkEnd w:id="36"/>
      <w:bookmarkEnd w:id="37"/>
    </w:p>
    <w:p w:rsidR="00FC7880" w:rsidRPr="008450CD" w:rsidRDefault="00FC7880" w:rsidP="00701BEF">
      <w:pPr>
        <w:pStyle w:val="a4"/>
        <w:numPr>
          <w:ilvl w:val="0"/>
          <w:numId w:val="15"/>
        </w:numPr>
        <w:tabs>
          <w:tab w:val="left" w:pos="931"/>
        </w:tabs>
        <w:autoSpaceDE/>
        <w:autoSpaceDN/>
        <w:adjustRightInd/>
        <w:spacing w:after="0"/>
        <w:ind w:left="23" w:firstLine="697"/>
        <w:rPr>
          <w:szCs w:val="24"/>
        </w:rPr>
      </w:pPr>
      <w:r w:rsidRPr="008450CD">
        <w:rPr>
          <w:szCs w:val="24"/>
        </w:rPr>
        <w:t>Настоящие</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применяются</w:t>
      </w:r>
      <w:r w:rsidR="00E050BB" w:rsidRPr="008450CD">
        <w:rPr>
          <w:szCs w:val="24"/>
        </w:rPr>
        <w:t xml:space="preserve"> </w:t>
      </w:r>
      <w:r w:rsidRPr="008450CD">
        <w:rPr>
          <w:szCs w:val="24"/>
        </w:rPr>
        <w:t>наряду</w:t>
      </w:r>
      <w:r w:rsidR="00E050BB" w:rsidRPr="008450CD">
        <w:rPr>
          <w:szCs w:val="24"/>
        </w:rPr>
        <w:t xml:space="preserve"> </w:t>
      </w:r>
      <w:r w:rsidRPr="008450CD">
        <w:rPr>
          <w:szCs w:val="24"/>
        </w:rPr>
        <w:t>с:</w:t>
      </w:r>
    </w:p>
    <w:p w:rsidR="00FC7880" w:rsidRPr="008450CD" w:rsidRDefault="00FC7880" w:rsidP="00701BEF">
      <w:pPr>
        <w:pStyle w:val="a4"/>
        <w:numPr>
          <w:ilvl w:val="0"/>
          <w:numId w:val="16"/>
        </w:numPr>
        <w:tabs>
          <w:tab w:val="left" w:pos="980"/>
        </w:tabs>
        <w:autoSpaceDE/>
        <w:autoSpaceDN/>
        <w:adjustRightInd/>
        <w:spacing w:after="0"/>
        <w:ind w:left="23" w:right="20" w:firstLine="697"/>
        <w:rPr>
          <w:szCs w:val="24"/>
        </w:rPr>
      </w:pPr>
      <w:r w:rsidRPr="008450CD">
        <w:rPr>
          <w:szCs w:val="24"/>
        </w:rPr>
        <w:t>техническими</w:t>
      </w:r>
      <w:r w:rsidR="00E050BB" w:rsidRPr="008450CD">
        <w:rPr>
          <w:szCs w:val="24"/>
        </w:rPr>
        <w:t xml:space="preserve"> </w:t>
      </w:r>
      <w:r w:rsidRPr="008450CD">
        <w:rPr>
          <w:szCs w:val="24"/>
        </w:rPr>
        <w:t>регламентами</w:t>
      </w:r>
      <w:r w:rsidR="00E050BB" w:rsidRPr="008450CD">
        <w:rPr>
          <w:szCs w:val="24"/>
        </w:rPr>
        <w:t xml:space="preserve"> </w:t>
      </w:r>
      <w:r w:rsidRPr="008450CD">
        <w:rPr>
          <w:szCs w:val="24"/>
        </w:rPr>
        <w:t>(а</w:t>
      </w:r>
      <w:r w:rsidR="00E050BB" w:rsidRPr="008450CD">
        <w:rPr>
          <w:szCs w:val="24"/>
        </w:rPr>
        <w:t xml:space="preserve"> </w:t>
      </w:r>
      <w:r w:rsidRPr="008450CD">
        <w:rPr>
          <w:szCs w:val="24"/>
        </w:rPr>
        <w:t>вплоть</w:t>
      </w:r>
      <w:r w:rsidR="00E050BB" w:rsidRPr="008450CD">
        <w:rPr>
          <w:szCs w:val="24"/>
        </w:rPr>
        <w:t xml:space="preserve"> </w:t>
      </w:r>
      <w:r w:rsidRPr="008450CD">
        <w:rPr>
          <w:szCs w:val="24"/>
        </w:rPr>
        <w:t>до</w:t>
      </w:r>
      <w:r w:rsidR="00E050BB" w:rsidRPr="008450CD">
        <w:rPr>
          <w:szCs w:val="24"/>
        </w:rPr>
        <w:t xml:space="preserve"> </w:t>
      </w:r>
      <w:r w:rsidRPr="008450CD">
        <w:rPr>
          <w:szCs w:val="24"/>
        </w:rPr>
        <w:t>их</w:t>
      </w:r>
      <w:r w:rsidR="00E050BB" w:rsidRPr="008450CD">
        <w:rPr>
          <w:szCs w:val="24"/>
        </w:rPr>
        <w:t xml:space="preserve"> </w:t>
      </w:r>
      <w:r w:rsidRPr="008450CD">
        <w:rPr>
          <w:szCs w:val="24"/>
        </w:rPr>
        <w:t>вступления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в</w:t>
      </w:r>
      <w:r w:rsidR="00E050BB" w:rsidRPr="008450CD">
        <w:rPr>
          <w:szCs w:val="24"/>
        </w:rPr>
        <w:t xml:space="preserve"> </w:t>
      </w:r>
      <w:r w:rsidRPr="008450CD">
        <w:rPr>
          <w:szCs w:val="24"/>
        </w:rPr>
        <w:t>силу</w:t>
      </w:r>
      <w:r w:rsidR="00E050BB" w:rsidRPr="008450CD">
        <w:rPr>
          <w:szCs w:val="24"/>
        </w:rPr>
        <w:t xml:space="preserve"> </w:t>
      </w:r>
      <w:r w:rsidRPr="008450CD">
        <w:rPr>
          <w:szCs w:val="24"/>
        </w:rPr>
        <w:t>-</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техническими</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противоречащей</w:t>
      </w:r>
      <w:r w:rsidR="00E050BB" w:rsidRPr="008450CD">
        <w:rPr>
          <w:szCs w:val="24"/>
        </w:rPr>
        <w:t xml:space="preserve"> </w:t>
      </w:r>
      <w:r w:rsidRPr="008450CD">
        <w:rPr>
          <w:szCs w:val="24"/>
        </w:rPr>
        <w:t>Федеральному</w:t>
      </w:r>
      <w:r w:rsidR="00E050BB" w:rsidRPr="008450CD">
        <w:rPr>
          <w:szCs w:val="24"/>
        </w:rPr>
        <w:t xml:space="preserve"> </w:t>
      </w:r>
      <w:r w:rsidRPr="008450CD">
        <w:rPr>
          <w:szCs w:val="24"/>
        </w:rPr>
        <w:t>закону</w:t>
      </w:r>
      <w:r w:rsidR="00E050BB" w:rsidRPr="008450CD">
        <w:rPr>
          <w:szCs w:val="24"/>
        </w:rPr>
        <w:t xml:space="preserve"> </w:t>
      </w:r>
      <w:r w:rsidRPr="008450CD">
        <w:rPr>
          <w:szCs w:val="24"/>
        </w:rPr>
        <w:t>«О</w:t>
      </w:r>
      <w:r w:rsidR="00E050BB" w:rsidRPr="008450CD">
        <w:rPr>
          <w:szCs w:val="24"/>
        </w:rPr>
        <w:t xml:space="preserve"> </w:t>
      </w:r>
      <w:r w:rsidRPr="008450CD">
        <w:rPr>
          <w:szCs w:val="24"/>
        </w:rPr>
        <w:t>техническом</w:t>
      </w:r>
      <w:r w:rsidR="00E050BB" w:rsidRPr="008450CD">
        <w:rPr>
          <w:szCs w:val="24"/>
        </w:rPr>
        <w:t xml:space="preserve"> </w:t>
      </w:r>
      <w:r w:rsidRPr="008450CD">
        <w:rPr>
          <w:szCs w:val="24"/>
        </w:rPr>
        <w:t>регулировании»</w:t>
      </w:r>
      <w:r w:rsidR="00E050BB" w:rsidRPr="008450CD">
        <w:rPr>
          <w:szCs w:val="24"/>
        </w:rPr>
        <w:t xml:space="preserve"> </w:t>
      </w:r>
      <w:r w:rsidRPr="008450CD">
        <w:rPr>
          <w:szCs w:val="24"/>
        </w:rPr>
        <w:t>и</w:t>
      </w:r>
      <w:r w:rsidR="00E050BB" w:rsidRPr="008450CD">
        <w:rPr>
          <w:szCs w:val="24"/>
        </w:rPr>
        <w:t xml:space="preserve"> </w:t>
      </w:r>
      <w:r w:rsidRPr="008450CD">
        <w:rPr>
          <w:szCs w:val="24"/>
        </w:rPr>
        <w:t>Градостроительному</w:t>
      </w:r>
      <w:r w:rsidR="00E050BB" w:rsidRPr="008450CD">
        <w:rPr>
          <w:szCs w:val="24"/>
        </w:rPr>
        <w:t xml:space="preserve"> </w:t>
      </w:r>
      <w:r w:rsidRPr="008450CD">
        <w:rPr>
          <w:szCs w:val="24"/>
        </w:rPr>
        <w:t>кодексу</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принятыми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безопасности</w:t>
      </w:r>
      <w:r w:rsidR="00E050BB" w:rsidRPr="008450CD">
        <w:rPr>
          <w:szCs w:val="24"/>
        </w:rPr>
        <w:t xml:space="preserve"> </w:t>
      </w:r>
      <w:r w:rsidRPr="008450CD">
        <w:rPr>
          <w:szCs w:val="24"/>
        </w:rPr>
        <w:t>жизни</w:t>
      </w:r>
      <w:r w:rsidR="00E050BB" w:rsidRPr="008450CD">
        <w:rPr>
          <w:szCs w:val="24"/>
        </w:rPr>
        <w:t xml:space="preserve"> </w:t>
      </w:r>
      <w:r w:rsidRPr="008450CD">
        <w:rPr>
          <w:szCs w:val="24"/>
        </w:rPr>
        <w:t>и</w:t>
      </w:r>
      <w:r w:rsidR="00E050BB" w:rsidRPr="008450CD">
        <w:rPr>
          <w:szCs w:val="24"/>
        </w:rPr>
        <w:t xml:space="preserve"> </w:t>
      </w:r>
      <w:r w:rsidRPr="008450CD">
        <w:rPr>
          <w:szCs w:val="24"/>
        </w:rPr>
        <w:t>здоровья</w:t>
      </w:r>
      <w:r w:rsidR="00E050BB" w:rsidRPr="008450CD">
        <w:rPr>
          <w:szCs w:val="24"/>
        </w:rPr>
        <w:t xml:space="preserve"> </w:t>
      </w:r>
      <w:r w:rsidRPr="008450CD">
        <w:rPr>
          <w:szCs w:val="24"/>
        </w:rPr>
        <w:t>людей,</w:t>
      </w:r>
      <w:r w:rsidR="00E050BB" w:rsidRPr="008450CD">
        <w:rPr>
          <w:szCs w:val="24"/>
        </w:rPr>
        <w:t xml:space="preserve"> </w:t>
      </w:r>
      <w:r w:rsidRPr="008450CD">
        <w:rPr>
          <w:szCs w:val="24"/>
        </w:rPr>
        <w:t>надежности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безопасности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защиты</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сохранения</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FC7880" w:rsidRPr="008450CD" w:rsidRDefault="00FC7880" w:rsidP="00701BEF">
      <w:pPr>
        <w:pStyle w:val="a4"/>
        <w:numPr>
          <w:ilvl w:val="0"/>
          <w:numId w:val="16"/>
        </w:numPr>
        <w:tabs>
          <w:tab w:val="left" w:pos="994"/>
        </w:tabs>
        <w:autoSpaceDE/>
        <w:autoSpaceDN/>
        <w:adjustRightInd/>
        <w:spacing w:after="0"/>
        <w:ind w:left="23" w:right="20" w:firstLine="697"/>
        <w:rPr>
          <w:szCs w:val="24"/>
        </w:rPr>
      </w:pPr>
      <w:r w:rsidRPr="008450CD">
        <w:rPr>
          <w:szCs w:val="24"/>
        </w:rPr>
        <w:t>иными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регулирования</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противоречащей</w:t>
      </w:r>
      <w:r w:rsidR="00E050BB" w:rsidRPr="008450CD">
        <w:rPr>
          <w:szCs w:val="24"/>
        </w:rPr>
        <w:t xml:space="preserve"> </w:t>
      </w:r>
      <w:r w:rsidRPr="008450CD">
        <w:rPr>
          <w:szCs w:val="24"/>
        </w:rPr>
        <w:t>настоящим</w:t>
      </w:r>
      <w:r w:rsidR="00E050BB" w:rsidRPr="008450CD">
        <w:rPr>
          <w:szCs w:val="24"/>
        </w:rPr>
        <w:t xml:space="preserve"> </w:t>
      </w:r>
      <w:r w:rsidRPr="008450CD">
        <w:rPr>
          <w:szCs w:val="24"/>
        </w:rPr>
        <w:t>Правилам.</w:t>
      </w:r>
    </w:p>
    <w:p w:rsidR="00FC7880" w:rsidRPr="008450CD" w:rsidRDefault="00FC7880" w:rsidP="00701BEF">
      <w:pPr>
        <w:pStyle w:val="a4"/>
        <w:numPr>
          <w:ilvl w:val="0"/>
          <w:numId w:val="15"/>
        </w:numPr>
        <w:tabs>
          <w:tab w:val="left" w:pos="970"/>
        </w:tabs>
        <w:autoSpaceDE/>
        <w:autoSpaceDN/>
        <w:adjustRightInd/>
        <w:spacing w:after="0"/>
        <w:ind w:left="23" w:right="20" w:firstLine="697"/>
        <w:rPr>
          <w:szCs w:val="24"/>
        </w:rPr>
      </w:pPr>
      <w:r w:rsidRPr="008450CD">
        <w:rPr>
          <w:szCs w:val="24"/>
        </w:rPr>
        <w:t>Правила</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изменены</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главой</w:t>
      </w:r>
      <w:r w:rsidR="00E050BB" w:rsidRPr="008450CD">
        <w:rPr>
          <w:szCs w:val="24"/>
        </w:rPr>
        <w:t xml:space="preserve"> </w:t>
      </w:r>
      <w:r w:rsidRPr="008450CD">
        <w:rPr>
          <w:szCs w:val="24"/>
        </w:rPr>
        <w:t>5</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такую</w:t>
      </w:r>
      <w:r w:rsidR="00E050BB" w:rsidRPr="008450CD">
        <w:rPr>
          <w:szCs w:val="24"/>
        </w:rPr>
        <w:t xml:space="preserve"> </w:t>
      </w:r>
      <w:r w:rsidRPr="008450CD">
        <w:rPr>
          <w:szCs w:val="24"/>
        </w:rPr>
        <w:t>документацию.</w:t>
      </w:r>
    </w:p>
    <w:p w:rsidR="00FC7880" w:rsidRPr="008450CD" w:rsidRDefault="00FC7880" w:rsidP="00701BEF">
      <w:pPr>
        <w:pStyle w:val="a4"/>
        <w:spacing w:after="0"/>
        <w:ind w:left="23" w:right="20" w:firstLine="697"/>
        <w:rPr>
          <w:szCs w:val="24"/>
        </w:rPr>
      </w:pP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утвержденной</w:t>
      </w:r>
      <w:r w:rsidR="00E050BB" w:rsidRPr="008450CD">
        <w:rPr>
          <w:szCs w:val="24"/>
        </w:rPr>
        <w:t xml:space="preserve"> </w:t>
      </w:r>
      <w:r w:rsidRPr="008450CD">
        <w:rPr>
          <w:szCs w:val="24"/>
        </w:rPr>
        <w:t>Правительством</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внесены</w:t>
      </w:r>
      <w:r w:rsidR="00E050BB" w:rsidRPr="008450CD">
        <w:rPr>
          <w:szCs w:val="24"/>
        </w:rPr>
        <w:t xml:space="preserve"> </w:t>
      </w:r>
      <w:r w:rsidRPr="008450CD">
        <w:rPr>
          <w:szCs w:val="24"/>
        </w:rPr>
        <w:t>изменения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уточнения</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pStyle w:val="a4"/>
        <w:numPr>
          <w:ilvl w:val="0"/>
          <w:numId w:val="15"/>
        </w:numPr>
        <w:tabs>
          <w:tab w:val="left" w:pos="1066"/>
        </w:tabs>
        <w:autoSpaceDE/>
        <w:autoSpaceDN/>
        <w:adjustRightInd/>
        <w:spacing w:after="0"/>
        <w:ind w:left="23" w:right="20" w:firstLine="697"/>
        <w:rPr>
          <w:szCs w:val="24"/>
        </w:rPr>
      </w:pPr>
      <w:r w:rsidRPr="008450CD">
        <w:rPr>
          <w:szCs w:val="24"/>
        </w:rPr>
        <w:t>Действия</w:t>
      </w:r>
      <w:r w:rsidR="00E050BB" w:rsidRPr="008450CD">
        <w:rPr>
          <w:szCs w:val="24"/>
        </w:rPr>
        <w:t xml:space="preserve"> </w:t>
      </w:r>
      <w:r w:rsidRPr="008450CD">
        <w:rPr>
          <w:szCs w:val="24"/>
        </w:rPr>
        <w:t>и</w:t>
      </w:r>
      <w:r w:rsidR="00E050BB" w:rsidRPr="008450CD">
        <w:rPr>
          <w:szCs w:val="24"/>
        </w:rPr>
        <w:t xml:space="preserve"> </w:t>
      </w:r>
      <w:r w:rsidRPr="008450CD">
        <w:rPr>
          <w:szCs w:val="24"/>
        </w:rPr>
        <w:t>бездействие</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и</w:t>
      </w:r>
      <w:r w:rsidR="00E050BB" w:rsidRPr="008450CD">
        <w:rPr>
          <w:szCs w:val="24"/>
        </w:rPr>
        <w:t xml:space="preserve"> </w:t>
      </w:r>
      <w:r w:rsidRPr="008450CD">
        <w:rPr>
          <w:szCs w:val="24"/>
        </w:rPr>
        <w:t>должностных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обжалованы</w:t>
      </w:r>
      <w:r w:rsidR="00E050BB" w:rsidRPr="008450CD">
        <w:rPr>
          <w:szCs w:val="24"/>
        </w:rPr>
        <w:t xml:space="preserve"> </w:t>
      </w:r>
      <w:r w:rsidRPr="008450CD">
        <w:rPr>
          <w:szCs w:val="24"/>
        </w:rPr>
        <w:t>в</w:t>
      </w:r>
      <w:r w:rsidR="00E050BB" w:rsidRPr="008450CD">
        <w:rPr>
          <w:szCs w:val="24"/>
        </w:rPr>
        <w:t xml:space="preserve"> </w:t>
      </w:r>
      <w:r w:rsidRPr="008450CD">
        <w:rPr>
          <w:szCs w:val="24"/>
        </w:rPr>
        <w:t>суде.</w:t>
      </w:r>
    </w:p>
    <w:p w:rsidR="00FC7880" w:rsidRPr="008450CD" w:rsidRDefault="00FC7880" w:rsidP="00701BEF">
      <w:pPr>
        <w:pStyle w:val="2"/>
      </w:pPr>
      <w:bookmarkStart w:id="38" w:name="_Toc466547715"/>
      <w:bookmarkStart w:id="39" w:name="_Toc475971174"/>
      <w:r w:rsidRPr="008450CD">
        <w:t>Глава</w:t>
      </w:r>
      <w:r w:rsidR="00E050BB" w:rsidRPr="008450CD">
        <w:t xml:space="preserve"> </w:t>
      </w:r>
      <w:r w:rsidRPr="008450CD">
        <w:t>2.</w:t>
      </w:r>
      <w:r w:rsidR="00E050BB" w:rsidRPr="008450CD">
        <w:t xml:space="preserve"> </w:t>
      </w:r>
      <w:r w:rsidRPr="008450CD">
        <w:t>Регулирование</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r w:rsidR="00E050BB" w:rsidRPr="008450CD">
        <w:t xml:space="preserve"> </w:t>
      </w:r>
      <w:r w:rsidRPr="008450CD">
        <w:t>органами</w:t>
      </w:r>
      <w:r w:rsidR="00E050BB" w:rsidRPr="008450CD">
        <w:t xml:space="preserve"> </w:t>
      </w:r>
      <w:r w:rsidRPr="008450CD">
        <w:t>государственной</w:t>
      </w:r>
      <w:r w:rsidR="00E050BB" w:rsidRPr="008450CD">
        <w:t xml:space="preserve"> </w:t>
      </w:r>
      <w:r w:rsidRPr="008450CD">
        <w:t>власти</w:t>
      </w:r>
      <w:r w:rsidR="00E050BB" w:rsidRPr="008450CD">
        <w:t xml:space="preserve"> </w:t>
      </w:r>
      <w:r w:rsidRPr="008450CD">
        <w:t>Нижегородской</w:t>
      </w:r>
      <w:r w:rsidR="00E050BB" w:rsidRPr="008450CD">
        <w:t xml:space="preserve"> </w:t>
      </w:r>
      <w:r w:rsidRPr="008450CD">
        <w:t>области,</w:t>
      </w:r>
      <w:r w:rsidR="00E050BB" w:rsidRPr="008450CD">
        <w:t xml:space="preserve"> </w:t>
      </w:r>
      <w:r w:rsidRPr="008450CD">
        <w:t>органами</w:t>
      </w:r>
      <w:r w:rsidR="00E050BB" w:rsidRPr="008450CD">
        <w:t xml:space="preserve"> </w:t>
      </w:r>
      <w:r w:rsidRPr="008450CD">
        <w:t>местного</w:t>
      </w:r>
      <w:r w:rsidR="00E050BB" w:rsidRPr="008450CD">
        <w:t xml:space="preserve"> </w:t>
      </w:r>
      <w:r w:rsidRPr="008450CD">
        <w:t>самоуправления</w:t>
      </w:r>
      <w:bookmarkEnd w:id="33"/>
      <w:r w:rsidRPr="008450CD">
        <w:t>.</w:t>
      </w:r>
      <w:bookmarkEnd w:id="34"/>
      <w:bookmarkEnd w:id="35"/>
      <w:bookmarkEnd w:id="38"/>
      <w:bookmarkEnd w:id="39"/>
    </w:p>
    <w:p w:rsidR="00FC7880" w:rsidRPr="008450CD" w:rsidRDefault="00FC7880" w:rsidP="00701BEF">
      <w:pPr>
        <w:pStyle w:val="3"/>
      </w:pPr>
      <w:bookmarkStart w:id="40" w:name="_ftnref36"/>
      <w:bookmarkStart w:id="41" w:name="_Toc257821072"/>
      <w:bookmarkStart w:id="42" w:name="_Toc292374584"/>
      <w:bookmarkStart w:id="43" w:name="_Toc466547717"/>
      <w:bookmarkStart w:id="44" w:name="_Toc475971175"/>
      <w:bookmarkEnd w:id="40"/>
      <w:r w:rsidRPr="008450CD">
        <w:t>Статья</w:t>
      </w:r>
      <w:r w:rsidR="00E050BB" w:rsidRPr="008450CD">
        <w:t xml:space="preserve"> </w:t>
      </w:r>
      <w:r w:rsidR="000445FC">
        <w:t>7</w:t>
      </w:r>
      <w:r w:rsidRPr="008450CD">
        <w:t>.</w:t>
      </w:r>
      <w:bookmarkEnd w:id="41"/>
      <w:r w:rsidR="00E050BB" w:rsidRPr="008450CD">
        <w:t xml:space="preserve"> </w:t>
      </w:r>
      <w:r w:rsidRPr="008450CD">
        <w:t>Полномочия</w:t>
      </w:r>
      <w:r w:rsidR="00E050BB" w:rsidRPr="008450CD">
        <w:t xml:space="preserve"> </w:t>
      </w:r>
      <w:r w:rsidRPr="008450CD">
        <w:t>органов</w:t>
      </w:r>
      <w:r w:rsidR="00E050BB" w:rsidRPr="008450CD">
        <w:t xml:space="preserve"> </w:t>
      </w:r>
      <w:r w:rsidRPr="008450CD">
        <w:t>местного</w:t>
      </w:r>
      <w:r w:rsidR="00E050BB" w:rsidRPr="008450CD">
        <w:t xml:space="preserve"> </w:t>
      </w:r>
      <w:r w:rsidRPr="008450CD">
        <w:t>самоуправления</w:t>
      </w:r>
      <w:r w:rsidR="00E050BB" w:rsidRPr="008450CD">
        <w:t xml:space="preserve"> </w:t>
      </w:r>
      <w:r w:rsidRPr="008450CD">
        <w:t>в</w:t>
      </w:r>
      <w:r w:rsidR="00E050BB" w:rsidRPr="008450CD">
        <w:t xml:space="preserve"> </w:t>
      </w:r>
      <w:r w:rsidRPr="008450CD">
        <w:t>области</w:t>
      </w:r>
      <w:r w:rsidR="00E050BB" w:rsidRPr="008450CD">
        <w:t xml:space="preserve"> </w:t>
      </w:r>
      <w:r w:rsidRPr="008450CD">
        <w:t>градостроительной</w:t>
      </w:r>
      <w:r w:rsidR="00E050BB" w:rsidRPr="008450CD">
        <w:t xml:space="preserve"> </w:t>
      </w:r>
      <w:r w:rsidRPr="008450CD">
        <w:t>деятельности.</w:t>
      </w:r>
      <w:bookmarkEnd w:id="42"/>
      <w:bookmarkEnd w:id="43"/>
      <w:bookmarkEnd w:id="44"/>
    </w:p>
    <w:p w:rsidR="00FC7880" w:rsidRPr="008450CD" w:rsidRDefault="00FC7880" w:rsidP="00701BEF">
      <w:pPr>
        <w:pStyle w:val="a4"/>
        <w:numPr>
          <w:ilvl w:val="0"/>
          <w:numId w:val="17"/>
        </w:numPr>
        <w:tabs>
          <w:tab w:val="left" w:pos="1013"/>
        </w:tabs>
        <w:autoSpaceDE/>
        <w:autoSpaceDN/>
        <w:adjustRightInd/>
        <w:spacing w:after="0"/>
        <w:ind w:right="20" w:firstLine="697"/>
        <w:rPr>
          <w:szCs w:val="24"/>
        </w:rPr>
      </w:pPr>
      <w:bookmarkStart w:id="45" w:name="_Toc257821073"/>
      <w:bookmarkStart w:id="46" w:name="_Toc292374593"/>
      <w:r w:rsidRPr="008450CD">
        <w:rPr>
          <w:szCs w:val="24"/>
        </w:rPr>
        <w:t>Органы</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наделяются</w:t>
      </w:r>
      <w:r w:rsidR="00E050BB" w:rsidRPr="008450CD">
        <w:rPr>
          <w:szCs w:val="24"/>
        </w:rPr>
        <w:t xml:space="preserve"> </w:t>
      </w:r>
      <w:r w:rsidRPr="008450CD">
        <w:rPr>
          <w:szCs w:val="24"/>
        </w:rPr>
        <w:t>государственными</w:t>
      </w:r>
      <w:r w:rsidR="00E050BB" w:rsidRPr="008450CD">
        <w:rPr>
          <w:szCs w:val="24"/>
        </w:rPr>
        <w:t xml:space="preserve"> </w:t>
      </w:r>
      <w:r w:rsidRPr="008450CD">
        <w:rPr>
          <w:szCs w:val="24"/>
        </w:rPr>
        <w:t>полномочиями</w:t>
      </w:r>
      <w:r w:rsidR="00E050BB" w:rsidRPr="008450CD">
        <w:rPr>
          <w:szCs w:val="24"/>
        </w:rPr>
        <w:t xml:space="preserve"> </w:t>
      </w:r>
      <w:r w:rsidRPr="008450CD">
        <w:rPr>
          <w:szCs w:val="24"/>
        </w:rPr>
        <w:t>по:</w:t>
      </w:r>
    </w:p>
    <w:p w:rsidR="00FC7880" w:rsidRPr="008450CD" w:rsidRDefault="00FC7880" w:rsidP="00701BEF">
      <w:pPr>
        <w:pStyle w:val="a4"/>
        <w:numPr>
          <w:ilvl w:val="0"/>
          <w:numId w:val="18"/>
        </w:numPr>
        <w:tabs>
          <w:tab w:val="left" w:pos="1013"/>
        </w:tabs>
        <w:autoSpaceDE/>
        <w:autoSpaceDN/>
        <w:adjustRightInd/>
        <w:spacing w:after="0"/>
        <w:ind w:right="20" w:firstLine="697"/>
        <w:rPr>
          <w:szCs w:val="24"/>
        </w:rPr>
      </w:pPr>
      <w:r w:rsidRPr="008450CD">
        <w:rPr>
          <w:szCs w:val="24"/>
        </w:rPr>
        <w:t>принятие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законодательством;</w:t>
      </w:r>
    </w:p>
    <w:p w:rsidR="00FC7880" w:rsidRPr="008450CD" w:rsidRDefault="00FC7880" w:rsidP="00701BEF">
      <w:pPr>
        <w:pStyle w:val="a4"/>
        <w:numPr>
          <w:ilvl w:val="0"/>
          <w:numId w:val="18"/>
        </w:numPr>
        <w:tabs>
          <w:tab w:val="left" w:pos="930"/>
        </w:tabs>
        <w:autoSpaceDE/>
        <w:autoSpaceDN/>
        <w:adjustRightInd/>
        <w:spacing w:after="0"/>
        <w:ind w:right="20" w:firstLine="697"/>
        <w:rPr>
          <w:szCs w:val="24"/>
        </w:rPr>
      </w:pPr>
      <w:r w:rsidRPr="008450CD">
        <w:rPr>
          <w:szCs w:val="24"/>
        </w:rPr>
        <w:t>организации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проведению</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pStyle w:val="a4"/>
        <w:tabs>
          <w:tab w:val="left" w:pos="1061"/>
        </w:tabs>
        <w:spacing w:after="0"/>
        <w:ind w:right="20" w:firstLine="697"/>
        <w:rPr>
          <w:szCs w:val="24"/>
        </w:rPr>
      </w:pPr>
      <w:r w:rsidRPr="008450CD">
        <w:rPr>
          <w:szCs w:val="24"/>
        </w:rPr>
        <w:t>а)</w:t>
      </w:r>
      <w:r w:rsidRPr="008450CD">
        <w:rPr>
          <w:szCs w:val="24"/>
        </w:rPr>
        <w:tab/>
        <w:t>по</w:t>
      </w:r>
      <w:r w:rsidR="00E050BB" w:rsidRPr="008450CD">
        <w:rPr>
          <w:szCs w:val="24"/>
        </w:rPr>
        <w:t xml:space="preserve"> </w:t>
      </w:r>
      <w:r w:rsidRPr="008450CD">
        <w:rPr>
          <w:szCs w:val="24"/>
        </w:rPr>
        <w:t>проектам</w:t>
      </w:r>
      <w:r w:rsidR="00E050BB" w:rsidRPr="008450CD">
        <w:rPr>
          <w:szCs w:val="24"/>
        </w:rPr>
        <w:t xml:space="preserve"> </w:t>
      </w:r>
      <w:r w:rsidRPr="008450CD">
        <w:rPr>
          <w:szCs w:val="24"/>
        </w:rPr>
        <w:t>генеральных</w:t>
      </w:r>
      <w:r w:rsidR="00E050BB" w:rsidRPr="008450CD">
        <w:rPr>
          <w:szCs w:val="24"/>
        </w:rPr>
        <w:t xml:space="preserve"> </w:t>
      </w:r>
      <w:r w:rsidRPr="008450CD">
        <w:rPr>
          <w:szCs w:val="24"/>
        </w:rPr>
        <w:t>планов</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tabs>
          <w:tab w:val="left" w:pos="959"/>
        </w:tabs>
        <w:spacing w:after="0"/>
        <w:ind w:right="20" w:firstLine="697"/>
        <w:rPr>
          <w:szCs w:val="24"/>
        </w:rPr>
      </w:pPr>
      <w:r w:rsidRPr="008450CD">
        <w:rPr>
          <w:szCs w:val="24"/>
        </w:rPr>
        <w:t>б)</w:t>
      </w:r>
      <w:r w:rsidRPr="008450CD">
        <w:rPr>
          <w:szCs w:val="24"/>
        </w:rPr>
        <w:tab/>
        <w:t>по</w:t>
      </w:r>
      <w:r w:rsidR="00E050BB" w:rsidRPr="008450CD">
        <w:rPr>
          <w:szCs w:val="24"/>
        </w:rPr>
        <w:t xml:space="preserve"> </w:t>
      </w:r>
      <w:r w:rsidRPr="008450CD">
        <w:rPr>
          <w:szCs w:val="24"/>
        </w:rPr>
        <w:t>проектам</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p>
    <w:p w:rsidR="00FC7880" w:rsidRPr="008450CD" w:rsidRDefault="00FC7880" w:rsidP="00701BEF">
      <w:pPr>
        <w:pStyle w:val="a4"/>
        <w:tabs>
          <w:tab w:val="left" w:pos="955"/>
        </w:tabs>
        <w:spacing w:after="0"/>
        <w:ind w:right="20" w:firstLine="697"/>
        <w:rPr>
          <w:szCs w:val="24"/>
        </w:rPr>
      </w:pPr>
      <w:r w:rsidRPr="008450CD">
        <w:rPr>
          <w:szCs w:val="24"/>
        </w:rPr>
        <w:t>в)</w:t>
      </w:r>
      <w:r w:rsidRPr="008450CD">
        <w:rPr>
          <w:szCs w:val="24"/>
        </w:rPr>
        <w:tab/>
        <w:t>по</w:t>
      </w:r>
      <w:r w:rsidR="00E050BB" w:rsidRPr="008450CD">
        <w:rPr>
          <w:szCs w:val="24"/>
        </w:rPr>
        <w:t xml:space="preserve"> </w:t>
      </w:r>
      <w:r w:rsidRPr="008450CD">
        <w:rPr>
          <w:szCs w:val="24"/>
        </w:rPr>
        <w:t>проектам</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проектам</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tabs>
          <w:tab w:val="left" w:pos="1090"/>
        </w:tabs>
        <w:spacing w:after="0"/>
        <w:ind w:right="20" w:firstLine="697"/>
        <w:rPr>
          <w:szCs w:val="24"/>
        </w:rPr>
      </w:pPr>
      <w:r w:rsidRPr="008450CD">
        <w:rPr>
          <w:szCs w:val="24"/>
        </w:rPr>
        <w:t>г)</w:t>
      </w:r>
      <w:r w:rsidRPr="008450CD">
        <w:rPr>
          <w:szCs w:val="24"/>
        </w:rPr>
        <w:tab/>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lastRenderedPageBreak/>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tabs>
          <w:tab w:val="left" w:pos="965"/>
        </w:tabs>
        <w:spacing w:after="0"/>
        <w:ind w:right="20" w:firstLine="697"/>
        <w:rPr>
          <w:szCs w:val="24"/>
        </w:rPr>
      </w:pPr>
      <w:r w:rsidRPr="008450CD">
        <w:rPr>
          <w:szCs w:val="24"/>
        </w:rPr>
        <w:t>д)</w:t>
      </w:r>
      <w:r w:rsidRPr="008450CD">
        <w:rPr>
          <w:szCs w:val="24"/>
        </w:rPr>
        <w:tab/>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numPr>
          <w:ilvl w:val="0"/>
          <w:numId w:val="18"/>
        </w:numPr>
        <w:tabs>
          <w:tab w:val="left" w:pos="974"/>
        </w:tabs>
        <w:autoSpaceDE/>
        <w:autoSpaceDN/>
        <w:adjustRightInd/>
        <w:spacing w:after="0"/>
        <w:ind w:right="20" w:firstLine="697"/>
        <w:rPr>
          <w:szCs w:val="24"/>
        </w:rPr>
      </w:pPr>
      <w:r w:rsidRPr="008450CD">
        <w:rPr>
          <w:szCs w:val="24"/>
        </w:rPr>
        <w:t>подготовке</w:t>
      </w:r>
      <w:r w:rsidR="00E050BB" w:rsidRPr="008450CD">
        <w:rPr>
          <w:szCs w:val="24"/>
        </w:rPr>
        <w:t xml:space="preserve"> </w:t>
      </w:r>
      <w:r w:rsidRPr="008450CD">
        <w:rPr>
          <w:szCs w:val="24"/>
        </w:rPr>
        <w:t>и</w:t>
      </w:r>
      <w:r w:rsidR="00E050BB" w:rsidRPr="008450CD">
        <w:rPr>
          <w:szCs w:val="24"/>
        </w:rPr>
        <w:t xml:space="preserve"> </w:t>
      </w:r>
      <w:r w:rsidRPr="008450CD">
        <w:rPr>
          <w:szCs w:val="24"/>
        </w:rPr>
        <w:t>выдаче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плана</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выдаче</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выдаче</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ввод</w:t>
      </w:r>
      <w:r w:rsidR="00E050BB" w:rsidRPr="008450CD">
        <w:rPr>
          <w:szCs w:val="24"/>
        </w:rPr>
        <w:t xml:space="preserve"> </w:t>
      </w:r>
      <w:r w:rsidRPr="008450CD">
        <w:rPr>
          <w:szCs w:val="24"/>
        </w:rPr>
        <w:t>в</w:t>
      </w:r>
      <w:r w:rsidR="00E050BB" w:rsidRPr="008450CD">
        <w:rPr>
          <w:szCs w:val="24"/>
        </w:rPr>
        <w:t xml:space="preserve"> </w:t>
      </w:r>
      <w:r w:rsidRPr="008450CD">
        <w:rPr>
          <w:szCs w:val="24"/>
        </w:rPr>
        <w:t>эксплуатацию</w:t>
      </w:r>
      <w:r w:rsidR="00E050BB" w:rsidRPr="008450CD">
        <w:rPr>
          <w:szCs w:val="24"/>
        </w:rPr>
        <w:t xml:space="preserve"> </w:t>
      </w:r>
      <w:r w:rsidRPr="008450CD">
        <w:rPr>
          <w:szCs w:val="24"/>
        </w:rPr>
        <w:t>при</w:t>
      </w:r>
      <w:r w:rsidR="00E050BB" w:rsidRPr="008450CD">
        <w:rPr>
          <w:szCs w:val="24"/>
        </w:rPr>
        <w:t xml:space="preserve"> </w:t>
      </w:r>
      <w:r w:rsidRPr="008450CD">
        <w:rPr>
          <w:szCs w:val="24"/>
        </w:rPr>
        <w:t>осуществлении</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ввод</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эксплуатацию</w:t>
      </w:r>
      <w:r w:rsidR="00E050BB" w:rsidRPr="008450CD">
        <w:rPr>
          <w:szCs w:val="24"/>
        </w:rPr>
        <w:t xml:space="preserve"> </w:t>
      </w:r>
      <w:r w:rsidRPr="008450CD">
        <w:rPr>
          <w:szCs w:val="24"/>
        </w:rPr>
        <w:t>при</w:t>
      </w:r>
      <w:r w:rsidR="00E050BB" w:rsidRPr="008450CD">
        <w:rPr>
          <w:szCs w:val="24"/>
        </w:rPr>
        <w:t xml:space="preserve"> </w:t>
      </w:r>
      <w:r w:rsidRPr="008450CD">
        <w:rPr>
          <w:szCs w:val="24"/>
        </w:rPr>
        <w:t>осуществлении</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областного</w:t>
      </w:r>
      <w:r w:rsidR="00E050BB" w:rsidRPr="008450CD">
        <w:rPr>
          <w:szCs w:val="24"/>
        </w:rPr>
        <w:t xml:space="preserve"> </w:t>
      </w:r>
      <w:r w:rsidRPr="008450CD">
        <w:rPr>
          <w:szCs w:val="24"/>
        </w:rPr>
        <w:t>бюджета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w:t>
      </w:r>
      <w:r w:rsidR="00E050BB" w:rsidRPr="008450CD">
        <w:rPr>
          <w:szCs w:val="24"/>
        </w:rPr>
        <w:t xml:space="preserve"> </w:t>
      </w:r>
      <w:r w:rsidRPr="008450CD">
        <w:rPr>
          <w:szCs w:val="24"/>
        </w:rPr>
        <w:t>распоряжению</w:t>
      </w:r>
      <w:r w:rsidR="00E050BB" w:rsidRPr="008450CD">
        <w:rPr>
          <w:szCs w:val="24"/>
        </w:rPr>
        <w:t xml:space="preserve"> </w:t>
      </w:r>
      <w:r w:rsidRPr="008450CD">
        <w:rPr>
          <w:szCs w:val="24"/>
        </w:rPr>
        <w:t>Губернатора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законодательством;</w:t>
      </w:r>
    </w:p>
    <w:p w:rsidR="00FC7880" w:rsidRPr="008450CD" w:rsidRDefault="00E050BB" w:rsidP="00701BEF">
      <w:pPr>
        <w:pStyle w:val="a4"/>
        <w:numPr>
          <w:ilvl w:val="0"/>
          <w:numId w:val="18"/>
        </w:numPr>
        <w:tabs>
          <w:tab w:val="left" w:pos="979"/>
        </w:tabs>
        <w:autoSpaceDE/>
        <w:autoSpaceDN/>
        <w:adjustRightInd/>
        <w:spacing w:after="0"/>
        <w:ind w:right="20" w:firstLine="697"/>
        <w:rPr>
          <w:szCs w:val="24"/>
        </w:rPr>
      </w:pPr>
      <w:r w:rsidRPr="008450CD">
        <w:rPr>
          <w:spacing w:val="2"/>
          <w:szCs w:val="24"/>
          <w:shd w:val="clear" w:color="auto" w:fill="FFFFFF"/>
        </w:rPr>
        <w:t xml:space="preserve"> </w:t>
      </w:r>
      <w:r w:rsidR="00FC7880" w:rsidRPr="008450CD">
        <w:rPr>
          <w:spacing w:val="2"/>
          <w:szCs w:val="24"/>
          <w:shd w:val="clear" w:color="auto" w:fill="FFFFFF"/>
        </w:rPr>
        <w:t>П</w:t>
      </w:r>
      <w:r w:rsidR="00FC7880" w:rsidRPr="008450CD">
        <w:rPr>
          <w:szCs w:val="24"/>
        </w:rPr>
        <w:t>ринимает</w:t>
      </w:r>
      <w:r w:rsidRPr="008450CD">
        <w:rPr>
          <w:szCs w:val="24"/>
        </w:rPr>
        <w:t xml:space="preserve"> </w:t>
      </w:r>
      <w:r w:rsidR="00FC7880" w:rsidRPr="008450CD">
        <w:rPr>
          <w:szCs w:val="24"/>
        </w:rPr>
        <w:t>решения:</w:t>
      </w:r>
    </w:p>
    <w:p w:rsidR="00FC7880" w:rsidRPr="008450CD" w:rsidRDefault="00FC7880" w:rsidP="00701BEF">
      <w:pPr>
        <w:pStyle w:val="a4"/>
        <w:tabs>
          <w:tab w:val="left" w:pos="970"/>
        </w:tabs>
        <w:spacing w:after="0"/>
        <w:ind w:right="20" w:firstLine="697"/>
        <w:rPr>
          <w:szCs w:val="24"/>
        </w:rPr>
      </w:pPr>
      <w:r w:rsidRPr="008450CD">
        <w:rPr>
          <w:szCs w:val="24"/>
        </w:rPr>
        <w:t>а)</w:t>
      </w:r>
      <w:r w:rsidRPr="008450CD">
        <w:rPr>
          <w:szCs w:val="24"/>
        </w:rPr>
        <w:tab/>
        <w:t>об</w:t>
      </w:r>
      <w:r w:rsidR="00E050BB" w:rsidRPr="008450CD">
        <w:rPr>
          <w:szCs w:val="24"/>
        </w:rPr>
        <w:t xml:space="preserve"> </w:t>
      </w:r>
      <w:r w:rsidRPr="008450CD">
        <w:rPr>
          <w:szCs w:val="24"/>
        </w:rPr>
        <w:t>утверждении</w:t>
      </w:r>
      <w:r w:rsidR="00E050BB" w:rsidRPr="008450CD">
        <w:rPr>
          <w:szCs w:val="24"/>
        </w:rPr>
        <w:t xml:space="preserve"> </w:t>
      </w:r>
      <w:r w:rsidRPr="008450CD">
        <w:rPr>
          <w:szCs w:val="24"/>
        </w:rPr>
        <w:t>схемы</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на</w:t>
      </w:r>
      <w:r w:rsidR="00E050BB" w:rsidRPr="008450CD">
        <w:rPr>
          <w:szCs w:val="24"/>
        </w:rPr>
        <w:t xml:space="preserve"> </w:t>
      </w:r>
      <w:r w:rsidRPr="008450CD">
        <w:rPr>
          <w:szCs w:val="24"/>
        </w:rPr>
        <w:t>кадастровом</w:t>
      </w:r>
      <w:r w:rsidR="00E050BB" w:rsidRPr="008450CD">
        <w:rPr>
          <w:szCs w:val="24"/>
        </w:rPr>
        <w:t xml:space="preserve"> </w:t>
      </w:r>
      <w:r w:rsidRPr="008450CD">
        <w:rPr>
          <w:szCs w:val="24"/>
        </w:rPr>
        <w:t>плане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701BEF">
      <w:pPr>
        <w:pStyle w:val="a4"/>
        <w:tabs>
          <w:tab w:val="left" w:pos="1085"/>
        </w:tabs>
        <w:spacing w:after="0"/>
        <w:ind w:right="20" w:firstLine="697"/>
        <w:rPr>
          <w:szCs w:val="24"/>
        </w:rPr>
      </w:pPr>
      <w:r w:rsidRPr="008450CD">
        <w:rPr>
          <w:szCs w:val="24"/>
        </w:rPr>
        <w:t>б)</w:t>
      </w:r>
      <w:r w:rsidRPr="008450CD">
        <w:rPr>
          <w:szCs w:val="24"/>
        </w:rPr>
        <w:tab/>
        <w:t>об</w:t>
      </w:r>
      <w:r w:rsidR="00E050BB" w:rsidRPr="008450CD">
        <w:rPr>
          <w:szCs w:val="24"/>
        </w:rPr>
        <w:t xml:space="preserve"> </w:t>
      </w:r>
      <w:r w:rsidRPr="008450CD">
        <w:rPr>
          <w:szCs w:val="24"/>
        </w:rPr>
        <w:t>отнесении</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или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к</w:t>
      </w:r>
      <w:r w:rsidR="00E050BB" w:rsidRPr="008450CD">
        <w:rPr>
          <w:szCs w:val="24"/>
        </w:rPr>
        <w:t xml:space="preserve"> </w:t>
      </w:r>
      <w:r w:rsidRPr="008450CD">
        <w:rPr>
          <w:szCs w:val="24"/>
        </w:rPr>
        <w:t>определенной</w:t>
      </w:r>
      <w:r w:rsidR="00E050BB" w:rsidRPr="008450CD">
        <w:rPr>
          <w:szCs w:val="24"/>
        </w:rPr>
        <w:t xml:space="preserve"> </w:t>
      </w:r>
      <w:r w:rsidRPr="008450CD">
        <w:rPr>
          <w:szCs w:val="24"/>
        </w:rPr>
        <w:t>категории</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numPr>
          <w:ilvl w:val="0"/>
          <w:numId w:val="18"/>
        </w:numPr>
        <w:tabs>
          <w:tab w:val="left" w:pos="965"/>
        </w:tabs>
        <w:autoSpaceDE/>
        <w:autoSpaceDN/>
        <w:adjustRightInd/>
        <w:spacing w:after="0"/>
        <w:ind w:right="20" w:firstLine="697"/>
        <w:rPr>
          <w:szCs w:val="24"/>
        </w:rPr>
      </w:pPr>
      <w:r w:rsidRPr="008450CD">
        <w:rPr>
          <w:szCs w:val="24"/>
        </w:rPr>
        <w:t>принятию</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проведении</w:t>
      </w:r>
      <w:r w:rsidR="00E050BB" w:rsidRPr="008450CD">
        <w:rPr>
          <w:szCs w:val="24"/>
        </w:rPr>
        <w:t xml:space="preserve"> </w:t>
      </w:r>
      <w:r w:rsidRPr="008450CD">
        <w:rPr>
          <w:szCs w:val="24"/>
        </w:rPr>
        <w:t>аукциона</w:t>
      </w:r>
      <w:r w:rsidR="00E050BB" w:rsidRPr="008450CD">
        <w:rPr>
          <w:szCs w:val="24"/>
        </w:rPr>
        <w:t xml:space="preserve"> </w:t>
      </w:r>
      <w:r w:rsidRPr="008450CD">
        <w:rPr>
          <w:szCs w:val="24"/>
        </w:rPr>
        <w:t>на</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заключить</w:t>
      </w:r>
      <w:r w:rsidR="00E050BB" w:rsidRPr="008450CD">
        <w:rPr>
          <w:szCs w:val="24"/>
        </w:rPr>
        <w:t xml:space="preserve"> </w:t>
      </w:r>
      <w:r w:rsidRPr="008450CD">
        <w:rPr>
          <w:szCs w:val="24"/>
        </w:rPr>
        <w:t>договор</w:t>
      </w:r>
      <w:r w:rsidR="00E050BB" w:rsidRPr="008450CD">
        <w:rPr>
          <w:szCs w:val="24"/>
        </w:rPr>
        <w:t xml:space="preserve"> </w:t>
      </w:r>
      <w:r w:rsidRPr="008450CD">
        <w:rPr>
          <w:szCs w:val="24"/>
        </w:rPr>
        <w:t>о</w:t>
      </w:r>
      <w:r w:rsidR="00E050BB" w:rsidRPr="008450CD">
        <w:rPr>
          <w:szCs w:val="24"/>
        </w:rPr>
        <w:t xml:space="preserve"> </w:t>
      </w:r>
      <w:r w:rsidRPr="008450CD">
        <w:rPr>
          <w:szCs w:val="24"/>
        </w:rPr>
        <w:t>развитии</w:t>
      </w:r>
      <w:r w:rsidR="00E050BB" w:rsidRPr="008450CD">
        <w:rPr>
          <w:szCs w:val="24"/>
        </w:rPr>
        <w:t xml:space="preserve"> </w:t>
      </w:r>
      <w:r w:rsidRPr="008450CD">
        <w:rPr>
          <w:szCs w:val="24"/>
        </w:rPr>
        <w:t>застроенной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pStyle w:val="a4"/>
        <w:spacing w:after="0"/>
        <w:rPr>
          <w:szCs w:val="24"/>
        </w:rPr>
      </w:pPr>
      <w:r w:rsidRPr="008450CD">
        <w:rPr>
          <w:szCs w:val="24"/>
        </w:rPr>
        <w:t>Органы</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осуществляют</w:t>
      </w:r>
      <w:r w:rsidR="00E050BB" w:rsidRPr="008450CD">
        <w:rPr>
          <w:szCs w:val="24"/>
        </w:rPr>
        <w:t xml:space="preserve"> </w:t>
      </w:r>
      <w:r w:rsidRPr="008450CD">
        <w:rPr>
          <w:szCs w:val="24"/>
        </w:rPr>
        <w:t>распоряжение</w:t>
      </w:r>
      <w:r w:rsidR="00E050BB" w:rsidRPr="008450CD">
        <w:rPr>
          <w:szCs w:val="24"/>
        </w:rPr>
        <w:t xml:space="preserve"> </w:t>
      </w:r>
      <w:r w:rsidRPr="008450CD">
        <w:rPr>
          <w:szCs w:val="24"/>
        </w:rPr>
        <w:t>земельными</w:t>
      </w:r>
      <w:r w:rsidR="00E050BB" w:rsidRPr="008450CD">
        <w:rPr>
          <w:szCs w:val="24"/>
        </w:rPr>
        <w:t xml:space="preserve"> </w:t>
      </w:r>
      <w:r w:rsidRPr="008450CD">
        <w:rPr>
          <w:szCs w:val="24"/>
        </w:rPr>
        <w:t>участками,</w:t>
      </w:r>
      <w:r w:rsidR="00E050BB" w:rsidRPr="008450CD">
        <w:rPr>
          <w:szCs w:val="24"/>
        </w:rPr>
        <w:t xml:space="preserve"> </w:t>
      </w:r>
      <w:r w:rsidRPr="008450CD">
        <w:rPr>
          <w:szCs w:val="24"/>
        </w:rPr>
        <w:t>находящимися</w:t>
      </w:r>
      <w:r w:rsidR="00E050BB" w:rsidRPr="008450CD">
        <w:rPr>
          <w:szCs w:val="24"/>
        </w:rPr>
        <w:t xml:space="preserve"> </w:t>
      </w:r>
      <w:r w:rsidRPr="008450CD">
        <w:rPr>
          <w:szCs w:val="24"/>
        </w:rPr>
        <w:t>в</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осуществляют</w:t>
      </w:r>
      <w:r w:rsidR="00E050BB" w:rsidRPr="008450CD">
        <w:rPr>
          <w:szCs w:val="24"/>
        </w:rPr>
        <w:t xml:space="preserve"> </w:t>
      </w:r>
      <w:r w:rsidRPr="008450CD">
        <w:rPr>
          <w:szCs w:val="24"/>
        </w:rPr>
        <w:t>иные</w:t>
      </w:r>
      <w:r w:rsidR="00E050BB" w:rsidRPr="008450CD">
        <w:rPr>
          <w:szCs w:val="24"/>
        </w:rPr>
        <w:t xml:space="preserve"> </w:t>
      </w:r>
      <w:r w:rsidRPr="008450CD">
        <w:rPr>
          <w:szCs w:val="24"/>
        </w:rPr>
        <w:t>полномочия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Нижегородской</w:t>
      </w:r>
      <w:r w:rsidR="00E050BB" w:rsidRPr="008450CD">
        <w:rPr>
          <w:szCs w:val="24"/>
        </w:rPr>
        <w:t xml:space="preserve"> </w:t>
      </w:r>
      <w:r w:rsidR="000445FC">
        <w:rPr>
          <w:szCs w:val="24"/>
        </w:rPr>
        <w:t>области, если иное не предусмотрено законами и нормативно-правовыми актами Нижегородской области.</w:t>
      </w:r>
    </w:p>
    <w:p w:rsidR="00701BEF" w:rsidRPr="008450CD" w:rsidRDefault="00701BEF" w:rsidP="00701BEF">
      <w:pPr>
        <w:pStyle w:val="a4"/>
        <w:spacing w:after="0"/>
        <w:rPr>
          <w:szCs w:val="24"/>
        </w:rPr>
      </w:pPr>
    </w:p>
    <w:p w:rsidR="00FC7880" w:rsidRPr="008450CD" w:rsidRDefault="00FC7880" w:rsidP="00701BEF">
      <w:pPr>
        <w:pStyle w:val="3"/>
      </w:pPr>
      <w:bookmarkStart w:id="47" w:name="_Toc466547718"/>
      <w:bookmarkStart w:id="48" w:name="_Toc475971176"/>
      <w:r w:rsidRPr="008450CD">
        <w:t>Статья</w:t>
      </w:r>
      <w:r w:rsidR="00E050BB" w:rsidRPr="008450CD">
        <w:t xml:space="preserve"> </w:t>
      </w:r>
      <w:r w:rsidR="000445FC">
        <w:t>8</w:t>
      </w:r>
      <w:r w:rsidRPr="008450CD">
        <w:t>.</w:t>
      </w:r>
      <w:bookmarkEnd w:id="45"/>
      <w:r w:rsidR="00E050BB" w:rsidRPr="008450CD">
        <w:t xml:space="preserve"> </w:t>
      </w:r>
      <w:r w:rsidRPr="008450CD">
        <w:t>Комиссия</w:t>
      </w:r>
      <w:r w:rsidR="00E050BB" w:rsidRPr="008450CD">
        <w:t xml:space="preserve"> </w:t>
      </w:r>
      <w:r w:rsidRPr="008450CD">
        <w:t>по</w:t>
      </w:r>
      <w:r w:rsidR="00E050BB" w:rsidRPr="008450CD">
        <w:t xml:space="preserve"> </w:t>
      </w:r>
      <w:r w:rsidRPr="008450CD">
        <w:t>подготовке</w:t>
      </w:r>
      <w:r w:rsidR="00E050BB" w:rsidRPr="008450CD">
        <w:t xml:space="preserve"> </w:t>
      </w:r>
      <w:r w:rsidRPr="008450CD">
        <w:t>проекта</w:t>
      </w:r>
      <w:r w:rsidR="00E050BB" w:rsidRPr="008450CD">
        <w:t xml:space="preserve"> </w:t>
      </w:r>
      <w:r w:rsidRPr="008450CD">
        <w:t>Правил</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r w:rsidR="00E050BB" w:rsidRPr="008450CD">
        <w:t xml:space="preserve"> </w:t>
      </w:r>
      <w:r w:rsidRPr="008450CD">
        <w:t>сельского</w:t>
      </w:r>
      <w:r w:rsidR="00E050BB" w:rsidRPr="008450CD">
        <w:t xml:space="preserve"> </w:t>
      </w:r>
      <w:r w:rsidRPr="008450CD">
        <w:t>поселения</w:t>
      </w:r>
      <w:r w:rsidR="00E050BB" w:rsidRPr="008450CD">
        <w:t xml:space="preserve"> </w:t>
      </w:r>
      <w:bookmarkEnd w:id="46"/>
      <w:r w:rsidR="00A75743" w:rsidRPr="008450CD">
        <w:t>Новинский</w:t>
      </w:r>
      <w:r w:rsidR="00E050BB" w:rsidRPr="008450CD">
        <w:t xml:space="preserve"> </w:t>
      </w:r>
      <w:r w:rsidR="00A75743" w:rsidRPr="008450CD">
        <w:t>сельсовет</w:t>
      </w:r>
      <w:r w:rsidR="00E050BB" w:rsidRPr="008450CD">
        <w:t xml:space="preserve"> </w:t>
      </w:r>
      <w:r w:rsidR="00A75743" w:rsidRPr="008450CD">
        <w:t>Богородского</w:t>
      </w:r>
      <w:r w:rsidR="00E050BB" w:rsidRPr="008450CD">
        <w:t xml:space="preserve"> </w:t>
      </w:r>
      <w:r w:rsidR="00A75743" w:rsidRPr="008450CD">
        <w:t>муниципального</w:t>
      </w:r>
      <w:r w:rsidR="00E050BB" w:rsidRPr="008450CD">
        <w:t xml:space="preserve"> </w:t>
      </w:r>
      <w:r w:rsidR="00A75743" w:rsidRPr="008450CD">
        <w:t>района</w:t>
      </w:r>
      <w:r w:rsidR="00E050BB" w:rsidRPr="008450CD">
        <w:t xml:space="preserve"> </w:t>
      </w:r>
      <w:r w:rsidR="00A75743" w:rsidRPr="008450CD">
        <w:t>Нижегородской</w:t>
      </w:r>
      <w:r w:rsidR="00E050BB" w:rsidRPr="008450CD">
        <w:t xml:space="preserve"> </w:t>
      </w:r>
      <w:r w:rsidR="00A75743" w:rsidRPr="008450CD">
        <w:t>области</w:t>
      </w:r>
      <w:bookmarkEnd w:id="47"/>
      <w:bookmarkEnd w:id="48"/>
    </w:p>
    <w:p w:rsidR="00FC7880" w:rsidRPr="008450CD" w:rsidRDefault="00FC7880" w:rsidP="00701BEF">
      <w:pPr>
        <w:rPr>
          <w:szCs w:val="24"/>
        </w:rPr>
      </w:pPr>
      <w:bookmarkStart w:id="49" w:name="_Toc257821074"/>
      <w:bookmarkStart w:id="50" w:name="_Toc292374594"/>
      <w:r w:rsidRPr="008450CD">
        <w:rPr>
          <w:szCs w:val="24"/>
        </w:rPr>
        <w:t>1.</w:t>
      </w:r>
      <w:r w:rsidR="00E050BB" w:rsidRPr="008450CD">
        <w:rPr>
          <w:szCs w:val="24"/>
        </w:rPr>
        <w:t xml:space="preserve"> </w:t>
      </w:r>
      <w:r w:rsidRPr="008450CD">
        <w:rPr>
          <w:szCs w:val="24"/>
        </w:rPr>
        <w:t>Комиссия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w:t>
      </w:r>
      <w:r w:rsidR="00E050BB" w:rsidRPr="008450CD">
        <w:rPr>
          <w:szCs w:val="24"/>
        </w:rPr>
        <w:t xml:space="preserve"> </w:t>
      </w:r>
      <w:r w:rsidRPr="008450CD">
        <w:rPr>
          <w:szCs w:val="24"/>
        </w:rPr>
        <w:t>Комиссия</w:t>
      </w:r>
      <w:r w:rsidR="00E050BB" w:rsidRPr="008450CD">
        <w:rPr>
          <w:szCs w:val="24"/>
        </w:rPr>
        <w:t xml:space="preserve"> </w:t>
      </w:r>
      <w:r w:rsidRPr="008450CD">
        <w:rPr>
          <w:szCs w:val="24"/>
        </w:rPr>
        <w:t>ОМС</w:t>
      </w:r>
      <w:r w:rsidR="00F3557F">
        <w:rPr>
          <w:szCs w:val="24"/>
        </w:rPr>
        <w:t>У</w:t>
      </w:r>
      <w:r w:rsidRPr="008450CD">
        <w:rPr>
          <w:szCs w:val="24"/>
        </w:rPr>
        <w:t>)</w:t>
      </w:r>
      <w:r w:rsidR="00E050BB" w:rsidRPr="008450CD">
        <w:rPr>
          <w:szCs w:val="24"/>
        </w:rPr>
        <w:t xml:space="preserve"> </w:t>
      </w:r>
      <w:r w:rsidRPr="008450CD">
        <w:rPr>
          <w:szCs w:val="24"/>
        </w:rPr>
        <w:t>создается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выполнения</w:t>
      </w:r>
      <w:r w:rsidR="00E050BB" w:rsidRPr="008450CD">
        <w:rPr>
          <w:szCs w:val="24"/>
        </w:rPr>
        <w:t xml:space="preserve"> </w:t>
      </w:r>
      <w:r w:rsidRPr="008450CD">
        <w:rPr>
          <w:szCs w:val="24"/>
        </w:rPr>
        <w:t>задач</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устойчивого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основе</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Комиссия</w:t>
      </w:r>
      <w:r w:rsidR="00E050BB" w:rsidRPr="008450CD">
        <w:rPr>
          <w:szCs w:val="24"/>
        </w:rPr>
        <w:t xml:space="preserve"> </w:t>
      </w:r>
      <w:r w:rsidRPr="008450CD">
        <w:rPr>
          <w:szCs w:val="24"/>
        </w:rPr>
        <w:t>ОМС</w:t>
      </w:r>
      <w:r w:rsidR="00F3557F">
        <w:rPr>
          <w:szCs w:val="24"/>
        </w:rPr>
        <w:t>У</w:t>
      </w:r>
      <w:r w:rsidR="00E050BB" w:rsidRPr="008450CD">
        <w:rPr>
          <w:szCs w:val="24"/>
        </w:rPr>
        <w:t xml:space="preserve"> </w:t>
      </w:r>
      <w:r w:rsidRPr="008450CD">
        <w:rPr>
          <w:szCs w:val="24"/>
        </w:rPr>
        <w:t>в</w:t>
      </w:r>
      <w:r w:rsidR="00E050BB" w:rsidRPr="008450CD">
        <w:rPr>
          <w:szCs w:val="24"/>
        </w:rPr>
        <w:t xml:space="preserve"> </w:t>
      </w:r>
      <w:r w:rsidRPr="008450CD">
        <w:rPr>
          <w:szCs w:val="24"/>
        </w:rPr>
        <w:t>своей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руководствуется</w:t>
      </w:r>
      <w:r w:rsidR="00E050BB" w:rsidRPr="008450CD">
        <w:rPr>
          <w:szCs w:val="24"/>
        </w:rPr>
        <w:t xml:space="preserve"> </w:t>
      </w:r>
      <w:hyperlink r:id="rId18" w:history="1">
        <w:r w:rsidRPr="008450CD">
          <w:rPr>
            <w:rStyle w:val="ac"/>
            <w:iCs/>
            <w:color w:val="auto"/>
            <w:szCs w:val="24"/>
            <w:u w:val="none"/>
          </w:rPr>
          <w:t>Конституцией</w:t>
        </w:r>
      </w:hyperlink>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федеральными</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указами</w:t>
      </w:r>
      <w:r w:rsidR="00E050BB" w:rsidRPr="008450CD">
        <w:rPr>
          <w:szCs w:val="24"/>
        </w:rPr>
        <w:t xml:space="preserve"> </w:t>
      </w:r>
      <w:r w:rsidRPr="008450CD">
        <w:rPr>
          <w:szCs w:val="24"/>
        </w:rPr>
        <w:t>и</w:t>
      </w:r>
      <w:r w:rsidR="00E050BB" w:rsidRPr="008450CD">
        <w:rPr>
          <w:szCs w:val="24"/>
        </w:rPr>
        <w:t xml:space="preserve"> </w:t>
      </w:r>
      <w:r w:rsidRPr="008450CD">
        <w:rPr>
          <w:szCs w:val="24"/>
        </w:rPr>
        <w:t>распоряжениями</w:t>
      </w:r>
      <w:r w:rsidR="00E050BB" w:rsidRPr="008450CD">
        <w:rPr>
          <w:szCs w:val="24"/>
        </w:rPr>
        <w:t xml:space="preserve"> </w:t>
      </w:r>
      <w:r w:rsidRPr="008450CD">
        <w:rPr>
          <w:szCs w:val="24"/>
        </w:rPr>
        <w:t>Президента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постановлениями</w:t>
      </w:r>
      <w:r w:rsidR="00E050BB" w:rsidRPr="008450CD">
        <w:rPr>
          <w:szCs w:val="24"/>
        </w:rPr>
        <w:t xml:space="preserve"> </w:t>
      </w:r>
      <w:r w:rsidRPr="008450CD">
        <w:rPr>
          <w:szCs w:val="24"/>
        </w:rPr>
        <w:t>и</w:t>
      </w:r>
      <w:r w:rsidR="00E050BB" w:rsidRPr="008450CD">
        <w:rPr>
          <w:szCs w:val="24"/>
        </w:rPr>
        <w:t xml:space="preserve"> </w:t>
      </w:r>
      <w:r w:rsidRPr="008450CD">
        <w:rPr>
          <w:szCs w:val="24"/>
        </w:rPr>
        <w:t>распоряжениями</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утверждается</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Администрации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Комиссия</w:t>
      </w:r>
      <w:r w:rsidR="00E050BB" w:rsidRPr="008450CD">
        <w:rPr>
          <w:szCs w:val="24"/>
        </w:rPr>
        <w:t xml:space="preserve"> </w:t>
      </w:r>
      <w:r w:rsidRPr="008450CD">
        <w:rPr>
          <w:szCs w:val="24"/>
        </w:rPr>
        <w:t>ОМС</w:t>
      </w:r>
      <w:r w:rsidR="00F3557F">
        <w:rPr>
          <w:szCs w:val="24"/>
        </w:rPr>
        <w:t>У</w:t>
      </w:r>
      <w:r w:rsidRPr="008450CD">
        <w:rPr>
          <w:szCs w:val="24"/>
        </w:rPr>
        <w:t>:</w:t>
      </w:r>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подготовку</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Правил;</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подготовку</w:t>
      </w:r>
      <w:r w:rsidR="00E050BB" w:rsidRPr="008450CD">
        <w:rPr>
          <w:szCs w:val="24"/>
        </w:rPr>
        <w:t xml:space="preserve"> </w:t>
      </w:r>
      <w:r w:rsidRPr="008450CD">
        <w:rPr>
          <w:szCs w:val="24"/>
        </w:rPr>
        <w:t>внесения</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rPr>
          <w:szCs w:val="24"/>
        </w:rPr>
      </w:pPr>
      <w:r w:rsidRPr="008450CD">
        <w:rPr>
          <w:szCs w:val="24"/>
        </w:rPr>
        <w:lastRenderedPageBreak/>
        <w:t>4)</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реализации</w:t>
      </w:r>
      <w:r w:rsidR="00E050BB" w:rsidRPr="008450CD">
        <w:rPr>
          <w:szCs w:val="24"/>
        </w:rPr>
        <w:t xml:space="preserve"> </w:t>
      </w:r>
      <w:r w:rsidRPr="008450CD">
        <w:rPr>
          <w:szCs w:val="24"/>
        </w:rPr>
        <w:t>полномочий</w:t>
      </w:r>
      <w:r w:rsidR="00E050BB" w:rsidRPr="008450CD">
        <w:rPr>
          <w:szCs w:val="24"/>
        </w:rPr>
        <w:t xml:space="preserve"> </w:t>
      </w:r>
      <w:r w:rsidRPr="008450CD">
        <w:rPr>
          <w:szCs w:val="24"/>
        </w:rPr>
        <w:t>Комиссия</w:t>
      </w:r>
      <w:r w:rsidR="00E050BB" w:rsidRPr="008450CD">
        <w:rPr>
          <w:szCs w:val="24"/>
        </w:rPr>
        <w:t xml:space="preserve"> </w:t>
      </w:r>
      <w:r w:rsidRPr="008450CD">
        <w:rPr>
          <w:szCs w:val="24"/>
        </w:rPr>
        <w:t>ОМС</w:t>
      </w:r>
      <w:r w:rsidR="00F3557F">
        <w:rPr>
          <w:szCs w:val="24"/>
        </w:rPr>
        <w:t>У</w:t>
      </w:r>
      <w:r w:rsidR="00E050BB" w:rsidRPr="008450CD">
        <w:rPr>
          <w:szCs w:val="24"/>
        </w:rPr>
        <w:t xml:space="preserve"> </w:t>
      </w:r>
      <w:r w:rsidRPr="008450CD">
        <w:rPr>
          <w:szCs w:val="24"/>
        </w:rPr>
        <w:t>имеет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запрашивать</w:t>
      </w:r>
      <w:r w:rsidR="00E050BB" w:rsidRPr="008450CD">
        <w:rPr>
          <w:szCs w:val="24"/>
        </w:rPr>
        <w:t xml:space="preserve"> </w:t>
      </w:r>
      <w:r w:rsidRPr="008450CD">
        <w:rPr>
          <w:szCs w:val="24"/>
        </w:rPr>
        <w:t>и</w:t>
      </w:r>
      <w:r w:rsidR="00E050BB" w:rsidRPr="008450CD">
        <w:rPr>
          <w:szCs w:val="24"/>
        </w:rPr>
        <w:t xml:space="preserve"> </w:t>
      </w:r>
      <w:r w:rsidRPr="008450CD">
        <w:rPr>
          <w:szCs w:val="24"/>
        </w:rPr>
        <w:t>получать</w:t>
      </w:r>
      <w:r w:rsidR="00E050BB" w:rsidRPr="008450CD">
        <w:rPr>
          <w:szCs w:val="24"/>
        </w:rPr>
        <w:t xml:space="preserve"> </w:t>
      </w:r>
      <w:r w:rsidRPr="008450CD">
        <w:rPr>
          <w:szCs w:val="24"/>
        </w:rPr>
        <w:t>необходимые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работы</w:t>
      </w:r>
      <w:r w:rsidR="00E050BB" w:rsidRPr="008450CD">
        <w:rPr>
          <w:szCs w:val="24"/>
        </w:rPr>
        <w:t xml:space="preserve"> </w:t>
      </w:r>
      <w:r w:rsidRPr="008450CD">
        <w:rPr>
          <w:szCs w:val="24"/>
        </w:rPr>
        <w:t>материалы</w:t>
      </w:r>
      <w:r w:rsidR="00E050BB" w:rsidRPr="008450CD">
        <w:rPr>
          <w:szCs w:val="24"/>
        </w:rPr>
        <w:t xml:space="preserve"> </w:t>
      </w:r>
      <w:r w:rsidRPr="008450CD">
        <w:rPr>
          <w:szCs w:val="24"/>
        </w:rPr>
        <w:t>и</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рассматриваемому</w:t>
      </w:r>
      <w:r w:rsidR="00E050BB" w:rsidRPr="008450CD">
        <w:rPr>
          <w:szCs w:val="24"/>
        </w:rPr>
        <w:t xml:space="preserve"> </w:t>
      </w:r>
      <w:r w:rsidRPr="008450CD">
        <w:rPr>
          <w:szCs w:val="24"/>
        </w:rPr>
        <w:t>вопросу.</w:t>
      </w:r>
    </w:p>
    <w:p w:rsidR="00FC7880" w:rsidRPr="008450CD" w:rsidRDefault="00FC7880" w:rsidP="00701BEF">
      <w:pPr>
        <w:rPr>
          <w:szCs w:val="24"/>
        </w:rPr>
      </w:pPr>
      <w:r w:rsidRPr="008450CD">
        <w:rPr>
          <w:szCs w:val="24"/>
        </w:rPr>
        <w:t>6.</w:t>
      </w:r>
      <w:r w:rsidR="00E050BB" w:rsidRPr="008450CD">
        <w:rPr>
          <w:szCs w:val="24"/>
        </w:rPr>
        <w:t xml:space="preserve"> </w:t>
      </w:r>
      <w:r w:rsidRPr="008450CD">
        <w:rPr>
          <w:szCs w:val="24"/>
        </w:rPr>
        <w:t>Заседания</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ведет</w:t>
      </w:r>
      <w:r w:rsidR="00E050BB" w:rsidRPr="008450CD">
        <w:rPr>
          <w:szCs w:val="24"/>
        </w:rPr>
        <w:t xml:space="preserve"> </w:t>
      </w:r>
      <w:r w:rsidRPr="008450CD">
        <w:rPr>
          <w:szCs w:val="24"/>
        </w:rPr>
        <w:t>председатель</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его</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w:t>
      </w:r>
      <w:r w:rsidR="00E050BB" w:rsidRPr="008450CD">
        <w:rPr>
          <w:szCs w:val="24"/>
        </w:rPr>
        <w:t xml:space="preserve"> </w:t>
      </w:r>
      <w:r w:rsidRPr="008450CD">
        <w:rPr>
          <w:szCs w:val="24"/>
        </w:rPr>
        <w:t>заместитель</w:t>
      </w:r>
      <w:r w:rsidR="00E050BB" w:rsidRPr="008450CD">
        <w:rPr>
          <w:szCs w:val="24"/>
        </w:rPr>
        <w:t xml:space="preserve"> </w:t>
      </w:r>
      <w:r w:rsidRPr="008450CD">
        <w:rPr>
          <w:szCs w:val="24"/>
        </w:rPr>
        <w:t>председателя</w:t>
      </w:r>
      <w:r w:rsidR="00E050BB" w:rsidRPr="008450CD">
        <w:rPr>
          <w:szCs w:val="24"/>
        </w:rPr>
        <w:t xml:space="preserve"> </w:t>
      </w:r>
      <w:r w:rsidRPr="008450CD">
        <w:rPr>
          <w:szCs w:val="24"/>
        </w:rPr>
        <w:t>Комиссии.</w:t>
      </w:r>
    </w:p>
    <w:p w:rsidR="00FC7880" w:rsidRPr="008450CD" w:rsidRDefault="00FC7880" w:rsidP="00701BEF">
      <w:pPr>
        <w:rPr>
          <w:szCs w:val="24"/>
        </w:rPr>
      </w:pPr>
      <w:r w:rsidRPr="008450CD">
        <w:rPr>
          <w:szCs w:val="24"/>
        </w:rPr>
        <w:t>Заседание</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правомочным,</w:t>
      </w:r>
      <w:r w:rsidR="00E050BB" w:rsidRPr="008450CD">
        <w:rPr>
          <w:szCs w:val="24"/>
        </w:rPr>
        <w:t xml:space="preserve"> </w:t>
      </w:r>
      <w:r w:rsidRPr="008450CD">
        <w:rPr>
          <w:szCs w:val="24"/>
        </w:rPr>
        <w:t>если</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присутствуют</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половины</w:t>
      </w:r>
      <w:r w:rsidR="00E050BB" w:rsidRPr="008450CD">
        <w:rPr>
          <w:szCs w:val="24"/>
        </w:rPr>
        <w:t xml:space="preserve"> </w:t>
      </w:r>
      <w:r w:rsidRPr="008450CD">
        <w:rPr>
          <w:szCs w:val="24"/>
        </w:rPr>
        <w:t>от</w:t>
      </w:r>
      <w:r w:rsidR="00E050BB" w:rsidRPr="008450CD">
        <w:rPr>
          <w:szCs w:val="24"/>
        </w:rPr>
        <w:t xml:space="preserve"> </w:t>
      </w:r>
      <w:r w:rsidRPr="008450CD">
        <w:rPr>
          <w:szCs w:val="24"/>
        </w:rPr>
        <w:t>установленного</w:t>
      </w:r>
      <w:r w:rsidR="00E050BB" w:rsidRPr="008450CD">
        <w:rPr>
          <w:szCs w:val="24"/>
        </w:rPr>
        <w:t xml:space="preserve"> </w:t>
      </w:r>
      <w:r w:rsidRPr="008450CD">
        <w:rPr>
          <w:szCs w:val="24"/>
        </w:rPr>
        <w:t>числа</w:t>
      </w:r>
      <w:r w:rsidR="00E050BB" w:rsidRPr="008450CD">
        <w:rPr>
          <w:szCs w:val="24"/>
        </w:rPr>
        <w:t xml:space="preserve"> </w:t>
      </w:r>
      <w:r w:rsidRPr="008450CD">
        <w:rPr>
          <w:szCs w:val="24"/>
        </w:rPr>
        <w:t>членов</w:t>
      </w:r>
      <w:r w:rsidR="00E050BB" w:rsidRPr="008450CD">
        <w:rPr>
          <w:szCs w:val="24"/>
        </w:rPr>
        <w:t xml:space="preserve"> </w:t>
      </w:r>
      <w:r w:rsidRPr="008450CD">
        <w:rPr>
          <w:szCs w:val="24"/>
        </w:rPr>
        <w:t>Комиссии.</w:t>
      </w:r>
    </w:p>
    <w:p w:rsidR="00FC7880" w:rsidRPr="008450CD" w:rsidRDefault="00FC7880" w:rsidP="00701BEF">
      <w:pPr>
        <w:rPr>
          <w:szCs w:val="24"/>
        </w:rPr>
      </w:pPr>
      <w:r w:rsidRPr="008450CD">
        <w:rPr>
          <w:szCs w:val="24"/>
        </w:rPr>
        <w:t>7.</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принимаются</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открытого</w:t>
      </w:r>
      <w:r w:rsidR="00E050BB" w:rsidRPr="008450CD">
        <w:rPr>
          <w:szCs w:val="24"/>
        </w:rPr>
        <w:t xml:space="preserve"> </w:t>
      </w:r>
      <w:r w:rsidRPr="008450CD">
        <w:rPr>
          <w:szCs w:val="24"/>
        </w:rPr>
        <w:t>голосования</w:t>
      </w:r>
      <w:r w:rsidR="00E050BB" w:rsidRPr="008450CD">
        <w:rPr>
          <w:szCs w:val="24"/>
        </w:rPr>
        <w:t xml:space="preserve"> </w:t>
      </w:r>
      <w:r w:rsidRPr="008450CD">
        <w:rPr>
          <w:szCs w:val="24"/>
        </w:rPr>
        <w:t>простым</w:t>
      </w:r>
      <w:r w:rsidR="00E050BB" w:rsidRPr="008450CD">
        <w:rPr>
          <w:szCs w:val="24"/>
        </w:rPr>
        <w:t xml:space="preserve"> </w:t>
      </w:r>
      <w:r w:rsidRPr="008450CD">
        <w:rPr>
          <w:szCs w:val="24"/>
        </w:rPr>
        <w:t>большинством</w:t>
      </w:r>
      <w:r w:rsidR="00E050BB" w:rsidRPr="008450CD">
        <w:rPr>
          <w:szCs w:val="24"/>
        </w:rPr>
        <w:t xml:space="preserve"> </w:t>
      </w:r>
      <w:r w:rsidRPr="008450CD">
        <w:rPr>
          <w:szCs w:val="24"/>
        </w:rPr>
        <w:t>голосов</w:t>
      </w:r>
      <w:r w:rsidR="00E050BB" w:rsidRPr="008450CD">
        <w:rPr>
          <w:szCs w:val="24"/>
        </w:rPr>
        <w:t xml:space="preserve"> </w:t>
      </w:r>
      <w:r w:rsidRPr="008450CD">
        <w:rPr>
          <w:szCs w:val="24"/>
        </w:rPr>
        <w:t>присутствующих</w:t>
      </w:r>
      <w:r w:rsidR="00E050BB" w:rsidRPr="008450CD">
        <w:rPr>
          <w:szCs w:val="24"/>
        </w:rPr>
        <w:t xml:space="preserve"> </w:t>
      </w:r>
      <w:r w:rsidRPr="008450CD">
        <w:rPr>
          <w:szCs w:val="24"/>
        </w:rPr>
        <w:t>на</w:t>
      </w:r>
      <w:r w:rsidR="00E050BB" w:rsidRPr="008450CD">
        <w:rPr>
          <w:szCs w:val="24"/>
        </w:rPr>
        <w:t xml:space="preserve"> </w:t>
      </w:r>
      <w:r w:rsidRPr="008450CD">
        <w:rPr>
          <w:szCs w:val="24"/>
        </w:rPr>
        <w:t>заседании</w:t>
      </w:r>
      <w:r w:rsidR="00E050BB" w:rsidRPr="008450CD">
        <w:rPr>
          <w:szCs w:val="24"/>
        </w:rPr>
        <w:t xml:space="preserve"> </w:t>
      </w:r>
      <w:r w:rsidRPr="008450CD">
        <w:rPr>
          <w:szCs w:val="24"/>
        </w:rPr>
        <w:t>членов</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При</w:t>
      </w:r>
      <w:r w:rsidR="00E050BB" w:rsidRPr="008450CD">
        <w:rPr>
          <w:szCs w:val="24"/>
        </w:rPr>
        <w:t xml:space="preserve"> </w:t>
      </w:r>
      <w:r w:rsidRPr="008450CD">
        <w:rPr>
          <w:szCs w:val="24"/>
        </w:rPr>
        <w:t>равенстве</w:t>
      </w:r>
      <w:r w:rsidR="00E050BB" w:rsidRPr="008450CD">
        <w:rPr>
          <w:szCs w:val="24"/>
        </w:rPr>
        <w:t xml:space="preserve"> </w:t>
      </w:r>
      <w:r w:rsidRPr="008450CD">
        <w:rPr>
          <w:szCs w:val="24"/>
        </w:rPr>
        <w:t>голосов</w:t>
      </w:r>
      <w:r w:rsidR="00E050BB" w:rsidRPr="008450CD">
        <w:rPr>
          <w:szCs w:val="24"/>
        </w:rPr>
        <w:t xml:space="preserve"> </w:t>
      </w:r>
      <w:r w:rsidRPr="008450CD">
        <w:rPr>
          <w:szCs w:val="24"/>
        </w:rPr>
        <w:t>голос</w:t>
      </w:r>
      <w:r w:rsidR="00E050BB" w:rsidRPr="008450CD">
        <w:rPr>
          <w:szCs w:val="24"/>
        </w:rPr>
        <w:t xml:space="preserve"> </w:t>
      </w:r>
      <w:r w:rsidRPr="008450CD">
        <w:rPr>
          <w:szCs w:val="24"/>
        </w:rPr>
        <w:t>председателя</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решающим</w:t>
      </w:r>
      <w:r w:rsidR="00E050BB" w:rsidRPr="008450CD">
        <w:rPr>
          <w:szCs w:val="24"/>
        </w:rPr>
        <w:t xml:space="preserve"> </w:t>
      </w:r>
      <w:r w:rsidRPr="008450CD">
        <w:rPr>
          <w:szCs w:val="24"/>
        </w:rPr>
        <w:t>и</w:t>
      </w:r>
      <w:r w:rsidR="00E050BB" w:rsidRPr="008450CD">
        <w:rPr>
          <w:szCs w:val="24"/>
        </w:rPr>
        <w:t xml:space="preserve"> </w:t>
      </w:r>
      <w:r w:rsidRPr="008450CD">
        <w:rPr>
          <w:szCs w:val="24"/>
        </w:rPr>
        <w:t>оформляются</w:t>
      </w:r>
      <w:r w:rsidR="00E050BB" w:rsidRPr="008450CD">
        <w:rPr>
          <w:szCs w:val="24"/>
        </w:rPr>
        <w:t xml:space="preserve"> </w:t>
      </w:r>
      <w:r w:rsidRPr="008450CD">
        <w:rPr>
          <w:szCs w:val="24"/>
        </w:rPr>
        <w:t>протоколом,</w:t>
      </w:r>
      <w:r w:rsidR="00E050BB" w:rsidRPr="008450CD">
        <w:rPr>
          <w:szCs w:val="24"/>
        </w:rPr>
        <w:t xml:space="preserve"> </w:t>
      </w:r>
      <w:r w:rsidRPr="008450CD">
        <w:rPr>
          <w:szCs w:val="24"/>
        </w:rPr>
        <w:t>который</w:t>
      </w:r>
      <w:r w:rsidR="00E050BB" w:rsidRPr="008450CD">
        <w:rPr>
          <w:szCs w:val="24"/>
        </w:rPr>
        <w:t xml:space="preserve"> </w:t>
      </w:r>
      <w:r w:rsidRPr="008450CD">
        <w:rPr>
          <w:szCs w:val="24"/>
        </w:rPr>
        <w:t>подписывается</w:t>
      </w:r>
      <w:r w:rsidR="00E050BB" w:rsidRPr="008450CD">
        <w:rPr>
          <w:szCs w:val="24"/>
        </w:rPr>
        <w:t xml:space="preserve"> </w:t>
      </w:r>
      <w:r w:rsidRPr="008450CD">
        <w:rPr>
          <w:szCs w:val="24"/>
        </w:rPr>
        <w:t>ответственным</w:t>
      </w:r>
      <w:r w:rsidR="00E050BB" w:rsidRPr="008450CD">
        <w:rPr>
          <w:szCs w:val="24"/>
        </w:rPr>
        <w:t xml:space="preserve"> </w:t>
      </w:r>
      <w:r w:rsidRPr="008450CD">
        <w:rPr>
          <w:szCs w:val="24"/>
        </w:rPr>
        <w:t>секретарем</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и</w:t>
      </w:r>
      <w:r w:rsidR="00E050BB" w:rsidRPr="008450CD">
        <w:rPr>
          <w:szCs w:val="24"/>
        </w:rPr>
        <w:t xml:space="preserve"> </w:t>
      </w:r>
      <w:r w:rsidRPr="008450CD">
        <w:rPr>
          <w:szCs w:val="24"/>
        </w:rPr>
        <w:t>утверждается</w:t>
      </w:r>
      <w:r w:rsidR="00E050BB" w:rsidRPr="008450CD">
        <w:rPr>
          <w:szCs w:val="24"/>
        </w:rPr>
        <w:t xml:space="preserve"> </w:t>
      </w:r>
      <w:r w:rsidRPr="008450CD">
        <w:rPr>
          <w:szCs w:val="24"/>
        </w:rPr>
        <w:t>председательствующим</w:t>
      </w:r>
      <w:r w:rsidR="00E050BB" w:rsidRPr="008450CD">
        <w:rPr>
          <w:szCs w:val="24"/>
        </w:rPr>
        <w:t xml:space="preserve"> </w:t>
      </w:r>
      <w:r w:rsidRPr="008450CD">
        <w:rPr>
          <w:szCs w:val="24"/>
        </w:rPr>
        <w:t>на</w:t>
      </w:r>
      <w:r w:rsidR="00E050BB" w:rsidRPr="008450CD">
        <w:rPr>
          <w:szCs w:val="24"/>
        </w:rPr>
        <w:t xml:space="preserve"> </w:t>
      </w:r>
      <w:r w:rsidRPr="008450CD">
        <w:rPr>
          <w:szCs w:val="24"/>
        </w:rPr>
        <w:t>заседании</w:t>
      </w:r>
      <w:r w:rsidR="00E050BB" w:rsidRPr="008450CD">
        <w:rPr>
          <w:szCs w:val="24"/>
        </w:rPr>
        <w:t xml:space="preserve"> </w:t>
      </w:r>
      <w:r w:rsidRPr="008450CD">
        <w:rPr>
          <w:szCs w:val="24"/>
        </w:rPr>
        <w:t>Комиссии.</w:t>
      </w:r>
    </w:p>
    <w:p w:rsidR="00FC7880" w:rsidRPr="008450CD" w:rsidRDefault="00FC7880" w:rsidP="00701BEF">
      <w:pPr>
        <w:rPr>
          <w:szCs w:val="24"/>
        </w:rPr>
      </w:pPr>
      <w:r w:rsidRPr="008450CD">
        <w:rPr>
          <w:szCs w:val="24"/>
        </w:rPr>
        <w:t>8.</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вступают</w:t>
      </w:r>
      <w:r w:rsidR="00E050BB" w:rsidRPr="008450CD">
        <w:rPr>
          <w:szCs w:val="24"/>
        </w:rPr>
        <w:t xml:space="preserve"> </w:t>
      </w:r>
      <w:r w:rsidRPr="008450CD">
        <w:rPr>
          <w:szCs w:val="24"/>
        </w:rPr>
        <w:t>в</w:t>
      </w:r>
      <w:r w:rsidR="00E050BB" w:rsidRPr="008450CD">
        <w:rPr>
          <w:szCs w:val="24"/>
        </w:rPr>
        <w:t xml:space="preserve"> </w:t>
      </w:r>
      <w:r w:rsidRPr="008450CD">
        <w:rPr>
          <w:szCs w:val="24"/>
        </w:rPr>
        <w:t>силу</w:t>
      </w:r>
      <w:r w:rsidR="00E050BB" w:rsidRPr="008450CD">
        <w:rPr>
          <w:szCs w:val="24"/>
        </w:rPr>
        <w:t xml:space="preserve"> </w:t>
      </w:r>
      <w:r w:rsidRPr="008450CD">
        <w:rPr>
          <w:szCs w:val="24"/>
        </w:rPr>
        <w:t>с</w:t>
      </w:r>
      <w:r w:rsidR="00E050BB" w:rsidRPr="008450CD">
        <w:rPr>
          <w:szCs w:val="24"/>
        </w:rPr>
        <w:t xml:space="preserve"> </w:t>
      </w:r>
      <w:r w:rsidRPr="008450CD">
        <w:rPr>
          <w:szCs w:val="24"/>
        </w:rPr>
        <w:t>даты</w:t>
      </w:r>
      <w:r w:rsidR="00E050BB" w:rsidRPr="008450CD">
        <w:rPr>
          <w:szCs w:val="24"/>
        </w:rPr>
        <w:t xml:space="preserve"> </w:t>
      </w:r>
      <w:r w:rsidRPr="008450CD">
        <w:rPr>
          <w:szCs w:val="24"/>
        </w:rPr>
        <w:t>подписания</w:t>
      </w:r>
      <w:r w:rsidR="00E050BB" w:rsidRPr="008450CD">
        <w:rPr>
          <w:szCs w:val="24"/>
        </w:rPr>
        <w:t xml:space="preserve"> </w:t>
      </w:r>
      <w:r w:rsidRPr="008450CD">
        <w:rPr>
          <w:szCs w:val="24"/>
        </w:rPr>
        <w:t>протокола</w:t>
      </w:r>
      <w:r w:rsidR="00E050BB" w:rsidRPr="008450CD">
        <w:rPr>
          <w:szCs w:val="24"/>
        </w:rPr>
        <w:t xml:space="preserve"> </w:t>
      </w:r>
      <w:r w:rsidRPr="008450CD">
        <w:rPr>
          <w:szCs w:val="24"/>
        </w:rPr>
        <w:t>заседания</w:t>
      </w:r>
      <w:r w:rsidR="00E050BB" w:rsidRPr="008450CD">
        <w:rPr>
          <w:szCs w:val="24"/>
        </w:rPr>
        <w:t xml:space="preserve"> </w:t>
      </w:r>
      <w:r w:rsidRPr="008450CD">
        <w:rPr>
          <w:szCs w:val="24"/>
        </w:rPr>
        <w:t>Комиссии.</w:t>
      </w:r>
    </w:p>
    <w:p w:rsidR="00FC7880" w:rsidRPr="008450CD" w:rsidRDefault="00FC7880" w:rsidP="00701BEF">
      <w:pPr>
        <w:rPr>
          <w:szCs w:val="24"/>
        </w:rPr>
      </w:pPr>
      <w:r w:rsidRPr="008450CD">
        <w:rPr>
          <w:szCs w:val="24"/>
        </w:rPr>
        <w:t>9.</w:t>
      </w:r>
      <w:r w:rsidR="00E050BB" w:rsidRPr="008450CD">
        <w:rPr>
          <w:szCs w:val="24"/>
        </w:rPr>
        <w:t xml:space="preserve"> </w:t>
      </w:r>
      <w:r w:rsidRPr="008450CD">
        <w:rPr>
          <w:szCs w:val="24"/>
        </w:rPr>
        <w:t>Заседания</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по</w:t>
      </w:r>
      <w:r w:rsidR="00E050BB" w:rsidRPr="008450CD">
        <w:rPr>
          <w:szCs w:val="24"/>
        </w:rPr>
        <w:t xml:space="preserve"> </w:t>
      </w:r>
      <w:r w:rsidRPr="008450CD">
        <w:rPr>
          <w:szCs w:val="24"/>
        </w:rPr>
        <w:t>мере</w:t>
      </w:r>
      <w:r w:rsidR="00E050BB" w:rsidRPr="008450CD">
        <w:rPr>
          <w:szCs w:val="24"/>
        </w:rPr>
        <w:t xml:space="preserve"> </w:t>
      </w:r>
      <w:r w:rsidRPr="008450CD">
        <w:rPr>
          <w:szCs w:val="24"/>
        </w:rPr>
        <w:t>необходимости,</w:t>
      </w:r>
      <w:r w:rsidR="00E050BB" w:rsidRPr="008450CD">
        <w:rPr>
          <w:szCs w:val="24"/>
        </w:rPr>
        <w:t xml:space="preserve"> </w:t>
      </w:r>
      <w:r w:rsidRPr="008450CD">
        <w:rPr>
          <w:szCs w:val="24"/>
        </w:rPr>
        <w:t>но</w:t>
      </w:r>
      <w:r w:rsidR="00E050BB" w:rsidRPr="008450CD">
        <w:rPr>
          <w:szCs w:val="24"/>
        </w:rPr>
        <w:t xml:space="preserve"> </w:t>
      </w:r>
      <w:r w:rsidRPr="008450CD">
        <w:rPr>
          <w:szCs w:val="24"/>
        </w:rPr>
        <w:t>не</w:t>
      </w:r>
      <w:r w:rsidR="00E050BB" w:rsidRPr="008450CD">
        <w:rPr>
          <w:szCs w:val="24"/>
        </w:rPr>
        <w:t xml:space="preserve"> </w:t>
      </w:r>
      <w:r w:rsidRPr="008450CD">
        <w:rPr>
          <w:szCs w:val="24"/>
        </w:rPr>
        <w:t>реже</w:t>
      </w:r>
      <w:r w:rsidR="00E050BB" w:rsidRPr="008450CD">
        <w:rPr>
          <w:szCs w:val="24"/>
        </w:rPr>
        <w:t xml:space="preserve"> </w:t>
      </w:r>
      <w:r w:rsidRPr="008450CD">
        <w:rPr>
          <w:szCs w:val="24"/>
        </w:rPr>
        <w:t>1</w:t>
      </w:r>
      <w:r w:rsidR="00E050BB" w:rsidRPr="008450CD">
        <w:rPr>
          <w:szCs w:val="24"/>
        </w:rPr>
        <w:t xml:space="preserve"> </w:t>
      </w:r>
      <w:r w:rsidRPr="008450CD">
        <w:rPr>
          <w:szCs w:val="24"/>
        </w:rPr>
        <w:t>раза</w:t>
      </w:r>
      <w:r w:rsidR="00E050BB" w:rsidRPr="008450CD">
        <w:rPr>
          <w:szCs w:val="24"/>
        </w:rPr>
        <w:t xml:space="preserve"> </w:t>
      </w:r>
      <w:r w:rsidRPr="008450CD">
        <w:rPr>
          <w:szCs w:val="24"/>
        </w:rPr>
        <w:t>в</w:t>
      </w:r>
      <w:r w:rsidR="00E050BB" w:rsidRPr="008450CD">
        <w:rPr>
          <w:szCs w:val="24"/>
        </w:rPr>
        <w:t xml:space="preserve"> </w:t>
      </w:r>
      <w:r w:rsidRPr="008450CD">
        <w:rPr>
          <w:szCs w:val="24"/>
        </w:rPr>
        <w:t>месяц.</w:t>
      </w:r>
      <w:r w:rsidR="00E050BB" w:rsidRPr="008450CD">
        <w:rPr>
          <w:szCs w:val="24"/>
        </w:rPr>
        <w:t xml:space="preserve"> </w:t>
      </w:r>
      <w:r w:rsidRPr="008450CD">
        <w:rPr>
          <w:szCs w:val="24"/>
        </w:rPr>
        <w:t>В</w:t>
      </w:r>
      <w:r w:rsidR="00E050BB" w:rsidRPr="008450CD">
        <w:rPr>
          <w:szCs w:val="24"/>
        </w:rPr>
        <w:t xml:space="preserve"> </w:t>
      </w:r>
      <w:r w:rsidRPr="008450CD">
        <w:rPr>
          <w:szCs w:val="24"/>
        </w:rPr>
        <w:t>заседаниях</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принимать</w:t>
      </w:r>
      <w:r w:rsidR="00E050BB" w:rsidRPr="008450CD">
        <w:rPr>
          <w:szCs w:val="24"/>
        </w:rPr>
        <w:t xml:space="preserve"> </w:t>
      </w:r>
      <w:r w:rsidRPr="008450CD">
        <w:rPr>
          <w:szCs w:val="24"/>
        </w:rPr>
        <w:t>участие</w:t>
      </w:r>
      <w:r w:rsidR="00E050BB" w:rsidRPr="008450CD">
        <w:rPr>
          <w:szCs w:val="24"/>
        </w:rPr>
        <w:t xml:space="preserve"> </w:t>
      </w:r>
      <w:r w:rsidRPr="008450CD">
        <w:rPr>
          <w:szCs w:val="24"/>
        </w:rPr>
        <w:t>эксперты,</w:t>
      </w:r>
      <w:r w:rsidR="00E050BB" w:rsidRPr="008450CD">
        <w:rPr>
          <w:szCs w:val="24"/>
        </w:rPr>
        <w:t xml:space="preserve"> </w:t>
      </w:r>
      <w:r w:rsidRPr="008450CD">
        <w:rPr>
          <w:szCs w:val="24"/>
        </w:rPr>
        <w:t>специалисты,</w:t>
      </w:r>
      <w:r w:rsidR="00E050BB" w:rsidRPr="008450CD">
        <w:rPr>
          <w:szCs w:val="24"/>
        </w:rPr>
        <w:t xml:space="preserve"> </w:t>
      </w:r>
      <w:r w:rsidRPr="008450CD">
        <w:rPr>
          <w:szCs w:val="24"/>
        </w:rPr>
        <w:t>представители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представители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заинтересованных</w:t>
      </w:r>
      <w:r w:rsidR="00E050BB" w:rsidRPr="008450CD">
        <w:rPr>
          <w:szCs w:val="24"/>
        </w:rPr>
        <w:t xml:space="preserve"> </w:t>
      </w:r>
      <w:r w:rsidRPr="008450CD">
        <w:rPr>
          <w:szCs w:val="24"/>
        </w:rPr>
        <w:t>сторон.</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необходимости</w:t>
      </w:r>
      <w:r w:rsidR="00E050BB" w:rsidRPr="008450CD">
        <w:rPr>
          <w:szCs w:val="24"/>
        </w:rPr>
        <w:t xml:space="preserve"> </w:t>
      </w:r>
      <w:r w:rsidRPr="008450CD">
        <w:rPr>
          <w:szCs w:val="24"/>
        </w:rPr>
        <w:t>участия</w:t>
      </w:r>
      <w:r w:rsidR="00E050BB" w:rsidRPr="008450CD">
        <w:rPr>
          <w:szCs w:val="24"/>
        </w:rPr>
        <w:t xml:space="preserve"> </w:t>
      </w:r>
      <w:r w:rsidRPr="008450CD">
        <w:rPr>
          <w:szCs w:val="24"/>
        </w:rPr>
        <w:t>перечисленных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принимается</w:t>
      </w:r>
      <w:r w:rsidR="00E050BB" w:rsidRPr="008450CD">
        <w:rPr>
          <w:szCs w:val="24"/>
        </w:rPr>
        <w:t xml:space="preserve"> </w:t>
      </w:r>
      <w:r w:rsidRPr="008450CD">
        <w:rPr>
          <w:szCs w:val="24"/>
        </w:rPr>
        <w:t>председателем</w:t>
      </w:r>
      <w:r w:rsidR="00E050BB" w:rsidRPr="008450CD">
        <w:rPr>
          <w:szCs w:val="24"/>
        </w:rPr>
        <w:t xml:space="preserve"> </w:t>
      </w:r>
      <w:r w:rsidRPr="008450CD">
        <w:rPr>
          <w:szCs w:val="24"/>
        </w:rPr>
        <w:t>Комиссии.</w:t>
      </w:r>
    </w:p>
    <w:p w:rsidR="00FC7880" w:rsidRPr="008450CD" w:rsidRDefault="00FC7880" w:rsidP="00701BEF">
      <w:pPr>
        <w:rPr>
          <w:szCs w:val="24"/>
        </w:rPr>
      </w:pPr>
      <w:r w:rsidRPr="008450CD">
        <w:rPr>
          <w:szCs w:val="24"/>
        </w:rPr>
        <w:t>Председатель</w:t>
      </w:r>
      <w:r w:rsidR="00E050BB" w:rsidRPr="008450CD">
        <w:rPr>
          <w:szCs w:val="24"/>
        </w:rPr>
        <w:t xml:space="preserve"> </w:t>
      </w:r>
      <w:r w:rsidRPr="008450CD">
        <w:rPr>
          <w:szCs w:val="24"/>
        </w:rPr>
        <w:t>Комиссии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назначается</w:t>
      </w:r>
      <w:r w:rsidR="00E050BB" w:rsidRPr="008450CD">
        <w:rPr>
          <w:szCs w:val="24"/>
        </w:rPr>
        <w:t xml:space="preserve"> </w:t>
      </w:r>
      <w:r w:rsidRPr="008450CD">
        <w:rPr>
          <w:szCs w:val="24"/>
        </w:rPr>
        <w:t>из</w:t>
      </w:r>
      <w:r w:rsidR="00E050BB" w:rsidRPr="008450CD">
        <w:rPr>
          <w:szCs w:val="24"/>
        </w:rPr>
        <w:t xml:space="preserve"> </w:t>
      </w:r>
      <w:r w:rsidRPr="008450CD">
        <w:rPr>
          <w:szCs w:val="24"/>
        </w:rPr>
        <w:t>числа</w:t>
      </w:r>
      <w:r w:rsidR="00E050BB" w:rsidRPr="008450CD">
        <w:rPr>
          <w:szCs w:val="24"/>
        </w:rPr>
        <w:t xml:space="preserve"> </w:t>
      </w:r>
      <w:r w:rsidRPr="008450CD">
        <w:rPr>
          <w:szCs w:val="24"/>
        </w:rPr>
        <w:t>представителей</w:t>
      </w:r>
      <w:r w:rsidR="00E050BB" w:rsidRPr="008450CD">
        <w:rPr>
          <w:szCs w:val="24"/>
        </w:rPr>
        <w:t xml:space="preserve"> </w:t>
      </w:r>
      <w:r w:rsidRPr="008450CD">
        <w:rPr>
          <w:szCs w:val="24"/>
        </w:rPr>
        <w:t>исполнительно-распорядительных</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входящих</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Комиссии.</w:t>
      </w:r>
    </w:p>
    <w:p w:rsidR="00417BCB" w:rsidRPr="008450CD" w:rsidRDefault="00417BCB" w:rsidP="00701BEF">
      <w:pPr>
        <w:rPr>
          <w:szCs w:val="24"/>
        </w:rPr>
      </w:pPr>
    </w:p>
    <w:p w:rsidR="00FC7880" w:rsidRPr="008450CD" w:rsidRDefault="00FC7880" w:rsidP="00701BEF">
      <w:pPr>
        <w:pStyle w:val="3"/>
      </w:pPr>
      <w:bookmarkStart w:id="51" w:name="_Toc257821075"/>
      <w:bookmarkStart w:id="52" w:name="_Toc292374595"/>
      <w:bookmarkStart w:id="53" w:name="_Toc466547719"/>
      <w:bookmarkStart w:id="54" w:name="_Toc475971177"/>
      <w:bookmarkEnd w:id="49"/>
      <w:bookmarkEnd w:id="50"/>
      <w:r w:rsidRPr="008450CD">
        <w:t>Статья</w:t>
      </w:r>
      <w:r w:rsidR="00E050BB" w:rsidRPr="008450CD">
        <w:t xml:space="preserve"> </w:t>
      </w:r>
      <w:r w:rsidR="000445FC">
        <w:t>9</w:t>
      </w:r>
      <w:r w:rsidRPr="008450CD">
        <w:t>.</w:t>
      </w:r>
      <w:bookmarkEnd w:id="51"/>
      <w:r w:rsidR="00E050BB" w:rsidRPr="008450CD">
        <w:t xml:space="preserve"> </w:t>
      </w:r>
      <w:r w:rsidRPr="008450CD">
        <w:t>Землепользование</w:t>
      </w:r>
      <w:r w:rsidR="00E050BB" w:rsidRPr="008450CD">
        <w:t xml:space="preserve"> </w:t>
      </w:r>
      <w:r w:rsidRPr="008450CD">
        <w:t>и</w:t>
      </w:r>
      <w:r w:rsidR="00E050BB" w:rsidRPr="008450CD">
        <w:t xml:space="preserve"> </w:t>
      </w:r>
      <w:r w:rsidRPr="008450CD">
        <w:t>застройка</w:t>
      </w:r>
      <w:r w:rsidR="00E050BB" w:rsidRPr="008450CD">
        <w:t xml:space="preserve"> </w:t>
      </w:r>
      <w:r w:rsidRPr="008450CD">
        <w:t>земельных</w:t>
      </w:r>
      <w:r w:rsidR="00E050BB" w:rsidRPr="008450CD">
        <w:t xml:space="preserve"> </w:t>
      </w:r>
      <w:r w:rsidRPr="008450CD">
        <w:t>участков</w:t>
      </w:r>
      <w:r w:rsidR="00E050BB" w:rsidRPr="008450CD">
        <w:t xml:space="preserve"> </w:t>
      </w:r>
      <w:r w:rsidRPr="008450CD">
        <w:t>на</w:t>
      </w:r>
      <w:r w:rsidR="00E050BB" w:rsidRPr="008450CD">
        <w:t xml:space="preserve"> </w:t>
      </w:r>
      <w:r w:rsidRPr="008450CD">
        <w:t>территории</w:t>
      </w:r>
      <w:r w:rsidR="00E050BB" w:rsidRPr="008450CD">
        <w:t xml:space="preserve"> </w:t>
      </w:r>
      <w:r w:rsidRPr="008450CD">
        <w:t>сельского</w:t>
      </w:r>
      <w:r w:rsidR="00E050BB" w:rsidRPr="008450CD">
        <w:t xml:space="preserve"> </w:t>
      </w:r>
      <w:r w:rsidRPr="008450CD">
        <w:t>поселения</w:t>
      </w:r>
      <w:r w:rsidR="00E050BB" w:rsidRPr="008450CD">
        <w:t xml:space="preserve"> </w:t>
      </w:r>
      <w:r w:rsidR="00A75743" w:rsidRPr="008450CD">
        <w:t>Новинский</w:t>
      </w:r>
      <w:r w:rsidR="00E050BB" w:rsidRPr="008450CD">
        <w:t xml:space="preserve"> </w:t>
      </w:r>
      <w:r w:rsidR="00A75743" w:rsidRPr="008450CD">
        <w:t>сельсовет</w:t>
      </w:r>
      <w:r w:rsidR="00E050BB" w:rsidRPr="008450CD">
        <w:t xml:space="preserve"> </w:t>
      </w:r>
      <w:r w:rsidR="00A75743" w:rsidRPr="008450CD">
        <w:t>Богородского</w:t>
      </w:r>
      <w:r w:rsidR="00E050BB" w:rsidRPr="008450CD">
        <w:t xml:space="preserve"> </w:t>
      </w:r>
      <w:r w:rsidRPr="008450CD">
        <w:t>муниципального</w:t>
      </w:r>
      <w:r w:rsidR="00E050BB" w:rsidRPr="008450CD">
        <w:t xml:space="preserve"> </w:t>
      </w:r>
      <w:r w:rsidRPr="008450CD">
        <w:t>района</w:t>
      </w:r>
      <w:r w:rsidR="00E050BB" w:rsidRPr="008450CD">
        <w:t xml:space="preserve"> </w:t>
      </w:r>
      <w:r w:rsidRPr="008450CD">
        <w:t>Нижегородской</w:t>
      </w:r>
      <w:r w:rsidR="00E050BB" w:rsidRPr="008450CD">
        <w:t xml:space="preserve"> </w:t>
      </w:r>
      <w:r w:rsidRPr="008450CD">
        <w:t>области.</w:t>
      </w:r>
      <w:bookmarkEnd w:id="52"/>
      <w:bookmarkEnd w:id="53"/>
      <w:bookmarkEnd w:id="54"/>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Землепользование</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A75743" w:rsidRPr="008450CD">
        <w:rPr>
          <w:szCs w:val="24"/>
        </w:rPr>
        <w:t>Новинский</w:t>
      </w:r>
      <w:r w:rsidR="00E050BB" w:rsidRPr="008450CD">
        <w:rPr>
          <w:szCs w:val="24"/>
        </w:rPr>
        <w:t xml:space="preserve"> </w:t>
      </w:r>
      <w:r w:rsidR="00A75743" w:rsidRPr="008450CD">
        <w:rPr>
          <w:szCs w:val="24"/>
        </w:rPr>
        <w:t>сельсовет</w:t>
      </w:r>
      <w:r w:rsidR="00E050BB" w:rsidRPr="008450CD">
        <w:rPr>
          <w:szCs w:val="24"/>
        </w:rPr>
        <w:t xml:space="preserve"> </w:t>
      </w:r>
      <w:r w:rsidR="00A75743"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осуществляться</w:t>
      </w:r>
      <w:r w:rsidR="00E050BB" w:rsidRPr="008450CD">
        <w:rPr>
          <w:szCs w:val="24"/>
        </w:rPr>
        <w:t xml:space="preserve"> </w:t>
      </w:r>
      <w:r w:rsidRPr="008450CD">
        <w:rPr>
          <w:szCs w:val="24"/>
        </w:rPr>
        <w:t>правообладателями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с</w:t>
      </w:r>
      <w:r w:rsidR="00E050BB" w:rsidRPr="008450CD">
        <w:rPr>
          <w:szCs w:val="24"/>
        </w:rPr>
        <w:t xml:space="preserve"> </w:t>
      </w:r>
      <w:r w:rsidRPr="008450CD">
        <w:rPr>
          <w:szCs w:val="24"/>
        </w:rPr>
        <w:t>соблюдением</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их</w:t>
      </w:r>
      <w:r w:rsidR="00E050BB" w:rsidRPr="008450CD">
        <w:rPr>
          <w:szCs w:val="24"/>
        </w:rPr>
        <w:t xml:space="preserve"> </w:t>
      </w:r>
      <w:r w:rsidRPr="008450CD">
        <w:rPr>
          <w:szCs w:val="24"/>
        </w:rPr>
        <w:t>прав.</w:t>
      </w:r>
      <w:r w:rsidR="00E050BB" w:rsidRPr="008450CD">
        <w:rPr>
          <w:szCs w:val="24"/>
        </w:rPr>
        <w:t xml:space="preserve"> </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каждой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rPr>
          <w:szCs w:val="24"/>
        </w:rPr>
      </w:pPr>
      <w:r w:rsidRPr="008450CD">
        <w:rPr>
          <w:szCs w:val="24"/>
        </w:rPr>
        <w:t>Разрешенным</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которое</w:t>
      </w:r>
      <w:r w:rsidR="00E050BB" w:rsidRPr="008450CD">
        <w:rPr>
          <w:szCs w:val="24"/>
        </w:rPr>
        <w:t xml:space="preserve"> </w:t>
      </w:r>
      <w:r w:rsidRPr="008450CD">
        <w:rPr>
          <w:szCs w:val="24"/>
        </w:rPr>
        <w:t>соответствует:</w:t>
      </w:r>
    </w:p>
    <w:p w:rsidR="00FC7880" w:rsidRPr="008450CD" w:rsidRDefault="00FC7880" w:rsidP="00701BEF">
      <w:pPr>
        <w:rPr>
          <w:szCs w:val="24"/>
        </w:rPr>
      </w:pPr>
      <w:r w:rsidRPr="008450CD">
        <w:rPr>
          <w:szCs w:val="24"/>
        </w:rPr>
        <w:t>а)</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регламентам</w:t>
      </w:r>
      <w:r w:rsidR="00E050BB" w:rsidRPr="008450CD">
        <w:rPr>
          <w:szCs w:val="24"/>
        </w:rPr>
        <w:t xml:space="preserve"> </w:t>
      </w:r>
      <w:r w:rsidRPr="008450CD">
        <w:rPr>
          <w:szCs w:val="24"/>
        </w:rPr>
        <w:t>по</w:t>
      </w:r>
      <w:r w:rsidR="00E050BB" w:rsidRPr="008450CD">
        <w:rPr>
          <w:szCs w:val="24"/>
        </w:rPr>
        <w:t xml:space="preserve"> </w:t>
      </w:r>
      <w:r w:rsidRPr="008450CD">
        <w:rPr>
          <w:szCs w:val="24"/>
        </w:rPr>
        <w:t>видам</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для</w:t>
      </w:r>
      <w:r w:rsidR="00E050BB" w:rsidRPr="008450CD">
        <w:rPr>
          <w:szCs w:val="24"/>
        </w:rPr>
        <w:t xml:space="preserve"> </w:t>
      </w:r>
      <w:r w:rsidRPr="008450CD">
        <w:rPr>
          <w:szCs w:val="24"/>
        </w:rPr>
        <w:t>соответствующей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обозначенной</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p>
    <w:p w:rsidR="00FC7880" w:rsidRPr="008450CD" w:rsidRDefault="00FC7880" w:rsidP="00701BEF">
      <w:pPr>
        <w:rPr>
          <w:szCs w:val="24"/>
        </w:rPr>
      </w:pPr>
      <w:r w:rsidRPr="008450CD">
        <w:rPr>
          <w:szCs w:val="24"/>
        </w:rPr>
        <w:t>б)</w:t>
      </w:r>
      <w:r w:rsidR="00E050BB" w:rsidRPr="008450CD">
        <w:rPr>
          <w:szCs w:val="24"/>
        </w:rPr>
        <w:t xml:space="preserve"> </w:t>
      </w:r>
      <w:r w:rsidRPr="008450CD">
        <w:rPr>
          <w:szCs w:val="24"/>
        </w:rPr>
        <w:t>предельными</w:t>
      </w:r>
      <w:r w:rsidR="00E050BB" w:rsidRPr="008450CD">
        <w:rPr>
          <w:szCs w:val="24"/>
        </w:rPr>
        <w:t xml:space="preserve"> </w:t>
      </w:r>
      <w:r w:rsidRPr="008450CD">
        <w:rPr>
          <w:szCs w:val="24"/>
        </w:rPr>
        <w:t>(минимальными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максимальными)</w:t>
      </w:r>
      <w:r w:rsidR="00E050BB" w:rsidRPr="008450CD">
        <w:rPr>
          <w:szCs w:val="24"/>
        </w:rPr>
        <w:t xml:space="preserve"> </w:t>
      </w:r>
      <w:r w:rsidRPr="008450CD">
        <w:rPr>
          <w:szCs w:val="24"/>
        </w:rPr>
        <w:t>размерами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предельными</w:t>
      </w:r>
      <w:r w:rsidR="00E050BB" w:rsidRPr="008450CD">
        <w:rPr>
          <w:szCs w:val="24"/>
        </w:rPr>
        <w:t xml:space="preserve"> </w:t>
      </w:r>
      <w:r w:rsidRPr="008450CD">
        <w:rPr>
          <w:szCs w:val="24"/>
        </w:rPr>
        <w:t>параметрами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rPr>
          <w:szCs w:val="24"/>
        </w:rPr>
      </w:pPr>
      <w:r w:rsidRPr="008450CD">
        <w:rPr>
          <w:szCs w:val="24"/>
        </w:rPr>
        <w:t>в)</w:t>
      </w:r>
      <w:r w:rsidR="00E050BB" w:rsidRPr="008450CD">
        <w:rPr>
          <w:szCs w:val="24"/>
        </w:rPr>
        <w:t xml:space="preserve"> </w:t>
      </w:r>
      <w:r w:rsidRPr="008450CD">
        <w:rPr>
          <w:szCs w:val="24"/>
        </w:rPr>
        <w:t>ограничениями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701BEF">
      <w:pPr>
        <w:rPr>
          <w:szCs w:val="24"/>
        </w:rPr>
      </w:pPr>
      <w:r w:rsidRPr="008450CD">
        <w:rPr>
          <w:szCs w:val="24"/>
        </w:rPr>
        <w:t>Разрешенное</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следующих</w:t>
      </w:r>
      <w:r w:rsidR="00E050BB" w:rsidRPr="008450CD">
        <w:rPr>
          <w:szCs w:val="24"/>
        </w:rPr>
        <w:t xml:space="preserve"> </w:t>
      </w:r>
      <w:r w:rsidRPr="008450CD">
        <w:rPr>
          <w:szCs w:val="24"/>
        </w:rPr>
        <w:t>видов:</w:t>
      </w:r>
    </w:p>
    <w:p w:rsidR="00FC7880" w:rsidRPr="008450CD" w:rsidRDefault="00FC7880" w:rsidP="00701BEF">
      <w:pPr>
        <w:rPr>
          <w:szCs w:val="24"/>
        </w:rPr>
      </w:pPr>
      <w:r w:rsidRPr="008450CD">
        <w:rPr>
          <w:szCs w:val="24"/>
        </w:rPr>
        <w:t>а)</w:t>
      </w:r>
      <w:r w:rsidR="00E050BB" w:rsidRPr="008450CD">
        <w:rPr>
          <w:szCs w:val="24"/>
        </w:rPr>
        <w:t xml:space="preserve"> </w:t>
      </w:r>
      <w:r w:rsidRPr="008450CD">
        <w:rPr>
          <w:szCs w:val="24"/>
        </w:rPr>
        <w:t>основные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p>
    <w:p w:rsidR="00FC7880" w:rsidRPr="008450CD" w:rsidRDefault="00FC7880" w:rsidP="00701BEF">
      <w:pPr>
        <w:rPr>
          <w:szCs w:val="24"/>
        </w:rPr>
      </w:pPr>
      <w:r w:rsidRPr="008450CD">
        <w:rPr>
          <w:szCs w:val="24"/>
        </w:rPr>
        <w:t>б)</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использования;</w:t>
      </w:r>
    </w:p>
    <w:p w:rsidR="00FC7880" w:rsidRPr="008450CD" w:rsidRDefault="00FC7880" w:rsidP="00701BEF">
      <w:pPr>
        <w:rPr>
          <w:szCs w:val="24"/>
        </w:rPr>
      </w:pPr>
      <w:r w:rsidRPr="008450CD">
        <w:rPr>
          <w:szCs w:val="24"/>
        </w:rPr>
        <w:t>в)</w:t>
      </w:r>
      <w:r w:rsidR="00E050BB" w:rsidRPr="008450CD">
        <w:rPr>
          <w:szCs w:val="24"/>
        </w:rPr>
        <w:t xml:space="preserve"> </w:t>
      </w:r>
      <w:r w:rsidRPr="008450CD">
        <w:rPr>
          <w:szCs w:val="24"/>
        </w:rPr>
        <w:t>вспомогательные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При</w:t>
      </w:r>
      <w:r w:rsidR="00E050BB" w:rsidRPr="008450CD">
        <w:rPr>
          <w:szCs w:val="24"/>
        </w:rPr>
        <w:t xml:space="preserve"> </w:t>
      </w:r>
      <w:r w:rsidRPr="008450CD">
        <w:rPr>
          <w:szCs w:val="24"/>
        </w:rPr>
        <w:t>использовании</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положения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требования</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содержащиеся</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Правилах,</w:t>
      </w:r>
      <w:r w:rsidR="00E050BB" w:rsidRPr="008450CD">
        <w:rPr>
          <w:szCs w:val="24"/>
        </w:rPr>
        <w:t xml:space="preserve"> </w:t>
      </w:r>
      <w:r w:rsidRPr="008450CD">
        <w:rPr>
          <w:szCs w:val="24"/>
        </w:rPr>
        <w:t>обязательны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наряду</w:t>
      </w:r>
      <w:r w:rsidR="00E050BB" w:rsidRPr="008450CD">
        <w:rPr>
          <w:szCs w:val="24"/>
        </w:rPr>
        <w:t xml:space="preserve"> </w:t>
      </w:r>
      <w:r w:rsidRPr="008450CD">
        <w:rPr>
          <w:szCs w:val="24"/>
        </w:rPr>
        <w:t>с</w:t>
      </w:r>
      <w:r w:rsidR="00E050BB" w:rsidRPr="008450CD">
        <w:rPr>
          <w:szCs w:val="24"/>
        </w:rPr>
        <w:t xml:space="preserve"> </w:t>
      </w:r>
      <w:r w:rsidRPr="008450CD">
        <w:rPr>
          <w:szCs w:val="24"/>
        </w:rPr>
        <w:t>техническими</w:t>
      </w:r>
      <w:r w:rsidR="00E050BB" w:rsidRPr="008450CD">
        <w:rPr>
          <w:szCs w:val="24"/>
        </w:rPr>
        <w:t xml:space="preserve"> </w:t>
      </w:r>
      <w:r w:rsidRPr="008450CD">
        <w:rPr>
          <w:szCs w:val="24"/>
        </w:rPr>
        <w:t>регламентами,</w:t>
      </w:r>
      <w:r w:rsidR="00E050BB" w:rsidRPr="008450CD">
        <w:rPr>
          <w:szCs w:val="24"/>
        </w:rPr>
        <w:t xml:space="preserve"> </w:t>
      </w:r>
      <w:r w:rsidRPr="008450CD">
        <w:rPr>
          <w:szCs w:val="24"/>
        </w:rPr>
        <w:t>региональными</w:t>
      </w:r>
      <w:r w:rsidR="00E050BB" w:rsidRPr="008450CD">
        <w:rPr>
          <w:szCs w:val="24"/>
        </w:rPr>
        <w:t xml:space="preserve"> </w:t>
      </w:r>
      <w:r w:rsidRPr="008450CD">
        <w:rPr>
          <w:szCs w:val="24"/>
        </w:rPr>
        <w:t>нормативами</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lastRenderedPageBreak/>
        <w:t>проектирования,</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нормативно-техническими</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и</w:t>
      </w:r>
      <w:r w:rsidR="00E050BB" w:rsidRPr="008450CD">
        <w:rPr>
          <w:szCs w:val="24"/>
        </w:rPr>
        <w:t xml:space="preserve"> </w:t>
      </w:r>
      <w:r w:rsidRPr="008450CD">
        <w:rPr>
          <w:szCs w:val="24"/>
        </w:rPr>
        <w:t>обязательными</w:t>
      </w:r>
      <w:r w:rsidR="00E050BB" w:rsidRPr="008450CD">
        <w:rPr>
          <w:szCs w:val="24"/>
        </w:rPr>
        <w:t xml:space="preserve"> </w:t>
      </w:r>
      <w:r w:rsidRPr="008450CD">
        <w:rPr>
          <w:szCs w:val="24"/>
        </w:rPr>
        <w:t>требованиями,</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E050BB" w:rsidP="00701BEF">
      <w:pPr>
        <w:rPr>
          <w:szCs w:val="24"/>
        </w:rPr>
      </w:pPr>
      <w:r w:rsidRPr="008450CD">
        <w:rPr>
          <w:szCs w:val="24"/>
        </w:rPr>
        <w:t xml:space="preserve"> </w:t>
      </w:r>
      <w:r w:rsidR="00FC7880" w:rsidRPr="008450CD">
        <w:rPr>
          <w:szCs w:val="24"/>
        </w:rPr>
        <w:t>4.</w:t>
      </w:r>
      <w:r w:rsidRPr="008450CD">
        <w:rPr>
          <w:szCs w:val="24"/>
        </w:rPr>
        <w:t xml:space="preserve"> </w:t>
      </w:r>
      <w:r w:rsidR="00FC7880" w:rsidRPr="008450CD">
        <w:rPr>
          <w:szCs w:val="24"/>
        </w:rPr>
        <w:t>Основные</w:t>
      </w:r>
      <w:r w:rsidRPr="008450CD">
        <w:rPr>
          <w:szCs w:val="24"/>
        </w:rPr>
        <w:t xml:space="preserve"> </w:t>
      </w:r>
      <w:r w:rsidR="00FC7880" w:rsidRPr="008450CD">
        <w:rPr>
          <w:szCs w:val="24"/>
        </w:rPr>
        <w:t>и</w:t>
      </w:r>
      <w:r w:rsidRPr="008450CD">
        <w:rPr>
          <w:szCs w:val="24"/>
        </w:rPr>
        <w:t xml:space="preserve"> </w:t>
      </w:r>
      <w:r w:rsidR="00FC7880" w:rsidRPr="008450CD">
        <w:rPr>
          <w:szCs w:val="24"/>
        </w:rPr>
        <w:t>вспомогательные</w:t>
      </w:r>
      <w:r w:rsidRPr="008450CD">
        <w:rPr>
          <w:szCs w:val="24"/>
        </w:rPr>
        <w:t xml:space="preserve"> </w:t>
      </w:r>
      <w:r w:rsidR="00FC7880" w:rsidRPr="008450CD">
        <w:rPr>
          <w:szCs w:val="24"/>
        </w:rPr>
        <w:t>виды</w:t>
      </w:r>
      <w:r w:rsidRPr="008450CD">
        <w:rPr>
          <w:szCs w:val="24"/>
        </w:rPr>
        <w:t xml:space="preserve"> </w:t>
      </w:r>
      <w:r w:rsidR="00FC7880" w:rsidRPr="008450CD">
        <w:rPr>
          <w:szCs w:val="24"/>
        </w:rPr>
        <w:t>разрешенного</w:t>
      </w:r>
      <w:r w:rsidRPr="008450CD">
        <w:rPr>
          <w:szCs w:val="24"/>
        </w:rPr>
        <w:t xml:space="preserve"> </w:t>
      </w:r>
      <w:r w:rsidR="00FC7880" w:rsidRPr="008450CD">
        <w:rPr>
          <w:szCs w:val="24"/>
        </w:rPr>
        <w:t>использования</w:t>
      </w:r>
      <w:r w:rsidRPr="008450CD">
        <w:rPr>
          <w:szCs w:val="24"/>
        </w:rPr>
        <w:t xml:space="preserve"> </w:t>
      </w:r>
      <w:r w:rsidR="00FC7880" w:rsidRPr="008450CD">
        <w:rPr>
          <w:szCs w:val="24"/>
        </w:rPr>
        <w:t>земельных</w:t>
      </w:r>
      <w:r w:rsidRPr="008450CD">
        <w:rPr>
          <w:szCs w:val="24"/>
        </w:rPr>
        <w:t xml:space="preserve"> </w:t>
      </w:r>
      <w:r w:rsidR="00FC7880" w:rsidRPr="008450CD">
        <w:rPr>
          <w:szCs w:val="24"/>
        </w:rPr>
        <w:t>участков</w:t>
      </w:r>
      <w:r w:rsidRPr="008450CD">
        <w:rPr>
          <w:szCs w:val="24"/>
        </w:rPr>
        <w:t xml:space="preserve"> </w:t>
      </w:r>
      <w:r w:rsidR="00FC7880" w:rsidRPr="008450CD">
        <w:rPr>
          <w:szCs w:val="24"/>
        </w:rPr>
        <w:t>и</w:t>
      </w:r>
      <w:r w:rsidRPr="008450CD">
        <w:rPr>
          <w:szCs w:val="24"/>
        </w:rPr>
        <w:t xml:space="preserve"> </w:t>
      </w:r>
      <w:r w:rsidR="00FC7880" w:rsidRPr="008450CD">
        <w:rPr>
          <w:szCs w:val="24"/>
        </w:rPr>
        <w:t>объектов</w:t>
      </w:r>
      <w:r w:rsidRPr="008450CD">
        <w:rPr>
          <w:szCs w:val="24"/>
        </w:rPr>
        <w:t xml:space="preserve"> </w:t>
      </w:r>
      <w:r w:rsidR="00FC7880" w:rsidRPr="008450CD">
        <w:rPr>
          <w:szCs w:val="24"/>
        </w:rPr>
        <w:t>капитального</w:t>
      </w:r>
      <w:r w:rsidRPr="008450CD">
        <w:rPr>
          <w:szCs w:val="24"/>
        </w:rPr>
        <w:t xml:space="preserve"> </w:t>
      </w:r>
      <w:r w:rsidR="00FC7880" w:rsidRPr="008450CD">
        <w:rPr>
          <w:szCs w:val="24"/>
        </w:rPr>
        <w:t>строительства</w:t>
      </w:r>
      <w:r w:rsidRPr="008450CD">
        <w:rPr>
          <w:szCs w:val="24"/>
        </w:rPr>
        <w:t xml:space="preserve"> </w:t>
      </w:r>
      <w:r w:rsidR="00FC7880" w:rsidRPr="008450CD">
        <w:rPr>
          <w:szCs w:val="24"/>
        </w:rPr>
        <w:t>правообладателями</w:t>
      </w:r>
      <w:r w:rsidRPr="008450CD">
        <w:rPr>
          <w:szCs w:val="24"/>
        </w:rPr>
        <w:t xml:space="preserve"> </w:t>
      </w:r>
      <w:r w:rsidR="00FC7880" w:rsidRPr="008450CD">
        <w:rPr>
          <w:szCs w:val="24"/>
        </w:rPr>
        <w:t>земельных</w:t>
      </w:r>
      <w:r w:rsidRPr="008450CD">
        <w:rPr>
          <w:szCs w:val="24"/>
        </w:rPr>
        <w:t xml:space="preserve"> </w:t>
      </w:r>
      <w:r w:rsidR="00FC7880" w:rsidRPr="008450CD">
        <w:rPr>
          <w:szCs w:val="24"/>
        </w:rPr>
        <w:t>участков</w:t>
      </w:r>
      <w:r w:rsidRPr="008450CD">
        <w:rPr>
          <w:szCs w:val="24"/>
        </w:rPr>
        <w:t xml:space="preserve"> </w:t>
      </w:r>
      <w:r w:rsidR="00FC7880" w:rsidRPr="008450CD">
        <w:rPr>
          <w:szCs w:val="24"/>
        </w:rPr>
        <w:t>и</w:t>
      </w:r>
      <w:r w:rsidRPr="008450CD">
        <w:rPr>
          <w:szCs w:val="24"/>
        </w:rPr>
        <w:t xml:space="preserve"> </w:t>
      </w:r>
      <w:r w:rsidR="00FC7880" w:rsidRPr="008450CD">
        <w:rPr>
          <w:szCs w:val="24"/>
        </w:rPr>
        <w:t>объектов</w:t>
      </w:r>
      <w:r w:rsidRPr="008450CD">
        <w:rPr>
          <w:szCs w:val="24"/>
        </w:rPr>
        <w:t xml:space="preserve"> </w:t>
      </w:r>
      <w:r w:rsidR="00FC7880" w:rsidRPr="008450CD">
        <w:rPr>
          <w:szCs w:val="24"/>
        </w:rPr>
        <w:t>капитального</w:t>
      </w:r>
      <w:r w:rsidRPr="008450CD">
        <w:rPr>
          <w:szCs w:val="24"/>
        </w:rPr>
        <w:t xml:space="preserve"> </w:t>
      </w:r>
      <w:r w:rsidR="00FC7880" w:rsidRPr="008450CD">
        <w:rPr>
          <w:szCs w:val="24"/>
        </w:rPr>
        <w:t>строительства,</w:t>
      </w:r>
      <w:r w:rsidRPr="008450CD">
        <w:rPr>
          <w:szCs w:val="24"/>
        </w:rPr>
        <w:t xml:space="preserve"> </w:t>
      </w:r>
      <w:r w:rsidR="00FC7880" w:rsidRPr="008450CD">
        <w:rPr>
          <w:szCs w:val="24"/>
        </w:rPr>
        <w:t>за</w:t>
      </w:r>
      <w:r w:rsidRPr="008450CD">
        <w:rPr>
          <w:szCs w:val="24"/>
        </w:rPr>
        <w:t xml:space="preserve"> </w:t>
      </w:r>
      <w:r w:rsidR="00FC7880" w:rsidRPr="008450CD">
        <w:rPr>
          <w:szCs w:val="24"/>
        </w:rPr>
        <w:t>исключением</w:t>
      </w:r>
      <w:r w:rsidRPr="008450CD">
        <w:rPr>
          <w:szCs w:val="24"/>
        </w:rPr>
        <w:t xml:space="preserve"> </w:t>
      </w:r>
      <w:r w:rsidR="00FC7880" w:rsidRPr="008450CD">
        <w:rPr>
          <w:szCs w:val="24"/>
        </w:rPr>
        <w:t>органов</w:t>
      </w:r>
      <w:r w:rsidRPr="008450CD">
        <w:rPr>
          <w:szCs w:val="24"/>
        </w:rPr>
        <w:t xml:space="preserve"> </w:t>
      </w:r>
      <w:r w:rsidR="00FC7880" w:rsidRPr="008450CD">
        <w:rPr>
          <w:szCs w:val="24"/>
        </w:rPr>
        <w:t>государственной</w:t>
      </w:r>
      <w:r w:rsidRPr="008450CD">
        <w:rPr>
          <w:szCs w:val="24"/>
        </w:rPr>
        <w:t xml:space="preserve"> </w:t>
      </w:r>
      <w:r w:rsidR="00FC7880" w:rsidRPr="008450CD">
        <w:rPr>
          <w:szCs w:val="24"/>
        </w:rPr>
        <w:t>власти,</w:t>
      </w:r>
      <w:r w:rsidRPr="008450CD">
        <w:rPr>
          <w:szCs w:val="24"/>
        </w:rPr>
        <w:t xml:space="preserve"> </w:t>
      </w:r>
      <w:r w:rsidR="00FC7880" w:rsidRPr="008450CD">
        <w:rPr>
          <w:szCs w:val="24"/>
        </w:rPr>
        <w:t>органов</w:t>
      </w:r>
      <w:r w:rsidRPr="008450CD">
        <w:rPr>
          <w:szCs w:val="24"/>
        </w:rPr>
        <w:t xml:space="preserve"> </w:t>
      </w:r>
      <w:r w:rsidR="00FC7880" w:rsidRPr="008450CD">
        <w:rPr>
          <w:szCs w:val="24"/>
        </w:rPr>
        <w:t>местного</w:t>
      </w:r>
      <w:r w:rsidRPr="008450CD">
        <w:rPr>
          <w:szCs w:val="24"/>
        </w:rPr>
        <w:t xml:space="preserve"> </w:t>
      </w:r>
      <w:r w:rsidR="00FC7880" w:rsidRPr="008450CD">
        <w:rPr>
          <w:szCs w:val="24"/>
        </w:rPr>
        <w:t>самоуправления,</w:t>
      </w:r>
      <w:r w:rsidRPr="008450CD">
        <w:rPr>
          <w:szCs w:val="24"/>
        </w:rPr>
        <w:t xml:space="preserve"> </w:t>
      </w:r>
      <w:r w:rsidR="00FC7880" w:rsidRPr="008450CD">
        <w:rPr>
          <w:szCs w:val="24"/>
        </w:rPr>
        <w:t>государственных</w:t>
      </w:r>
      <w:r w:rsidRPr="008450CD">
        <w:rPr>
          <w:szCs w:val="24"/>
        </w:rPr>
        <w:t xml:space="preserve"> </w:t>
      </w:r>
      <w:r w:rsidR="00FC7880" w:rsidRPr="008450CD">
        <w:rPr>
          <w:szCs w:val="24"/>
        </w:rPr>
        <w:t>и</w:t>
      </w:r>
      <w:r w:rsidRPr="008450CD">
        <w:rPr>
          <w:szCs w:val="24"/>
        </w:rPr>
        <w:t xml:space="preserve"> </w:t>
      </w:r>
      <w:r w:rsidR="00FC7880" w:rsidRPr="008450CD">
        <w:rPr>
          <w:szCs w:val="24"/>
        </w:rPr>
        <w:t>муниципальных</w:t>
      </w:r>
      <w:r w:rsidRPr="008450CD">
        <w:rPr>
          <w:szCs w:val="24"/>
        </w:rPr>
        <w:t xml:space="preserve"> </w:t>
      </w:r>
      <w:r w:rsidR="00FC7880" w:rsidRPr="008450CD">
        <w:rPr>
          <w:szCs w:val="24"/>
        </w:rPr>
        <w:t>учреждений,</w:t>
      </w:r>
      <w:r w:rsidRPr="008450CD">
        <w:rPr>
          <w:szCs w:val="24"/>
        </w:rPr>
        <w:t xml:space="preserve"> </w:t>
      </w:r>
      <w:r w:rsidR="00FC7880" w:rsidRPr="008450CD">
        <w:rPr>
          <w:szCs w:val="24"/>
        </w:rPr>
        <w:t>государственных</w:t>
      </w:r>
      <w:r w:rsidRPr="008450CD">
        <w:rPr>
          <w:szCs w:val="24"/>
        </w:rPr>
        <w:t xml:space="preserve"> </w:t>
      </w:r>
      <w:r w:rsidR="00FC7880" w:rsidRPr="008450CD">
        <w:rPr>
          <w:szCs w:val="24"/>
        </w:rPr>
        <w:t>и</w:t>
      </w:r>
      <w:r w:rsidRPr="008450CD">
        <w:rPr>
          <w:szCs w:val="24"/>
        </w:rPr>
        <w:t xml:space="preserve"> </w:t>
      </w:r>
      <w:r w:rsidR="00FC7880" w:rsidRPr="008450CD">
        <w:rPr>
          <w:szCs w:val="24"/>
        </w:rPr>
        <w:t>муниципальных</w:t>
      </w:r>
      <w:r w:rsidRPr="008450CD">
        <w:rPr>
          <w:szCs w:val="24"/>
        </w:rPr>
        <w:t xml:space="preserve"> </w:t>
      </w:r>
      <w:r w:rsidR="00FC7880" w:rsidRPr="008450CD">
        <w:rPr>
          <w:szCs w:val="24"/>
        </w:rPr>
        <w:t>унитарных</w:t>
      </w:r>
      <w:r w:rsidRPr="008450CD">
        <w:rPr>
          <w:szCs w:val="24"/>
        </w:rPr>
        <w:t xml:space="preserve"> </w:t>
      </w:r>
      <w:r w:rsidR="00FC7880" w:rsidRPr="008450CD">
        <w:rPr>
          <w:szCs w:val="24"/>
        </w:rPr>
        <w:t>предприятий,</w:t>
      </w:r>
      <w:r w:rsidRPr="008450CD">
        <w:rPr>
          <w:szCs w:val="24"/>
        </w:rPr>
        <w:t xml:space="preserve"> </w:t>
      </w:r>
      <w:r w:rsidR="00FC7880" w:rsidRPr="008450CD">
        <w:rPr>
          <w:szCs w:val="24"/>
        </w:rPr>
        <w:t>выбираются</w:t>
      </w:r>
      <w:r w:rsidRPr="008450CD">
        <w:rPr>
          <w:szCs w:val="24"/>
        </w:rPr>
        <w:t xml:space="preserve"> </w:t>
      </w:r>
      <w:r w:rsidR="00FC7880" w:rsidRPr="008450CD">
        <w:rPr>
          <w:szCs w:val="24"/>
        </w:rPr>
        <w:t>самостоятельно</w:t>
      </w:r>
      <w:r w:rsidRPr="008450CD">
        <w:rPr>
          <w:szCs w:val="24"/>
        </w:rPr>
        <w:t xml:space="preserve"> </w:t>
      </w:r>
      <w:r w:rsidR="00FC7880" w:rsidRPr="008450CD">
        <w:rPr>
          <w:szCs w:val="24"/>
        </w:rPr>
        <w:t>без</w:t>
      </w:r>
      <w:r w:rsidRPr="008450CD">
        <w:rPr>
          <w:szCs w:val="24"/>
        </w:rPr>
        <w:t xml:space="preserve"> </w:t>
      </w:r>
      <w:r w:rsidR="00FC7880" w:rsidRPr="008450CD">
        <w:rPr>
          <w:szCs w:val="24"/>
        </w:rPr>
        <w:t>дополнительных</w:t>
      </w:r>
      <w:r w:rsidRPr="008450CD">
        <w:rPr>
          <w:szCs w:val="24"/>
        </w:rPr>
        <w:t xml:space="preserve"> </w:t>
      </w:r>
      <w:r w:rsidR="00FC7880" w:rsidRPr="008450CD">
        <w:rPr>
          <w:szCs w:val="24"/>
        </w:rPr>
        <w:t>разрешений.</w:t>
      </w:r>
      <w:r w:rsidRPr="008450CD">
        <w:rPr>
          <w:szCs w:val="24"/>
        </w:rPr>
        <w:t xml:space="preserve"> </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применения</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необходимо</w:t>
      </w:r>
      <w:r w:rsidR="00E050BB" w:rsidRPr="008450CD">
        <w:rPr>
          <w:szCs w:val="24"/>
        </w:rPr>
        <w:t xml:space="preserve"> </w:t>
      </w:r>
      <w:r w:rsidRPr="008450CD">
        <w:rPr>
          <w:szCs w:val="24"/>
        </w:rPr>
        <w:t>получение</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Выдача</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12</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I</w:t>
      </w:r>
      <w:r w:rsidR="00E050BB" w:rsidRPr="008450CD">
        <w:rPr>
          <w:szCs w:val="24"/>
        </w:rPr>
        <w:t xml:space="preserve"> </w:t>
      </w:r>
      <w:r w:rsidRPr="008450CD">
        <w:rPr>
          <w:szCs w:val="24"/>
        </w:rPr>
        <w:t>Правил.</w:t>
      </w:r>
      <w:r w:rsidR="00E050BB" w:rsidRPr="008450CD">
        <w:rPr>
          <w:szCs w:val="24"/>
        </w:rPr>
        <w:t xml:space="preserve"> </w:t>
      </w:r>
    </w:p>
    <w:p w:rsidR="00FC7880" w:rsidRPr="008450CD" w:rsidRDefault="00FC7880" w:rsidP="00701BEF">
      <w:pPr>
        <w:rPr>
          <w:szCs w:val="24"/>
        </w:rPr>
      </w:pPr>
      <w:r w:rsidRPr="008450CD">
        <w:rPr>
          <w:szCs w:val="24"/>
        </w:rPr>
        <w:t>6.</w:t>
      </w:r>
      <w:r w:rsidR="00E050BB" w:rsidRPr="008450CD">
        <w:rPr>
          <w:szCs w:val="24"/>
        </w:rPr>
        <w:t xml:space="preserve"> </w:t>
      </w:r>
      <w:r w:rsidRPr="008450CD">
        <w:rPr>
          <w:szCs w:val="24"/>
        </w:rPr>
        <w:t>Установленные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одной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основные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применяться</w:t>
      </w:r>
      <w:r w:rsidR="00E050BB" w:rsidRPr="008450CD">
        <w:rPr>
          <w:szCs w:val="24"/>
        </w:rPr>
        <w:t xml:space="preserve"> </w:t>
      </w:r>
      <w:r w:rsidRPr="008450CD">
        <w:rPr>
          <w:szCs w:val="24"/>
        </w:rPr>
        <w:t>одновременно</w:t>
      </w:r>
      <w:r w:rsidR="00E050BB" w:rsidRPr="008450CD">
        <w:rPr>
          <w:szCs w:val="24"/>
        </w:rPr>
        <w:t xml:space="preserve"> </w:t>
      </w:r>
      <w:r w:rsidRPr="008450CD">
        <w:rPr>
          <w:szCs w:val="24"/>
        </w:rPr>
        <w:t>с</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разрешенными</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соответствующего</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статьей</w:t>
      </w:r>
      <w:r w:rsidR="00E050BB" w:rsidRPr="008450CD">
        <w:rPr>
          <w:szCs w:val="24"/>
        </w:rPr>
        <w:t xml:space="preserve"> </w:t>
      </w:r>
      <w:r w:rsidRPr="008450CD">
        <w:rPr>
          <w:szCs w:val="24"/>
        </w:rPr>
        <w:t>12</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I</w:t>
      </w:r>
      <w:r w:rsidR="00E050BB" w:rsidRPr="008450CD">
        <w:rPr>
          <w:szCs w:val="24"/>
        </w:rPr>
        <w:t xml:space="preserve"> </w:t>
      </w:r>
      <w:r w:rsidRPr="008450CD">
        <w:rPr>
          <w:szCs w:val="24"/>
        </w:rPr>
        <w:t>Правил.</w:t>
      </w:r>
      <w:r w:rsidR="00E050BB" w:rsidRPr="008450CD">
        <w:rPr>
          <w:szCs w:val="24"/>
        </w:rPr>
        <w:t xml:space="preserve"> </w:t>
      </w:r>
    </w:p>
    <w:p w:rsidR="00FC7880" w:rsidRPr="008450CD" w:rsidRDefault="00FC7880" w:rsidP="00701BEF">
      <w:pPr>
        <w:rPr>
          <w:szCs w:val="24"/>
        </w:rPr>
      </w:pPr>
      <w:r w:rsidRPr="008450CD">
        <w:rPr>
          <w:szCs w:val="24"/>
        </w:rPr>
        <w:t>7.</w:t>
      </w:r>
      <w:r w:rsidR="00E050BB" w:rsidRPr="008450CD">
        <w:rPr>
          <w:szCs w:val="24"/>
        </w:rPr>
        <w:t xml:space="preserve"> </w:t>
      </w:r>
      <w:r w:rsidRPr="008450CD">
        <w:rPr>
          <w:szCs w:val="24"/>
        </w:rPr>
        <w:t>Дополнительно</w:t>
      </w:r>
      <w:r w:rsidR="00E050BB" w:rsidRPr="008450CD">
        <w:rPr>
          <w:szCs w:val="24"/>
        </w:rPr>
        <w:t xml:space="preserve"> </w:t>
      </w:r>
      <w:r w:rsidRPr="008450CD">
        <w:rPr>
          <w:szCs w:val="24"/>
        </w:rPr>
        <w:t>по</w:t>
      </w:r>
      <w:r w:rsidR="00E050BB" w:rsidRPr="008450CD">
        <w:rPr>
          <w:szCs w:val="24"/>
        </w:rPr>
        <w:t xml:space="preserve"> </w:t>
      </w:r>
      <w:r w:rsidRPr="008450CD">
        <w:rPr>
          <w:szCs w:val="24"/>
        </w:rPr>
        <w:t>отношению</w:t>
      </w:r>
      <w:r w:rsidR="00E050BB" w:rsidRPr="008450CD">
        <w:rPr>
          <w:szCs w:val="24"/>
        </w:rPr>
        <w:t xml:space="preserve"> </w:t>
      </w:r>
      <w:r w:rsidRPr="008450CD">
        <w:rPr>
          <w:szCs w:val="24"/>
        </w:rPr>
        <w:t>к</w:t>
      </w:r>
      <w:r w:rsidR="00E050BB" w:rsidRPr="008450CD">
        <w:rPr>
          <w:szCs w:val="24"/>
        </w:rPr>
        <w:t xml:space="preserve"> </w:t>
      </w:r>
      <w:r w:rsidRPr="008450CD">
        <w:rPr>
          <w:szCs w:val="24"/>
        </w:rPr>
        <w:t>основным</w:t>
      </w:r>
      <w:r w:rsidR="00E050BB" w:rsidRPr="008450CD">
        <w:rPr>
          <w:szCs w:val="24"/>
        </w:rPr>
        <w:t xml:space="preserve"> </w:t>
      </w:r>
      <w:r w:rsidRPr="008450CD">
        <w:rPr>
          <w:szCs w:val="24"/>
        </w:rPr>
        <w:t>видам</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к</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разрешенным</w:t>
      </w:r>
      <w:r w:rsidR="00E050BB" w:rsidRPr="008450CD">
        <w:rPr>
          <w:szCs w:val="24"/>
        </w:rPr>
        <w:t xml:space="preserve"> </w:t>
      </w:r>
      <w:r w:rsidRPr="008450CD">
        <w:rPr>
          <w:szCs w:val="24"/>
        </w:rPr>
        <w:t>видам</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совместно</w:t>
      </w:r>
      <w:r w:rsidR="00E050BB" w:rsidRPr="008450CD">
        <w:rPr>
          <w:szCs w:val="24"/>
        </w:rPr>
        <w:t xml:space="preserve"> </w:t>
      </w:r>
      <w:r w:rsidRPr="008450CD">
        <w:rPr>
          <w:szCs w:val="24"/>
        </w:rPr>
        <w:t>с</w:t>
      </w:r>
      <w:r w:rsidR="00E050BB" w:rsidRPr="008450CD">
        <w:rPr>
          <w:szCs w:val="24"/>
        </w:rPr>
        <w:t xml:space="preserve"> </w:t>
      </w:r>
      <w:r w:rsidRPr="008450CD">
        <w:rPr>
          <w:szCs w:val="24"/>
        </w:rPr>
        <w:t>ними,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применяться</w:t>
      </w:r>
      <w:r w:rsidR="00E050BB" w:rsidRPr="008450CD">
        <w:rPr>
          <w:szCs w:val="24"/>
        </w:rPr>
        <w:t xml:space="preserve"> </w:t>
      </w:r>
      <w:r w:rsidRPr="008450CD">
        <w:rPr>
          <w:szCs w:val="24"/>
        </w:rPr>
        <w:t>указанные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градостроительном</w:t>
      </w:r>
      <w:r w:rsidR="00E050BB" w:rsidRPr="008450CD">
        <w:rPr>
          <w:szCs w:val="24"/>
        </w:rPr>
        <w:t xml:space="preserve"> </w:t>
      </w:r>
      <w:r w:rsidRPr="008450CD">
        <w:rPr>
          <w:szCs w:val="24"/>
        </w:rPr>
        <w:t>регламенте</w:t>
      </w:r>
      <w:r w:rsidR="00E050BB" w:rsidRPr="008450CD">
        <w:rPr>
          <w:szCs w:val="24"/>
        </w:rPr>
        <w:t xml:space="preserve"> </w:t>
      </w:r>
      <w:r w:rsidRPr="008450CD">
        <w:rPr>
          <w:szCs w:val="24"/>
        </w:rPr>
        <w:t>вспомогательные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p>
    <w:p w:rsidR="00FC7880" w:rsidRPr="008450CD" w:rsidRDefault="00FC7880" w:rsidP="00701BEF">
      <w:pPr>
        <w:rPr>
          <w:szCs w:val="24"/>
        </w:rPr>
      </w:pPr>
      <w:r w:rsidRPr="008450CD">
        <w:rPr>
          <w:szCs w:val="24"/>
        </w:rPr>
        <w:t>8.</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зон</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правовой</w:t>
      </w:r>
      <w:r w:rsidR="00E050BB" w:rsidRPr="008450CD">
        <w:rPr>
          <w:szCs w:val="24"/>
        </w:rPr>
        <w:t xml:space="preserve"> </w:t>
      </w:r>
      <w:r w:rsidRPr="008450CD">
        <w:rPr>
          <w:szCs w:val="24"/>
        </w:rPr>
        <w:t>режим</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совокупностью</w:t>
      </w:r>
      <w:r w:rsidR="00E050BB" w:rsidRPr="008450CD">
        <w:rPr>
          <w:szCs w:val="24"/>
        </w:rPr>
        <w:t xml:space="preserve"> </w:t>
      </w:r>
      <w:r w:rsidRPr="008450CD">
        <w:rPr>
          <w:szCs w:val="24"/>
        </w:rPr>
        <w:t>ограничений,</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2</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применяются</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строгие</w:t>
      </w:r>
      <w:r w:rsidR="00E050BB" w:rsidRPr="008450CD">
        <w:rPr>
          <w:szCs w:val="24"/>
        </w:rPr>
        <w:t xml:space="preserve"> </w:t>
      </w:r>
      <w:r w:rsidRPr="008450CD">
        <w:rPr>
          <w:szCs w:val="24"/>
        </w:rPr>
        <w:t>требования,</w:t>
      </w:r>
      <w:r w:rsidR="00E050BB" w:rsidRPr="008450CD">
        <w:rPr>
          <w:szCs w:val="24"/>
        </w:rPr>
        <w:t xml:space="preserve"> </w:t>
      </w:r>
      <w:r w:rsidRPr="008450CD">
        <w:rPr>
          <w:szCs w:val="24"/>
        </w:rPr>
        <w:t>относящиеся</w:t>
      </w:r>
      <w:r w:rsidR="00E050BB" w:rsidRPr="008450CD">
        <w:rPr>
          <w:szCs w:val="24"/>
        </w:rPr>
        <w:t xml:space="preserve"> </w:t>
      </w:r>
      <w:r w:rsidRPr="008450CD">
        <w:rPr>
          <w:szCs w:val="24"/>
        </w:rPr>
        <w:t>к</w:t>
      </w:r>
      <w:r w:rsidR="00E050BB" w:rsidRPr="008450CD">
        <w:rPr>
          <w:szCs w:val="24"/>
        </w:rPr>
        <w:t xml:space="preserve"> </w:t>
      </w:r>
      <w:r w:rsidRPr="008450CD">
        <w:rPr>
          <w:szCs w:val="24"/>
        </w:rPr>
        <w:t>одному</w:t>
      </w:r>
      <w:r w:rsidR="00E050BB" w:rsidRPr="008450CD">
        <w:rPr>
          <w:szCs w:val="24"/>
        </w:rPr>
        <w:t xml:space="preserve"> </w:t>
      </w:r>
      <w:r w:rsidRPr="008450CD">
        <w:rPr>
          <w:szCs w:val="24"/>
        </w:rPr>
        <w:t>и</w:t>
      </w:r>
      <w:r w:rsidR="00E050BB" w:rsidRPr="008450CD">
        <w:rPr>
          <w:szCs w:val="24"/>
        </w:rPr>
        <w:t xml:space="preserve"> </w:t>
      </w:r>
      <w:r w:rsidRPr="008450CD">
        <w:rPr>
          <w:szCs w:val="24"/>
        </w:rPr>
        <w:t>тому</w:t>
      </w:r>
      <w:r w:rsidR="00E050BB" w:rsidRPr="008450CD">
        <w:rPr>
          <w:szCs w:val="24"/>
        </w:rPr>
        <w:t xml:space="preserve"> </w:t>
      </w:r>
      <w:r w:rsidRPr="008450CD">
        <w:rPr>
          <w:szCs w:val="24"/>
        </w:rPr>
        <w:t>же</w:t>
      </w:r>
      <w:r w:rsidR="00E050BB" w:rsidRPr="008450CD">
        <w:rPr>
          <w:szCs w:val="24"/>
        </w:rPr>
        <w:t xml:space="preserve"> </w:t>
      </w:r>
      <w:r w:rsidRPr="008450CD">
        <w:rPr>
          <w:szCs w:val="24"/>
        </w:rPr>
        <w:t>параметру.</w:t>
      </w:r>
      <w:r w:rsidR="00E050BB" w:rsidRPr="008450CD">
        <w:rPr>
          <w:szCs w:val="24"/>
        </w:rPr>
        <w:t xml:space="preserve"> </w:t>
      </w:r>
    </w:p>
    <w:p w:rsidR="00FC7880" w:rsidRPr="008450CD" w:rsidRDefault="00FC7880" w:rsidP="00701BEF">
      <w:pPr>
        <w:rPr>
          <w:szCs w:val="24"/>
        </w:rPr>
      </w:pPr>
      <w:r w:rsidRPr="008450CD">
        <w:rPr>
          <w:szCs w:val="24"/>
        </w:rPr>
        <w:t>9.</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регламента</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равной</w:t>
      </w:r>
      <w:r w:rsidR="00E050BB" w:rsidRPr="008450CD">
        <w:rPr>
          <w:szCs w:val="24"/>
        </w:rPr>
        <w:t xml:space="preserve"> </w:t>
      </w:r>
      <w:r w:rsidRPr="008450CD">
        <w:rPr>
          <w:szCs w:val="24"/>
        </w:rPr>
        <w:t>мере</w:t>
      </w:r>
      <w:r w:rsidR="00E050BB" w:rsidRPr="008450CD">
        <w:rPr>
          <w:szCs w:val="24"/>
        </w:rPr>
        <w:t xml:space="preserve"> </w:t>
      </w:r>
      <w:r w:rsidRPr="008450CD">
        <w:rPr>
          <w:szCs w:val="24"/>
        </w:rPr>
        <w:t>на</w:t>
      </w:r>
      <w:r w:rsidR="00E050BB" w:rsidRPr="008450CD">
        <w:rPr>
          <w:szCs w:val="24"/>
        </w:rPr>
        <w:t xml:space="preserve"> </w:t>
      </w:r>
      <w:r w:rsidRPr="008450CD">
        <w:rPr>
          <w:szCs w:val="24"/>
        </w:rPr>
        <w:t>все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обозначенной</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p>
    <w:p w:rsidR="00FC7880" w:rsidRPr="008450CD" w:rsidRDefault="00FC7880" w:rsidP="00701BEF">
      <w:pPr>
        <w:autoSpaceDE w:val="0"/>
        <w:autoSpaceDN w:val="0"/>
        <w:adjustRightInd w:val="0"/>
        <w:rPr>
          <w:szCs w:val="24"/>
        </w:rPr>
      </w:pPr>
      <w:r w:rsidRPr="008450CD">
        <w:rPr>
          <w:szCs w:val="24"/>
        </w:rPr>
        <w:t>10.</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соответствуют</w:t>
      </w:r>
      <w:r w:rsidR="00E050BB" w:rsidRPr="008450CD">
        <w:rPr>
          <w:szCs w:val="24"/>
        </w:rPr>
        <w:t xml:space="preserve"> </w:t>
      </w:r>
      <w:r w:rsidRPr="008450CD">
        <w:rPr>
          <w:szCs w:val="24"/>
        </w:rPr>
        <w:t>градостроительному</w:t>
      </w:r>
      <w:r w:rsidR="00E050BB" w:rsidRPr="008450CD">
        <w:rPr>
          <w:szCs w:val="24"/>
        </w:rPr>
        <w:t xml:space="preserve"> </w:t>
      </w:r>
      <w:r w:rsidRPr="008450CD">
        <w:rPr>
          <w:szCs w:val="24"/>
        </w:rPr>
        <w:t>регламенту,</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использоваться</w:t>
      </w:r>
      <w:r w:rsidR="00E050BB" w:rsidRPr="008450CD">
        <w:rPr>
          <w:szCs w:val="24"/>
        </w:rPr>
        <w:t xml:space="preserve"> </w:t>
      </w:r>
      <w:r w:rsidRPr="008450CD">
        <w:rPr>
          <w:szCs w:val="24"/>
        </w:rPr>
        <w:t>без</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срока</w:t>
      </w:r>
      <w:r w:rsidR="00E050BB" w:rsidRPr="008450CD">
        <w:rPr>
          <w:szCs w:val="24"/>
        </w:rPr>
        <w:t xml:space="preserve"> </w:t>
      </w:r>
      <w:r w:rsidRPr="008450CD">
        <w:rPr>
          <w:szCs w:val="24"/>
        </w:rPr>
        <w:t>приведения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с</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опасно</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жизни</w:t>
      </w:r>
      <w:r w:rsidR="00E050BB" w:rsidRPr="008450CD">
        <w:rPr>
          <w:szCs w:val="24"/>
        </w:rPr>
        <w:t xml:space="preserve"> </w:t>
      </w:r>
      <w:r w:rsidRPr="008450CD">
        <w:rPr>
          <w:szCs w:val="24"/>
        </w:rPr>
        <w:t>или</w:t>
      </w:r>
      <w:r w:rsidR="00E050BB" w:rsidRPr="008450CD">
        <w:rPr>
          <w:szCs w:val="24"/>
        </w:rPr>
        <w:t xml:space="preserve"> </w:t>
      </w:r>
      <w:r w:rsidRPr="008450CD">
        <w:rPr>
          <w:szCs w:val="24"/>
        </w:rPr>
        <w:t>здоровья</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FC7880" w:rsidRPr="008450CD" w:rsidRDefault="00FC7880" w:rsidP="00701BEF">
      <w:pPr>
        <w:autoSpaceDE w:val="0"/>
        <w:autoSpaceDN w:val="0"/>
        <w:adjustRightInd w:val="0"/>
        <w:rPr>
          <w:szCs w:val="24"/>
        </w:rPr>
      </w:pPr>
      <w:r w:rsidRPr="008450CD">
        <w:rPr>
          <w:szCs w:val="24"/>
        </w:rPr>
        <w:t>11.</w:t>
      </w:r>
      <w:r w:rsidR="00E050BB" w:rsidRPr="008450CD">
        <w:rPr>
          <w:szCs w:val="24"/>
        </w:rPr>
        <w:t xml:space="preserve"> </w:t>
      </w:r>
      <w:r w:rsidRPr="008450CD">
        <w:rPr>
          <w:szCs w:val="24"/>
        </w:rPr>
        <w:t>Реконструкция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19" w:anchor="Par0" w:history="1">
        <w:r w:rsidRPr="008450CD">
          <w:rPr>
            <w:rStyle w:val="ac"/>
            <w:color w:val="auto"/>
            <w:szCs w:val="24"/>
            <w:u w:val="none"/>
          </w:rPr>
          <w:t>пункте</w:t>
        </w:r>
      </w:hyperlink>
      <w:r w:rsidR="00E050BB" w:rsidRPr="008450CD">
        <w:rPr>
          <w:rStyle w:val="ac"/>
          <w:color w:val="auto"/>
          <w:szCs w:val="24"/>
          <w:u w:val="none"/>
        </w:rPr>
        <w:t xml:space="preserve"> </w:t>
      </w:r>
      <w:hyperlink r:id="rId20" w:anchor="Par0" w:history="1">
        <w:r w:rsidRPr="008450CD">
          <w:rPr>
            <w:rStyle w:val="ac"/>
            <w:color w:val="auto"/>
            <w:szCs w:val="24"/>
            <w:u w:val="none"/>
          </w:rPr>
          <w:t>1</w:t>
        </w:r>
      </w:hyperlink>
      <w:r w:rsidRPr="008450CD">
        <w:rPr>
          <w:szCs w:val="24"/>
        </w:rPr>
        <w:t>0</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осуществляться</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приведения</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с</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или</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уменьшения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несоответствия</w:t>
      </w:r>
      <w:r w:rsidR="00E050BB" w:rsidRPr="008450CD">
        <w:rPr>
          <w:szCs w:val="24"/>
        </w:rPr>
        <w:t xml:space="preserve"> </w:t>
      </w:r>
      <w:r w:rsidRPr="008450CD">
        <w:rPr>
          <w:szCs w:val="24"/>
        </w:rPr>
        <w:t>предельным</w:t>
      </w:r>
      <w:r w:rsidR="00E050BB" w:rsidRPr="008450CD">
        <w:rPr>
          <w:szCs w:val="24"/>
        </w:rPr>
        <w:t xml:space="preserve"> </w:t>
      </w:r>
      <w:r w:rsidRPr="008450CD">
        <w:rPr>
          <w:szCs w:val="24"/>
        </w:rPr>
        <w:t>параметрам</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Изменение</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осуществляться</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приведения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с</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p>
    <w:p w:rsidR="00FC7880" w:rsidRPr="008450CD" w:rsidRDefault="00FC7880" w:rsidP="00701BEF">
      <w:pPr>
        <w:autoSpaceDE w:val="0"/>
        <w:autoSpaceDN w:val="0"/>
        <w:adjustRightInd w:val="0"/>
        <w:rPr>
          <w:szCs w:val="24"/>
        </w:rPr>
      </w:pPr>
      <w:r w:rsidRPr="008450CD">
        <w:rPr>
          <w:szCs w:val="24"/>
        </w:rPr>
        <w:t>12.</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21" w:anchor="Par0" w:history="1">
        <w:r w:rsidRPr="008450CD">
          <w:rPr>
            <w:rStyle w:val="ac"/>
            <w:color w:val="auto"/>
            <w:szCs w:val="24"/>
            <w:u w:val="none"/>
          </w:rPr>
          <w:t>пункте</w:t>
        </w:r>
      </w:hyperlink>
      <w:r w:rsidR="00E050BB" w:rsidRPr="008450CD">
        <w:rPr>
          <w:szCs w:val="24"/>
        </w:rPr>
        <w:t xml:space="preserve"> </w:t>
      </w:r>
      <w:r w:rsidRPr="008450CD">
        <w:rPr>
          <w:szCs w:val="24"/>
        </w:rPr>
        <w:t>10</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продолжается</w:t>
      </w:r>
      <w:r w:rsidR="00E050BB" w:rsidRPr="008450CD">
        <w:rPr>
          <w:szCs w:val="24"/>
        </w:rPr>
        <w:t xml:space="preserve"> </w:t>
      </w:r>
      <w:r w:rsidRPr="008450CD">
        <w:rPr>
          <w:szCs w:val="24"/>
        </w:rPr>
        <w:t>и</w:t>
      </w:r>
      <w:r w:rsidR="00E050BB" w:rsidRPr="008450CD">
        <w:rPr>
          <w:szCs w:val="24"/>
        </w:rPr>
        <w:t xml:space="preserve"> </w:t>
      </w:r>
      <w:r w:rsidRPr="008450CD">
        <w:rPr>
          <w:szCs w:val="24"/>
        </w:rPr>
        <w:t>опасно</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жизни</w:t>
      </w:r>
      <w:r w:rsidR="00E050BB" w:rsidRPr="008450CD">
        <w:rPr>
          <w:szCs w:val="24"/>
        </w:rPr>
        <w:t xml:space="preserve"> </w:t>
      </w:r>
      <w:r w:rsidRPr="008450CD">
        <w:rPr>
          <w:szCs w:val="24"/>
        </w:rPr>
        <w:t>или</w:t>
      </w:r>
      <w:r w:rsidR="00E050BB" w:rsidRPr="008450CD">
        <w:rPr>
          <w:szCs w:val="24"/>
        </w:rPr>
        <w:t xml:space="preserve"> </w:t>
      </w:r>
      <w:r w:rsidRPr="008450CD">
        <w:rPr>
          <w:szCs w:val="24"/>
        </w:rPr>
        <w:t>здоровья</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федеральными</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наложен</w:t>
      </w:r>
      <w:r w:rsidR="00E050BB" w:rsidRPr="008450CD">
        <w:rPr>
          <w:szCs w:val="24"/>
        </w:rPr>
        <w:t xml:space="preserve"> </w:t>
      </w:r>
      <w:r w:rsidRPr="008450CD">
        <w:rPr>
          <w:szCs w:val="24"/>
        </w:rPr>
        <w:t>запрет</w:t>
      </w:r>
      <w:r w:rsidR="00E050BB" w:rsidRPr="008450CD">
        <w:rPr>
          <w:szCs w:val="24"/>
        </w:rPr>
        <w:t xml:space="preserve"> </w:t>
      </w:r>
      <w:r w:rsidRPr="008450CD">
        <w:rPr>
          <w:szCs w:val="24"/>
        </w:rPr>
        <w:t>на</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p>
    <w:p w:rsidR="00701BEF" w:rsidRPr="008450CD" w:rsidRDefault="00701BEF" w:rsidP="00701BEF">
      <w:pPr>
        <w:autoSpaceDE w:val="0"/>
        <w:autoSpaceDN w:val="0"/>
        <w:adjustRightInd w:val="0"/>
        <w:rPr>
          <w:szCs w:val="24"/>
        </w:rPr>
      </w:pPr>
    </w:p>
    <w:p w:rsidR="00FC7880" w:rsidRPr="008450CD" w:rsidRDefault="00FC7880" w:rsidP="00701BEF">
      <w:pPr>
        <w:pStyle w:val="3"/>
      </w:pPr>
      <w:bookmarkStart w:id="55" w:name="_Toc466547720"/>
      <w:bookmarkStart w:id="56" w:name="_Toc475971178"/>
      <w:r w:rsidRPr="008450CD">
        <w:lastRenderedPageBreak/>
        <w:t>Статья</w:t>
      </w:r>
      <w:r w:rsidR="00E050BB" w:rsidRPr="008450CD">
        <w:t xml:space="preserve"> </w:t>
      </w:r>
      <w:r w:rsidRPr="008450CD">
        <w:t>1</w:t>
      </w:r>
      <w:r w:rsidR="000445FC">
        <w:t>0</w:t>
      </w:r>
      <w:r w:rsidRPr="008450CD">
        <w:t>.</w:t>
      </w:r>
      <w:r w:rsidR="00E050BB" w:rsidRPr="008450CD">
        <w:t xml:space="preserve"> </w:t>
      </w:r>
      <w:r w:rsidRPr="008450CD">
        <w:t>Осуществление</w:t>
      </w:r>
      <w:r w:rsidR="00E050BB" w:rsidRPr="008450CD">
        <w:t xml:space="preserve"> </w:t>
      </w:r>
      <w:r w:rsidRPr="008450CD">
        <w:t>строительства</w:t>
      </w:r>
      <w:r w:rsidR="00E050BB" w:rsidRPr="008450CD">
        <w:t xml:space="preserve"> </w:t>
      </w:r>
      <w:r w:rsidRPr="008450CD">
        <w:t>и</w:t>
      </w:r>
      <w:r w:rsidR="00E050BB" w:rsidRPr="008450CD">
        <w:t xml:space="preserve"> </w:t>
      </w:r>
      <w:r w:rsidRPr="008450CD">
        <w:t>реконструкции</w:t>
      </w:r>
      <w:r w:rsidR="00E050BB" w:rsidRPr="008450CD">
        <w:t xml:space="preserve"> </w:t>
      </w:r>
      <w:r w:rsidRPr="008450CD">
        <w:t>объектов</w:t>
      </w:r>
      <w:r w:rsidR="00E050BB" w:rsidRPr="008450CD">
        <w:t xml:space="preserve"> </w:t>
      </w:r>
      <w:r w:rsidRPr="008450CD">
        <w:t>капитального</w:t>
      </w:r>
      <w:r w:rsidR="00E050BB" w:rsidRPr="008450CD">
        <w:t xml:space="preserve"> </w:t>
      </w:r>
      <w:r w:rsidRPr="008450CD">
        <w:t>строительства</w:t>
      </w:r>
      <w:r w:rsidR="00E050BB" w:rsidRPr="008450CD">
        <w:t xml:space="preserve"> </w:t>
      </w:r>
      <w:r w:rsidRPr="008450CD">
        <w:t>на</w:t>
      </w:r>
      <w:r w:rsidR="00E050BB" w:rsidRPr="008450CD">
        <w:t xml:space="preserve"> </w:t>
      </w:r>
      <w:r w:rsidRPr="008450CD">
        <w:t>территории</w:t>
      </w:r>
      <w:r w:rsidR="00E050BB" w:rsidRPr="008450CD">
        <w:t xml:space="preserve"> </w:t>
      </w:r>
      <w:r w:rsidRPr="008450CD">
        <w:t>сельского</w:t>
      </w:r>
      <w:r w:rsidR="00E050BB" w:rsidRPr="008450CD">
        <w:t xml:space="preserve"> </w:t>
      </w:r>
      <w:r w:rsidRPr="008450CD">
        <w:t>поселения</w:t>
      </w:r>
      <w:r w:rsidR="00E050BB" w:rsidRPr="008450CD">
        <w:t xml:space="preserve"> </w:t>
      </w:r>
      <w:r w:rsidR="00575E15" w:rsidRPr="008450CD">
        <w:t>Новинский</w:t>
      </w:r>
      <w:r w:rsidR="00E050BB" w:rsidRPr="008450CD">
        <w:t xml:space="preserve"> </w:t>
      </w:r>
      <w:r w:rsidR="00575E15" w:rsidRPr="008450CD">
        <w:t>сельсовет</w:t>
      </w:r>
      <w:r w:rsidR="00E050BB" w:rsidRPr="008450CD">
        <w:t xml:space="preserve"> </w:t>
      </w:r>
      <w:r w:rsidR="00575E15" w:rsidRPr="008450CD">
        <w:t>Богородского</w:t>
      </w:r>
      <w:r w:rsidR="00E050BB" w:rsidRPr="008450CD">
        <w:t xml:space="preserve"> </w:t>
      </w:r>
      <w:r w:rsidRPr="008450CD">
        <w:t>муниципального</w:t>
      </w:r>
      <w:r w:rsidR="00E050BB" w:rsidRPr="008450CD">
        <w:t xml:space="preserve"> </w:t>
      </w:r>
      <w:r w:rsidRPr="008450CD">
        <w:t>района</w:t>
      </w:r>
      <w:r w:rsidR="00E050BB" w:rsidRPr="008450CD">
        <w:t xml:space="preserve"> </w:t>
      </w:r>
      <w:r w:rsidRPr="008450CD">
        <w:t>Нижегородской</w:t>
      </w:r>
      <w:r w:rsidR="00E050BB" w:rsidRPr="008450CD">
        <w:t xml:space="preserve"> </w:t>
      </w:r>
      <w:r w:rsidRPr="008450CD">
        <w:t>области</w:t>
      </w:r>
      <w:bookmarkEnd w:id="55"/>
      <w:bookmarkEnd w:id="56"/>
    </w:p>
    <w:p w:rsidR="00FC7880" w:rsidRPr="008450CD" w:rsidRDefault="00FC7880" w:rsidP="00701BEF">
      <w:pPr>
        <w:ind w:firstLine="748"/>
        <w:rPr>
          <w:szCs w:val="24"/>
        </w:rPr>
      </w:pPr>
      <w:r w:rsidRPr="008450CD">
        <w:rPr>
          <w:szCs w:val="24"/>
        </w:rPr>
        <w:t>1.</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правообладателями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требованиями,</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другими</w:t>
      </w:r>
      <w:r w:rsidR="00E050BB" w:rsidRPr="008450CD">
        <w:rPr>
          <w:szCs w:val="24"/>
        </w:rPr>
        <w:t xml:space="preserve"> </w:t>
      </w:r>
      <w:r w:rsidRPr="008450CD">
        <w:rPr>
          <w:szCs w:val="24"/>
        </w:rPr>
        <w:t>федеральными</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и</w:t>
      </w:r>
      <w:r w:rsidR="00E050BB" w:rsidRPr="008450CD">
        <w:rPr>
          <w:szCs w:val="24"/>
        </w:rPr>
        <w:t xml:space="preserve"> </w:t>
      </w:r>
      <w:r w:rsidRPr="008450CD">
        <w:rPr>
          <w:szCs w:val="24"/>
        </w:rPr>
        <w:t>муниципальными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00575E15" w:rsidRPr="008450CD">
        <w:rPr>
          <w:szCs w:val="24"/>
        </w:rPr>
        <w:t>Богородск</w:t>
      </w:r>
      <w:r w:rsidRPr="008450CD">
        <w:rPr>
          <w:szCs w:val="24"/>
        </w:rPr>
        <w:t>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ind w:firstLine="748"/>
        <w:rPr>
          <w:szCs w:val="24"/>
        </w:rPr>
      </w:pPr>
      <w:r w:rsidRPr="008450CD">
        <w:rPr>
          <w:szCs w:val="24"/>
        </w:rPr>
        <w:t>Данное</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реализовано</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реконструкцию</w:t>
      </w:r>
      <w:r w:rsidR="00E050BB" w:rsidRPr="008450CD">
        <w:rPr>
          <w:szCs w:val="24"/>
        </w:rPr>
        <w:t xml:space="preserve"> </w:t>
      </w:r>
      <w:r w:rsidRPr="008450CD">
        <w:rPr>
          <w:szCs w:val="24"/>
        </w:rPr>
        <w:t>предоставляемого</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о</w:t>
      </w:r>
      <w:r w:rsidR="00E050BB" w:rsidRPr="008450CD">
        <w:rPr>
          <w:szCs w:val="24"/>
        </w:rPr>
        <w:t xml:space="preserve"> </w:t>
      </w:r>
      <w:r w:rsidRPr="008450CD">
        <w:rPr>
          <w:szCs w:val="24"/>
        </w:rPr>
        <w:t>градостроительной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ind w:firstLine="748"/>
        <w:rPr>
          <w:szCs w:val="24"/>
          <w:shd w:val="clear" w:color="auto" w:fill="FFFFFF"/>
        </w:rPr>
      </w:pPr>
      <w:r w:rsidRPr="008450CD">
        <w:rPr>
          <w:snapToGrid w:val="0"/>
          <w:szCs w:val="24"/>
        </w:rPr>
        <w:t>2.</w:t>
      </w:r>
      <w:r w:rsidR="00E050BB" w:rsidRPr="008450CD">
        <w:rPr>
          <w:snapToGrid w:val="0"/>
          <w:szCs w:val="24"/>
        </w:rPr>
        <w:t xml:space="preserve"> </w:t>
      </w:r>
      <w:r w:rsidRPr="008450CD">
        <w:rPr>
          <w:snapToGrid w:val="0"/>
          <w:szCs w:val="24"/>
        </w:rPr>
        <w:t>Разрешение</w:t>
      </w:r>
      <w:r w:rsidR="00E050BB" w:rsidRPr="008450CD">
        <w:rPr>
          <w:snapToGrid w:val="0"/>
          <w:szCs w:val="24"/>
        </w:rPr>
        <w:t xml:space="preserve"> </w:t>
      </w:r>
      <w:r w:rsidRPr="008450CD">
        <w:rPr>
          <w:snapToGrid w:val="0"/>
          <w:szCs w:val="24"/>
        </w:rPr>
        <w:t>на</w:t>
      </w:r>
      <w:r w:rsidR="00E050BB" w:rsidRPr="008450CD">
        <w:rPr>
          <w:snapToGrid w:val="0"/>
          <w:szCs w:val="24"/>
        </w:rPr>
        <w:t xml:space="preserve"> </w:t>
      </w:r>
      <w:r w:rsidRPr="008450CD">
        <w:rPr>
          <w:snapToGrid w:val="0"/>
          <w:szCs w:val="24"/>
        </w:rPr>
        <w:t>строительство,</w:t>
      </w:r>
      <w:r w:rsidR="00E050BB" w:rsidRPr="008450CD">
        <w:rPr>
          <w:snapToGrid w:val="0"/>
          <w:szCs w:val="24"/>
        </w:rPr>
        <w:t xml:space="preserve"> </w:t>
      </w:r>
      <w:r w:rsidRPr="008450CD">
        <w:rPr>
          <w:snapToGrid w:val="0"/>
          <w:szCs w:val="24"/>
        </w:rPr>
        <w:t>реконструкцию</w:t>
      </w:r>
      <w:r w:rsidR="00E050BB" w:rsidRPr="008450CD">
        <w:rPr>
          <w:snapToGrid w:val="0"/>
          <w:szCs w:val="24"/>
        </w:rPr>
        <w:t xml:space="preserve"> </w:t>
      </w:r>
      <w:r w:rsidRPr="008450CD">
        <w:rPr>
          <w:szCs w:val="24"/>
          <w:shd w:val="clear" w:color="auto" w:fill="FFFFFF"/>
        </w:rPr>
        <w:t>(за</w:t>
      </w:r>
      <w:r w:rsidR="00E050BB" w:rsidRPr="008450CD">
        <w:rPr>
          <w:szCs w:val="24"/>
          <w:shd w:val="clear" w:color="auto" w:fill="FFFFFF"/>
        </w:rPr>
        <w:t xml:space="preserve"> </w:t>
      </w:r>
      <w:r w:rsidRPr="008450CD">
        <w:rPr>
          <w:szCs w:val="24"/>
          <w:shd w:val="clear" w:color="auto" w:fill="FFFFFF"/>
        </w:rPr>
        <w:t>исключением</w:t>
      </w:r>
      <w:r w:rsidR="00E050BB" w:rsidRPr="008450CD">
        <w:rPr>
          <w:szCs w:val="24"/>
          <w:shd w:val="clear" w:color="auto" w:fill="FFFFFF"/>
        </w:rPr>
        <w:t xml:space="preserve"> </w:t>
      </w:r>
      <w:r w:rsidRPr="008450CD">
        <w:rPr>
          <w:szCs w:val="24"/>
          <w:shd w:val="clear" w:color="auto" w:fill="FFFFFF"/>
        </w:rPr>
        <w:t>объектов</w:t>
      </w:r>
      <w:r w:rsidR="00E050BB" w:rsidRPr="008450CD">
        <w:rPr>
          <w:szCs w:val="24"/>
          <w:shd w:val="clear" w:color="auto" w:fill="FFFFFF"/>
        </w:rPr>
        <w:t xml:space="preserve"> </w:t>
      </w:r>
      <w:r w:rsidRPr="008450CD">
        <w:rPr>
          <w:szCs w:val="24"/>
          <w:shd w:val="clear" w:color="auto" w:fill="FFFFFF"/>
        </w:rPr>
        <w:t>капитального</w:t>
      </w:r>
      <w:r w:rsidR="00E050BB" w:rsidRPr="008450CD">
        <w:rPr>
          <w:szCs w:val="24"/>
          <w:shd w:val="clear" w:color="auto" w:fill="FFFFFF"/>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областного</w:t>
      </w:r>
      <w:r w:rsidR="00E050BB" w:rsidRPr="008450CD">
        <w:rPr>
          <w:szCs w:val="24"/>
        </w:rPr>
        <w:t xml:space="preserve"> </w:t>
      </w:r>
      <w:r w:rsidRPr="008450CD">
        <w:rPr>
          <w:szCs w:val="24"/>
        </w:rPr>
        <w:t>бюджета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w:t>
      </w:r>
      <w:r w:rsidR="00E050BB" w:rsidRPr="008450CD">
        <w:rPr>
          <w:szCs w:val="24"/>
        </w:rPr>
        <w:t xml:space="preserve"> </w:t>
      </w:r>
      <w:r w:rsidRPr="008450CD">
        <w:rPr>
          <w:szCs w:val="24"/>
        </w:rPr>
        <w:t>распоряжению</w:t>
      </w:r>
      <w:r w:rsidR="00E050BB" w:rsidRPr="008450CD">
        <w:rPr>
          <w:szCs w:val="24"/>
        </w:rPr>
        <w:t xml:space="preserve"> </w:t>
      </w:r>
      <w:r w:rsidRPr="008450CD">
        <w:rPr>
          <w:szCs w:val="24"/>
        </w:rPr>
        <w:t>Губернатора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Pr="008450CD">
        <w:rPr>
          <w:szCs w:val="24"/>
          <w:shd w:val="clear" w:color="auto" w:fill="FFFFFF"/>
        </w:rPr>
        <w:t>)</w:t>
      </w:r>
      <w:r w:rsidR="00E050BB" w:rsidRPr="008450CD">
        <w:rPr>
          <w:szCs w:val="24"/>
          <w:shd w:val="clear" w:color="auto" w:fill="FFFFFF"/>
        </w:rPr>
        <w:t xml:space="preserve"> </w:t>
      </w:r>
      <w:r w:rsidRPr="008450CD">
        <w:rPr>
          <w:snapToGrid w:val="0"/>
          <w:szCs w:val="24"/>
        </w:rPr>
        <w:t>выдается</w:t>
      </w:r>
      <w:r w:rsidR="00E050BB" w:rsidRPr="008450CD">
        <w:rPr>
          <w:snapToGrid w:val="0"/>
          <w:szCs w:val="24"/>
        </w:rPr>
        <w:t xml:space="preserve"> </w:t>
      </w:r>
      <w:r w:rsidRPr="008450CD">
        <w:rPr>
          <w:snapToGrid w:val="0"/>
          <w:szCs w:val="24"/>
        </w:rPr>
        <w:t>уполномоченным</w:t>
      </w:r>
      <w:r w:rsidR="00E050BB" w:rsidRPr="008450CD">
        <w:rPr>
          <w:snapToGrid w:val="0"/>
          <w:szCs w:val="24"/>
        </w:rPr>
        <w:t xml:space="preserve"> </w:t>
      </w:r>
      <w:r w:rsidRPr="008450CD">
        <w:rPr>
          <w:snapToGrid w:val="0"/>
          <w:szCs w:val="24"/>
        </w:rPr>
        <w:t>органом</w:t>
      </w:r>
      <w:r w:rsidR="00E050BB" w:rsidRPr="008450CD">
        <w:rPr>
          <w:snapToGrid w:val="0"/>
          <w:szCs w:val="24"/>
        </w:rPr>
        <w:t xml:space="preserve"> </w:t>
      </w:r>
      <w:r w:rsidRPr="008450CD">
        <w:rPr>
          <w:snapToGrid w:val="0"/>
          <w:szCs w:val="24"/>
        </w:rPr>
        <w:t>администрации</w:t>
      </w:r>
      <w:r w:rsidR="00E050BB" w:rsidRPr="008450CD">
        <w:rPr>
          <w:szCs w:val="24"/>
        </w:rPr>
        <w:t xml:space="preserve"> </w:t>
      </w:r>
      <w:r w:rsidR="00575E15" w:rsidRPr="008450CD">
        <w:rPr>
          <w:szCs w:val="24"/>
        </w:rPr>
        <w:t>Богородск</w:t>
      </w:r>
      <w:r w:rsidRPr="008450CD">
        <w:rPr>
          <w:szCs w:val="24"/>
        </w:rPr>
        <w:t>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Pr="008450CD">
        <w:rPr>
          <w:szCs w:val="24"/>
          <w:shd w:val="clear" w:color="auto" w:fill="FFFFFF"/>
        </w:rPr>
        <w:t>,</w:t>
      </w:r>
      <w:r w:rsidR="00E050BB" w:rsidRPr="008450CD">
        <w:rPr>
          <w:szCs w:val="24"/>
          <w:shd w:val="clear" w:color="auto" w:fill="FFFFFF"/>
        </w:rPr>
        <w:t xml:space="preserve"> </w:t>
      </w:r>
      <w:r w:rsidRPr="008450CD">
        <w:rPr>
          <w:szCs w:val="24"/>
          <w:shd w:val="clear" w:color="auto" w:fill="FFFFFF"/>
        </w:rPr>
        <w:t>если</w:t>
      </w:r>
      <w:r w:rsidR="00E050BB" w:rsidRPr="008450CD">
        <w:rPr>
          <w:szCs w:val="24"/>
          <w:shd w:val="clear" w:color="auto" w:fill="FFFFFF"/>
        </w:rPr>
        <w:t xml:space="preserve"> </w:t>
      </w:r>
      <w:r w:rsidRPr="008450CD">
        <w:rPr>
          <w:szCs w:val="24"/>
          <w:shd w:val="clear" w:color="auto" w:fill="FFFFFF"/>
        </w:rPr>
        <w:t>иное</w:t>
      </w:r>
      <w:r w:rsidR="00E050BB" w:rsidRPr="008450CD">
        <w:rPr>
          <w:szCs w:val="24"/>
          <w:shd w:val="clear" w:color="auto" w:fill="FFFFFF"/>
        </w:rPr>
        <w:t xml:space="preserve"> </w:t>
      </w:r>
      <w:r w:rsidRPr="008450CD">
        <w:rPr>
          <w:szCs w:val="24"/>
          <w:shd w:val="clear" w:color="auto" w:fill="FFFFFF"/>
        </w:rPr>
        <w:t>не</w:t>
      </w:r>
      <w:r w:rsidR="00E050BB" w:rsidRPr="008450CD">
        <w:rPr>
          <w:szCs w:val="24"/>
          <w:shd w:val="clear" w:color="auto" w:fill="FFFFFF"/>
        </w:rPr>
        <w:t xml:space="preserve"> </w:t>
      </w:r>
      <w:r w:rsidRPr="008450CD">
        <w:rPr>
          <w:szCs w:val="24"/>
          <w:shd w:val="clear" w:color="auto" w:fill="FFFFFF"/>
        </w:rPr>
        <w:t>предусмотрено</w:t>
      </w:r>
      <w:r w:rsidR="00E050BB" w:rsidRPr="008450CD">
        <w:rPr>
          <w:szCs w:val="24"/>
          <w:shd w:val="clear" w:color="auto" w:fill="FFFFFF"/>
        </w:rPr>
        <w:t xml:space="preserve"> </w:t>
      </w:r>
      <w:r w:rsidRPr="008450CD">
        <w:rPr>
          <w:szCs w:val="24"/>
          <w:shd w:val="clear" w:color="auto" w:fill="FFFFFF"/>
        </w:rPr>
        <w:t>Градостроительным</w:t>
      </w:r>
      <w:r w:rsidR="00E050BB" w:rsidRPr="008450CD">
        <w:rPr>
          <w:szCs w:val="24"/>
          <w:shd w:val="clear" w:color="auto" w:fill="FFFFFF"/>
        </w:rPr>
        <w:t xml:space="preserve"> </w:t>
      </w:r>
      <w:r w:rsidRPr="008450CD">
        <w:rPr>
          <w:szCs w:val="24"/>
          <w:shd w:val="clear" w:color="auto" w:fill="FFFFFF"/>
        </w:rPr>
        <w:t>кодексом</w:t>
      </w:r>
      <w:r w:rsidR="00E050BB" w:rsidRPr="008450CD">
        <w:rPr>
          <w:szCs w:val="24"/>
          <w:shd w:val="clear" w:color="auto" w:fill="FFFFFF"/>
        </w:rPr>
        <w:t xml:space="preserve"> </w:t>
      </w:r>
      <w:r w:rsidRPr="008450CD">
        <w:rPr>
          <w:szCs w:val="24"/>
          <w:shd w:val="clear" w:color="auto" w:fill="FFFFFF"/>
        </w:rPr>
        <w:t>Российской</w:t>
      </w:r>
      <w:r w:rsidR="00E050BB" w:rsidRPr="008450CD">
        <w:rPr>
          <w:szCs w:val="24"/>
          <w:shd w:val="clear" w:color="auto" w:fill="FFFFFF"/>
        </w:rPr>
        <w:t xml:space="preserve"> </w:t>
      </w:r>
      <w:r w:rsidRPr="008450CD">
        <w:rPr>
          <w:szCs w:val="24"/>
          <w:shd w:val="clear" w:color="auto" w:fill="FFFFFF"/>
        </w:rPr>
        <w:t>Федерации.</w:t>
      </w:r>
      <w:r w:rsidR="00E050BB" w:rsidRPr="008450CD">
        <w:rPr>
          <w:szCs w:val="24"/>
          <w:shd w:val="clear" w:color="auto" w:fill="FFFFFF"/>
        </w:rPr>
        <w:t xml:space="preserve"> </w:t>
      </w:r>
    </w:p>
    <w:p w:rsidR="00FC7880" w:rsidRPr="008450CD" w:rsidRDefault="00FC7880" w:rsidP="00701BEF">
      <w:pPr>
        <w:ind w:firstLine="748"/>
        <w:rPr>
          <w:snapToGrid w:val="0"/>
          <w:szCs w:val="24"/>
        </w:rPr>
      </w:pPr>
      <w:r w:rsidRPr="008450CD">
        <w:rPr>
          <w:snapToGrid w:val="0"/>
          <w:szCs w:val="24"/>
        </w:rPr>
        <w:t>Разрешение</w:t>
      </w:r>
      <w:r w:rsidR="00E050BB" w:rsidRPr="008450CD">
        <w:rPr>
          <w:snapToGrid w:val="0"/>
          <w:szCs w:val="24"/>
        </w:rPr>
        <w:t xml:space="preserve"> </w:t>
      </w:r>
      <w:r w:rsidRPr="008450CD">
        <w:rPr>
          <w:snapToGrid w:val="0"/>
          <w:szCs w:val="24"/>
        </w:rPr>
        <w:t>на</w:t>
      </w:r>
      <w:r w:rsidR="00E050BB" w:rsidRPr="008450CD">
        <w:rPr>
          <w:snapToGrid w:val="0"/>
          <w:szCs w:val="24"/>
        </w:rPr>
        <w:t xml:space="preserve"> </w:t>
      </w:r>
      <w:r w:rsidRPr="008450CD">
        <w:rPr>
          <w:snapToGrid w:val="0"/>
          <w:szCs w:val="24"/>
        </w:rPr>
        <w:t>строительство,</w:t>
      </w:r>
      <w:r w:rsidR="00E050BB" w:rsidRPr="008450CD">
        <w:rPr>
          <w:snapToGrid w:val="0"/>
          <w:szCs w:val="24"/>
        </w:rPr>
        <w:t xml:space="preserve"> </w:t>
      </w:r>
      <w:r w:rsidRPr="008450CD">
        <w:rPr>
          <w:snapToGrid w:val="0"/>
          <w:szCs w:val="24"/>
        </w:rPr>
        <w:t>реконструкцию</w:t>
      </w:r>
      <w:r w:rsidR="00E050BB" w:rsidRPr="008450CD">
        <w:rPr>
          <w:snapToGrid w:val="0"/>
          <w:szCs w:val="24"/>
        </w:rPr>
        <w:t xml:space="preserve"> </w:t>
      </w:r>
      <w:r w:rsidRPr="008450CD">
        <w:rPr>
          <w:snapToGrid w:val="0"/>
          <w:szCs w:val="24"/>
        </w:rPr>
        <w:t>объектов</w:t>
      </w:r>
      <w:r w:rsidR="00E050BB" w:rsidRPr="008450CD">
        <w:rPr>
          <w:snapToGrid w:val="0"/>
          <w:szCs w:val="24"/>
        </w:rPr>
        <w:t xml:space="preserve"> </w:t>
      </w:r>
      <w:r w:rsidRPr="008450CD">
        <w:rPr>
          <w:szCs w:val="24"/>
          <w:shd w:val="clear" w:color="auto" w:fill="FFFFFF"/>
        </w:rPr>
        <w:t>капитального</w:t>
      </w:r>
      <w:r w:rsidR="00E050BB" w:rsidRPr="008450CD">
        <w:rPr>
          <w:szCs w:val="24"/>
          <w:shd w:val="clear" w:color="auto" w:fill="FFFFFF"/>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областного</w:t>
      </w:r>
      <w:r w:rsidR="00E050BB" w:rsidRPr="008450CD">
        <w:rPr>
          <w:szCs w:val="24"/>
        </w:rPr>
        <w:t xml:space="preserve"> </w:t>
      </w:r>
      <w:r w:rsidRPr="008450CD">
        <w:rPr>
          <w:szCs w:val="24"/>
        </w:rPr>
        <w:t>бюджета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w:t>
      </w:r>
      <w:r w:rsidR="00E050BB" w:rsidRPr="008450CD">
        <w:rPr>
          <w:szCs w:val="24"/>
        </w:rPr>
        <w:t xml:space="preserve"> </w:t>
      </w:r>
      <w:r w:rsidRPr="008450CD">
        <w:rPr>
          <w:szCs w:val="24"/>
        </w:rPr>
        <w:t>распоряжению</w:t>
      </w:r>
      <w:r w:rsidR="00E050BB" w:rsidRPr="008450CD">
        <w:rPr>
          <w:szCs w:val="24"/>
        </w:rPr>
        <w:t xml:space="preserve"> </w:t>
      </w:r>
      <w:r w:rsidRPr="008450CD">
        <w:rPr>
          <w:szCs w:val="24"/>
        </w:rPr>
        <w:t>Губернатора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shd w:val="clear" w:color="auto" w:fill="FFFFFF"/>
        </w:rPr>
        <w:t xml:space="preserve"> </w:t>
      </w:r>
      <w:r w:rsidRPr="008450CD">
        <w:rPr>
          <w:snapToGrid w:val="0"/>
          <w:szCs w:val="24"/>
        </w:rPr>
        <w:t>выдается</w:t>
      </w:r>
      <w:r w:rsidR="00E050BB" w:rsidRPr="008450CD">
        <w:rPr>
          <w:szCs w:val="24"/>
        </w:rPr>
        <w:t xml:space="preserve"> </w:t>
      </w:r>
      <w:r w:rsidRPr="008450CD">
        <w:rPr>
          <w:szCs w:val="24"/>
        </w:rPr>
        <w:t>уполномоченным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p>
    <w:p w:rsidR="00FC7880" w:rsidRPr="008450CD" w:rsidRDefault="00FC7880" w:rsidP="00701BEF">
      <w:pPr>
        <w:ind w:firstLine="748"/>
        <w:rPr>
          <w:snapToGrid w:val="0"/>
          <w:szCs w:val="24"/>
        </w:rPr>
      </w:pPr>
      <w:r w:rsidRPr="008450CD">
        <w:rPr>
          <w:szCs w:val="24"/>
        </w:rPr>
        <w:t>3.</w:t>
      </w:r>
      <w:r w:rsidR="00E050BB" w:rsidRPr="008450CD">
        <w:rPr>
          <w:szCs w:val="24"/>
        </w:rPr>
        <w:t xml:space="preserve"> </w:t>
      </w:r>
      <w:r w:rsidRPr="008450CD">
        <w:rPr>
          <w:snapToGrid w:val="0"/>
          <w:szCs w:val="24"/>
        </w:rPr>
        <w:t>Лицо,</w:t>
      </w:r>
      <w:r w:rsidR="00E050BB" w:rsidRPr="008450CD">
        <w:rPr>
          <w:snapToGrid w:val="0"/>
          <w:szCs w:val="24"/>
        </w:rPr>
        <w:t xml:space="preserve"> </w:t>
      </w:r>
      <w:r w:rsidRPr="008450CD">
        <w:rPr>
          <w:snapToGrid w:val="0"/>
          <w:szCs w:val="24"/>
        </w:rPr>
        <w:t>осуществляющее</w:t>
      </w:r>
      <w:r w:rsidR="00E050BB" w:rsidRPr="008450CD">
        <w:rPr>
          <w:snapToGrid w:val="0"/>
          <w:szCs w:val="24"/>
        </w:rPr>
        <w:t xml:space="preserve"> </w:t>
      </w:r>
      <w:r w:rsidRPr="008450CD">
        <w:rPr>
          <w:snapToGrid w:val="0"/>
          <w:szCs w:val="24"/>
        </w:rPr>
        <w:t>строительство,</w:t>
      </w:r>
      <w:r w:rsidR="00E050BB" w:rsidRPr="008450CD">
        <w:rPr>
          <w:snapToGrid w:val="0"/>
          <w:szCs w:val="24"/>
        </w:rPr>
        <w:t xml:space="preserve"> </w:t>
      </w:r>
      <w:r w:rsidRPr="008450CD">
        <w:rPr>
          <w:snapToGrid w:val="0"/>
          <w:szCs w:val="24"/>
        </w:rPr>
        <w:t>реконструкцию</w:t>
      </w:r>
      <w:r w:rsidR="00E050BB" w:rsidRPr="008450CD">
        <w:rPr>
          <w:snapToGrid w:val="0"/>
          <w:szCs w:val="24"/>
        </w:rPr>
        <w:t xml:space="preserve"> </w:t>
      </w:r>
      <w:r w:rsidRPr="008450CD">
        <w:rPr>
          <w:snapToGrid w:val="0"/>
          <w:szCs w:val="24"/>
        </w:rPr>
        <w:t>обязано</w:t>
      </w:r>
      <w:r w:rsidR="00E050BB" w:rsidRPr="008450CD">
        <w:rPr>
          <w:snapToGrid w:val="0"/>
          <w:szCs w:val="24"/>
        </w:rPr>
        <w:t xml:space="preserve"> </w:t>
      </w:r>
      <w:r w:rsidRPr="008450CD">
        <w:rPr>
          <w:snapToGrid w:val="0"/>
          <w:szCs w:val="24"/>
        </w:rPr>
        <w:t>осуществлять</w:t>
      </w:r>
      <w:r w:rsidR="00E050BB" w:rsidRPr="008450CD">
        <w:rPr>
          <w:snapToGrid w:val="0"/>
          <w:szCs w:val="24"/>
        </w:rPr>
        <w:t xml:space="preserve"> </w:t>
      </w:r>
      <w:r w:rsidRPr="008450CD">
        <w:rPr>
          <w:snapToGrid w:val="0"/>
          <w:szCs w:val="24"/>
        </w:rPr>
        <w:t>строительство,</w:t>
      </w:r>
      <w:r w:rsidR="00E050BB" w:rsidRPr="008450CD">
        <w:rPr>
          <w:snapToGrid w:val="0"/>
          <w:szCs w:val="24"/>
        </w:rPr>
        <w:t xml:space="preserve"> </w:t>
      </w:r>
      <w:r w:rsidRPr="008450CD">
        <w:rPr>
          <w:snapToGrid w:val="0"/>
          <w:szCs w:val="24"/>
        </w:rPr>
        <w:t>реконструкцию</w:t>
      </w:r>
      <w:r w:rsidR="00E050BB" w:rsidRPr="008450CD">
        <w:rPr>
          <w:snapToGrid w:val="0"/>
          <w:szCs w:val="24"/>
        </w:rPr>
        <w:t xml:space="preserve"> </w:t>
      </w:r>
      <w:r w:rsidRPr="008450CD">
        <w:rPr>
          <w:snapToGrid w:val="0"/>
          <w:szCs w:val="24"/>
        </w:rPr>
        <w:t>в</w:t>
      </w:r>
      <w:r w:rsidR="00E050BB" w:rsidRPr="008450CD">
        <w:rPr>
          <w:snapToGrid w:val="0"/>
          <w:szCs w:val="24"/>
        </w:rPr>
        <w:t xml:space="preserve"> </w:t>
      </w:r>
      <w:r w:rsidRPr="008450CD">
        <w:rPr>
          <w:snapToGrid w:val="0"/>
          <w:szCs w:val="24"/>
        </w:rPr>
        <w:t>соответствии</w:t>
      </w:r>
      <w:r w:rsidR="00E050BB" w:rsidRPr="008450CD">
        <w:rPr>
          <w:snapToGrid w:val="0"/>
          <w:szCs w:val="24"/>
        </w:rPr>
        <w:t xml:space="preserve"> </w:t>
      </w:r>
      <w:r w:rsidRPr="008450CD">
        <w:rPr>
          <w:snapToGrid w:val="0"/>
          <w:szCs w:val="24"/>
        </w:rPr>
        <w:t>с</w:t>
      </w:r>
      <w:r w:rsidR="00E050BB" w:rsidRPr="008450CD">
        <w:rPr>
          <w:snapToGrid w:val="0"/>
          <w:szCs w:val="24"/>
        </w:rPr>
        <w:t xml:space="preserve"> </w:t>
      </w:r>
      <w:r w:rsidRPr="008450CD">
        <w:rPr>
          <w:snapToGrid w:val="0"/>
          <w:szCs w:val="24"/>
        </w:rPr>
        <w:t>заданием</w:t>
      </w:r>
      <w:r w:rsidR="00E050BB" w:rsidRPr="008450CD">
        <w:rPr>
          <w:snapToGrid w:val="0"/>
          <w:szCs w:val="24"/>
        </w:rPr>
        <w:t xml:space="preserve"> </w:t>
      </w:r>
      <w:r w:rsidRPr="008450CD">
        <w:rPr>
          <w:snapToGrid w:val="0"/>
          <w:szCs w:val="24"/>
        </w:rPr>
        <w:t>застройщика</w:t>
      </w:r>
      <w:r w:rsidR="00E050BB" w:rsidRPr="008450CD">
        <w:rPr>
          <w:snapToGrid w:val="0"/>
          <w:szCs w:val="24"/>
        </w:rPr>
        <w:t xml:space="preserve"> </w:t>
      </w:r>
      <w:r w:rsidRPr="008450CD">
        <w:rPr>
          <w:snapToGrid w:val="0"/>
          <w:szCs w:val="24"/>
        </w:rPr>
        <w:t>или</w:t>
      </w:r>
      <w:r w:rsidR="00E050BB" w:rsidRPr="008450CD">
        <w:rPr>
          <w:snapToGrid w:val="0"/>
          <w:szCs w:val="24"/>
        </w:rPr>
        <w:t xml:space="preserve"> </w:t>
      </w:r>
      <w:r w:rsidRPr="008450CD">
        <w:rPr>
          <w:snapToGrid w:val="0"/>
          <w:szCs w:val="24"/>
        </w:rPr>
        <w:t>технического</w:t>
      </w:r>
      <w:r w:rsidR="00E050BB" w:rsidRPr="008450CD">
        <w:rPr>
          <w:snapToGrid w:val="0"/>
          <w:szCs w:val="24"/>
        </w:rPr>
        <w:t xml:space="preserve"> </w:t>
      </w:r>
      <w:r w:rsidRPr="008450CD">
        <w:rPr>
          <w:snapToGrid w:val="0"/>
          <w:szCs w:val="24"/>
        </w:rPr>
        <w:t>заказчика</w:t>
      </w:r>
      <w:r w:rsidR="00E050BB" w:rsidRPr="008450CD">
        <w:rPr>
          <w:snapToGrid w:val="0"/>
          <w:szCs w:val="24"/>
        </w:rPr>
        <w:t xml:space="preserve"> </w:t>
      </w:r>
      <w:r w:rsidRPr="008450CD">
        <w:rPr>
          <w:snapToGrid w:val="0"/>
          <w:szCs w:val="24"/>
        </w:rPr>
        <w:t>(в</w:t>
      </w:r>
      <w:r w:rsidR="00E050BB" w:rsidRPr="008450CD">
        <w:rPr>
          <w:snapToGrid w:val="0"/>
          <w:szCs w:val="24"/>
        </w:rPr>
        <w:t xml:space="preserve"> </w:t>
      </w:r>
      <w:r w:rsidRPr="008450CD">
        <w:rPr>
          <w:snapToGrid w:val="0"/>
          <w:szCs w:val="24"/>
        </w:rPr>
        <w:t>случае</w:t>
      </w:r>
      <w:r w:rsidR="00E050BB" w:rsidRPr="008450CD">
        <w:rPr>
          <w:snapToGrid w:val="0"/>
          <w:szCs w:val="24"/>
        </w:rPr>
        <w:t xml:space="preserve"> </w:t>
      </w:r>
      <w:r w:rsidRPr="008450CD">
        <w:rPr>
          <w:snapToGrid w:val="0"/>
          <w:szCs w:val="24"/>
        </w:rPr>
        <w:t>осуществления</w:t>
      </w:r>
      <w:r w:rsidR="00E050BB" w:rsidRPr="008450CD">
        <w:rPr>
          <w:snapToGrid w:val="0"/>
          <w:szCs w:val="24"/>
        </w:rPr>
        <w:t xml:space="preserve"> </w:t>
      </w:r>
      <w:r w:rsidRPr="008450CD">
        <w:rPr>
          <w:snapToGrid w:val="0"/>
          <w:szCs w:val="24"/>
        </w:rPr>
        <w:t>строительства,</w:t>
      </w:r>
      <w:r w:rsidR="00E050BB" w:rsidRPr="008450CD">
        <w:rPr>
          <w:snapToGrid w:val="0"/>
          <w:szCs w:val="24"/>
        </w:rPr>
        <w:t xml:space="preserve"> </w:t>
      </w:r>
      <w:r w:rsidRPr="008450CD">
        <w:rPr>
          <w:snapToGrid w:val="0"/>
          <w:szCs w:val="24"/>
        </w:rPr>
        <w:t>реконструкции</w:t>
      </w:r>
      <w:r w:rsidR="00E050BB" w:rsidRPr="008450CD">
        <w:rPr>
          <w:snapToGrid w:val="0"/>
          <w:szCs w:val="24"/>
        </w:rPr>
        <w:t xml:space="preserve"> </w:t>
      </w:r>
      <w:r w:rsidRPr="008450CD">
        <w:rPr>
          <w:snapToGrid w:val="0"/>
          <w:szCs w:val="24"/>
        </w:rPr>
        <w:t>на</w:t>
      </w:r>
      <w:r w:rsidR="00E050BB" w:rsidRPr="008450CD">
        <w:rPr>
          <w:snapToGrid w:val="0"/>
          <w:szCs w:val="24"/>
        </w:rPr>
        <w:t xml:space="preserve"> </w:t>
      </w:r>
      <w:r w:rsidRPr="008450CD">
        <w:rPr>
          <w:snapToGrid w:val="0"/>
          <w:szCs w:val="24"/>
        </w:rPr>
        <w:t>основании</w:t>
      </w:r>
      <w:r w:rsidR="00E050BB" w:rsidRPr="008450CD">
        <w:rPr>
          <w:snapToGrid w:val="0"/>
          <w:szCs w:val="24"/>
        </w:rPr>
        <w:t xml:space="preserve"> </w:t>
      </w:r>
      <w:r w:rsidRPr="008450CD">
        <w:rPr>
          <w:snapToGrid w:val="0"/>
          <w:szCs w:val="24"/>
        </w:rPr>
        <w:t>договора),</w:t>
      </w:r>
      <w:r w:rsidR="00E050BB" w:rsidRPr="008450CD">
        <w:rPr>
          <w:snapToGrid w:val="0"/>
          <w:szCs w:val="24"/>
        </w:rPr>
        <w:t xml:space="preserve"> </w:t>
      </w:r>
      <w:r w:rsidRPr="008450CD">
        <w:rPr>
          <w:snapToGrid w:val="0"/>
          <w:szCs w:val="24"/>
        </w:rPr>
        <w:t>проектной</w:t>
      </w:r>
      <w:r w:rsidR="00E050BB" w:rsidRPr="008450CD">
        <w:rPr>
          <w:snapToGrid w:val="0"/>
          <w:szCs w:val="24"/>
        </w:rPr>
        <w:t xml:space="preserve"> </w:t>
      </w:r>
      <w:r w:rsidRPr="008450CD">
        <w:rPr>
          <w:snapToGrid w:val="0"/>
          <w:szCs w:val="24"/>
        </w:rPr>
        <w:t>документацией,</w:t>
      </w:r>
      <w:r w:rsidR="00E050BB" w:rsidRPr="008450CD">
        <w:rPr>
          <w:snapToGrid w:val="0"/>
          <w:szCs w:val="24"/>
        </w:rPr>
        <w:t xml:space="preserve"> </w:t>
      </w:r>
      <w:r w:rsidRPr="008450CD">
        <w:rPr>
          <w:snapToGrid w:val="0"/>
          <w:szCs w:val="24"/>
        </w:rPr>
        <w:t>требованиями</w:t>
      </w:r>
      <w:r w:rsidR="00E050BB" w:rsidRPr="008450CD">
        <w:rPr>
          <w:snapToGrid w:val="0"/>
          <w:szCs w:val="24"/>
        </w:rPr>
        <w:t xml:space="preserve"> </w:t>
      </w:r>
      <w:r w:rsidRPr="008450CD">
        <w:rPr>
          <w:snapToGrid w:val="0"/>
          <w:szCs w:val="24"/>
        </w:rPr>
        <w:t>градостроительного</w:t>
      </w:r>
      <w:r w:rsidR="00E050BB" w:rsidRPr="008450CD">
        <w:rPr>
          <w:snapToGrid w:val="0"/>
          <w:szCs w:val="24"/>
        </w:rPr>
        <w:t xml:space="preserve"> </w:t>
      </w:r>
      <w:r w:rsidRPr="008450CD">
        <w:rPr>
          <w:snapToGrid w:val="0"/>
          <w:szCs w:val="24"/>
        </w:rPr>
        <w:t>плана</w:t>
      </w:r>
      <w:r w:rsidR="00E050BB" w:rsidRPr="008450CD">
        <w:rPr>
          <w:snapToGrid w:val="0"/>
          <w:szCs w:val="24"/>
        </w:rPr>
        <w:t xml:space="preserve"> </w:t>
      </w:r>
      <w:r w:rsidRPr="008450CD">
        <w:rPr>
          <w:snapToGrid w:val="0"/>
          <w:szCs w:val="24"/>
        </w:rPr>
        <w:t>земельного</w:t>
      </w:r>
      <w:r w:rsidR="00E050BB" w:rsidRPr="008450CD">
        <w:rPr>
          <w:snapToGrid w:val="0"/>
          <w:szCs w:val="24"/>
        </w:rPr>
        <w:t xml:space="preserve"> </w:t>
      </w:r>
      <w:r w:rsidRPr="008450CD">
        <w:rPr>
          <w:snapToGrid w:val="0"/>
          <w:szCs w:val="24"/>
        </w:rPr>
        <w:t>участка,</w:t>
      </w:r>
      <w:r w:rsidR="00E050BB" w:rsidRPr="008450CD">
        <w:rPr>
          <w:snapToGrid w:val="0"/>
          <w:szCs w:val="24"/>
        </w:rPr>
        <w:t xml:space="preserve"> </w:t>
      </w:r>
      <w:r w:rsidRPr="008450CD">
        <w:rPr>
          <w:snapToGrid w:val="0"/>
          <w:szCs w:val="24"/>
        </w:rPr>
        <w:t>требованиями</w:t>
      </w:r>
      <w:r w:rsidR="00E050BB" w:rsidRPr="008450CD">
        <w:rPr>
          <w:snapToGrid w:val="0"/>
          <w:szCs w:val="24"/>
        </w:rPr>
        <w:t xml:space="preserve"> </w:t>
      </w:r>
      <w:r w:rsidRPr="008450CD">
        <w:rPr>
          <w:snapToGrid w:val="0"/>
          <w:szCs w:val="24"/>
        </w:rPr>
        <w:t>технических</w:t>
      </w:r>
      <w:r w:rsidR="00E050BB" w:rsidRPr="008450CD">
        <w:rPr>
          <w:snapToGrid w:val="0"/>
          <w:szCs w:val="24"/>
        </w:rPr>
        <w:t xml:space="preserve"> </w:t>
      </w:r>
      <w:r w:rsidRPr="008450CD">
        <w:rPr>
          <w:snapToGrid w:val="0"/>
          <w:szCs w:val="24"/>
        </w:rPr>
        <w:t>регламентов</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при</w:t>
      </w:r>
      <w:r w:rsidR="00E050BB" w:rsidRPr="008450CD">
        <w:rPr>
          <w:snapToGrid w:val="0"/>
          <w:szCs w:val="24"/>
        </w:rPr>
        <w:t xml:space="preserve"> </w:t>
      </w:r>
      <w:r w:rsidRPr="008450CD">
        <w:rPr>
          <w:snapToGrid w:val="0"/>
          <w:szCs w:val="24"/>
        </w:rPr>
        <w:t>этом</w:t>
      </w:r>
      <w:r w:rsidR="00E050BB" w:rsidRPr="008450CD">
        <w:rPr>
          <w:snapToGrid w:val="0"/>
          <w:szCs w:val="24"/>
        </w:rPr>
        <w:t xml:space="preserve"> </w:t>
      </w:r>
      <w:r w:rsidRPr="008450CD">
        <w:rPr>
          <w:snapToGrid w:val="0"/>
          <w:szCs w:val="24"/>
        </w:rPr>
        <w:t>обеспечивать</w:t>
      </w:r>
      <w:r w:rsidR="00E050BB" w:rsidRPr="008450CD">
        <w:rPr>
          <w:snapToGrid w:val="0"/>
          <w:szCs w:val="24"/>
        </w:rPr>
        <w:t xml:space="preserve"> </w:t>
      </w:r>
      <w:r w:rsidRPr="008450CD">
        <w:rPr>
          <w:snapToGrid w:val="0"/>
          <w:szCs w:val="24"/>
        </w:rPr>
        <w:t>безопасность</w:t>
      </w:r>
      <w:r w:rsidR="00E050BB" w:rsidRPr="008450CD">
        <w:rPr>
          <w:snapToGrid w:val="0"/>
          <w:szCs w:val="24"/>
        </w:rPr>
        <w:t xml:space="preserve"> </w:t>
      </w:r>
      <w:r w:rsidRPr="008450CD">
        <w:rPr>
          <w:snapToGrid w:val="0"/>
          <w:szCs w:val="24"/>
        </w:rPr>
        <w:t>работ</w:t>
      </w:r>
      <w:r w:rsidR="00E050BB" w:rsidRPr="008450CD">
        <w:rPr>
          <w:snapToGrid w:val="0"/>
          <w:szCs w:val="24"/>
        </w:rPr>
        <w:t xml:space="preserve"> </w:t>
      </w:r>
      <w:r w:rsidRPr="008450CD">
        <w:rPr>
          <w:snapToGrid w:val="0"/>
          <w:szCs w:val="24"/>
        </w:rPr>
        <w:t>для</w:t>
      </w:r>
      <w:r w:rsidR="00E050BB" w:rsidRPr="008450CD">
        <w:rPr>
          <w:snapToGrid w:val="0"/>
          <w:szCs w:val="24"/>
        </w:rPr>
        <w:t xml:space="preserve"> </w:t>
      </w:r>
      <w:r w:rsidRPr="008450CD">
        <w:rPr>
          <w:snapToGrid w:val="0"/>
          <w:szCs w:val="24"/>
        </w:rPr>
        <w:t>третьих</w:t>
      </w:r>
      <w:r w:rsidR="00E050BB" w:rsidRPr="008450CD">
        <w:rPr>
          <w:snapToGrid w:val="0"/>
          <w:szCs w:val="24"/>
        </w:rPr>
        <w:t xml:space="preserve"> </w:t>
      </w:r>
      <w:r w:rsidRPr="008450CD">
        <w:rPr>
          <w:snapToGrid w:val="0"/>
          <w:szCs w:val="24"/>
        </w:rPr>
        <w:t>лиц</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окружающей</w:t>
      </w:r>
      <w:r w:rsidR="00E050BB" w:rsidRPr="008450CD">
        <w:rPr>
          <w:snapToGrid w:val="0"/>
          <w:szCs w:val="24"/>
        </w:rPr>
        <w:t xml:space="preserve"> </w:t>
      </w:r>
      <w:r w:rsidRPr="008450CD">
        <w:rPr>
          <w:snapToGrid w:val="0"/>
          <w:szCs w:val="24"/>
        </w:rPr>
        <w:t>среды,</w:t>
      </w:r>
      <w:r w:rsidR="00E050BB" w:rsidRPr="008450CD">
        <w:rPr>
          <w:snapToGrid w:val="0"/>
          <w:szCs w:val="24"/>
        </w:rPr>
        <w:t xml:space="preserve"> </w:t>
      </w:r>
      <w:r w:rsidRPr="008450CD">
        <w:rPr>
          <w:snapToGrid w:val="0"/>
          <w:szCs w:val="24"/>
        </w:rPr>
        <w:t>выполнение</w:t>
      </w:r>
      <w:r w:rsidR="00E050BB" w:rsidRPr="008450CD">
        <w:rPr>
          <w:snapToGrid w:val="0"/>
          <w:szCs w:val="24"/>
        </w:rPr>
        <w:t xml:space="preserve"> </w:t>
      </w:r>
      <w:r w:rsidRPr="008450CD">
        <w:rPr>
          <w:snapToGrid w:val="0"/>
          <w:szCs w:val="24"/>
        </w:rPr>
        <w:t>требований</w:t>
      </w:r>
      <w:r w:rsidR="00E050BB" w:rsidRPr="008450CD">
        <w:rPr>
          <w:snapToGrid w:val="0"/>
          <w:szCs w:val="24"/>
        </w:rPr>
        <w:t xml:space="preserve"> </w:t>
      </w:r>
      <w:r w:rsidRPr="008450CD">
        <w:rPr>
          <w:snapToGrid w:val="0"/>
          <w:szCs w:val="24"/>
        </w:rPr>
        <w:t>безопасности</w:t>
      </w:r>
      <w:r w:rsidR="00E050BB" w:rsidRPr="008450CD">
        <w:rPr>
          <w:snapToGrid w:val="0"/>
          <w:szCs w:val="24"/>
        </w:rPr>
        <w:t xml:space="preserve"> </w:t>
      </w:r>
      <w:r w:rsidRPr="008450CD">
        <w:rPr>
          <w:snapToGrid w:val="0"/>
          <w:szCs w:val="24"/>
        </w:rPr>
        <w:t>труда,</w:t>
      </w:r>
      <w:r w:rsidR="00E050BB" w:rsidRPr="008450CD">
        <w:rPr>
          <w:snapToGrid w:val="0"/>
          <w:szCs w:val="24"/>
        </w:rPr>
        <w:t xml:space="preserve"> </w:t>
      </w:r>
      <w:r w:rsidRPr="008450CD">
        <w:rPr>
          <w:snapToGrid w:val="0"/>
          <w:szCs w:val="24"/>
        </w:rPr>
        <w:t>сохранности</w:t>
      </w:r>
      <w:r w:rsidR="00E050BB" w:rsidRPr="008450CD">
        <w:rPr>
          <w:snapToGrid w:val="0"/>
          <w:szCs w:val="24"/>
        </w:rPr>
        <w:t xml:space="preserve"> </w:t>
      </w:r>
      <w:r w:rsidRPr="008450CD">
        <w:rPr>
          <w:snapToGrid w:val="0"/>
          <w:szCs w:val="24"/>
        </w:rPr>
        <w:t>объектов</w:t>
      </w:r>
      <w:r w:rsidR="00E050BB" w:rsidRPr="008450CD">
        <w:rPr>
          <w:snapToGrid w:val="0"/>
          <w:szCs w:val="24"/>
        </w:rPr>
        <w:t xml:space="preserve"> </w:t>
      </w:r>
      <w:r w:rsidRPr="008450CD">
        <w:rPr>
          <w:snapToGrid w:val="0"/>
          <w:szCs w:val="24"/>
        </w:rPr>
        <w:t>культурного</w:t>
      </w:r>
      <w:r w:rsidR="00E050BB" w:rsidRPr="008450CD">
        <w:rPr>
          <w:snapToGrid w:val="0"/>
          <w:szCs w:val="24"/>
        </w:rPr>
        <w:t xml:space="preserve"> </w:t>
      </w:r>
      <w:r w:rsidRPr="008450CD">
        <w:rPr>
          <w:snapToGrid w:val="0"/>
          <w:szCs w:val="24"/>
        </w:rPr>
        <w:t>наследия.</w:t>
      </w:r>
      <w:r w:rsidR="00E050BB" w:rsidRPr="008450CD">
        <w:rPr>
          <w:snapToGrid w:val="0"/>
          <w:szCs w:val="24"/>
        </w:rPr>
        <w:t xml:space="preserve"> </w:t>
      </w:r>
    </w:p>
    <w:p w:rsidR="00FC7880" w:rsidRPr="008450CD" w:rsidRDefault="00FC7880" w:rsidP="00701BEF">
      <w:pPr>
        <w:ind w:firstLine="748"/>
        <w:rPr>
          <w:szCs w:val="24"/>
        </w:rPr>
      </w:pPr>
      <w:r w:rsidRPr="008450CD">
        <w:rPr>
          <w:szCs w:val="24"/>
        </w:rPr>
        <w:t>4.</w:t>
      </w:r>
      <w:r w:rsidR="00E050BB" w:rsidRPr="008450CD">
        <w:rPr>
          <w:szCs w:val="24"/>
        </w:rPr>
        <w:t xml:space="preserve"> </w:t>
      </w:r>
      <w:r w:rsidRPr="008450CD">
        <w:rPr>
          <w:szCs w:val="24"/>
        </w:rPr>
        <w:t>Правообладатели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меньше</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минимальных</w:t>
      </w:r>
      <w:r w:rsidR="00E050BB" w:rsidRPr="008450CD">
        <w:rPr>
          <w:szCs w:val="24"/>
        </w:rPr>
        <w:t xml:space="preserve"> </w:t>
      </w:r>
      <w:r w:rsidRPr="008450CD">
        <w:rPr>
          <w:szCs w:val="24"/>
        </w:rPr>
        <w:t>размеров,</w:t>
      </w:r>
      <w:r w:rsidR="00E050BB" w:rsidRPr="008450CD">
        <w:rPr>
          <w:szCs w:val="24"/>
        </w:rPr>
        <w:t xml:space="preserve"> </w:t>
      </w:r>
      <w:r w:rsidRPr="008450CD">
        <w:rPr>
          <w:szCs w:val="24"/>
        </w:rPr>
        <w:t>либо</w:t>
      </w:r>
      <w:r w:rsidR="00E050BB" w:rsidRPr="008450CD">
        <w:rPr>
          <w:szCs w:val="24"/>
        </w:rPr>
        <w:t xml:space="preserve"> </w:t>
      </w:r>
      <w:r w:rsidRPr="008450CD">
        <w:rPr>
          <w:szCs w:val="24"/>
        </w:rPr>
        <w:t>конфигурация,</w:t>
      </w:r>
      <w:r w:rsidR="00E050BB" w:rsidRPr="008450CD">
        <w:rPr>
          <w:szCs w:val="24"/>
        </w:rPr>
        <w:t xml:space="preserve"> </w:t>
      </w:r>
      <w:r w:rsidRPr="008450CD">
        <w:rPr>
          <w:szCs w:val="24"/>
        </w:rPr>
        <w:t>инженерно-геологические</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характеристики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неблагоприятны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обратиться</w:t>
      </w:r>
      <w:r w:rsidR="00E050BB" w:rsidRPr="008450CD">
        <w:rPr>
          <w:szCs w:val="24"/>
        </w:rPr>
        <w:t xml:space="preserve"> </w:t>
      </w:r>
      <w:r w:rsidRPr="008450CD">
        <w:rPr>
          <w:szCs w:val="24"/>
        </w:rPr>
        <w:t>за</w:t>
      </w:r>
      <w:r w:rsidR="00E050BB" w:rsidRPr="008450CD">
        <w:rPr>
          <w:szCs w:val="24"/>
        </w:rPr>
        <w:t xml:space="preserve"> </w:t>
      </w:r>
      <w:r w:rsidRPr="008450CD">
        <w:rPr>
          <w:szCs w:val="24"/>
        </w:rPr>
        <w:t>разрешениями</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Указанное</w:t>
      </w:r>
      <w:r w:rsidR="00E050BB" w:rsidRPr="008450CD">
        <w:rPr>
          <w:szCs w:val="24"/>
        </w:rPr>
        <w:t xml:space="preserve"> </w:t>
      </w:r>
      <w:r w:rsidRPr="008450CD">
        <w:rPr>
          <w:szCs w:val="24"/>
        </w:rPr>
        <w:t>разрешение</w:t>
      </w:r>
      <w:r w:rsidR="00E050BB" w:rsidRPr="008450CD">
        <w:rPr>
          <w:szCs w:val="24"/>
        </w:rPr>
        <w:t xml:space="preserve"> </w:t>
      </w:r>
      <w:r w:rsidRPr="008450CD">
        <w:rPr>
          <w:szCs w:val="24"/>
        </w:rPr>
        <w:t>предоставляется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отдельного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при</w:t>
      </w:r>
      <w:r w:rsidR="00E050BB" w:rsidRPr="008450CD">
        <w:rPr>
          <w:szCs w:val="24"/>
        </w:rPr>
        <w:t xml:space="preserve"> </w:t>
      </w:r>
      <w:r w:rsidRPr="008450CD">
        <w:rPr>
          <w:szCs w:val="24"/>
        </w:rPr>
        <w:t>соблюдении</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технических</w:t>
      </w:r>
      <w:r w:rsidR="00E050BB" w:rsidRPr="008450CD">
        <w:rPr>
          <w:szCs w:val="24"/>
        </w:rPr>
        <w:t xml:space="preserve"> </w:t>
      </w:r>
      <w:r w:rsidRPr="008450CD">
        <w:rPr>
          <w:szCs w:val="24"/>
        </w:rPr>
        <w:t>регламентов.</w:t>
      </w:r>
    </w:p>
    <w:p w:rsidR="00FC7880" w:rsidRPr="008450CD" w:rsidRDefault="00FC7880" w:rsidP="00701BEF">
      <w:pPr>
        <w:shd w:val="clear" w:color="auto" w:fill="FFFFFF"/>
        <w:ind w:firstLine="748"/>
        <w:rPr>
          <w:szCs w:val="24"/>
        </w:rPr>
      </w:pPr>
      <w:r w:rsidRPr="008450CD">
        <w:rPr>
          <w:szCs w:val="24"/>
        </w:rPr>
        <w:t>5.</w:t>
      </w:r>
      <w:r w:rsidR="00E050BB" w:rsidRPr="008450CD">
        <w:rPr>
          <w:szCs w:val="24"/>
        </w:rPr>
        <w:t xml:space="preserve"> </w:t>
      </w:r>
      <w:r w:rsidRPr="008450CD">
        <w:rPr>
          <w:szCs w:val="24"/>
        </w:rPr>
        <w:t>Правом</w:t>
      </w:r>
      <w:r w:rsidR="00E050BB" w:rsidRPr="008450CD">
        <w:rPr>
          <w:szCs w:val="24"/>
        </w:rPr>
        <w:t xml:space="preserve"> </w:t>
      </w:r>
      <w:r w:rsidRPr="008450CD">
        <w:rPr>
          <w:szCs w:val="24"/>
        </w:rPr>
        <w:t>инициировать</w:t>
      </w:r>
      <w:r w:rsidR="00E050BB" w:rsidRPr="008450CD">
        <w:rPr>
          <w:szCs w:val="24"/>
        </w:rPr>
        <w:t xml:space="preserve"> </w:t>
      </w:r>
      <w:r w:rsidRPr="008450CD">
        <w:rPr>
          <w:szCs w:val="24"/>
        </w:rPr>
        <w:t>реконструкцию</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обладают</w:t>
      </w:r>
      <w:r w:rsidR="00E050BB" w:rsidRPr="008450CD">
        <w:rPr>
          <w:szCs w:val="24"/>
        </w:rPr>
        <w:t xml:space="preserve"> </w:t>
      </w:r>
      <w:r w:rsidRPr="008450CD">
        <w:rPr>
          <w:szCs w:val="24"/>
        </w:rPr>
        <w:t>исключительно</w:t>
      </w:r>
      <w:r w:rsidR="00E050BB" w:rsidRPr="008450CD">
        <w:rPr>
          <w:szCs w:val="24"/>
        </w:rPr>
        <w:t xml:space="preserve"> </w:t>
      </w:r>
      <w:r w:rsidRPr="008450CD">
        <w:rPr>
          <w:szCs w:val="24"/>
        </w:rPr>
        <w:t>собственники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являющиеся</w:t>
      </w:r>
      <w:r w:rsidR="00E050BB" w:rsidRPr="008450CD">
        <w:rPr>
          <w:szCs w:val="24"/>
        </w:rPr>
        <w:t xml:space="preserve"> </w:t>
      </w:r>
      <w:r w:rsidRPr="008450CD">
        <w:rPr>
          <w:szCs w:val="24"/>
        </w:rPr>
        <w:t>правообладателями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либо</w:t>
      </w:r>
      <w:r w:rsidR="00E050BB" w:rsidRPr="008450CD">
        <w:rPr>
          <w:szCs w:val="24"/>
        </w:rPr>
        <w:t xml:space="preserve"> </w:t>
      </w:r>
      <w:r w:rsidRPr="008450CD">
        <w:rPr>
          <w:szCs w:val="24"/>
        </w:rPr>
        <w:t>лица,</w:t>
      </w:r>
      <w:r w:rsidR="00E050BB" w:rsidRPr="008450CD">
        <w:rPr>
          <w:szCs w:val="24"/>
        </w:rPr>
        <w:t xml:space="preserve"> </w:t>
      </w:r>
      <w:r w:rsidRPr="008450CD">
        <w:rPr>
          <w:szCs w:val="24"/>
        </w:rPr>
        <w:t>действующие</w:t>
      </w:r>
      <w:r w:rsidR="00E050BB" w:rsidRPr="008450CD">
        <w:rPr>
          <w:szCs w:val="24"/>
        </w:rPr>
        <w:t xml:space="preserve"> </w:t>
      </w:r>
      <w:r w:rsidRPr="008450CD">
        <w:rPr>
          <w:szCs w:val="24"/>
        </w:rPr>
        <w:t>по</w:t>
      </w:r>
      <w:r w:rsidR="00E050BB" w:rsidRPr="008450CD">
        <w:rPr>
          <w:szCs w:val="24"/>
        </w:rPr>
        <w:t xml:space="preserve"> </w:t>
      </w:r>
      <w:r w:rsidRPr="008450CD">
        <w:rPr>
          <w:szCs w:val="24"/>
        </w:rPr>
        <w:t>поручению</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правообладателей.</w:t>
      </w:r>
    </w:p>
    <w:p w:rsidR="00FC7880" w:rsidRPr="008450CD" w:rsidRDefault="00FC7880" w:rsidP="00701BEF">
      <w:pPr>
        <w:shd w:val="clear" w:color="auto" w:fill="FFFFFF"/>
        <w:ind w:firstLine="748"/>
        <w:rPr>
          <w:snapToGrid w:val="0"/>
          <w:szCs w:val="24"/>
        </w:rPr>
      </w:pPr>
      <w:r w:rsidRPr="008450CD">
        <w:rPr>
          <w:snapToGrid w:val="0"/>
          <w:szCs w:val="24"/>
        </w:rPr>
        <w:t>6.</w:t>
      </w:r>
      <w:r w:rsidR="00E050BB" w:rsidRPr="008450CD">
        <w:rPr>
          <w:snapToGrid w:val="0"/>
          <w:szCs w:val="24"/>
        </w:rPr>
        <w:t xml:space="preserve"> </w:t>
      </w:r>
      <w:r w:rsidRPr="008450CD">
        <w:rPr>
          <w:snapToGrid w:val="0"/>
          <w:szCs w:val="24"/>
        </w:rPr>
        <w:t>Ввод</w:t>
      </w:r>
      <w:r w:rsidR="00E050BB" w:rsidRPr="008450CD">
        <w:rPr>
          <w:snapToGrid w:val="0"/>
          <w:szCs w:val="24"/>
        </w:rPr>
        <w:t xml:space="preserve"> </w:t>
      </w:r>
      <w:r w:rsidRPr="008450CD">
        <w:rPr>
          <w:snapToGrid w:val="0"/>
          <w:szCs w:val="24"/>
        </w:rPr>
        <w:t>объекта</w:t>
      </w:r>
      <w:r w:rsidR="00E050BB" w:rsidRPr="008450CD">
        <w:rPr>
          <w:snapToGrid w:val="0"/>
          <w:szCs w:val="24"/>
        </w:rPr>
        <w:t xml:space="preserve"> </w:t>
      </w:r>
      <w:r w:rsidRPr="008450CD">
        <w:rPr>
          <w:snapToGrid w:val="0"/>
          <w:szCs w:val="24"/>
        </w:rPr>
        <w:t>в</w:t>
      </w:r>
      <w:r w:rsidR="00E050BB" w:rsidRPr="008450CD">
        <w:rPr>
          <w:snapToGrid w:val="0"/>
          <w:szCs w:val="24"/>
        </w:rPr>
        <w:t xml:space="preserve"> </w:t>
      </w:r>
      <w:r w:rsidRPr="008450CD">
        <w:rPr>
          <w:snapToGrid w:val="0"/>
          <w:szCs w:val="24"/>
        </w:rPr>
        <w:t>эксплуатацию</w:t>
      </w:r>
      <w:r w:rsidR="00E050BB" w:rsidRPr="008450CD">
        <w:rPr>
          <w:snapToGrid w:val="0"/>
          <w:szCs w:val="24"/>
        </w:rPr>
        <w:t xml:space="preserve"> </w:t>
      </w:r>
      <w:r w:rsidRPr="008450CD">
        <w:rPr>
          <w:snapToGrid w:val="0"/>
          <w:szCs w:val="24"/>
        </w:rPr>
        <w:t>осуществляется</w:t>
      </w:r>
      <w:r w:rsidR="00E050BB" w:rsidRPr="008450CD">
        <w:rPr>
          <w:snapToGrid w:val="0"/>
          <w:szCs w:val="24"/>
        </w:rPr>
        <w:t xml:space="preserve"> </w:t>
      </w:r>
      <w:r w:rsidRPr="008450CD">
        <w:rPr>
          <w:snapToGrid w:val="0"/>
          <w:szCs w:val="24"/>
        </w:rPr>
        <w:t>в</w:t>
      </w:r>
      <w:r w:rsidR="00E050BB" w:rsidRPr="008450CD">
        <w:rPr>
          <w:snapToGrid w:val="0"/>
          <w:szCs w:val="24"/>
        </w:rPr>
        <w:t xml:space="preserve"> </w:t>
      </w:r>
      <w:r w:rsidRPr="008450CD">
        <w:rPr>
          <w:snapToGrid w:val="0"/>
          <w:szCs w:val="24"/>
        </w:rPr>
        <w:t>соответствии</w:t>
      </w:r>
      <w:r w:rsidR="00E050BB" w:rsidRPr="008450CD">
        <w:rPr>
          <w:snapToGrid w:val="0"/>
          <w:szCs w:val="24"/>
        </w:rPr>
        <w:t xml:space="preserve"> </w:t>
      </w:r>
      <w:r w:rsidRPr="008450CD">
        <w:rPr>
          <w:snapToGrid w:val="0"/>
          <w:szCs w:val="24"/>
        </w:rPr>
        <w:t>с</w:t>
      </w:r>
      <w:r w:rsidR="00E050BB" w:rsidRPr="008450CD">
        <w:rPr>
          <w:snapToGrid w:val="0"/>
          <w:szCs w:val="24"/>
        </w:rPr>
        <w:t xml:space="preserve"> </w:t>
      </w:r>
      <w:r w:rsidRPr="008450CD">
        <w:rPr>
          <w:snapToGrid w:val="0"/>
          <w:szCs w:val="24"/>
        </w:rPr>
        <w:t>законодательством.</w:t>
      </w:r>
      <w:r w:rsidR="00E050BB" w:rsidRPr="008450CD">
        <w:rPr>
          <w:snapToGrid w:val="0"/>
          <w:szCs w:val="24"/>
        </w:rPr>
        <w:t xml:space="preserve"> </w:t>
      </w:r>
    </w:p>
    <w:p w:rsidR="00FC7880" w:rsidRPr="008450CD" w:rsidRDefault="00FC7880" w:rsidP="00701BEF">
      <w:pPr>
        <w:pStyle w:val="ConsPlusNormal"/>
        <w:ind w:firstLine="709"/>
        <w:jc w:val="both"/>
        <w:rPr>
          <w:rFonts w:ascii="Times New Roman" w:hAnsi="Times New Roman" w:cs="Times New Roman"/>
          <w:sz w:val="24"/>
          <w:szCs w:val="24"/>
        </w:rPr>
      </w:pPr>
      <w:r w:rsidRPr="008450CD">
        <w:rPr>
          <w:rFonts w:ascii="Times New Roman" w:hAnsi="Times New Roman" w:cs="Times New Roman"/>
          <w:sz w:val="24"/>
          <w:szCs w:val="24"/>
        </w:rPr>
        <w:t>7.</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ввода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эксплуатацию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застройщик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обращается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орган,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выдавший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реконструкцию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комплектом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документов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выдаче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ввод</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эксплуатацию,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непосредственно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через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многофункциональный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центр.</w:t>
      </w:r>
    </w:p>
    <w:p w:rsidR="00E050BB" w:rsidRPr="008450CD" w:rsidRDefault="00E050BB" w:rsidP="00701BEF">
      <w:pPr>
        <w:pStyle w:val="ConsPlusNormal"/>
        <w:ind w:firstLine="709"/>
        <w:jc w:val="both"/>
        <w:rPr>
          <w:rFonts w:ascii="Times New Roman" w:hAnsi="Times New Roman" w:cs="Times New Roman"/>
          <w:sz w:val="24"/>
          <w:szCs w:val="24"/>
        </w:rPr>
      </w:pPr>
    </w:p>
    <w:p w:rsidR="00E050BB" w:rsidRPr="008450CD" w:rsidRDefault="00E050BB" w:rsidP="00E050BB">
      <w:pPr>
        <w:pStyle w:val="3"/>
        <w:rPr>
          <w:i/>
        </w:rPr>
      </w:pPr>
      <w:bookmarkStart w:id="57" w:name="_Toc475971179"/>
      <w:r w:rsidRPr="008450CD">
        <w:t>Статья 1</w:t>
      </w:r>
      <w:r w:rsidR="000445FC">
        <w:t>1</w:t>
      </w:r>
      <w:r w:rsidRPr="008450CD">
        <w:t xml:space="preserve">. </w:t>
      </w:r>
      <w:r w:rsidR="00F3557F">
        <w:t>Изменение видов разрешенного использования земельных участков и объектов капитального строительства физическими и юридическими лицами</w:t>
      </w:r>
      <w:r w:rsidRPr="008450CD">
        <w:t>.</w:t>
      </w:r>
      <w:bookmarkEnd w:id="57"/>
    </w:p>
    <w:p w:rsidR="00E050BB" w:rsidRPr="008450CD" w:rsidRDefault="00E050BB" w:rsidP="00E050BB">
      <w:pPr>
        <w:rPr>
          <w:szCs w:val="24"/>
        </w:rPr>
      </w:pPr>
      <w:r w:rsidRPr="008450CD">
        <w:rPr>
          <w:szCs w:val="24"/>
        </w:rPr>
        <w:t xml:space="preserve">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w:t>
      </w:r>
      <w:r w:rsidRPr="008450CD">
        <w:rPr>
          <w:szCs w:val="24"/>
        </w:rPr>
        <w:lastRenderedPageBreak/>
        <w:t xml:space="preserve">Правилами, нормативными правовыми актами Нижегородской области, нормативными правовыми актами муниципального образования Новинский сельсовет Богородского муниципального района  Нижегородской области. </w:t>
      </w:r>
    </w:p>
    <w:p w:rsidR="00E050BB" w:rsidRPr="008450CD" w:rsidRDefault="00E050BB" w:rsidP="00E050BB">
      <w:pPr>
        <w:rPr>
          <w:szCs w:val="24"/>
        </w:rPr>
      </w:pPr>
      <w:r w:rsidRPr="008450CD">
        <w:rPr>
          <w:szCs w:val="24"/>
        </w:rPr>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E050BB" w:rsidRPr="008450CD" w:rsidRDefault="00E050BB" w:rsidP="00E050BB">
      <w:pPr>
        <w:rPr>
          <w:szCs w:val="24"/>
        </w:rPr>
      </w:pPr>
      <w:r w:rsidRPr="008450CD">
        <w:rPr>
          <w:szCs w:val="24"/>
        </w:rPr>
        <w:t>3. Правом на изменение вида разрешенного использования земельных участков и объектов капитального строительства обладают:</w:t>
      </w:r>
    </w:p>
    <w:p w:rsidR="00E050BB" w:rsidRPr="008450CD" w:rsidRDefault="00E050BB" w:rsidP="00E050BB">
      <w:pPr>
        <w:rPr>
          <w:szCs w:val="24"/>
        </w:rPr>
      </w:pPr>
      <w:r w:rsidRPr="008450CD">
        <w:rPr>
          <w:szCs w:val="24"/>
        </w:rPr>
        <w:t>а) собственники земельных участков, являющиеся одновременно собственниками расположенных на этих участках зданий, строений, сооружений;</w:t>
      </w:r>
    </w:p>
    <w:p w:rsidR="00E050BB" w:rsidRPr="008450CD" w:rsidRDefault="00E050BB" w:rsidP="00E050BB">
      <w:pPr>
        <w:rPr>
          <w:szCs w:val="24"/>
        </w:rPr>
      </w:pPr>
      <w:r w:rsidRPr="008450CD">
        <w:rPr>
          <w:szCs w:val="24"/>
        </w:rPr>
        <w:t>б) собственники зданий, строений, сооружений, владеющие земельными участками на праве аренды;</w:t>
      </w:r>
    </w:p>
    <w:p w:rsidR="00E050BB" w:rsidRPr="008450CD" w:rsidRDefault="00E050BB" w:rsidP="00E050BB">
      <w:pPr>
        <w:rPr>
          <w:szCs w:val="24"/>
        </w:rPr>
      </w:pPr>
      <w:r w:rsidRPr="008450CD">
        <w:rPr>
          <w:szCs w:val="24"/>
        </w:rPr>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E050BB" w:rsidRPr="008450CD" w:rsidRDefault="00E050BB" w:rsidP="00E050BB">
      <w:pPr>
        <w:rPr>
          <w:szCs w:val="24"/>
        </w:rPr>
      </w:pPr>
      <w:r w:rsidRPr="008450CD">
        <w:rPr>
          <w:szCs w:val="24"/>
        </w:rPr>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E050BB" w:rsidRPr="008450CD" w:rsidRDefault="00E050BB" w:rsidP="00E050BB">
      <w:pPr>
        <w:rPr>
          <w:szCs w:val="24"/>
        </w:rPr>
      </w:pPr>
      <w:r w:rsidRPr="008450CD">
        <w:rPr>
          <w:szCs w:val="24"/>
        </w:rPr>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E050BB" w:rsidRPr="008450CD" w:rsidRDefault="00E050BB" w:rsidP="00E050BB">
      <w:pPr>
        <w:rPr>
          <w:szCs w:val="24"/>
        </w:rPr>
      </w:pPr>
      <w:r w:rsidRPr="008450CD">
        <w:rPr>
          <w:szCs w:val="24"/>
        </w:rPr>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E050BB" w:rsidRPr="008450CD" w:rsidRDefault="00E050BB" w:rsidP="00E050BB">
      <w:pPr>
        <w:rPr>
          <w:szCs w:val="24"/>
        </w:rPr>
      </w:pPr>
      <w:r w:rsidRPr="008450CD">
        <w:rPr>
          <w:szCs w:val="24"/>
        </w:rPr>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E050BB" w:rsidRPr="008450CD" w:rsidRDefault="00E050BB" w:rsidP="00E050BB">
      <w:pPr>
        <w:rPr>
          <w:szCs w:val="24"/>
        </w:rPr>
      </w:pPr>
      <w:r w:rsidRPr="008450CD">
        <w:rPr>
          <w:szCs w:val="24"/>
        </w:rPr>
        <w:t>- обеспечиваются требования о наличии изолированного входа в такие помещения, (минуя помещения общего пользования многоквартирных домов);</w:t>
      </w:r>
    </w:p>
    <w:p w:rsidR="00E050BB" w:rsidRPr="008450CD" w:rsidRDefault="00E050BB" w:rsidP="00E050BB">
      <w:pPr>
        <w:rPr>
          <w:szCs w:val="24"/>
        </w:rPr>
      </w:pPr>
      <w:r w:rsidRPr="008450CD">
        <w:rPr>
          <w:szCs w:val="24"/>
        </w:rPr>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050BB" w:rsidRPr="008450CD" w:rsidRDefault="00E050BB" w:rsidP="00E050BB">
      <w:pPr>
        <w:rPr>
          <w:szCs w:val="24"/>
        </w:rPr>
      </w:pPr>
      <w:r w:rsidRPr="008450CD">
        <w:rPr>
          <w:szCs w:val="24"/>
        </w:rPr>
        <w:t>ж) иные лица, в случаях предусмотренных законодательством.</w:t>
      </w:r>
    </w:p>
    <w:p w:rsidR="00E050BB" w:rsidRPr="008450CD" w:rsidRDefault="00E050BB" w:rsidP="00E050BB">
      <w:pPr>
        <w:rPr>
          <w:szCs w:val="24"/>
        </w:rPr>
      </w:pPr>
      <w:r w:rsidRPr="008450CD">
        <w:rPr>
          <w:szCs w:val="24"/>
        </w:rPr>
        <w:t>4. Изменение одного вида разрешенного использования земельных участков и объектов капитального строительства осуществляется при условии:</w:t>
      </w:r>
    </w:p>
    <w:p w:rsidR="00E050BB" w:rsidRPr="008450CD" w:rsidRDefault="00E050BB" w:rsidP="00E050BB">
      <w:pPr>
        <w:rPr>
          <w:szCs w:val="24"/>
        </w:rPr>
      </w:pPr>
      <w:r w:rsidRPr="008450CD">
        <w:rPr>
          <w:szCs w:val="24"/>
        </w:rPr>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E050BB" w:rsidRPr="008450CD" w:rsidRDefault="00E050BB" w:rsidP="00E050BB">
      <w:pPr>
        <w:rPr>
          <w:szCs w:val="24"/>
        </w:rPr>
      </w:pPr>
      <w:r w:rsidRPr="008450CD">
        <w:rPr>
          <w:szCs w:val="24"/>
        </w:rPr>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E050BB" w:rsidRPr="008450CD" w:rsidRDefault="00E050BB" w:rsidP="00E050BB">
      <w:pPr>
        <w:rPr>
          <w:szCs w:val="24"/>
        </w:rPr>
      </w:pPr>
      <w:r w:rsidRPr="008450CD">
        <w:rPr>
          <w:szCs w:val="24"/>
        </w:rPr>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8450CD">
        <w:rPr>
          <w:szCs w:val="24"/>
        </w:rPr>
        <w:sym w:font="Symbol" w:char="F02D"/>
      </w:r>
      <w:r w:rsidRPr="008450CD">
        <w:rPr>
          <w:szCs w:val="24"/>
        </w:rPr>
        <w:t xml:space="preserve"> в соответствующих случаях.</w:t>
      </w:r>
    </w:p>
    <w:p w:rsidR="00701BEF" w:rsidRPr="008450CD" w:rsidRDefault="00701BEF" w:rsidP="00701BEF">
      <w:pPr>
        <w:pStyle w:val="ConsPlusNormal"/>
        <w:ind w:firstLine="709"/>
        <w:jc w:val="both"/>
        <w:rPr>
          <w:rFonts w:ascii="Times New Roman" w:hAnsi="Times New Roman" w:cs="Times New Roman"/>
          <w:sz w:val="24"/>
          <w:szCs w:val="24"/>
        </w:rPr>
      </w:pPr>
    </w:p>
    <w:p w:rsidR="00FC7880" w:rsidRPr="008450CD" w:rsidRDefault="00FC7880" w:rsidP="00701BEF">
      <w:pPr>
        <w:pStyle w:val="3"/>
      </w:pPr>
      <w:bookmarkStart w:id="58" w:name="_Toc257821076"/>
      <w:bookmarkStart w:id="59" w:name="_Toc292374596"/>
      <w:bookmarkStart w:id="60" w:name="_Toc466547721"/>
      <w:bookmarkStart w:id="61" w:name="_Toc475971180"/>
      <w:r w:rsidRPr="008450CD">
        <w:lastRenderedPageBreak/>
        <w:t>Статья</w:t>
      </w:r>
      <w:r w:rsidR="00E050BB" w:rsidRPr="008450CD">
        <w:t xml:space="preserve"> </w:t>
      </w:r>
      <w:r w:rsidRPr="008450CD">
        <w:t>1</w:t>
      </w:r>
      <w:r w:rsidR="000445FC">
        <w:t>2</w:t>
      </w:r>
      <w:r w:rsidRPr="008450CD">
        <w:t>.</w:t>
      </w:r>
      <w:r w:rsidR="00E050BB" w:rsidRPr="008450CD">
        <w:t xml:space="preserve"> </w:t>
      </w:r>
      <w:r w:rsidRPr="008450CD">
        <w:t>Порядок</w:t>
      </w:r>
      <w:r w:rsidR="00E050BB" w:rsidRPr="008450CD">
        <w:t xml:space="preserve"> </w:t>
      </w:r>
      <w:r w:rsidRPr="008450CD">
        <w:t>предоставления</w:t>
      </w:r>
      <w:r w:rsidR="00E050BB" w:rsidRPr="008450CD">
        <w:t xml:space="preserve"> </w:t>
      </w:r>
      <w:r w:rsidRPr="008450CD">
        <w:t>разрешения</w:t>
      </w:r>
      <w:r w:rsidR="00E050BB" w:rsidRPr="008450CD">
        <w:t xml:space="preserve"> </w:t>
      </w:r>
      <w:r w:rsidRPr="008450CD">
        <w:t>на</w:t>
      </w:r>
      <w:r w:rsidR="00E050BB" w:rsidRPr="008450CD">
        <w:t xml:space="preserve"> </w:t>
      </w:r>
      <w:r w:rsidRPr="008450CD">
        <w:t>условно</w:t>
      </w:r>
      <w:r w:rsidR="00E050BB" w:rsidRPr="008450CD">
        <w:t xml:space="preserve"> </w:t>
      </w:r>
      <w:r w:rsidRPr="008450CD">
        <w:t>разрешенный</w:t>
      </w:r>
      <w:r w:rsidR="00E050BB" w:rsidRPr="008450CD">
        <w:t xml:space="preserve"> </w:t>
      </w:r>
      <w:r w:rsidRPr="008450CD">
        <w:t>вид</w:t>
      </w:r>
      <w:r w:rsidR="00E050BB" w:rsidRPr="008450CD">
        <w:t xml:space="preserve"> </w:t>
      </w:r>
      <w:r w:rsidRPr="008450CD">
        <w:t>использования</w:t>
      </w:r>
      <w:r w:rsidR="00E050BB" w:rsidRPr="008450CD">
        <w:t xml:space="preserve"> </w:t>
      </w:r>
      <w:r w:rsidRPr="008450CD">
        <w:t>земельного</w:t>
      </w:r>
      <w:r w:rsidR="00E050BB" w:rsidRPr="008450CD">
        <w:t xml:space="preserve"> </w:t>
      </w:r>
      <w:r w:rsidRPr="008450CD">
        <w:t>участка</w:t>
      </w:r>
      <w:r w:rsidR="00E050BB" w:rsidRPr="008450CD">
        <w:t xml:space="preserve"> </w:t>
      </w:r>
      <w:r w:rsidRPr="008450CD">
        <w:t>или</w:t>
      </w:r>
      <w:r w:rsidR="00E050BB" w:rsidRPr="008450CD">
        <w:t xml:space="preserve"> </w:t>
      </w:r>
      <w:r w:rsidRPr="008450CD">
        <w:t>объекта</w:t>
      </w:r>
      <w:r w:rsidR="00E050BB" w:rsidRPr="008450CD">
        <w:t xml:space="preserve"> </w:t>
      </w:r>
      <w:r w:rsidRPr="008450CD">
        <w:t>капитального</w:t>
      </w:r>
      <w:r w:rsidR="00E050BB" w:rsidRPr="008450CD">
        <w:t xml:space="preserve"> </w:t>
      </w:r>
      <w:r w:rsidRPr="008450CD">
        <w:t>строительства</w:t>
      </w:r>
      <w:bookmarkEnd w:id="58"/>
      <w:r w:rsidRPr="008450CD">
        <w:t>.</w:t>
      </w:r>
      <w:bookmarkEnd w:id="59"/>
      <w:bookmarkEnd w:id="60"/>
      <w:bookmarkEnd w:id="61"/>
    </w:p>
    <w:p w:rsidR="00FC7880" w:rsidRPr="008450CD" w:rsidRDefault="00FC7880" w:rsidP="00701BEF">
      <w:pPr>
        <w:contextualSpacing/>
        <w:rPr>
          <w:szCs w:val="24"/>
        </w:rPr>
      </w:pPr>
      <w:bookmarkStart w:id="62" w:name="_Toc257821077"/>
      <w:bookmarkStart w:id="63" w:name="_Toc292374597"/>
      <w:r w:rsidRPr="008450CD">
        <w:rPr>
          <w:szCs w:val="24"/>
        </w:rPr>
        <w:t>1.</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устанавливается</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p>
    <w:p w:rsidR="00FC7880" w:rsidRPr="008450CD" w:rsidRDefault="00FC7880" w:rsidP="00701BEF">
      <w:pPr>
        <w:pStyle w:val="ConsPlusNormal"/>
        <w:ind w:firstLine="709"/>
        <w:contextualSpacing/>
        <w:jc w:val="both"/>
        <w:rPr>
          <w:rFonts w:ascii="Times New Roman" w:hAnsi="Times New Roman" w:cs="Times New Roman"/>
          <w:sz w:val="24"/>
          <w:szCs w:val="24"/>
        </w:rPr>
      </w:pPr>
      <w:r w:rsidRPr="008450CD">
        <w:rPr>
          <w:rFonts w:ascii="Times New Roman" w:hAnsi="Times New Roman" w:cs="Times New Roman"/>
          <w:sz w:val="24"/>
          <w:szCs w:val="24"/>
        </w:rPr>
        <w:t>2.</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Физическое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юридическое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лицо,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заинтересованное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предоставлении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условно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вид</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использования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сельского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поселения</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Новинский</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сельсовет</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Богородского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муниципального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района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Нижегородской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области,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направляет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заявление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Комиссию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подготовке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проекта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правил</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землепользования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сельского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поселения</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Новинский</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сельсовет</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Богородского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муниципального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района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Нижегородской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области.</w:t>
      </w:r>
    </w:p>
    <w:p w:rsidR="00FC7880" w:rsidRPr="008450CD" w:rsidRDefault="00FC7880" w:rsidP="00701BEF">
      <w:pPr>
        <w:contextualSpacing/>
        <w:rPr>
          <w:szCs w:val="24"/>
        </w:rPr>
      </w:pPr>
      <w:r w:rsidRPr="008450CD">
        <w:rPr>
          <w:szCs w:val="24"/>
        </w:rPr>
        <w:t>3.</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проводит</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порядком</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определенным</w:t>
      </w:r>
      <w:r w:rsidR="00E050BB" w:rsidRPr="008450CD">
        <w:rPr>
          <w:szCs w:val="24"/>
        </w:rPr>
        <w:t xml:space="preserve"> </w:t>
      </w:r>
      <w:r w:rsidRPr="008450CD">
        <w:rPr>
          <w:szCs w:val="24"/>
        </w:rPr>
        <w:t>уставом</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главой</w:t>
      </w:r>
      <w:r w:rsidR="00E050BB" w:rsidRPr="008450CD">
        <w:rPr>
          <w:szCs w:val="24"/>
        </w:rPr>
        <w:t xml:space="preserve"> </w:t>
      </w:r>
      <w:r w:rsidRPr="008450CD">
        <w:rPr>
          <w:szCs w:val="24"/>
        </w:rPr>
        <w:t>3</w:t>
      </w:r>
      <w:r w:rsidR="00E050BB" w:rsidRPr="008450CD">
        <w:rPr>
          <w:szCs w:val="24"/>
        </w:rPr>
        <w:t xml:space="preserve"> </w:t>
      </w:r>
      <w:r w:rsidRPr="008450CD">
        <w:rPr>
          <w:szCs w:val="24"/>
        </w:rPr>
        <w:t>Правил.</w:t>
      </w:r>
    </w:p>
    <w:p w:rsidR="00FC7880" w:rsidRPr="008450CD" w:rsidRDefault="00FC7880" w:rsidP="00701BEF">
      <w:pPr>
        <w:contextualSpacing/>
        <w:rPr>
          <w:szCs w:val="24"/>
        </w:rPr>
      </w:pPr>
      <w:r w:rsidRPr="008450CD">
        <w:rPr>
          <w:szCs w:val="24"/>
        </w:rPr>
        <w:t>4.</w:t>
      </w:r>
      <w:r w:rsidR="00E050BB" w:rsidRPr="008450CD">
        <w:rPr>
          <w:szCs w:val="24"/>
        </w:rPr>
        <w:t xml:space="preserve"> </w:t>
      </w:r>
      <w:r w:rsidRPr="008450CD">
        <w:rPr>
          <w:szCs w:val="24"/>
        </w:rPr>
        <w:t>Глава</w:t>
      </w:r>
      <w:r w:rsidR="00E050BB" w:rsidRPr="008450CD">
        <w:rPr>
          <w:szCs w:val="24"/>
        </w:rPr>
        <w:t xml:space="preserve"> </w:t>
      </w:r>
      <w:r w:rsidRPr="008450CD">
        <w:rPr>
          <w:szCs w:val="24"/>
        </w:rPr>
        <w:t>местной</w:t>
      </w:r>
      <w:r w:rsidR="00E050BB" w:rsidRPr="008450CD">
        <w:rPr>
          <w:szCs w:val="24"/>
        </w:rPr>
        <w:t xml:space="preserve"> </w:t>
      </w:r>
      <w:r w:rsidRPr="008450CD">
        <w:rPr>
          <w:szCs w:val="24"/>
        </w:rPr>
        <w:t>администрации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принимает</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заявителю</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w:t>
      </w:r>
      <w:r w:rsidR="00E050BB" w:rsidRPr="008450CD">
        <w:rPr>
          <w:szCs w:val="24"/>
        </w:rPr>
        <w:t xml:space="preserve"> </w:t>
      </w:r>
      <w:r w:rsidRPr="008450CD">
        <w:rPr>
          <w:szCs w:val="24"/>
        </w:rPr>
        <w:t>отказе</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p>
    <w:p w:rsidR="00FC7880" w:rsidRPr="008450CD" w:rsidRDefault="00FC7880" w:rsidP="00701BEF">
      <w:pPr>
        <w:contextualSpacing/>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включен</w:t>
      </w:r>
      <w:r w:rsidR="00E050BB" w:rsidRPr="008450CD">
        <w:rPr>
          <w:szCs w:val="24"/>
        </w:rPr>
        <w:t xml:space="preserve"> </w:t>
      </w:r>
      <w:r w:rsidRPr="008450CD">
        <w:rPr>
          <w:szCs w:val="24"/>
        </w:rPr>
        <w:t>в</w:t>
      </w:r>
      <w:r w:rsidR="00E050BB" w:rsidRPr="008450CD">
        <w:rPr>
          <w:szCs w:val="24"/>
        </w:rPr>
        <w:t xml:space="preserve"> </w:t>
      </w:r>
      <w:r w:rsidRPr="008450CD">
        <w:rPr>
          <w:szCs w:val="24"/>
        </w:rPr>
        <w:t>градостроительный</w:t>
      </w:r>
      <w:r w:rsidR="00E050BB" w:rsidRPr="008450CD">
        <w:rPr>
          <w:szCs w:val="24"/>
        </w:rPr>
        <w:t xml:space="preserve"> </w:t>
      </w:r>
      <w:r w:rsidRPr="008450CD">
        <w:rPr>
          <w:szCs w:val="24"/>
        </w:rPr>
        <w:t>регламент</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для</w:t>
      </w:r>
      <w:r w:rsidR="00E050BB" w:rsidRPr="008450CD">
        <w:rPr>
          <w:szCs w:val="24"/>
        </w:rPr>
        <w:t xml:space="preserve"> </w:t>
      </w:r>
      <w:r w:rsidRPr="008450CD">
        <w:rPr>
          <w:szCs w:val="24"/>
        </w:rPr>
        <w:t>внесения</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инициативе</w:t>
      </w:r>
      <w:r w:rsidR="00E050BB" w:rsidRPr="008450CD">
        <w:rPr>
          <w:szCs w:val="24"/>
        </w:rPr>
        <w:t xml:space="preserve"> </w:t>
      </w:r>
      <w:r w:rsidRPr="008450CD">
        <w:rPr>
          <w:szCs w:val="24"/>
        </w:rPr>
        <w:t>физического</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юридического</w:t>
      </w:r>
      <w:r w:rsidR="00E050BB" w:rsidRPr="008450CD">
        <w:rPr>
          <w:szCs w:val="24"/>
        </w:rPr>
        <w:t xml:space="preserve"> </w:t>
      </w:r>
      <w:r w:rsidRPr="008450CD">
        <w:rPr>
          <w:szCs w:val="24"/>
        </w:rPr>
        <w:t>лица,</w:t>
      </w:r>
      <w:r w:rsidR="00E050BB" w:rsidRPr="008450CD">
        <w:rPr>
          <w:szCs w:val="24"/>
        </w:rPr>
        <w:t xml:space="preserve"> </w:t>
      </w:r>
      <w:r w:rsidRPr="008450CD">
        <w:rPr>
          <w:szCs w:val="24"/>
        </w:rPr>
        <w:t>заинтересованного</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такому</w:t>
      </w:r>
      <w:r w:rsidR="00E050BB" w:rsidRPr="008450CD">
        <w:rPr>
          <w:szCs w:val="24"/>
        </w:rPr>
        <w:t xml:space="preserve"> </w:t>
      </w:r>
      <w:r w:rsidRPr="008450CD">
        <w:rPr>
          <w:szCs w:val="24"/>
        </w:rPr>
        <w:t>лицу</w:t>
      </w:r>
      <w:r w:rsidR="00E050BB" w:rsidRPr="008450CD">
        <w:rPr>
          <w:szCs w:val="24"/>
        </w:rPr>
        <w:t xml:space="preserve"> </w:t>
      </w:r>
      <w:r w:rsidRPr="008450CD">
        <w:rPr>
          <w:szCs w:val="24"/>
        </w:rPr>
        <w:t>принимается</w:t>
      </w:r>
      <w:r w:rsidR="00E050BB" w:rsidRPr="008450CD">
        <w:rPr>
          <w:szCs w:val="24"/>
        </w:rPr>
        <w:t xml:space="preserve"> </w:t>
      </w:r>
      <w:r w:rsidRPr="008450CD">
        <w:rPr>
          <w:szCs w:val="24"/>
        </w:rPr>
        <w:t>без</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701BEF" w:rsidRPr="008450CD" w:rsidRDefault="00701BEF" w:rsidP="00701BEF">
      <w:pPr>
        <w:contextualSpacing/>
        <w:rPr>
          <w:szCs w:val="24"/>
        </w:rPr>
      </w:pPr>
    </w:p>
    <w:p w:rsidR="00FC7880" w:rsidRPr="008450CD" w:rsidRDefault="00FC7880" w:rsidP="00701BEF">
      <w:pPr>
        <w:pStyle w:val="3"/>
      </w:pPr>
      <w:bookmarkStart w:id="64" w:name="_Toc466547722"/>
      <w:bookmarkStart w:id="65" w:name="_Toc475971181"/>
      <w:r w:rsidRPr="008450CD">
        <w:t>Статья</w:t>
      </w:r>
      <w:r w:rsidR="00E050BB" w:rsidRPr="008450CD">
        <w:t xml:space="preserve"> </w:t>
      </w:r>
      <w:r w:rsidRPr="008450CD">
        <w:t>1</w:t>
      </w:r>
      <w:r w:rsidR="000445FC">
        <w:t>3</w:t>
      </w:r>
      <w:r w:rsidRPr="008450CD">
        <w:t>.</w:t>
      </w:r>
      <w:r w:rsidR="00E050BB" w:rsidRPr="008450CD">
        <w:t xml:space="preserve"> </w:t>
      </w:r>
      <w:r w:rsidRPr="008450CD">
        <w:t>Порядок</w:t>
      </w:r>
      <w:r w:rsidR="00E050BB" w:rsidRPr="008450CD">
        <w:t xml:space="preserve"> </w:t>
      </w:r>
      <w:r w:rsidRPr="008450CD">
        <w:t>предоставления</w:t>
      </w:r>
      <w:r w:rsidR="00E050BB" w:rsidRPr="008450CD">
        <w:t xml:space="preserve"> </w:t>
      </w:r>
      <w:r w:rsidRPr="008450CD">
        <w:t>разрешения</w:t>
      </w:r>
      <w:r w:rsidR="00E050BB" w:rsidRPr="008450CD">
        <w:t xml:space="preserve"> </w:t>
      </w:r>
      <w:r w:rsidRPr="008450CD">
        <w:t>на</w:t>
      </w:r>
      <w:r w:rsidR="00E050BB" w:rsidRPr="008450CD">
        <w:t xml:space="preserve"> </w:t>
      </w:r>
      <w:r w:rsidRPr="008450CD">
        <w:t>отклонение</w:t>
      </w:r>
      <w:r w:rsidR="00E050BB" w:rsidRPr="008450CD">
        <w:t xml:space="preserve"> </w:t>
      </w:r>
      <w:r w:rsidRPr="008450CD">
        <w:t>от</w:t>
      </w:r>
      <w:r w:rsidR="00E050BB" w:rsidRPr="008450CD">
        <w:t xml:space="preserve"> </w:t>
      </w:r>
      <w:r w:rsidRPr="008450CD">
        <w:t>предельных</w:t>
      </w:r>
      <w:r w:rsidR="00E050BB" w:rsidRPr="008450CD">
        <w:t xml:space="preserve"> </w:t>
      </w:r>
      <w:r w:rsidRPr="008450CD">
        <w:t>параметров</w:t>
      </w:r>
      <w:r w:rsidR="00E050BB" w:rsidRPr="008450CD">
        <w:t xml:space="preserve"> </w:t>
      </w:r>
      <w:r w:rsidRPr="008450CD">
        <w:t>разрешенного</w:t>
      </w:r>
      <w:r w:rsidR="00E050BB" w:rsidRPr="008450CD">
        <w:t xml:space="preserve"> </w:t>
      </w:r>
      <w:r w:rsidRPr="008450CD">
        <w:t>строительства,</w:t>
      </w:r>
      <w:r w:rsidR="00E050BB" w:rsidRPr="008450CD">
        <w:t xml:space="preserve"> </w:t>
      </w:r>
      <w:r w:rsidRPr="008450CD">
        <w:t>реконструкции</w:t>
      </w:r>
      <w:r w:rsidR="00E050BB" w:rsidRPr="008450CD">
        <w:t xml:space="preserve"> </w:t>
      </w:r>
      <w:r w:rsidRPr="008450CD">
        <w:t>объектов</w:t>
      </w:r>
      <w:r w:rsidR="00E050BB" w:rsidRPr="008450CD">
        <w:t xml:space="preserve"> </w:t>
      </w:r>
      <w:r w:rsidRPr="008450CD">
        <w:t>капитального</w:t>
      </w:r>
      <w:r w:rsidR="00E050BB" w:rsidRPr="008450CD">
        <w:t xml:space="preserve"> </w:t>
      </w:r>
      <w:r w:rsidRPr="008450CD">
        <w:t>строительства</w:t>
      </w:r>
      <w:bookmarkEnd w:id="62"/>
      <w:r w:rsidRPr="008450CD">
        <w:t>.</w:t>
      </w:r>
      <w:bookmarkEnd w:id="63"/>
      <w:bookmarkEnd w:id="64"/>
      <w:bookmarkEnd w:id="65"/>
    </w:p>
    <w:p w:rsidR="00FC7880" w:rsidRPr="008450CD" w:rsidRDefault="00FC7880" w:rsidP="00701BEF">
      <w:pPr>
        <w:pStyle w:val="ConsPlusNormal"/>
        <w:ind w:firstLine="709"/>
        <w:contextualSpacing/>
        <w:jc w:val="both"/>
        <w:rPr>
          <w:rFonts w:ascii="Times New Roman" w:hAnsi="Times New Roman" w:cs="Times New Roman"/>
          <w:sz w:val="24"/>
          <w:szCs w:val="24"/>
        </w:rPr>
      </w:pPr>
      <w:r w:rsidRPr="008450CD">
        <w:rPr>
          <w:rFonts w:ascii="Times New Roman" w:hAnsi="Times New Roman" w:cs="Times New Roman"/>
          <w:sz w:val="24"/>
          <w:szCs w:val="24"/>
        </w:rPr>
        <w:t>1.</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Порядок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предоставления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отклонение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предельных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параметров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реконструкции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устанавливается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органами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местного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самоуправления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сельского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поселения</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Новинский</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сельсовет</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Богородского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муниципального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района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Нижегородской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области.</w:t>
      </w:r>
    </w:p>
    <w:p w:rsidR="00FC7880" w:rsidRPr="008450CD" w:rsidRDefault="00FC7880" w:rsidP="00701BEF">
      <w:pPr>
        <w:pStyle w:val="ConsPlusNormal"/>
        <w:ind w:firstLine="709"/>
        <w:contextualSpacing/>
        <w:jc w:val="both"/>
        <w:rPr>
          <w:rFonts w:ascii="Times New Roman" w:hAnsi="Times New Roman" w:cs="Times New Roman"/>
          <w:sz w:val="24"/>
          <w:szCs w:val="24"/>
        </w:rPr>
      </w:pPr>
      <w:r w:rsidRPr="008450CD">
        <w:rPr>
          <w:rFonts w:ascii="Times New Roman" w:hAnsi="Times New Roman" w:cs="Times New Roman"/>
          <w:sz w:val="24"/>
          <w:szCs w:val="24"/>
        </w:rPr>
        <w:t>2.</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Правообладатели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меньше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установленных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градостроительным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регламентом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минимальных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размеров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либо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конфигурация,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инженерно-геологические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характеристики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неблагоприятны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направляют</w:t>
      </w:r>
      <w:r w:rsidR="00E050BB" w:rsidRPr="008450CD">
        <w:rPr>
          <w:rFonts w:ascii="Times New Roman" w:hAnsi="Times New Roman" w:cs="Times New Roman"/>
          <w:sz w:val="24"/>
          <w:szCs w:val="24"/>
        </w:rPr>
        <w:t xml:space="preserve"> </w:t>
      </w:r>
      <w:hyperlink r:id="rId22">
        <w:r w:rsidRPr="008450CD">
          <w:rPr>
            <w:rStyle w:val="-"/>
            <w:rFonts w:ascii="Times New Roman" w:hAnsi="Times New Roman" w:cs="Times New Roman"/>
            <w:vanish/>
            <w:webHidden/>
            <w:color w:val="auto"/>
            <w:sz w:val="24"/>
            <w:szCs w:val="24"/>
          </w:rPr>
          <w:t>заявление</w:t>
        </w:r>
      </w:hyperlink>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Комиссию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подготовке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проекта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правил</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землепользования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сельского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поселения</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Новинский</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сельсовет</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Богородского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муниципального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района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Нижегородской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области.</w:t>
      </w:r>
    </w:p>
    <w:p w:rsidR="00FC7880" w:rsidRPr="008450CD" w:rsidRDefault="00FC7880" w:rsidP="00701BEF">
      <w:pPr>
        <w:contextualSpacing/>
        <w:rPr>
          <w:szCs w:val="24"/>
        </w:rPr>
      </w:pPr>
      <w:r w:rsidRPr="008450CD">
        <w:rPr>
          <w:szCs w:val="24"/>
        </w:rPr>
        <w:t>3.</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разрешается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отдельного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при</w:t>
      </w:r>
      <w:r w:rsidR="00E050BB" w:rsidRPr="008450CD">
        <w:rPr>
          <w:szCs w:val="24"/>
        </w:rPr>
        <w:t xml:space="preserve"> </w:t>
      </w:r>
      <w:r w:rsidRPr="008450CD">
        <w:rPr>
          <w:szCs w:val="24"/>
        </w:rPr>
        <w:t>соблюдении</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технических</w:t>
      </w:r>
      <w:r w:rsidR="00E050BB" w:rsidRPr="008450CD">
        <w:rPr>
          <w:szCs w:val="24"/>
        </w:rPr>
        <w:t xml:space="preserve"> </w:t>
      </w:r>
      <w:r w:rsidRPr="008450CD">
        <w:rPr>
          <w:szCs w:val="24"/>
        </w:rPr>
        <w:t>регламентов.</w:t>
      </w:r>
    </w:p>
    <w:p w:rsidR="00FC7880" w:rsidRPr="008450CD" w:rsidRDefault="00FC7880" w:rsidP="00701BEF">
      <w:pPr>
        <w:contextualSpacing/>
        <w:rPr>
          <w:szCs w:val="24"/>
        </w:rPr>
      </w:pPr>
      <w:r w:rsidRPr="008450CD">
        <w:rPr>
          <w:szCs w:val="24"/>
        </w:rPr>
        <w:t>4.</w:t>
      </w:r>
      <w:r w:rsidR="00E050BB" w:rsidRPr="008450CD">
        <w:rPr>
          <w:szCs w:val="24"/>
        </w:rPr>
        <w:t xml:space="preserve"> </w:t>
      </w:r>
      <w:r w:rsidRPr="008450CD">
        <w:rPr>
          <w:szCs w:val="24"/>
        </w:rPr>
        <w:t>Комиссия</w:t>
      </w:r>
      <w:r w:rsidR="00E050BB" w:rsidRPr="008450CD">
        <w:rPr>
          <w:szCs w:val="24"/>
        </w:rPr>
        <w:t xml:space="preserve"> </w:t>
      </w:r>
      <w:r w:rsidR="00F3557F">
        <w:rPr>
          <w:szCs w:val="24"/>
        </w:rPr>
        <w:t>ОМСУ</w:t>
      </w:r>
      <w:r w:rsidR="00E050BB" w:rsidRPr="008450CD">
        <w:rPr>
          <w:szCs w:val="24"/>
        </w:rPr>
        <w:t xml:space="preserve"> </w:t>
      </w:r>
      <w:r w:rsidRPr="008450CD">
        <w:rPr>
          <w:szCs w:val="24"/>
        </w:rPr>
        <w:t>не</w:t>
      </w:r>
      <w:r w:rsidR="00E050BB" w:rsidRPr="008450CD">
        <w:rPr>
          <w:szCs w:val="24"/>
        </w:rPr>
        <w:t xml:space="preserve"> </w:t>
      </w:r>
      <w:r w:rsidRPr="008450CD">
        <w:rPr>
          <w:szCs w:val="24"/>
        </w:rPr>
        <w:t>позднее</w:t>
      </w:r>
      <w:r w:rsidR="00E050BB" w:rsidRPr="008450CD">
        <w:rPr>
          <w:szCs w:val="24"/>
        </w:rPr>
        <w:t xml:space="preserve"> </w:t>
      </w:r>
      <w:r w:rsidRPr="008450CD">
        <w:rPr>
          <w:szCs w:val="24"/>
        </w:rPr>
        <w:t>10</w:t>
      </w:r>
      <w:r w:rsidR="00E050BB" w:rsidRPr="008450CD">
        <w:rPr>
          <w:szCs w:val="24"/>
        </w:rPr>
        <w:t xml:space="preserve"> </w:t>
      </w:r>
      <w:r w:rsidRPr="008450CD">
        <w:rPr>
          <w:szCs w:val="24"/>
        </w:rPr>
        <w:t>рабочих</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поступления</w:t>
      </w:r>
      <w:r w:rsidR="00E050BB" w:rsidRPr="008450CD">
        <w:rPr>
          <w:szCs w:val="24"/>
        </w:rPr>
        <w:t xml:space="preserve"> </w:t>
      </w:r>
      <w:r w:rsidRPr="008450CD">
        <w:rPr>
          <w:szCs w:val="24"/>
        </w:rPr>
        <w:t>заявления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извещает</w:t>
      </w:r>
      <w:r w:rsidR="00E050BB" w:rsidRPr="008450CD">
        <w:rPr>
          <w:szCs w:val="24"/>
        </w:rPr>
        <w:t xml:space="preserve"> </w:t>
      </w:r>
      <w:r w:rsidRPr="008450CD">
        <w:rPr>
          <w:szCs w:val="24"/>
        </w:rPr>
        <w:t>заинтересованных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о</w:t>
      </w:r>
      <w:r w:rsidR="00E050BB" w:rsidRPr="008450CD">
        <w:rPr>
          <w:szCs w:val="24"/>
        </w:rPr>
        <w:t xml:space="preserve"> </w:t>
      </w:r>
      <w:r w:rsidRPr="008450CD">
        <w:rPr>
          <w:szCs w:val="24"/>
        </w:rPr>
        <w:t>проведении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и</w:t>
      </w:r>
      <w:r w:rsidR="00E050BB" w:rsidRPr="008450CD">
        <w:rPr>
          <w:szCs w:val="24"/>
        </w:rPr>
        <w:t xml:space="preserve"> </w:t>
      </w:r>
      <w:r w:rsidRPr="008450CD">
        <w:rPr>
          <w:szCs w:val="24"/>
        </w:rPr>
        <w:t>проводит</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порядком</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определенным</w:t>
      </w:r>
      <w:r w:rsidR="00E050BB" w:rsidRPr="008450CD">
        <w:rPr>
          <w:szCs w:val="24"/>
        </w:rPr>
        <w:t xml:space="preserve"> </w:t>
      </w:r>
      <w:r w:rsidRPr="008450CD">
        <w:rPr>
          <w:szCs w:val="24"/>
        </w:rPr>
        <w:t>уставом</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Правилами.</w:t>
      </w:r>
    </w:p>
    <w:p w:rsidR="00FC7880" w:rsidRPr="008450CD" w:rsidRDefault="00FC7880" w:rsidP="00701BEF">
      <w:pPr>
        <w:contextualSpacing/>
        <w:rPr>
          <w:szCs w:val="24"/>
        </w:rPr>
      </w:pPr>
      <w:r w:rsidRPr="008450CD">
        <w:rPr>
          <w:szCs w:val="24"/>
        </w:rPr>
        <w:t>5.</w:t>
      </w:r>
      <w:r w:rsidR="00E050BB" w:rsidRPr="008450CD">
        <w:rPr>
          <w:szCs w:val="24"/>
        </w:rPr>
        <w:t xml:space="preserve"> </w:t>
      </w:r>
      <w:r w:rsidRPr="008450CD">
        <w:rPr>
          <w:szCs w:val="24"/>
        </w:rPr>
        <w:t>Глава</w:t>
      </w:r>
      <w:r w:rsidR="00E050BB" w:rsidRPr="008450CD">
        <w:rPr>
          <w:szCs w:val="24"/>
        </w:rPr>
        <w:t xml:space="preserve"> </w:t>
      </w:r>
      <w:r w:rsidRPr="008450CD">
        <w:rPr>
          <w:szCs w:val="24"/>
        </w:rPr>
        <w:t>местной</w:t>
      </w:r>
      <w:r w:rsidR="00E050BB" w:rsidRPr="008450CD">
        <w:rPr>
          <w:szCs w:val="24"/>
        </w:rPr>
        <w:t xml:space="preserve"> </w:t>
      </w:r>
      <w:r w:rsidRPr="008450CD">
        <w:rPr>
          <w:szCs w:val="24"/>
        </w:rPr>
        <w:t>администрации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принимает</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lastRenderedPageBreak/>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w:t>
      </w:r>
      <w:r w:rsidR="00E050BB" w:rsidRPr="008450CD">
        <w:rPr>
          <w:szCs w:val="24"/>
        </w:rPr>
        <w:t xml:space="preserve"> </w:t>
      </w:r>
      <w:r w:rsidRPr="008450CD">
        <w:rPr>
          <w:szCs w:val="24"/>
        </w:rPr>
        <w:t>отказе</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уведомляет</w:t>
      </w:r>
      <w:r w:rsidR="00E050BB" w:rsidRPr="008450CD">
        <w:rPr>
          <w:szCs w:val="24"/>
        </w:rPr>
        <w:t xml:space="preserve"> </w:t>
      </w:r>
      <w:r w:rsidRPr="008450CD">
        <w:rPr>
          <w:szCs w:val="24"/>
        </w:rPr>
        <w:t>заявителя</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принятом</w:t>
      </w:r>
      <w:r w:rsidR="00E050BB" w:rsidRPr="008450CD">
        <w:rPr>
          <w:szCs w:val="24"/>
        </w:rPr>
        <w:t xml:space="preserve"> </w:t>
      </w:r>
      <w:r w:rsidRPr="008450CD">
        <w:rPr>
          <w:szCs w:val="24"/>
        </w:rPr>
        <w:t>решении.</w:t>
      </w:r>
    </w:p>
    <w:p w:rsidR="00FB57C8" w:rsidRPr="008450CD" w:rsidRDefault="00FB57C8" w:rsidP="00701BEF">
      <w:pPr>
        <w:contextualSpacing/>
        <w:rPr>
          <w:szCs w:val="24"/>
        </w:rPr>
      </w:pPr>
    </w:p>
    <w:p w:rsidR="00A63E24" w:rsidRPr="008450CD" w:rsidRDefault="00FB57C8" w:rsidP="00FB57C8">
      <w:pPr>
        <w:pStyle w:val="3"/>
        <w:rPr>
          <w:rFonts w:eastAsia="Calibri"/>
        </w:rPr>
      </w:pPr>
      <w:bookmarkStart w:id="66" w:name="_Toc466547723"/>
      <w:bookmarkStart w:id="67" w:name="_Toc475971182"/>
      <w:r w:rsidRPr="008450CD">
        <w:rPr>
          <w:rFonts w:eastAsia="Calibri"/>
        </w:rPr>
        <w:t>Статья</w:t>
      </w:r>
      <w:r w:rsidR="00E050BB" w:rsidRPr="008450CD">
        <w:rPr>
          <w:rFonts w:eastAsia="Calibri"/>
        </w:rPr>
        <w:t xml:space="preserve"> </w:t>
      </w:r>
      <w:r w:rsidRPr="008450CD">
        <w:rPr>
          <w:rFonts w:eastAsia="Calibri"/>
        </w:rPr>
        <w:t>1</w:t>
      </w:r>
      <w:r w:rsidR="000445FC">
        <w:rPr>
          <w:rFonts w:eastAsia="Calibri"/>
        </w:rPr>
        <w:t>4</w:t>
      </w:r>
      <w:r w:rsidRPr="008450CD">
        <w:rPr>
          <w:rFonts w:eastAsia="Calibri"/>
        </w:rPr>
        <w:t>.</w:t>
      </w:r>
      <w:r w:rsidR="00E050BB" w:rsidRPr="008450CD">
        <w:rPr>
          <w:rFonts w:eastAsia="Calibri"/>
        </w:rPr>
        <w:t xml:space="preserve"> </w:t>
      </w:r>
      <w:r w:rsidR="00A63E24" w:rsidRPr="008450CD">
        <w:rPr>
          <w:rFonts w:eastAsia="Calibri"/>
        </w:rPr>
        <w:t>Порядок</w:t>
      </w:r>
      <w:r w:rsidR="00E050BB" w:rsidRPr="008450CD">
        <w:t xml:space="preserve"> </w:t>
      </w:r>
      <w:r w:rsidR="00A63E24" w:rsidRPr="008450CD">
        <w:rPr>
          <w:rFonts w:eastAsia="Calibri"/>
        </w:rPr>
        <w:t>изъятия</w:t>
      </w:r>
      <w:r w:rsidR="00E050BB" w:rsidRPr="008450CD">
        <w:t xml:space="preserve"> </w:t>
      </w:r>
      <w:r w:rsidR="00A63E24" w:rsidRPr="008450CD">
        <w:rPr>
          <w:rFonts w:eastAsia="Calibri"/>
        </w:rPr>
        <w:t>земельных</w:t>
      </w:r>
      <w:r w:rsidR="00E050BB" w:rsidRPr="008450CD">
        <w:rPr>
          <w:rFonts w:eastAsia="Calibri"/>
        </w:rPr>
        <w:t xml:space="preserve"> </w:t>
      </w:r>
      <w:r w:rsidR="00A63E24" w:rsidRPr="008450CD">
        <w:rPr>
          <w:rFonts w:eastAsia="Calibri"/>
        </w:rPr>
        <w:t>участков</w:t>
      </w:r>
      <w:r w:rsidR="00E050BB" w:rsidRPr="008450CD">
        <w:rPr>
          <w:rFonts w:eastAsia="Calibri"/>
        </w:rPr>
        <w:t xml:space="preserve"> </w:t>
      </w:r>
      <w:r w:rsidR="00A63E24" w:rsidRPr="008450CD">
        <w:rPr>
          <w:rFonts w:eastAsia="Calibri"/>
        </w:rPr>
        <w:t>для</w:t>
      </w:r>
      <w:r w:rsidR="00E050BB" w:rsidRPr="008450CD">
        <w:rPr>
          <w:rFonts w:eastAsia="Calibri"/>
        </w:rPr>
        <w:t xml:space="preserve"> </w:t>
      </w:r>
      <w:r w:rsidR="00A63E24" w:rsidRPr="008450CD">
        <w:rPr>
          <w:rFonts w:eastAsia="Calibri"/>
        </w:rPr>
        <w:t>государственных</w:t>
      </w:r>
      <w:r w:rsidR="00E050BB" w:rsidRPr="008450CD">
        <w:rPr>
          <w:rFonts w:eastAsia="Calibri"/>
        </w:rPr>
        <w:t xml:space="preserve"> </w:t>
      </w:r>
      <w:r w:rsidR="00A63E24" w:rsidRPr="008450CD">
        <w:rPr>
          <w:rFonts w:eastAsia="Calibri"/>
        </w:rPr>
        <w:t>или</w:t>
      </w:r>
      <w:r w:rsidR="00E050BB" w:rsidRPr="008450CD">
        <w:rPr>
          <w:rFonts w:eastAsia="Calibri"/>
        </w:rPr>
        <w:t xml:space="preserve"> </w:t>
      </w:r>
      <w:r w:rsidR="00A63E24" w:rsidRPr="008450CD">
        <w:rPr>
          <w:rFonts w:eastAsia="Calibri"/>
        </w:rPr>
        <w:t>муниципальных</w:t>
      </w:r>
      <w:r w:rsidR="00E050BB" w:rsidRPr="008450CD">
        <w:rPr>
          <w:rFonts w:eastAsia="Calibri"/>
        </w:rPr>
        <w:t xml:space="preserve"> </w:t>
      </w:r>
      <w:r w:rsidR="00A63E24" w:rsidRPr="008450CD">
        <w:rPr>
          <w:rFonts w:eastAsia="Calibri"/>
        </w:rPr>
        <w:t>нужд</w:t>
      </w:r>
      <w:bookmarkEnd w:id="66"/>
      <w:bookmarkEnd w:id="67"/>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.1.</w:t>
      </w:r>
      <w:r w:rsidR="00E050BB" w:rsidRPr="008450CD">
        <w:rPr>
          <w:szCs w:val="24"/>
          <w:u w:val="single"/>
        </w:rPr>
        <w:t xml:space="preserve"> </w:t>
      </w:r>
      <w:r w:rsidRPr="008450CD">
        <w:rPr>
          <w:szCs w:val="24"/>
          <w:u w:val="single"/>
        </w:rPr>
        <w:t>Органы,</w:t>
      </w:r>
      <w:r w:rsidR="00E050BB" w:rsidRPr="008450CD">
        <w:rPr>
          <w:szCs w:val="24"/>
          <w:u w:val="single"/>
        </w:rPr>
        <w:t xml:space="preserve"> </w:t>
      </w:r>
      <w:r w:rsidRPr="008450CD">
        <w:rPr>
          <w:szCs w:val="24"/>
          <w:u w:val="single"/>
        </w:rPr>
        <w:t>принимающие</w:t>
      </w:r>
      <w:r w:rsidR="00E050BB" w:rsidRPr="008450CD">
        <w:rPr>
          <w:szCs w:val="24"/>
          <w:u w:val="single"/>
        </w:rPr>
        <w:t xml:space="preserve"> </w:t>
      </w:r>
      <w:r w:rsidRPr="008450CD">
        <w:rPr>
          <w:szCs w:val="24"/>
          <w:u w:val="single"/>
        </w:rPr>
        <w:t>решения</w:t>
      </w:r>
      <w:r w:rsidR="00E050BB" w:rsidRPr="008450CD">
        <w:rPr>
          <w:szCs w:val="24"/>
          <w:u w:val="single"/>
        </w:rPr>
        <w:t xml:space="preserve"> </w:t>
      </w:r>
      <w:r w:rsidRPr="008450CD">
        <w:rPr>
          <w:szCs w:val="24"/>
          <w:u w:val="single"/>
        </w:rPr>
        <w:t>об</w:t>
      </w:r>
      <w:r w:rsidR="00E050BB" w:rsidRPr="008450CD">
        <w:rPr>
          <w:szCs w:val="24"/>
          <w:u w:val="single"/>
        </w:rPr>
        <w:t xml:space="preserve"> </w:t>
      </w:r>
      <w:r w:rsidRPr="008450CD">
        <w:rPr>
          <w:szCs w:val="24"/>
          <w:u w:val="single"/>
        </w:rPr>
        <w:t>изъятии</w:t>
      </w:r>
      <w:r w:rsidR="00E050BB" w:rsidRPr="008450CD">
        <w:rPr>
          <w:szCs w:val="24"/>
          <w:u w:val="single"/>
        </w:rPr>
        <w:t xml:space="preserve"> </w:t>
      </w:r>
      <w:r w:rsidRPr="008450CD">
        <w:rPr>
          <w:szCs w:val="24"/>
          <w:u w:val="single"/>
        </w:rPr>
        <w:t>земельных</w:t>
      </w:r>
      <w:r w:rsidR="00E050BB" w:rsidRPr="008450CD">
        <w:rPr>
          <w:szCs w:val="24"/>
          <w:u w:val="single"/>
        </w:rPr>
        <w:t xml:space="preserve"> </w:t>
      </w:r>
      <w:r w:rsidRPr="008450CD">
        <w:rPr>
          <w:szCs w:val="24"/>
          <w:u w:val="single"/>
        </w:rPr>
        <w:t>участков</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решений:</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уполномоченных</w:t>
      </w:r>
      <w:r w:rsidR="00E050BB" w:rsidRPr="008450CD">
        <w:rPr>
          <w:szCs w:val="24"/>
        </w:rPr>
        <w:t xml:space="preserve"> </w:t>
      </w:r>
      <w:r w:rsidRPr="008450CD">
        <w:rPr>
          <w:szCs w:val="24"/>
        </w:rPr>
        <w:t>федеральных</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(федеральных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Уполномоченные</w:t>
      </w:r>
      <w:r w:rsidR="00E050BB" w:rsidRPr="008450CD">
        <w:rPr>
          <w:szCs w:val="24"/>
        </w:rPr>
        <w:t xml:space="preserve"> </w:t>
      </w:r>
      <w:r w:rsidRPr="008450CD">
        <w:rPr>
          <w:szCs w:val="24"/>
        </w:rPr>
        <w:t>федеральные</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принимают</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осуществлением</w:t>
      </w:r>
      <w:r w:rsidR="00E050BB" w:rsidRPr="008450CD">
        <w:rPr>
          <w:szCs w:val="24"/>
        </w:rPr>
        <w:t xml:space="preserve"> </w:t>
      </w:r>
      <w:r w:rsidRPr="008450CD">
        <w:rPr>
          <w:szCs w:val="24"/>
        </w:rPr>
        <w:t>недропользования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необходимых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ведения</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пользованием</w:t>
      </w:r>
      <w:r w:rsidR="00E050BB" w:rsidRPr="008450CD">
        <w:rPr>
          <w:szCs w:val="24"/>
        </w:rPr>
        <w:t xml:space="preserve"> </w:t>
      </w:r>
      <w:r w:rsidRPr="008450CD">
        <w:rPr>
          <w:szCs w:val="24"/>
        </w:rPr>
        <w:t>участками</w:t>
      </w:r>
      <w:r w:rsidR="00E050BB" w:rsidRPr="008450CD">
        <w:rPr>
          <w:szCs w:val="24"/>
        </w:rPr>
        <w:t xml:space="preserve"> </w:t>
      </w:r>
      <w:r w:rsidRPr="008450CD">
        <w:rPr>
          <w:szCs w:val="24"/>
        </w:rPr>
        <w:t>недр</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уполномоченных</w:t>
      </w:r>
      <w:r w:rsidR="00E050BB" w:rsidRPr="008450CD">
        <w:rPr>
          <w:szCs w:val="24"/>
        </w:rPr>
        <w:t xml:space="preserve"> </w:t>
      </w:r>
      <w:r w:rsidRPr="008450CD">
        <w:rPr>
          <w:szCs w:val="24"/>
        </w:rPr>
        <w:t>исполнительных</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(региональных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Исполнительные</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принимают</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необходимых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ведения</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пользованием</w:t>
      </w:r>
      <w:r w:rsidR="00E050BB" w:rsidRPr="008450CD">
        <w:rPr>
          <w:szCs w:val="24"/>
        </w:rPr>
        <w:t xml:space="preserve"> </w:t>
      </w:r>
      <w:r w:rsidRPr="008450CD">
        <w:rPr>
          <w:szCs w:val="24"/>
        </w:rPr>
        <w:t>участками</w:t>
      </w:r>
      <w:r w:rsidR="00E050BB" w:rsidRPr="008450CD">
        <w:rPr>
          <w:szCs w:val="24"/>
        </w:rPr>
        <w:t xml:space="preserve"> </w:t>
      </w:r>
      <w:r w:rsidRPr="008450CD">
        <w:rPr>
          <w:szCs w:val="24"/>
        </w:rPr>
        <w:t>недр</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.2</w:t>
      </w:r>
      <w:r w:rsidR="00E050BB" w:rsidRPr="008450CD">
        <w:rPr>
          <w:szCs w:val="24"/>
          <w:u w:val="single"/>
        </w:rPr>
        <w:t xml:space="preserve"> </w:t>
      </w:r>
      <w:r w:rsidRPr="008450CD">
        <w:rPr>
          <w:szCs w:val="24"/>
          <w:u w:val="single"/>
        </w:rPr>
        <w:t>Условия</w:t>
      </w:r>
      <w:r w:rsidR="00E050BB" w:rsidRPr="008450CD">
        <w:rPr>
          <w:szCs w:val="24"/>
          <w:u w:val="single"/>
        </w:rPr>
        <w:t xml:space="preserve"> </w:t>
      </w:r>
      <w:r w:rsidRPr="008450CD">
        <w:rPr>
          <w:szCs w:val="24"/>
          <w:u w:val="single"/>
        </w:rPr>
        <w:t>изъятия</w:t>
      </w:r>
      <w:r w:rsidR="00E050BB" w:rsidRPr="008450CD">
        <w:rPr>
          <w:szCs w:val="24"/>
          <w:u w:val="single"/>
        </w:rPr>
        <w:t xml:space="preserve"> </w:t>
      </w:r>
      <w:r w:rsidRPr="008450CD">
        <w:rPr>
          <w:szCs w:val="24"/>
          <w:u w:val="single"/>
        </w:rPr>
        <w:t>земельных</w:t>
      </w:r>
      <w:r w:rsidR="00E050BB" w:rsidRPr="008450CD">
        <w:rPr>
          <w:szCs w:val="24"/>
          <w:u w:val="single"/>
        </w:rPr>
        <w:t xml:space="preserve"> </w:t>
      </w:r>
      <w:r w:rsidRPr="008450CD">
        <w:rPr>
          <w:szCs w:val="24"/>
          <w:u w:val="single"/>
        </w:rPr>
        <w:t>участков</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если</w:t>
      </w:r>
      <w:r w:rsidR="00E050BB" w:rsidRPr="008450CD">
        <w:rPr>
          <w:szCs w:val="24"/>
        </w:rPr>
        <w:t xml:space="preserve"> </w:t>
      </w:r>
      <w:r w:rsidRPr="008450CD">
        <w:rPr>
          <w:szCs w:val="24"/>
        </w:rPr>
        <w:t>указанные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предусмотрены</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проектами</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Принятие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проектами</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должно</w:t>
      </w:r>
      <w:r w:rsidR="00E050BB" w:rsidRPr="008450CD">
        <w:rPr>
          <w:szCs w:val="24"/>
        </w:rPr>
        <w:t xml:space="preserve"> </w:t>
      </w:r>
      <w:r w:rsidRPr="008450CD">
        <w:rPr>
          <w:szCs w:val="24"/>
        </w:rPr>
        <w:t>быть</w:t>
      </w:r>
      <w:r w:rsidR="00E050BB" w:rsidRPr="008450CD">
        <w:rPr>
          <w:szCs w:val="24"/>
        </w:rPr>
        <w:t xml:space="preserve"> </w:t>
      </w:r>
      <w:r w:rsidRPr="008450CD">
        <w:rPr>
          <w:szCs w:val="24"/>
        </w:rPr>
        <w:t>обосновано:</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решением</w:t>
      </w:r>
      <w:r w:rsidR="00E050BB" w:rsidRPr="008450CD">
        <w:rPr>
          <w:szCs w:val="24"/>
        </w:rPr>
        <w:t xml:space="preserve"> </w:t>
      </w:r>
      <w:r w:rsidRPr="008450CD">
        <w:rPr>
          <w:szCs w:val="24"/>
        </w:rPr>
        <w:t>о</w:t>
      </w:r>
      <w:r w:rsidR="00E050BB" w:rsidRPr="008450CD">
        <w:rPr>
          <w:szCs w:val="24"/>
        </w:rPr>
        <w:t xml:space="preserve"> </w:t>
      </w:r>
      <w:r w:rsidRPr="008450CD">
        <w:rPr>
          <w:szCs w:val="24"/>
        </w:rPr>
        <w:t>создании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расширении</w:t>
      </w:r>
      <w:r w:rsidR="00E050BB" w:rsidRPr="008450CD">
        <w:rPr>
          <w:szCs w:val="24"/>
        </w:rPr>
        <w:t xml:space="preserve"> </w:t>
      </w:r>
      <w:r w:rsidRPr="008450CD">
        <w:rPr>
          <w:szCs w:val="24"/>
        </w:rPr>
        <w:t>особо</w:t>
      </w:r>
      <w:r w:rsidR="00E050BB" w:rsidRPr="008450CD">
        <w:rPr>
          <w:szCs w:val="24"/>
        </w:rPr>
        <w:t xml:space="preserve"> </w:t>
      </w:r>
      <w:r w:rsidRPr="008450CD">
        <w:rPr>
          <w:szCs w:val="24"/>
        </w:rPr>
        <w:t>охраняемой</w:t>
      </w:r>
      <w:r w:rsidR="00E050BB" w:rsidRPr="008450CD">
        <w:rPr>
          <w:szCs w:val="24"/>
        </w:rPr>
        <w:t xml:space="preserve"> </w:t>
      </w:r>
      <w:r w:rsidRPr="008450CD">
        <w:rPr>
          <w:szCs w:val="24"/>
        </w:rPr>
        <w:t>природной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создания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расширения</w:t>
      </w:r>
      <w:r w:rsidR="00E050BB" w:rsidRPr="008450CD">
        <w:rPr>
          <w:szCs w:val="24"/>
        </w:rPr>
        <w:t xml:space="preserve"> </w:t>
      </w:r>
      <w:r w:rsidRPr="008450CD">
        <w:rPr>
          <w:szCs w:val="24"/>
        </w:rPr>
        <w:t>особо</w:t>
      </w:r>
      <w:r w:rsidR="00E050BB" w:rsidRPr="008450CD">
        <w:rPr>
          <w:szCs w:val="24"/>
        </w:rPr>
        <w:t xml:space="preserve"> </w:t>
      </w:r>
      <w:r w:rsidRPr="008450CD">
        <w:rPr>
          <w:szCs w:val="24"/>
        </w:rPr>
        <w:t>охраняемой</w:t>
      </w:r>
      <w:r w:rsidR="00E050BB" w:rsidRPr="008450CD">
        <w:rPr>
          <w:szCs w:val="24"/>
        </w:rPr>
        <w:t xml:space="preserve"> </w:t>
      </w:r>
      <w:r w:rsidRPr="008450CD">
        <w:rPr>
          <w:szCs w:val="24"/>
        </w:rPr>
        <w:t>природной</w:t>
      </w:r>
      <w:r w:rsidR="00E050BB" w:rsidRPr="008450CD">
        <w:rPr>
          <w:szCs w:val="24"/>
        </w:rPr>
        <w:t xml:space="preserve"> </w:t>
      </w:r>
      <w:r w:rsidRPr="008450CD">
        <w:rPr>
          <w:szCs w:val="24"/>
        </w:rPr>
        <w:t>территории);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международным</w:t>
      </w:r>
      <w:r w:rsidR="00E050BB" w:rsidRPr="008450CD">
        <w:rPr>
          <w:szCs w:val="24"/>
        </w:rPr>
        <w:t xml:space="preserve"> </w:t>
      </w:r>
      <w:r w:rsidRPr="008450CD">
        <w:rPr>
          <w:szCs w:val="24"/>
        </w:rPr>
        <w:t>договором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выполнения</w:t>
      </w:r>
      <w:r w:rsidR="00E050BB" w:rsidRPr="008450CD">
        <w:rPr>
          <w:szCs w:val="24"/>
        </w:rPr>
        <w:t xml:space="preserve"> </w:t>
      </w:r>
      <w:r w:rsidRPr="008450CD">
        <w:rPr>
          <w:szCs w:val="24"/>
        </w:rPr>
        <w:t>международного</w:t>
      </w:r>
      <w:r w:rsidR="00E050BB" w:rsidRPr="008450CD">
        <w:rPr>
          <w:szCs w:val="24"/>
        </w:rPr>
        <w:t xml:space="preserve"> </w:t>
      </w:r>
      <w:r w:rsidRPr="008450CD">
        <w:rPr>
          <w:szCs w:val="24"/>
        </w:rPr>
        <w:t>договора);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лицензией</w:t>
      </w:r>
      <w:r w:rsidR="00E050BB" w:rsidRPr="008450CD">
        <w:rPr>
          <w:szCs w:val="24"/>
        </w:rPr>
        <w:t xml:space="preserve"> </w:t>
      </w:r>
      <w:r w:rsidRPr="008450CD">
        <w:rPr>
          <w:szCs w:val="24"/>
        </w:rPr>
        <w:t>на</w:t>
      </w:r>
      <w:r w:rsidR="00E050BB" w:rsidRPr="008450CD">
        <w:rPr>
          <w:szCs w:val="24"/>
        </w:rPr>
        <w:t xml:space="preserve"> </w:t>
      </w:r>
      <w:r w:rsidRPr="008450CD">
        <w:rPr>
          <w:szCs w:val="24"/>
        </w:rPr>
        <w:t>пользование</w:t>
      </w:r>
      <w:r w:rsidR="00E050BB" w:rsidRPr="008450CD">
        <w:rPr>
          <w:szCs w:val="24"/>
        </w:rPr>
        <w:t xml:space="preserve"> </w:t>
      </w:r>
      <w:r w:rsidRPr="008450CD">
        <w:rPr>
          <w:szCs w:val="24"/>
        </w:rPr>
        <w:t>недрами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пользованием</w:t>
      </w:r>
      <w:r w:rsidR="00E050BB" w:rsidRPr="008450CD">
        <w:rPr>
          <w:szCs w:val="24"/>
        </w:rPr>
        <w:t xml:space="preserve"> </w:t>
      </w:r>
      <w:r w:rsidRPr="008450CD">
        <w:rPr>
          <w:szCs w:val="24"/>
        </w:rPr>
        <w:t>недрами,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осуществляемых</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недропользователя);</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решением</w:t>
      </w:r>
      <w:r w:rsidR="00E050BB" w:rsidRPr="008450CD">
        <w:rPr>
          <w:szCs w:val="24"/>
        </w:rPr>
        <w:t xml:space="preserve"> </w:t>
      </w:r>
      <w:r w:rsidRPr="008450CD">
        <w:rPr>
          <w:szCs w:val="24"/>
        </w:rPr>
        <w:t>о</w:t>
      </w:r>
      <w:r w:rsidR="00E050BB" w:rsidRPr="008450CD">
        <w:rPr>
          <w:szCs w:val="24"/>
        </w:rPr>
        <w:t xml:space="preserve"> </w:t>
      </w:r>
      <w:r w:rsidRPr="008450CD">
        <w:rPr>
          <w:szCs w:val="24"/>
        </w:rPr>
        <w:t>признании</w:t>
      </w:r>
      <w:r w:rsidR="00E050BB" w:rsidRPr="008450CD">
        <w:rPr>
          <w:szCs w:val="24"/>
        </w:rPr>
        <w:t xml:space="preserve"> </w:t>
      </w:r>
      <w:r w:rsidRPr="008450CD">
        <w:rPr>
          <w:szCs w:val="24"/>
        </w:rPr>
        <w:t>многоквартирного</w:t>
      </w:r>
      <w:r w:rsidR="00E050BB" w:rsidRPr="008450CD">
        <w:rPr>
          <w:szCs w:val="24"/>
        </w:rPr>
        <w:t xml:space="preserve"> </w:t>
      </w:r>
      <w:r w:rsidRPr="008450CD">
        <w:rPr>
          <w:szCs w:val="24"/>
        </w:rPr>
        <w:t>дома</w:t>
      </w:r>
      <w:r w:rsidR="00E050BB" w:rsidRPr="008450CD">
        <w:rPr>
          <w:szCs w:val="24"/>
        </w:rPr>
        <w:t xml:space="preserve"> </w:t>
      </w:r>
      <w:r w:rsidRPr="008450CD">
        <w:rPr>
          <w:szCs w:val="24"/>
        </w:rPr>
        <w:t>аварийным</w:t>
      </w:r>
      <w:r w:rsidR="00E050BB" w:rsidRPr="008450CD">
        <w:rPr>
          <w:szCs w:val="24"/>
        </w:rPr>
        <w:t xml:space="preserve"> </w:t>
      </w:r>
      <w:r w:rsidRPr="008450CD">
        <w:rPr>
          <w:szCs w:val="24"/>
        </w:rPr>
        <w:t>и</w:t>
      </w:r>
      <w:r w:rsidR="00E050BB" w:rsidRPr="008450CD">
        <w:rPr>
          <w:szCs w:val="24"/>
        </w:rPr>
        <w:t xml:space="preserve"> </w:t>
      </w:r>
      <w:r w:rsidRPr="008450CD">
        <w:rPr>
          <w:szCs w:val="24"/>
        </w:rPr>
        <w:t>подлежащим</w:t>
      </w:r>
      <w:r w:rsidR="00E050BB" w:rsidRPr="008450CD">
        <w:rPr>
          <w:szCs w:val="24"/>
        </w:rPr>
        <w:t xml:space="preserve"> </w:t>
      </w:r>
      <w:r w:rsidRPr="008450CD">
        <w:rPr>
          <w:szCs w:val="24"/>
        </w:rPr>
        <w:t>сносу</w:t>
      </w:r>
      <w:r w:rsidR="00E050BB" w:rsidRPr="008450CD">
        <w:rPr>
          <w:szCs w:val="24"/>
        </w:rPr>
        <w:t xml:space="preserve"> </w:t>
      </w:r>
      <w:r w:rsidRPr="008450CD">
        <w:rPr>
          <w:szCs w:val="24"/>
        </w:rPr>
        <w:t>или</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признанием</w:t>
      </w:r>
      <w:r w:rsidR="00E050BB" w:rsidRPr="008450CD">
        <w:rPr>
          <w:szCs w:val="24"/>
        </w:rPr>
        <w:t xml:space="preserve"> </w:t>
      </w:r>
      <w:r w:rsidRPr="008450CD">
        <w:rPr>
          <w:szCs w:val="24"/>
        </w:rPr>
        <w:t>расположенного</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таком</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многоквартирного</w:t>
      </w:r>
      <w:r w:rsidR="00E050BB" w:rsidRPr="008450CD">
        <w:rPr>
          <w:szCs w:val="24"/>
        </w:rPr>
        <w:t xml:space="preserve"> </w:t>
      </w:r>
      <w:r w:rsidRPr="008450CD">
        <w:rPr>
          <w:szCs w:val="24"/>
        </w:rPr>
        <w:t>дома</w:t>
      </w:r>
      <w:r w:rsidR="00E050BB" w:rsidRPr="008450CD">
        <w:rPr>
          <w:szCs w:val="24"/>
        </w:rPr>
        <w:t xml:space="preserve"> </w:t>
      </w:r>
      <w:r w:rsidRPr="008450CD">
        <w:rPr>
          <w:szCs w:val="24"/>
        </w:rPr>
        <w:t>аварийным</w:t>
      </w:r>
      <w:r w:rsidR="00E050BB" w:rsidRPr="008450CD">
        <w:rPr>
          <w:szCs w:val="24"/>
        </w:rPr>
        <w:t xml:space="preserve"> </w:t>
      </w:r>
      <w:r w:rsidRPr="008450CD">
        <w:rPr>
          <w:szCs w:val="24"/>
        </w:rPr>
        <w:t>и</w:t>
      </w:r>
      <w:r w:rsidR="00E050BB" w:rsidRPr="008450CD">
        <w:rPr>
          <w:szCs w:val="24"/>
        </w:rPr>
        <w:t xml:space="preserve"> </w:t>
      </w:r>
      <w:r w:rsidRPr="008450CD">
        <w:rPr>
          <w:szCs w:val="24"/>
        </w:rPr>
        <w:t>подлежащим</w:t>
      </w:r>
      <w:r w:rsidR="00E050BB" w:rsidRPr="008450CD">
        <w:rPr>
          <w:szCs w:val="24"/>
        </w:rPr>
        <w:t xml:space="preserve"> </w:t>
      </w:r>
      <w:r w:rsidRPr="008450CD">
        <w:rPr>
          <w:szCs w:val="24"/>
        </w:rPr>
        <w:t>сносу</w:t>
      </w:r>
      <w:r w:rsidR="00E050BB" w:rsidRPr="008450CD">
        <w:rPr>
          <w:szCs w:val="24"/>
        </w:rPr>
        <w:t xml:space="preserve"> </w:t>
      </w:r>
      <w:r w:rsidRPr="008450CD">
        <w:rPr>
          <w:szCs w:val="24"/>
        </w:rPr>
        <w:t>или</w:t>
      </w:r>
      <w:r w:rsidR="00E050BB" w:rsidRPr="008450CD">
        <w:rPr>
          <w:szCs w:val="24"/>
        </w:rPr>
        <w:t xml:space="preserve"> </w:t>
      </w:r>
      <w:r w:rsidRPr="008450CD">
        <w:rPr>
          <w:szCs w:val="24"/>
        </w:rPr>
        <w:t>реконструкции).</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не</w:t>
      </w:r>
      <w:r w:rsidR="00E050BB" w:rsidRPr="008450CD">
        <w:rPr>
          <w:szCs w:val="24"/>
        </w:rPr>
        <w:t xml:space="preserve"> </w:t>
      </w:r>
      <w:r w:rsidRPr="008450CD">
        <w:rPr>
          <w:szCs w:val="24"/>
        </w:rPr>
        <w:lastRenderedPageBreak/>
        <w:t>позднее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в</w:t>
      </w:r>
      <w:r w:rsidR="00E050BB" w:rsidRPr="008450CD">
        <w:rPr>
          <w:szCs w:val="24"/>
        </w:rPr>
        <w:t xml:space="preserve"> </w:t>
      </w:r>
      <w:r w:rsidRPr="008450CD">
        <w:rPr>
          <w:szCs w:val="24"/>
        </w:rPr>
        <w:t>течение</w:t>
      </w:r>
      <w:r w:rsidR="00E050BB" w:rsidRPr="008450CD">
        <w:rPr>
          <w:szCs w:val="24"/>
        </w:rPr>
        <w:t xml:space="preserve"> </w:t>
      </w:r>
      <w:r w:rsidRPr="008450CD">
        <w:rPr>
          <w:szCs w:val="24"/>
        </w:rPr>
        <w:t>трех</w:t>
      </w:r>
      <w:r w:rsidR="00E050BB" w:rsidRPr="008450CD">
        <w:rPr>
          <w:szCs w:val="24"/>
        </w:rPr>
        <w:t xml:space="preserve"> </w:t>
      </w:r>
      <w:r w:rsidRPr="008450CD">
        <w:rPr>
          <w:szCs w:val="24"/>
        </w:rPr>
        <w:t>лет</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утверждения</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предусматривающего</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объектов.</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по</w:t>
      </w:r>
      <w:r w:rsidR="00E050BB" w:rsidRPr="008450CD">
        <w:rPr>
          <w:szCs w:val="24"/>
        </w:rPr>
        <w:t xml:space="preserve"> </w:t>
      </w:r>
      <w:r w:rsidRPr="008450CD">
        <w:rPr>
          <w:szCs w:val="24"/>
        </w:rPr>
        <w:t>решениям</w:t>
      </w:r>
      <w:r w:rsidR="00E050BB" w:rsidRPr="008450CD">
        <w:rPr>
          <w:szCs w:val="24"/>
        </w:rPr>
        <w:t xml:space="preserve"> </w:t>
      </w:r>
      <w:r w:rsidRPr="008450CD">
        <w:rPr>
          <w:szCs w:val="24"/>
        </w:rPr>
        <w:t>уполномоченных</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принимаются</w:t>
      </w:r>
      <w:r w:rsidR="00E050BB" w:rsidRPr="008450CD">
        <w:rPr>
          <w:szCs w:val="24"/>
        </w:rPr>
        <w:t xml:space="preserve"> </w:t>
      </w:r>
      <w:r w:rsidRPr="008450CD">
        <w:rPr>
          <w:szCs w:val="24"/>
        </w:rPr>
        <w:t>как</w:t>
      </w:r>
      <w:r w:rsidR="00E050BB" w:rsidRPr="008450CD">
        <w:rPr>
          <w:szCs w:val="24"/>
        </w:rPr>
        <w:t xml:space="preserve"> </w:t>
      </w:r>
      <w:r w:rsidRPr="008450CD">
        <w:rPr>
          <w:szCs w:val="24"/>
        </w:rPr>
        <w:t>по</w:t>
      </w:r>
      <w:r w:rsidR="00E050BB" w:rsidRPr="008450CD">
        <w:rPr>
          <w:szCs w:val="24"/>
        </w:rPr>
        <w:t xml:space="preserve"> </w:t>
      </w:r>
      <w:r w:rsidRPr="008450CD">
        <w:rPr>
          <w:szCs w:val="24"/>
        </w:rPr>
        <w:t>их</w:t>
      </w:r>
      <w:r w:rsidR="00E050BB" w:rsidRPr="008450CD">
        <w:rPr>
          <w:szCs w:val="24"/>
        </w:rPr>
        <w:t xml:space="preserve"> </w:t>
      </w:r>
      <w:r w:rsidRPr="008450CD">
        <w:rPr>
          <w:szCs w:val="24"/>
        </w:rPr>
        <w:t>собственной</w:t>
      </w:r>
      <w:r w:rsidR="00E050BB" w:rsidRPr="008450CD">
        <w:rPr>
          <w:szCs w:val="24"/>
        </w:rPr>
        <w:t xml:space="preserve"> </w:t>
      </w:r>
      <w:r w:rsidRPr="008450CD">
        <w:rPr>
          <w:szCs w:val="24"/>
        </w:rPr>
        <w:t>инициативе,</w:t>
      </w:r>
      <w:r w:rsidR="00E050BB" w:rsidRPr="008450CD">
        <w:rPr>
          <w:szCs w:val="24"/>
        </w:rPr>
        <w:t xml:space="preserve"> </w:t>
      </w:r>
      <w:r w:rsidRPr="008450CD">
        <w:rPr>
          <w:szCs w:val="24"/>
        </w:rPr>
        <w:t>так</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поданного</w:t>
      </w:r>
      <w:r w:rsidR="00E050BB" w:rsidRPr="008450CD">
        <w:rPr>
          <w:szCs w:val="24"/>
        </w:rPr>
        <w:t xml:space="preserve"> </w:t>
      </w:r>
      <w:r w:rsidRPr="008450CD">
        <w:rPr>
          <w:szCs w:val="24"/>
        </w:rPr>
        <w:t>организацией,</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3</w:t>
      </w:r>
      <w:r w:rsidR="00E050BB" w:rsidRPr="008450CD">
        <w:rPr>
          <w:szCs w:val="24"/>
        </w:rPr>
        <w:t xml:space="preserve"> </w:t>
      </w:r>
      <w:r w:rsidRPr="008450CD">
        <w:rPr>
          <w:szCs w:val="24"/>
        </w:rPr>
        <w:t>ст.15.3</w:t>
      </w:r>
      <w:r w:rsidR="00E050BB" w:rsidRPr="008450CD">
        <w:rPr>
          <w:szCs w:val="24"/>
        </w:rPr>
        <w:t xml:space="preserve"> </w:t>
      </w:r>
      <w:r w:rsidRPr="008450CD">
        <w:rPr>
          <w:szCs w:val="24"/>
        </w:rPr>
        <w:t>Правил.</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в</w:t>
      </w:r>
      <w:r w:rsidR="00E050BB" w:rsidRPr="008450CD">
        <w:rPr>
          <w:szCs w:val="24"/>
        </w:rPr>
        <w:t xml:space="preserve"> </w:t>
      </w:r>
      <w:r w:rsidRPr="008450CD">
        <w:rPr>
          <w:szCs w:val="24"/>
        </w:rPr>
        <w:t>результате</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прекращаются</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(бессрочного)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пожизненного</w:t>
      </w:r>
      <w:r w:rsidR="00E050BB" w:rsidRPr="008450CD">
        <w:rPr>
          <w:szCs w:val="24"/>
        </w:rPr>
        <w:t xml:space="preserve"> </w:t>
      </w:r>
      <w:r w:rsidRPr="008450CD">
        <w:rPr>
          <w:szCs w:val="24"/>
        </w:rPr>
        <w:t>наследуемого</w:t>
      </w:r>
      <w:r w:rsidR="00E050BB" w:rsidRPr="008450CD">
        <w:rPr>
          <w:szCs w:val="24"/>
        </w:rPr>
        <w:t xml:space="preserve"> </w:t>
      </w:r>
      <w:r w:rsidRPr="008450CD">
        <w:rPr>
          <w:szCs w:val="24"/>
        </w:rPr>
        <w:t>владения,</w:t>
      </w:r>
      <w:r w:rsidR="00E050BB" w:rsidRPr="008450CD">
        <w:rPr>
          <w:szCs w:val="24"/>
        </w:rPr>
        <w:t xml:space="preserve"> </w:t>
      </w:r>
      <w:r w:rsidRPr="008450CD">
        <w:rPr>
          <w:szCs w:val="24"/>
        </w:rPr>
        <w:t>договор</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находящегося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таким</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осуществляться</w:t>
      </w:r>
      <w:r w:rsidR="00E050BB" w:rsidRPr="008450CD">
        <w:rPr>
          <w:szCs w:val="24"/>
        </w:rPr>
        <w:t xml:space="preserve"> </w:t>
      </w:r>
      <w:r w:rsidRPr="008450CD">
        <w:rPr>
          <w:szCs w:val="24"/>
        </w:rPr>
        <w:t>независимо</w:t>
      </w:r>
      <w:r w:rsidR="00E050BB" w:rsidRPr="008450CD">
        <w:rPr>
          <w:szCs w:val="24"/>
        </w:rPr>
        <w:t xml:space="preserve"> </w:t>
      </w:r>
      <w:r w:rsidRPr="008450CD">
        <w:rPr>
          <w:szCs w:val="24"/>
        </w:rPr>
        <w:t>от</w:t>
      </w:r>
      <w:r w:rsidR="00E050BB" w:rsidRPr="008450CD">
        <w:rPr>
          <w:szCs w:val="24"/>
        </w:rPr>
        <w:t xml:space="preserve"> </w:t>
      </w:r>
      <w:r w:rsidRPr="008450CD">
        <w:rPr>
          <w:szCs w:val="24"/>
        </w:rPr>
        <w:t>формы</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одного</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другого</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это</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Если</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реконструкцию</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изымаются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предполагается</w:t>
      </w:r>
      <w:r w:rsidR="00E050BB" w:rsidRPr="008450CD">
        <w:rPr>
          <w:szCs w:val="24"/>
        </w:rPr>
        <w:t xml:space="preserve"> </w:t>
      </w:r>
      <w:r w:rsidRPr="008450CD">
        <w:rPr>
          <w:szCs w:val="24"/>
        </w:rPr>
        <w:t>осуществлять</w:t>
      </w:r>
      <w:r w:rsidR="00E050BB" w:rsidRPr="008450CD">
        <w:rPr>
          <w:szCs w:val="24"/>
        </w:rPr>
        <w:t xml:space="preserve"> </w:t>
      </w:r>
      <w:r w:rsidRPr="008450CD">
        <w:rPr>
          <w:szCs w:val="24"/>
        </w:rPr>
        <w:t>полностью</w:t>
      </w:r>
      <w:r w:rsidR="00E050BB" w:rsidRPr="008450CD">
        <w:rPr>
          <w:szCs w:val="24"/>
        </w:rPr>
        <w:t xml:space="preserve"> </w:t>
      </w:r>
      <w:r w:rsidRPr="008450CD">
        <w:rPr>
          <w:szCs w:val="24"/>
        </w:rPr>
        <w:t>или</w:t>
      </w:r>
      <w:r w:rsidR="00E050BB" w:rsidRPr="008450CD">
        <w:rPr>
          <w:szCs w:val="24"/>
        </w:rPr>
        <w:t xml:space="preserve"> </w:t>
      </w:r>
      <w:r w:rsidRPr="008450CD">
        <w:rPr>
          <w:szCs w:val="24"/>
        </w:rPr>
        <w:t>частично</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3</w:t>
      </w:r>
      <w:r w:rsidR="00E050BB" w:rsidRPr="008450CD">
        <w:rPr>
          <w:szCs w:val="24"/>
        </w:rPr>
        <w:t xml:space="preserve"> </w:t>
      </w:r>
      <w:r w:rsidRPr="008450CD">
        <w:rPr>
          <w:szCs w:val="24"/>
        </w:rPr>
        <w:t>ст.14.3</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по</w:t>
      </w:r>
      <w:r w:rsidR="00E050BB" w:rsidRPr="008450CD">
        <w:rPr>
          <w:szCs w:val="24"/>
        </w:rPr>
        <w:t xml:space="preserve"> </w:t>
      </w:r>
      <w:r w:rsidRPr="008450CD">
        <w:rPr>
          <w:szCs w:val="24"/>
        </w:rPr>
        <w:t>ходатайству</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организаций.</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Запрещается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предоставленных</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государственным</w:t>
      </w:r>
      <w:r w:rsidR="00E050BB" w:rsidRPr="008450CD">
        <w:rPr>
          <w:szCs w:val="24"/>
        </w:rPr>
        <w:t xml:space="preserve"> </w:t>
      </w:r>
      <w:r w:rsidRPr="008450CD">
        <w:rPr>
          <w:szCs w:val="24"/>
        </w:rPr>
        <w:t>бюджетным</w:t>
      </w:r>
      <w:r w:rsidR="00E050BB" w:rsidRPr="008450CD">
        <w:rPr>
          <w:szCs w:val="24"/>
        </w:rPr>
        <w:t xml:space="preserve"> </w:t>
      </w:r>
      <w:r w:rsidRPr="008450CD">
        <w:rPr>
          <w:szCs w:val="24"/>
        </w:rPr>
        <w:t>учреждениям,</w:t>
      </w:r>
      <w:r w:rsidR="00E050BB" w:rsidRPr="008450CD">
        <w:rPr>
          <w:szCs w:val="24"/>
        </w:rPr>
        <w:t xml:space="preserve"> </w:t>
      </w:r>
      <w:r w:rsidRPr="008450CD">
        <w:rPr>
          <w:szCs w:val="24"/>
        </w:rPr>
        <w:t>осуществляющим</w:t>
      </w:r>
      <w:r w:rsidR="00E050BB" w:rsidRPr="008450CD">
        <w:rPr>
          <w:szCs w:val="24"/>
        </w:rPr>
        <w:t xml:space="preserve"> </w:t>
      </w:r>
      <w:r w:rsidRPr="008450CD">
        <w:rPr>
          <w:szCs w:val="24"/>
        </w:rPr>
        <w:t>управление</w:t>
      </w:r>
      <w:r w:rsidR="00E050BB" w:rsidRPr="008450CD">
        <w:rPr>
          <w:szCs w:val="24"/>
        </w:rPr>
        <w:t xml:space="preserve"> </w:t>
      </w:r>
      <w:r w:rsidRPr="008450CD">
        <w:rPr>
          <w:szCs w:val="24"/>
        </w:rPr>
        <w:t>особо</w:t>
      </w:r>
      <w:r w:rsidR="00E050BB" w:rsidRPr="008450CD">
        <w:rPr>
          <w:szCs w:val="24"/>
        </w:rPr>
        <w:t xml:space="preserve"> </w:t>
      </w:r>
      <w:r w:rsidRPr="008450CD">
        <w:rPr>
          <w:szCs w:val="24"/>
        </w:rPr>
        <w:t>охраняемыми</w:t>
      </w:r>
      <w:r w:rsidR="00E050BB" w:rsidRPr="008450CD">
        <w:rPr>
          <w:szCs w:val="24"/>
        </w:rPr>
        <w:t xml:space="preserve"> </w:t>
      </w:r>
      <w:r w:rsidRPr="008450CD">
        <w:rPr>
          <w:szCs w:val="24"/>
        </w:rPr>
        <w:t>природными</w:t>
      </w:r>
      <w:r w:rsidR="00E050BB" w:rsidRPr="008450CD">
        <w:rPr>
          <w:szCs w:val="24"/>
        </w:rPr>
        <w:t xml:space="preserve"> </w:t>
      </w:r>
      <w:r w:rsidRPr="008450CD">
        <w:rPr>
          <w:szCs w:val="24"/>
        </w:rPr>
        <w:t>территориями</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федеральными</w:t>
      </w:r>
      <w:r w:rsidR="00E050BB" w:rsidRPr="008450CD">
        <w:rPr>
          <w:szCs w:val="24"/>
        </w:rPr>
        <w:t xml:space="preserve"> </w:t>
      </w:r>
      <w:r w:rsidRPr="008450CD">
        <w:rPr>
          <w:szCs w:val="24"/>
        </w:rPr>
        <w:t>законами.</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.3.</w:t>
      </w:r>
      <w:r w:rsidR="00E050BB" w:rsidRPr="008450CD">
        <w:rPr>
          <w:szCs w:val="24"/>
          <w:u w:val="single"/>
        </w:rPr>
        <w:t xml:space="preserve"> </w:t>
      </w:r>
      <w:r w:rsidRPr="008450CD">
        <w:rPr>
          <w:szCs w:val="24"/>
          <w:u w:val="single"/>
        </w:rPr>
        <w:t>Ходатайство</w:t>
      </w:r>
      <w:r w:rsidR="00E050BB" w:rsidRPr="008450CD">
        <w:rPr>
          <w:szCs w:val="24"/>
          <w:u w:val="single"/>
        </w:rPr>
        <w:t xml:space="preserve"> </w:t>
      </w:r>
      <w:r w:rsidRPr="008450CD">
        <w:rPr>
          <w:szCs w:val="24"/>
          <w:u w:val="single"/>
        </w:rPr>
        <w:t>об</w:t>
      </w:r>
      <w:r w:rsidR="00E050BB" w:rsidRPr="008450CD">
        <w:rPr>
          <w:szCs w:val="24"/>
          <w:u w:val="single"/>
        </w:rPr>
        <w:t xml:space="preserve"> </w:t>
      </w:r>
      <w:r w:rsidRPr="008450CD">
        <w:rPr>
          <w:szCs w:val="24"/>
          <w:u w:val="single"/>
        </w:rPr>
        <w:t>изъятии</w:t>
      </w:r>
      <w:r w:rsidR="00E050BB" w:rsidRPr="008450CD">
        <w:rPr>
          <w:szCs w:val="24"/>
          <w:u w:val="single"/>
        </w:rPr>
        <w:t xml:space="preserve"> </w:t>
      </w:r>
      <w:r w:rsidRPr="008450CD">
        <w:rPr>
          <w:szCs w:val="24"/>
          <w:u w:val="single"/>
        </w:rPr>
        <w:t>земельного</w:t>
      </w:r>
      <w:r w:rsidR="00E050BB" w:rsidRPr="008450CD">
        <w:rPr>
          <w:szCs w:val="24"/>
          <w:u w:val="single"/>
        </w:rPr>
        <w:t xml:space="preserve"> </w:t>
      </w:r>
      <w:r w:rsidRPr="008450CD">
        <w:rPr>
          <w:szCs w:val="24"/>
          <w:u w:val="single"/>
        </w:rPr>
        <w:t>участка</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с</w:t>
      </w:r>
      <w:r w:rsidR="00E050BB" w:rsidRPr="008450CD">
        <w:rPr>
          <w:szCs w:val="24"/>
        </w:rPr>
        <w:t xml:space="preserve"> </w:t>
      </w:r>
      <w:r w:rsidRPr="008450CD">
        <w:rPr>
          <w:szCs w:val="24"/>
        </w:rPr>
        <w:t>которыми</w:t>
      </w:r>
      <w:r w:rsidR="00E050BB" w:rsidRPr="008450CD">
        <w:rPr>
          <w:szCs w:val="24"/>
        </w:rPr>
        <w:t xml:space="preserve"> </w:t>
      </w:r>
      <w:r w:rsidRPr="008450CD">
        <w:rPr>
          <w:szCs w:val="24"/>
        </w:rPr>
        <w:t>в</w:t>
      </w:r>
      <w:r w:rsidR="00E050BB" w:rsidRPr="008450CD">
        <w:rPr>
          <w:szCs w:val="24"/>
        </w:rPr>
        <w:t xml:space="preserve"> </w:t>
      </w:r>
      <w:r w:rsidRPr="008450CD">
        <w:rPr>
          <w:szCs w:val="24"/>
        </w:rPr>
        <w:t>уполномоченные</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обратиться</w:t>
      </w:r>
      <w:r w:rsidR="00E050BB" w:rsidRPr="008450CD">
        <w:rPr>
          <w:szCs w:val="24"/>
        </w:rPr>
        <w:t xml:space="preserve"> </w:t>
      </w:r>
      <w:r w:rsidRPr="008450CD">
        <w:rPr>
          <w:szCs w:val="24"/>
        </w:rPr>
        <w:t>организации:</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являющиеся</w:t>
      </w:r>
      <w:r w:rsidR="00E050BB" w:rsidRPr="008450CD">
        <w:rPr>
          <w:szCs w:val="24"/>
        </w:rPr>
        <w:t xml:space="preserve"> </w:t>
      </w:r>
      <w:r w:rsidRPr="008450CD">
        <w:rPr>
          <w:szCs w:val="24"/>
        </w:rPr>
        <w:t>субъектами</w:t>
      </w:r>
      <w:r w:rsidR="00E050BB" w:rsidRPr="008450CD">
        <w:rPr>
          <w:szCs w:val="24"/>
        </w:rPr>
        <w:t xml:space="preserve"> </w:t>
      </w:r>
      <w:r w:rsidRPr="008450CD">
        <w:rPr>
          <w:szCs w:val="24"/>
        </w:rPr>
        <w:t>естественных</w:t>
      </w:r>
      <w:r w:rsidR="00E050BB" w:rsidRPr="008450CD">
        <w:rPr>
          <w:szCs w:val="24"/>
        </w:rPr>
        <w:t xml:space="preserve"> </w:t>
      </w:r>
      <w:r w:rsidRPr="008450CD">
        <w:rPr>
          <w:szCs w:val="24"/>
        </w:rPr>
        <w:t>монополий,</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статье</w:t>
      </w:r>
      <w:r w:rsidR="00E050BB" w:rsidRPr="008450CD">
        <w:rPr>
          <w:szCs w:val="24"/>
        </w:rPr>
        <w:t xml:space="preserve"> </w:t>
      </w:r>
      <w:r w:rsidRPr="008450CD">
        <w:rPr>
          <w:szCs w:val="24"/>
        </w:rPr>
        <w:t>49</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РФ</w:t>
      </w:r>
      <w:r w:rsidR="00E050BB" w:rsidRPr="008450CD">
        <w:rPr>
          <w:szCs w:val="24"/>
        </w:rPr>
        <w:t xml:space="preserve"> </w:t>
      </w:r>
      <w:r w:rsidRPr="008450CD">
        <w:rPr>
          <w:szCs w:val="24"/>
        </w:rPr>
        <w:t>и</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этих</w:t>
      </w:r>
      <w:r w:rsidR="00E050BB" w:rsidRPr="008450CD">
        <w:rPr>
          <w:szCs w:val="24"/>
        </w:rPr>
        <w:t xml:space="preserve"> </w:t>
      </w:r>
      <w:r w:rsidRPr="008450CD">
        <w:rPr>
          <w:szCs w:val="24"/>
        </w:rPr>
        <w:t>субъектов;</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уполномоченные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субъектов</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заключенными</w:t>
      </w:r>
      <w:r w:rsidR="00E050BB" w:rsidRPr="008450CD">
        <w:rPr>
          <w:szCs w:val="24"/>
        </w:rPr>
        <w:t xml:space="preserve"> </w:t>
      </w:r>
      <w:r w:rsidRPr="008450CD">
        <w:rPr>
          <w:szCs w:val="24"/>
        </w:rPr>
        <w:t>с</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договорами</w:t>
      </w:r>
      <w:r w:rsidR="00E050BB" w:rsidRPr="008450CD">
        <w:rPr>
          <w:szCs w:val="24"/>
        </w:rPr>
        <w:t xml:space="preserve"> </w:t>
      </w:r>
      <w:r w:rsidRPr="008450CD">
        <w:rPr>
          <w:szCs w:val="24"/>
        </w:rPr>
        <w:t>или</w:t>
      </w:r>
      <w:r w:rsidR="00E050BB" w:rsidRPr="008450CD">
        <w:rPr>
          <w:szCs w:val="24"/>
        </w:rPr>
        <w:t xml:space="preserve"> </w:t>
      </w:r>
      <w:r w:rsidRPr="008450CD">
        <w:rPr>
          <w:szCs w:val="24"/>
        </w:rPr>
        <w:t>соглашениями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имеющие</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(лицензии)</w:t>
      </w:r>
      <w:r w:rsidR="00E050BB" w:rsidRPr="008450CD">
        <w:rPr>
          <w:szCs w:val="24"/>
        </w:rPr>
        <w:t xml:space="preserve"> </w:t>
      </w:r>
      <w:r w:rsidRPr="008450CD">
        <w:rPr>
          <w:szCs w:val="24"/>
        </w:rPr>
        <w:t>осуществлять</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со</w:t>
      </w:r>
      <w:r w:rsidR="00E050BB" w:rsidRPr="008450CD">
        <w:rPr>
          <w:szCs w:val="24"/>
        </w:rPr>
        <w:t xml:space="preserve"> </w:t>
      </w:r>
      <w:r w:rsidRPr="008450CD">
        <w:rPr>
          <w:szCs w:val="24"/>
        </w:rPr>
        <w:t>статьей</w:t>
      </w:r>
      <w:r w:rsidR="00E050BB" w:rsidRPr="008450CD">
        <w:rPr>
          <w:szCs w:val="24"/>
        </w:rPr>
        <w:t xml:space="preserve"> </w:t>
      </w:r>
      <w:r w:rsidRPr="008450CD">
        <w:rPr>
          <w:szCs w:val="24"/>
        </w:rPr>
        <w:t>49</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РФ</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являющиеся</w:t>
      </w:r>
      <w:r w:rsidR="00E050BB" w:rsidRPr="008450CD">
        <w:rPr>
          <w:szCs w:val="24"/>
        </w:rPr>
        <w:t xml:space="preserve"> </w:t>
      </w:r>
      <w:r w:rsidRPr="008450CD">
        <w:rPr>
          <w:szCs w:val="24"/>
        </w:rPr>
        <w:t>недропользователями,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пользованием</w:t>
      </w:r>
      <w:r w:rsidR="00E050BB" w:rsidRPr="008450CD">
        <w:rPr>
          <w:szCs w:val="24"/>
        </w:rPr>
        <w:t xml:space="preserve"> </w:t>
      </w:r>
      <w:r w:rsidRPr="008450CD">
        <w:rPr>
          <w:szCs w:val="24"/>
        </w:rPr>
        <w:t>недрами,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осуществляемых</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недропользователей.</w:t>
      </w:r>
    </w:p>
    <w:p w:rsidR="00A63E24" w:rsidRPr="008450CD" w:rsidRDefault="00A63E24" w:rsidP="00FB57C8">
      <w:pPr>
        <w:rPr>
          <w:szCs w:val="24"/>
        </w:rPr>
      </w:pPr>
      <w:r w:rsidRPr="008450CD">
        <w:rPr>
          <w:szCs w:val="24"/>
        </w:rPr>
        <w:lastRenderedPageBreak/>
        <w:t>2.</w:t>
      </w:r>
      <w:r w:rsidR="00E050BB" w:rsidRPr="008450CD">
        <w:rPr>
          <w:szCs w:val="24"/>
        </w:rPr>
        <w:t xml:space="preserve"> </w:t>
      </w:r>
      <w:r w:rsidRPr="008450CD">
        <w:rPr>
          <w:szCs w:val="24"/>
        </w:rPr>
        <w:t>Перечень</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имеющих</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на</w:t>
      </w:r>
      <w:r w:rsidR="00E050BB" w:rsidRPr="008450CD">
        <w:rPr>
          <w:szCs w:val="24"/>
        </w:rPr>
        <w:t xml:space="preserve"> </w:t>
      </w:r>
      <w:r w:rsidRPr="008450CD">
        <w:rPr>
          <w:szCs w:val="24"/>
        </w:rPr>
        <w:t>обращение</w:t>
      </w:r>
      <w:r w:rsidR="00E050BB" w:rsidRPr="008450CD">
        <w:rPr>
          <w:szCs w:val="24"/>
        </w:rPr>
        <w:t xml:space="preserve"> </w:t>
      </w:r>
      <w:r w:rsidRPr="008450CD">
        <w:rPr>
          <w:szCs w:val="24"/>
        </w:rPr>
        <w:t>с</w:t>
      </w:r>
      <w:r w:rsidR="00E050BB" w:rsidRPr="008450CD">
        <w:rPr>
          <w:szCs w:val="24"/>
        </w:rPr>
        <w:t xml:space="preserve"> </w:t>
      </w:r>
      <w:r w:rsidRPr="008450CD">
        <w:rPr>
          <w:szCs w:val="24"/>
        </w:rPr>
        <w:t>ходатайствами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федеральных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устанавливается</w:t>
      </w:r>
      <w:r w:rsidR="00E050BB" w:rsidRPr="008450CD">
        <w:rPr>
          <w:szCs w:val="24"/>
        </w:rPr>
        <w:t xml:space="preserve"> </w:t>
      </w:r>
      <w:r w:rsidRPr="008450CD">
        <w:rPr>
          <w:szCs w:val="24"/>
        </w:rPr>
        <w:t>Правительством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С</w:t>
      </w:r>
      <w:r w:rsidR="00E050BB" w:rsidRPr="008450CD">
        <w:rPr>
          <w:szCs w:val="24"/>
        </w:rPr>
        <w:t xml:space="preserve"> </w:t>
      </w:r>
      <w:r w:rsidRPr="008450CD">
        <w:rPr>
          <w:szCs w:val="24"/>
        </w:rPr>
        <w:t>ходатайством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обратиться</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со</w:t>
      </w:r>
      <w:r w:rsidR="00E050BB" w:rsidRPr="008450CD">
        <w:rPr>
          <w:szCs w:val="24"/>
        </w:rPr>
        <w:t xml:space="preserve"> </w:t>
      </w:r>
      <w:r w:rsidRPr="008450CD">
        <w:rPr>
          <w:szCs w:val="24"/>
        </w:rPr>
        <w:t>ст.</w:t>
      </w:r>
      <w:r w:rsidR="00E050BB" w:rsidRPr="008450CD">
        <w:rPr>
          <w:szCs w:val="24"/>
        </w:rPr>
        <w:t xml:space="preserve"> </w:t>
      </w:r>
      <w:r w:rsidRPr="008450CD">
        <w:rPr>
          <w:szCs w:val="24"/>
        </w:rPr>
        <w:t>49</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РФ,</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реконструкция</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планируются</w:t>
      </w:r>
      <w:r w:rsidR="00E050BB" w:rsidRPr="008450CD">
        <w:rPr>
          <w:szCs w:val="24"/>
        </w:rPr>
        <w:t xml:space="preserve"> </w:t>
      </w:r>
      <w:r w:rsidRPr="008450CD">
        <w:rPr>
          <w:szCs w:val="24"/>
        </w:rPr>
        <w:t>полностью</w:t>
      </w:r>
      <w:r w:rsidR="00E050BB" w:rsidRPr="008450CD">
        <w:rPr>
          <w:szCs w:val="24"/>
        </w:rPr>
        <w:t xml:space="preserve"> </w:t>
      </w:r>
      <w:r w:rsidRPr="008450CD">
        <w:rPr>
          <w:szCs w:val="24"/>
        </w:rPr>
        <w:t>или</w:t>
      </w:r>
      <w:r w:rsidR="00E050BB" w:rsidRPr="008450CD">
        <w:rPr>
          <w:szCs w:val="24"/>
        </w:rPr>
        <w:t xml:space="preserve"> </w:t>
      </w:r>
      <w:r w:rsidRPr="008450CD">
        <w:rPr>
          <w:szCs w:val="24"/>
        </w:rPr>
        <w:t>частично</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бюджетных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бюджетной</w:t>
      </w:r>
      <w:r w:rsidR="00E050BB" w:rsidRPr="008450CD">
        <w:rPr>
          <w:szCs w:val="24"/>
        </w:rPr>
        <w:t xml:space="preserve"> </w:t>
      </w:r>
      <w:r w:rsidRPr="008450CD">
        <w:rPr>
          <w:szCs w:val="24"/>
        </w:rPr>
        <w:t>системы</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государственное</w:t>
      </w:r>
      <w:r w:rsidR="00E050BB" w:rsidRPr="008450CD">
        <w:rPr>
          <w:szCs w:val="24"/>
        </w:rPr>
        <w:t xml:space="preserve"> </w:t>
      </w:r>
      <w:r w:rsidRPr="008450CD">
        <w:rPr>
          <w:szCs w:val="24"/>
        </w:rPr>
        <w:t>унитарное</w:t>
      </w:r>
      <w:r w:rsidR="00E050BB" w:rsidRPr="008450CD">
        <w:rPr>
          <w:szCs w:val="24"/>
        </w:rPr>
        <w:t xml:space="preserve"> </w:t>
      </w:r>
      <w:r w:rsidRPr="008450CD">
        <w:rPr>
          <w:szCs w:val="24"/>
        </w:rPr>
        <w:t>предприятие,</w:t>
      </w:r>
      <w:r w:rsidR="00E050BB" w:rsidRPr="008450CD">
        <w:rPr>
          <w:szCs w:val="24"/>
        </w:rPr>
        <w:t xml:space="preserve"> </w:t>
      </w:r>
      <w:r w:rsidRPr="008450CD">
        <w:rPr>
          <w:szCs w:val="24"/>
        </w:rPr>
        <w:t>государственное</w:t>
      </w:r>
      <w:r w:rsidR="00E050BB" w:rsidRPr="008450CD">
        <w:rPr>
          <w:szCs w:val="24"/>
        </w:rPr>
        <w:t xml:space="preserve"> </w:t>
      </w:r>
      <w:r w:rsidRPr="008450CD">
        <w:rPr>
          <w:szCs w:val="24"/>
        </w:rPr>
        <w:t>учреждение</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адресной</w:t>
      </w:r>
      <w:r w:rsidR="00E050BB" w:rsidRPr="008450CD">
        <w:rPr>
          <w:szCs w:val="24"/>
        </w:rPr>
        <w:t xml:space="preserve"> </w:t>
      </w:r>
      <w:r w:rsidRPr="008450CD">
        <w:rPr>
          <w:szCs w:val="24"/>
        </w:rPr>
        <w:t>инвестиционной</w:t>
      </w:r>
      <w:r w:rsidR="00E050BB" w:rsidRPr="008450CD">
        <w:rPr>
          <w:szCs w:val="24"/>
        </w:rPr>
        <w:t xml:space="preserve"> </w:t>
      </w:r>
      <w:r w:rsidRPr="008450CD">
        <w:rPr>
          <w:szCs w:val="24"/>
        </w:rPr>
        <w:t>программой.</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В</w:t>
      </w:r>
      <w:r w:rsidR="00E050BB" w:rsidRPr="008450CD">
        <w:rPr>
          <w:szCs w:val="24"/>
        </w:rPr>
        <w:t xml:space="preserve"> </w:t>
      </w:r>
      <w:r w:rsidRPr="008450CD">
        <w:rPr>
          <w:szCs w:val="24"/>
        </w:rPr>
        <w:t>ходатайстве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должна</w:t>
      </w:r>
      <w:r w:rsidR="00E050BB" w:rsidRPr="008450CD">
        <w:rPr>
          <w:szCs w:val="24"/>
        </w:rPr>
        <w:t xml:space="preserve"> </w:t>
      </w:r>
      <w:r w:rsidRPr="008450CD">
        <w:rPr>
          <w:szCs w:val="24"/>
        </w:rPr>
        <w:t>быть</w:t>
      </w:r>
      <w:r w:rsidR="00E050BB" w:rsidRPr="008450CD">
        <w:rPr>
          <w:szCs w:val="24"/>
        </w:rPr>
        <w:t xml:space="preserve"> </w:t>
      </w:r>
      <w:r w:rsidRPr="008450CD">
        <w:rPr>
          <w:szCs w:val="24"/>
        </w:rPr>
        <w:t>указана</w:t>
      </w:r>
      <w:r w:rsidR="00E050BB" w:rsidRPr="008450CD">
        <w:rPr>
          <w:szCs w:val="24"/>
        </w:rPr>
        <w:t xml:space="preserve"> </w:t>
      </w:r>
      <w:r w:rsidRPr="008450CD">
        <w:rPr>
          <w:szCs w:val="24"/>
        </w:rPr>
        <w:t>цель</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подано</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одного</w:t>
      </w:r>
      <w:r w:rsidR="00E050BB" w:rsidRPr="008450CD">
        <w:rPr>
          <w:szCs w:val="24"/>
        </w:rPr>
        <w:t xml:space="preserve"> </w:t>
      </w:r>
      <w:r w:rsidRPr="008450CD">
        <w:rPr>
          <w:szCs w:val="24"/>
        </w:rPr>
        <w:t>или</w:t>
      </w:r>
      <w:r w:rsidR="00E050BB" w:rsidRPr="008450CD">
        <w:rPr>
          <w:szCs w:val="24"/>
        </w:rPr>
        <w:t xml:space="preserve"> </w:t>
      </w:r>
      <w:r w:rsidRPr="008450CD">
        <w:rPr>
          <w:szCs w:val="24"/>
        </w:rPr>
        <w:t>нескольких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подано</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подлежит</w:t>
      </w:r>
      <w:r w:rsidR="00E050BB" w:rsidRPr="008450CD">
        <w:rPr>
          <w:szCs w:val="24"/>
        </w:rPr>
        <w:t xml:space="preserve"> </w:t>
      </w:r>
      <w:r w:rsidRPr="008450CD">
        <w:rPr>
          <w:szCs w:val="24"/>
        </w:rPr>
        <w:t>образовать,</w:t>
      </w:r>
      <w:r w:rsidR="00E050BB" w:rsidRPr="008450CD">
        <w:rPr>
          <w:szCs w:val="24"/>
        </w:rPr>
        <w:t xml:space="preserve"> </w:t>
      </w:r>
      <w:r w:rsidRPr="008450CD">
        <w:rPr>
          <w:szCs w:val="24"/>
        </w:rPr>
        <w:t>и</w:t>
      </w:r>
      <w:r w:rsidR="00E050BB" w:rsidRPr="008450CD">
        <w:rPr>
          <w:szCs w:val="24"/>
        </w:rPr>
        <w:t xml:space="preserve"> </w:t>
      </w:r>
      <w:r w:rsidRPr="008450CD">
        <w:rPr>
          <w:szCs w:val="24"/>
        </w:rPr>
        <w:t>отсутствует</w:t>
      </w:r>
      <w:r w:rsidR="00E050BB" w:rsidRPr="008450CD">
        <w:rPr>
          <w:szCs w:val="24"/>
        </w:rPr>
        <w:t xml:space="preserve"> </w:t>
      </w:r>
      <w:r w:rsidRPr="008450CD">
        <w:rPr>
          <w:szCs w:val="24"/>
        </w:rPr>
        <w:t>утвержденный</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предусматривающий</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к</w:t>
      </w:r>
      <w:r w:rsidR="00E050BB" w:rsidRPr="008450CD">
        <w:rPr>
          <w:szCs w:val="24"/>
        </w:rPr>
        <w:t xml:space="preserve"> </w:t>
      </w:r>
      <w:r w:rsidRPr="008450CD">
        <w:rPr>
          <w:szCs w:val="24"/>
        </w:rPr>
        <w:t>данному</w:t>
      </w:r>
      <w:r w:rsidR="00E050BB" w:rsidRPr="008450CD">
        <w:rPr>
          <w:szCs w:val="24"/>
        </w:rPr>
        <w:t xml:space="preserve"> </w:t>
      </w:r>
      <w:r w:rsidRPr="008450CD">
        <w:rPr>
          <w:szCs w:val="24"/>
        </w:rPr>
        <w:t>ходатайству</w:t>
      </w:r>
      <w:r w:rsidR="00E050BB" w:rsidRPr="008450CD">
        <w:rPr>
          <w:szCs w:val="24"/>
        </w:rPr>
        <w:t xml:space="preserve"> </w:t>
      </w:r>
      <w:r w:rsidRPr="008450CD">
        <w:rPr>
          <w:szCs w:val="24"/>
        </w:rPr>
        <w:t>прилагается</w:t>
      </w:r>
      <w:r w:rsidR="00E050BB" w:rsidRPr="008450CD">
        <w:rPr>
          <w:szCs w:val="24"/>
        </w:rPr>
        <w:t xml:space="preserve"> </w:t>
      </w:r>
      <w:r w:rsidRPr="008450CD">
        <w:rPr>
          <w:szCs w:val="24"/>
        </w:rPr>
        <w:t>схема</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иное</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РФ.</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Требования</w:t>
      </w:r>
      <w:r w:rsidR="00E050BB" w:rsidRPr="008450CD">
        <w:rPr>
          <w:szCs w:val="24"/>
        </w:rPr>
        <w:t xml:space="preserve"> </w:t>
      </w:r>
      <w:r w:rsidRPr="008450CD">
        <w:rPr>
          <w:szCs w:val="24"/>
        </w:rPr>
        <w:t>к</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и</w:t>
      </w:r>
      <w:r w:rsidR="00E050BB" w:rsidRPr="008450CD">
        <w:rPr>
          <w:szCs w:val="24"/>
        </w:rPr>
        <w:t xml:space="preserve"> </w:t>
      </w:r>
      <w:r w:rsidRPr="008450CD">
        <w:rPr>
          <w:szCs w:val="24"/>
        </w:rPr>
        <w:t>содержанию</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прилагаемых</w:t>
      </w:r>
      <w:r w:rsidR="00E050BB" w:rsidRPr="008450CD">
        <w:rPr>
          <w:szCs w:val="24"/>
        </w:rPr>
        <w:t xml:space="preserve"> </w:t>
      </w:r>
      <w:r w:rsidRPr="008450CD">
        <w:rPr>
          <w:szCs w:val="24"/>
        </w:rPr>
        <w:t>к</w:t>
      </w:r>
      <w:r w:rsidR="00E050BB" w:rsidRPr="008450CD">
        <w:rPr>
          <w:szCs w:val="24"/>
        </w:rPr>
        <w:t xml:space="preserve"> </w:t>
      </w:r>
      <w:r w:rsidRPr="008450CD">
        <w:rPr>
          <w:szCs w:val="24"/>
        </w:rPr>
        <w:t>нему</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уполномоченным</w:t>
      </w:r>
      <w:r w:rsidR="00E050BB" w:rsidRPr="008450CD">
        <w:rPr>
          <w:szCs w:val="24"/>
        </w:rPr>
        <w:t xml:space="preserve"> </w:t>
      </w:r>
      <w:r w:rsidRPr="008450CD">
        <w:rPr>
          <w:szCs w:val="24"/>
        </w:rPr>
        <w:t>Правительством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прилагаемые</w:t>
      </w:r>
      <w:r w:rsidR="00E050BB" w:rsidRPr="008450CD">
        <w:rPr>
          <w:szCs w:val="24"/>
        </w:rPr>
        <w:t xml:space="preserve"> </w:t>
      </w:r>
      <w:r w:rsidRPr="008450CD">
        <w:rPr>
          <w:szCs w:val="24"/>
        </w:rPr>
        <w:t>к</w:t>
      </w:r>
      <w:r w:rsidR="00E050BB" w:rsidRPr="008450CD">
        <w:rPr>
          <w:szCs w:val="24"/>
        </w:rPr>
        <w:t xml:space="preserve"> </w:t>
      </w:r>
      <w:r w:rsidRPr="008450CD">
        <w:rPr>
          <w:szCs w:val="24"/>
        </w:rPr>
        <w:t>нему</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поданы</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направлены</w:t>
      </w:r>
      <w:r w:rsidR="00E050BB" w:rsidRPr="008450CD">
        <w:rPr>
          <w:szCs w:val="24"/>
        </w:rPr>
        <w:t xml:space="preserve"> </w:t>
      </w:r>
      <w:r w:rsidRPr="008450CD">
        <w:rPr>
          <w:szCs w:val="24"/>
        </w:rPr>
        <w:t>в</w:t>
      </w:r>
      <w:r w:rsidR="00E050BB" w:rsidRPr="008450CD">
        <w:rPr>
          <w:szCs w:val="24"/>
        </w:rPr>
        <w:t xml:space="preserve"> </w:t>
      </w:r>
      <w:r w:rsidRPr="008450CD">
        <w:rPr>
          <w:szCs w:val="24"/>
        </w:rPr>
        <w:t>исполнительный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заявителем</w:t>
      </w:r>
      <w:r w:rsidR="00E050BB" w:rsidRPr="008450CD">
        <w:rPr>
          <w:szCs w:val="24"/>
        </w:rPr>
        <w:t xml:space="preserve"> </w:t>
      </w:r>
      <w:r w:rsidRPr="008450CD">
        <w:rPr>
          <w:szCs w:val="24"/>
        </w:rPr>
        <w:t>по</w:t>
      </w:r>
      <w:r w:rsidR="00E050BB" w:rsidRPr="008450CD">
        <w:rPr>
          <w:szCs w:val="24"/>
        </w:rPr>
        <w:t xml:space="preserve"> </w:t>
      </w:r>
      <w:r w:rsidRPr="008450CD">
        <w:rPr>
          <w:szCs w:val="24"/>
        </w:rPr>
        <w:t>его</w:t>
      </w:r>
      <w:r w:rsidR="00E050BB" w:rsidRPr="008450CD">
        <w:rPr>
          <w:szCs w:val="24"/>
        </w:rPr>
        <w:t xml:space="preserve"> </w:t>
      </w:r>
      <w:r w:rsidRPr="008450CD">
        <w:rPr>
          <w:szCs w:val="24"/>
        </w:rPr>
        <w:t>выбору</w:t>
      </w:r>
      <w:r w:rsidR="00E050BB" w:rsidRPr="008450CD">
        <w:rPr>
          <w:szCs w:val="24"/>
        </w:rPr>
        <w:t xml:space="preserve"> </w:t>
      </w:r>
      <w:r w:rsidRPr="008450CD">
        <w:rPr>
          <w:szCs w:val="24"/>
        </w:rPr>
        <w:t>лично</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посредством</w:t>
      </w:r>
      <w:r w:rsidR="00E050BB" w:rsidRPr="008450CD">
        <w:rPr>
          <w:szCs w:val="24"/>
        </w:rPr>
        <w:t xml:space="preserve"> </w:t>
      </w:r>
      <w:r w:rsidRPr="008450CD">
        <w:rPr>
          <w:szCs w:val="24"/>
        </w:rPr>
        <w:t>почтовой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на</w:t>
      </w:r>
      <w:r w:rsidR="00E050BB" w:rsidRPr="008450CD">
        <w:rPr>
          <w:szCs w:val="24"/>
        </w:rPr>
        <w:t xml:space="preserve"> </w:t>
      </w:r>
      <w:r w:rsidRPr="008450CD">
        <w:rPr>
          <w:szCs w:val="24"/>
        </w:rPr>
        <w:t>бумажном</w:t>
      </w:r>
      <w:r w:rsidR="00E050BB" w:rsidRPr="008450CD">
        <w:rPr>
          <w:szCs w:val="24"/>
        </w:rPr>
        <w:t xml:space="preserve"> </w:t>
      </w:r>
      <w:r w:rsidRPr="008450CD">
        <w:rPr>
          <w:szCs w:val="24"/>
        </w:rPr>
        <w:t>носителе</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электронных</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с</w:t>
      </w:r>
      <w:r w:rsidR="00E050BB" w:rsidRPr="008450CD">
        <w:rPr>
          <w:szCs w:val="24"/>
        </w:rPr>
        <w:t xml:space="preserve"> </w:t>
      </w:r>
      <w:r w:rsidRPr="008450CD">
        <w:rPr>
          <w:szCs w:val="24"/>
        </w:rPr>
        <w:t>использованием</w:t>
      </w:r>
      <w:r w:rsidR="00E050BB" w:rsidRPr="008450CD">
        <w:rPr>
          <w:szCs w:val="24"/>
        </w:rPr>
        <w:t xml:space="preserve"> </w:t>
      </w:r>
      <w:r w:rsidRPr="008450CD">
        <w:rPr>
          <w:szCs w:val="24"/>
        </w:rPr>
        <w:t>информационно-телекоммуникационной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и</w:t>
      </w:r>
      <w:r w:rsidR="00E050BB" w:rsidRPr="008450CD">
        <w:rPr>
          <w:szCs w:val="24"/>
        </w:rPr>
        <w:t xml:space="preserve"> </w:t>
      </w:r>
      <w:r w:rsidRPr="008450CD">
        <w:rPr>
          <w:szCs w:val="24"/>
        </w:rPr>
        <w:t>способы</w:t>
      </w:r>
      <w:r w:rsidR="00E050BB" w:rsidRPr="008450CD">
        <w:rPr>
          <w:szCs w:val="24"/>
        </w:rPr>
        <w:t xml:space="preserve"> </w:t>
      </w:r>
      <w:r w:rsidRPr="008450CD">
        <w:rPr>
          <w:szCs w:val="24"/>
        </w:rPr>
        <w:t>подачи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и</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они</w:t>
      </w:r>
      <w:r w:rsidR="00E050BB" w:rsidRPr="008450CD">
        <w:rPr>
          <w:szCs w:val="24"/>
        </w:rPr>
        <w:t xml:space="preserve"> </w:t>
      </w:r>
      <w:r w:rsidRPr="008450CD">
        <w:rPr>
          <w:szCs w:val="24"/>
        </w:rPr>
        <w:t>подаются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электронных</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с</w:t>
      </w:r>
      <w:r w:rsidR="00E050BB" w:rsidRPr="008450CD">
        <w:rPr>
          <w:szCs w:val="24"/>
        </w:rPr>
        <w:t xml:space="preserve"> </w:t>
      </w:r>
      <w:r w:rsidRPr="008450CD">
        <w:rPr>
          <w:szCs w:val="24"/>
        </w:rPr>
        <w:t>использованием</w:t>
      </w:r>
      <w:r w:rsidR="00E050BB" w:rsidRPr="008450CD">
        <w:rPr>
          <w:szCs w:val="24"/>
        </w:rPr>
        <w:t xml:space="preserve"> </w:t>
      </w:r>
      <w:r w:rsidRPr="008450CD">
        <w:rPr>
          <w:szCs w:val="24"/>
        </w:rPr>
        <w:t>информационно-телекоммуникационной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r w:rsidR="00E050BB" w:rsidRPr="008450CD">
        <w:rPr>
          <w:szCs w:val="24"/>
        </w:rPr>
        <w:t xml:space="preserve"> </w:t>
      </w:r>
      <w:r w:rsidRPr="008450CD">
        <w:rPr>
          <w:szCs w:val="24"/>
        </w:rPr>
        <w:t>и</w:t>
      </w:r>
      <w:r w:rsidR="00E050BB" w:rsidRPr="008450CD">
        <w:rPr>
          <w:szCs w:val="24"/>
        </w:rPr>
        <w:t xml:space="preserve"> </w:t>
      </w:r>
      <w:r w:rsidRPr="008450CD">
        <w:rPr>
          <w:szCs w:val="24"/>
        </w:rPr>
        <w:t>требования</w:t>
      </w:r>
      <w:r w:rsidR="00E050BB" w:rsidRPr="008450CD">
        <w:rPr>
          <w:szCs w:val="24"/>
        </w:rPr>
        <w:t xml:space="preserve"> </w:t>
      </w:r>
      <w:r w:rsidRPr="008450CD">
        <w:rPr>
          <w:szCs w:val="24"/>
        </w:rPr>
        <w:t>к</w:t>
      </w:r>
      <w:r w:rsidR="00E050BB" w:rsidRPr="008450CD">
        <w:rPr>
          <w:szCs w:val="24"/>
        </w:rPr>
        <w:t xml:space="preserve"> </w:t>
      </w:r>
      <w:r w:rsidRPr="008450CD">
        <w:rPr>
          <w:szCs w:val="24"/>
        </w:rPr>
        <w:t>их</w:t>
      </w:r>
      <w:r w:rsidR="00E050BB" w:rsidRPr="008450CD">
        <w:rPr>
          <w:szCs w:val="24"/>
        </w:rPr>
        <w:t xml:space="preserve"> </w:t>
      </w:r>
      <w:r w:rsidRPr="008450CD">
        <w:rPr>
          <w:szCs w:val="24"/>
        </w:rPr>
        <w:t>формату</w:t>
      </w:r>
      <w:r w:rsidR="00E050BB" w:rsidRPr="008450CD">
        <w:rPr>
          <w:szCs w:val="24"/>
        </w:rPr>
        <w:t xml:space="preserve"> </w:t>
      </w:r>
      <w:r w:rsidRPr="008450CD">
        <w:rPr>
          <w:szCs w:val="24"/>
        </w:rPr>
        <w:t>утверждаются</w:t>
      </w:r>
      <w:r w:rsidR="00E050BB" w:rsidRPr="008450CD">
        <w:rPr>
          <w:szCs w:val="24"/>
        </w:rPr>
        <w:t xml:space="preserve"> </w:t>
      </w:r>
      <w:r w:rsidRPr="008450CD">
        <w:rPr>
          <w:szCs w:val="24"/>
        </w:rPr>
        <w:t>уполномоченным</w:t>
      </w:r>
      <w:r w:rsidR="00E050BB" w:rsidRPr="008450CD">
        <w:rPr>
          <w:szCs w:val="24"/>
        </w:rPr>
        <w:t xml:space="preserve"> </w:t>
      </w:r>
      <w:r w:rsidRPr="008450CD">
        <w:rPr>
          <w:szCs w:val="24"/>
        </w:rPr>
        <w:t>Правительством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p>
    <w:p w:rsidR="00A63E24" w:rsidRPr="008450CD" w:rsidRDefault="00A63E24" w:rsidP="00FB57C8">
      <w:pPr>
        <w:rPr>
          <w:szCs w:val="24"/>
        </w:rPr>
      </w:pPr>
      <w:r w:rsidRPr="008450CD">
        <w:rPr>
          <w:szCs w:val="24"/>
        </w:rPr>
        <w:t>9.</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срок</w:t>
      </w:r>
      <w:r w:rsidR="00E050BB" w:rsidRPr="008450CD">
        <w:rPr>
          <w:szCs w:val="24"/>
        </w:rPr>
        <w:t xml:space="preserve"> </w:t>
      </w:r>
      <w:r w:rsidRPr="008450CD">
        <w:rPr>
          <w:szCs w:val="24"/>
        </w:rPr>
        <w:t>не</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пять</w:t>
      </w:r>
      <w:r w:rsidR="00E050BB" w:rsidRPr="008450CD">
        <w:rPr>
          <w:szCs w:val="24"/>
        </w:rPr>
        <w:t xml:space="preserve"> </w:t>
      </w:r>
      <w:r w:rsidRPr="008450CD">
        <w:rPr>
          <w:szCs w:val="24"/>
        </w:rPr>
        <w:t>рабочих</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поступления</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возвращают</w:t>
      </w:r>
      <w:r w:rsidR="00E050BB" w:rsidRPr="008450CD">
        <w:rPr>
          <w:szCs w:val="24"/>
        </w:rPr>
        <w:t xml:space="preserve"> </w:t>
      </w:r>
      <w:r w:rsidRPr="008450CD">
        <w:rPr>
          <w:szCs w:val="24"/>
        </w:rPr>
        <w:t>его</w:t>
      </w:r>
      <w:r w:rsidR="00E050BB" w:rsidRPr="008450CD">
        <w:rPr>
          <w:szCs w:val="24"/>
        </w:rPr>
        <w:t xml:space="preserve"> </w:t>
      </w:r>
      <w:r w:rsidRPr="008450CD">
        <w:rPr>
          <w:szCs w:val="24"/>
        </w:rPr>
        <w:t>без</w:t>
      </w:r>
      <w:r w:rsidR="00E050BB" w:rsidRPr="008450CD">
        <w:rPr>
          <w:szCs w:val="24"/>
        </w:rPr>
        <w:t xml:space="preserve"> </w:t>
      </w:r>
      <w:r w:rsidRPr="008450CD">
        <w:rPr>
          <w:szCs w:val="24"/>
        </w:rPr>
        <w:t>рассмотрения</w:t>
      </w:r>
      <w:r w:rsidR="00E050BB" w:rsidRPr="008450CD">
        <w:rPr>
          <w:szCs w:val="24"/>
        </w:rPr>
        <w:t xml:space="preserve"> </w:t>
      </w:r>
      <w:r w:rsidRPr="008450CD">
        <w:rPr>
          <w:szCs w:val="24"/>
        </w:rPr>
        <w:t>с</w:t>
      </w:r>
      <w:r w:rsidR="00E050BB" w:rsidRPr="008450CD">
        <w:rPr>
          <w:szCs w:val="24"/>
        </w:rPr>
        <w:t xml:space="preserve"> </w:t>
      </w:r>
      <w:r w:rsidRPr="008450CD">
        <w:rPr>
          <w:szCs w:val="24"/>
        </w:rPr>
        <w:t>указанием</w:t>
      </w:r>
      <w:r w:rsidR="00E050BB" w:rsidRPr="008450CD">
        <w:rPr>
          <w:szCs w:val="24"/>
        </w:rPr>
        <w:t xml:space="preserve"> </w:t>
      </w:r>
      <w:r w:rsidRPr="008450CD">
        <w:rPr>
          <w:szCs w:val="24"/>
        </w:rPr>
        <w:t>причины</w:t>
      </w:r>
      <w:r w:rsidR="00E050BB" w:rsidRPr="008450CD">
        <w:rPr>
          <w:szCs w:val="24"/>
        </w:rPr>
        <w:t xml:space="preserve"> </w:t>
      </w:r>
      <w:r w:rsidRPr="008450CD">
        <w:rPr>
          <w:szCs w:val="24"/>
        </w:rPr>
        <w:t>принятого</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следующих</w:t>
      </w:r>
      <w:r w:rsidR="00E050BB" w:rsidRPr="008450CD">
        <w:rPr>
          <w:szCs w:val="24"/>
        </w:rPr>
        <w:t xml:space="preserve"> </w:t>
      </w:r>
      <w:r w:rsidRPr="008450CD">
        <w:rPr>
          <w:szCs w:val="24"/>
        </w:rPr>
        <w:t>обстоятельств:</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данные</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не</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принимать</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целей,</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ходатайстве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заявитель</w:t>
      </w:r>
      <w:r w:rsidR="00E050BB" w:rsidRPr="008450CD">
        <w:rPr>
          <w:szCs w:val="24"/>
        </w:rPr>
        <w:t xml:space="preserve"> </w:t>
      </w:r>
      <w:r w:rsidRPr="008450CD">
        <w:rPr>
          <w:szCs w:val="24"/>
        </w:rPr>
        <w:t>не</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лицом,</w:t>
      </w:r>
      <w:r w:rsidR="00E050BB" w:rsidRPr="008450CD">
        <w:rPr>
          <w:szCs w:val="24"/>
        </w:rPr>
        <w:t xml:space="preserve"> </w:t>
      </w:r>
      <w:r w:rsidRPr="008450CD">
        <w:rPr>
          <w:szCs w:val="24"/>
        </w:rPr>
        <w:t>предусмотренным</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3</w:t>
      </w:r>
      <w:r w:rsidR="00E050BB" w:rsidRPr="008450CD">
        <w:rPr>
          <w:szCs w:val="24"/>
        </w:rPr>
        <w:t xml:space="preserve"> </w:t>
      </w:r>
      <w:r w:rsidRPr="008450CD">
        <w:rPr>
          <w:szCs w:val="24"/>
        </w:rPr>
        <w:t>ст.</w:t>
      </w:r>
      <w:r w:rsidR="00E050BB" w:rsidRPr="008450CD">
        <w:rPr>
          <w:szCs w:val="24"/>
        </w:rPr>
        <w:t xml:space="preserve"> </w:t>
      </w:r>
      <w:r w:rsidRPr="008450CD">
        <w:rPr>
          <w:szCs w:val="24"/>
        </w:rPr>
        <w:t>1</w:t>
      </w:r>
      <w:r w:rsidR="008F1805" w:rsidRPr="008450CD">
        <w:rPr>
          <w:szCs w:val="24"/>
        </w:rPr>
        <w:t>5</w:t>
      </w:r>
      <w:r w:rsidRPr="008450CD">
        <w:rPr>
          <w:szCs w:val="24"/>
        </w:rPr>
        <w:t>.3</w:t>
      </w:r>
      <w:r w:rsidR="00E050BB" w:rsidRPr="008450CD">
        <w:rPr>
          <w:szCs w:val="24"/>
        </w:rPr>
        <w:t xml:space="preserve"> </w:t>
      </w:r>
      <w:r w:rsidRPr="008450CD">
        <w:rPr>
          <w:szCs w:val="24"/>
        </w:rPr>
        <w:t>Правил;</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представлена</w:t>
      </w:r>
      <w:r w:rsidR="00E050BB" w:rsidRPr="008450CD">
        <w:rPr>
          <w:szCs w:val="24"/>
        </w:rPr>
        <w:t xml:space="preserve"> </w:t>
      </w:r>
      <w:r w:rsidRPr="008450CD">
        <w:rPr>
          <w:szCs w:val="24"/>
        </w:rPr>
        <w:t>схема</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отсутствует</w:t>
      </w:r>
      <w:r w:rsidR="00E050BB" w:rsidRPr="008450CD">
        <w:rPr>
          <w:szCs w:val="24"/>
        </w:rPr>
        <w:t xml:space="preserve"> </w:t>
      </w:r>
      <w:r w:rsidRPr="008450CD">
        <w:rPr>
          <w:szCs w:val="24"/>
        </w:rPr>
        <w:t>утвержденный</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предусматривающий</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по</w:t>
      </w:r>
      <w:r w:rsidR="00E050BB" w:rsidRPr="008450CD">
        <w:rPr>
          <w:szCs w:val="24"/>
        </w:rPr>
        <w:t xml:space="preserve"> </w:t>
      </w:r>
      <w:r w:rsidRPr="008450CD">
        <w:rPr>
          <w:szCs w:val="24"/>
        </w:rPr>
        <w:t>содержанию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не</w:t>
      </w:r>
      <w:r w:rsidR="00E050BB" w:rsidRPr="008450CD">
        <w:rPr>
          <w:szCs w:val="24"/>
        </w:rPr>
        <w:t xml:space="preserve"> </w:t>
      </w:r>
      <w:r w:rsidRPr="008450CD">
        <w:rPr>
          <w:szCs w:val="24"/>
        </w:rPr>
        <w:t>соответствует</w:t>
      </w:r>
      <w:r w:rsidR="00E050BB" w:rsidRPr="008450CD">
        <w:rPr>
          <w:szCs w:val="24"/>
        </w:rPr>
        <w:t xml:space="preserve"> </w:t>
      </w:r>
      <w:r w:rsidRPr="008450CD">
        <w:rPr>
          <w:szCs w:val="24"/>
        </w:rPr>
        <w:t>требованиям,</w:t>
      </w:r>
      <w:r w:rsidR="00E050BB" w:rsidRPr="008450CD">
        <w:rPr>
          <w:szCs w:val="24"/>
        </w:rPr>
        <w:t xml:space="preserve"> </w:t>
      </w:r>
      <w:r w:rsidRPr="008450CD">
        <w:rPr>
          <w:szCs w:val="24"/>
        </w:rPr>
        <w:t>установленным</w:t>
      </w:r>
      <w:r w:rsidR="00E050BB" w:rsidRPr="008450CD">
        <w:rPr>
          <w:szCs w:val="24"/>
        </w:rPr>
        <w:t xml:space="preserve"> </w:t>
      </w:r>
      <w:r w:rsidRPr="008450CD">
        <w:rPr>
          <w:szCs w:val="24"/>
        </w:rPr>
        <w:t>Правилами.</w:t>
      </w:r>
    </w:p>
    <w:p w:rsidR="00A63E24" w:rsidRPr="008450CD" w:rsidRDefault="00A63E24" w:rsidP="00FB57C8">
      <w:pPr>
        <w:rPr>
          <w:szCs w:val="24"/>
        </w:rPr>
      </w:pPr>
      <w:r w:rsidRPr="008450CD">
        <w:rPr>
          <w:szCs w:val="24"/>
        </w:rPr>
        <w:t>10.</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срок</w:t>
      </w:r>
      <w:r w:rsidR="00E050BB" w:rsidRPr="008450CD">
        <w:rPr>
          <w:szCs w:val="24"/>
        </w:rPr>
        <w:t xml:space="preserve"> </w:t>
      </w:r>
      <w:r w:rsidRPr="008450CD">
        <w:rPr>
          <w:szCs w:val="24"/>
        </w:rPr>
        <w:t>не</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тридцать</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поступления</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выполняют</w:t>
      </w:r>
      <w:r w:rsidR="00E050BB" w:rsidRPr="008450CD">
        <w:rPr>
          <w:szCs w:val="24"/>
        </w:rPr>
        <w:t xml:space="preserve"> </w:t>
      </w:r>
      <w:r w:rsidRPr="008450CD">
        <w:rPr>
          <w:szCs w:val="24"/>
        </w:rPr>
        <w:t>одно</w:t>
      </w:r>
      <w:r w:rsidR="00E050BB" w:rsidRPr="008450CD">
        <w:rPr>
          <w:szCs w:val="24"/>
        </w:rPr>
        <w:t xml:space="preserve"> </w:t>
      </w:r>
      <w:r w:rsidRPr="008450CD">
        <w:rPr>
          <w:szCs w:val="24"/>
        </w:rPr>
        <w:t>из</w:t>
      </w:r>
      <w:r w:rsidR="00E050BB" w:rsidRPr="008450CD">
        <w:rPr>
          <w:szCs w:val="24"/>
        </w:rPr>
        <w:t xml:space="preserve"> </w:t>
      </w:r>
      <w:r w:rsidRPr="008450CD">
        <w:rPr>
          <w:szCs w:val="24"/>
        </w:rPr>
        <w:t>следующих</w:t>
      </w:r>
      <w:r w:rsidR="00E050BB" w:rsidRPr="008450CD">
        <w:rPr>
          <w:szCs w:val="24"/>
        </w:rPr>
        <w:t xml:space="preserve"> </w:t>
      </w:r>
      <w:r w:rsidRPr="008450CD">
        <w:rPr>
          <w:szCs w:val="24"/>
        </w:rPr>
        <w:t>действий:</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запрос</w:t>
      </w:r>
      <w:r w:rsidR="00E050BB" w:rsidRPr="008450CD">
        <w:rPr>
          <w:szCs w:val="24"/>
        </w:rPr>
        <w:t xml:space="preserve"> </w:t>
      </w:r>
      <w:r w:rsidRPr="008450CD">
        <w:rPr>
          <w:szCs w:val="24"/>
        </w:rPr>
        <w:t>в</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осуществляющий</w:t>
      </w:r>
      <w:r w:rsidR="00E050BB" w:rsidRPr="008450CD">
        <w:rPr>
          <w:szCs w:val="24"/>
        </w:rPr>
        <w:t xml:space="preserve"> </w:t>
      </w:r>
      <w:r w:rsidRPr="008450CD">
        <w:rPr>
          <w:szCs w:val="24"/>
        </w:rPr>
        <w:t>государственную</w:t>
      </w:r>
      <w:r w:rsidR="00E050BB" w:rsidRPr="008450CD">
        <w:rPr>
          <w:szCs w:val="24"/>
        </w:rPr>
        <w:t xml:space="preserve"> </w:t>
      </w:r>
      <w:r w:rsidRPr="008450CD">
        <w:rPr>
          <w:szCs w:val="24"/>
        </w:rPr>
        <w:t>регистрацию</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выявления</w:t>
      </w:r>
      <w:r w:rsidR="00E050BB" w:rsidRPr="008450CD">
        <w:rPr>
          <w:szCs w:val="24"/>
        </w:rPr>
        <w:t xml:space="preserve"> </w:t>
      </w:r>
      <w:r w:rsidRPr="008450CD">
        <w:rPr>
          <w:szCs w:val="24"/>
        </w:rPr>
        <w:t>лиц,</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из</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образуются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которым</w:t>
      </w:r>
      <w:r w:rsidR="00E050BB" w:rsidRPr="008450CD">
        <w:rPr>
          <w:szCs w:val="24"/>
        </w:rPr>
        <w:t xml:space="preserve"> </w:t>
      </w:r>
      <w:r w:rsidRPr="008450CD">
        <w:rPr>
          <w:szCs w:val="24"/>
        </w:rPr>
        <w:t>принадлежат</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lastRenderedPageBreak/>
        <w:t>2)</w:t>
      </w:r>
      <w:r w:rsidR="00E050BB" w:rsidRPr="008450CD">
        <w:rPr>
          <w:szCs w:val="24"/>
        </w:rPr>
        <w:t xml:space="preserve"> </w:t>
      </w:r>
      <w:r w:rsidRPr="008450CD">
        <w:rPr>
          <w:szCs w:val="24"/>
        </w:rPr>
        <w:t>принимают</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отказе</w:t>
      </w:r>
      <w:r w:rsidR="00E050BB" w:rsidRPr="008450CD">
        <w:rPr>
          <w:szCs w:val="24"/>
        </w:rPr>
        <w:t xml:space="preserve"> </w:t>
      </w:r>
      <w:r w:rsidRPr="008450CD">
        <w:rPr>
          <w:szCs w:val="24"/>
        </w:rPr>
        <w:t>в</w:t>
      </w:r>
      <w:r w:rsidR="00E050BB" w:rsidRPr="008450CD">
        <w:rPr>
          <w:szCs w:val="24"/>
        </w:rPr>
        <w:t xml:space="preserve"> </w:t>
      </w:r>
      <w:r w:rsidRPr="008450CD">
        <w:rPr>
          <w:szCs w:val="24"/>
        </w:rPr>
        <w:t>удовлетворении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оснований,</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и</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принятое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подавшей</w:t>
      </w:r>
      <w:r w:rsidR="00E050BB" w:rsidRPr="008450CD">
        <w:rPr>
          <w:szCs w:val="24"/>
        </w:rPr>
        <w:t xml:space="preserve"> </w:t>
      </w:r>
      <w:r w:rsidRPr="008450CD">
        <w:rPr>
          <w:szCs w:val="24"/>
        </w:rPr>
        <w:t>данное</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с</w:t>
      </w:r>
      <w:r w:rsidR="00E050BB" w:rsidRPr="008450CD">
        <w:rPr>
          <w:szCs w:val="24"/>
        </w:rPr>
        <w:t xml:space="preserve"> </w:t>
      </w:r>
      <w:r w:rsidRPr="008450CD">
        <w:rPr>
          <w:szCs w:val="24"/>
        </w:rPr>
        <w:t>указанием</w:t>
      </w:r>
      <w:r w:rsidR="00E050BB" w:rsidRPr="008450CD">
        <w:rPr>
          <w:szCs w:val="24"/>
        </w:rPr>
        <w:t xml:space="preserve"> </w:t>
      </w:r>
      <w:r w:rsidRPr="008450CD">
        <w:rPr>
          <w:szCs w:val="24"/>
        </w:rPr>
        <w:t>причины</w:t>
      </w:r>
      <w:r w:rsidR="00E050BB" w:rsidRPr="008450CD">
        <w:rPr>
          <w:szCs w:val="24"/>
        </w:rPr>
        <w:t xml:space="preserve"> </w:t>
      </w:r>
      <w:r w:rsidRPr="008450CD">
        <w:rPr>
          <w:szCs w:val="24"/>
        </w:rPr>
        <w:t>принятого</w:t>
      </w:r>
      <w:r w:rsidR="00E050BB" w:rsidRPr="008450CD">
        <w:rPr>
          <w:szCs w:val="24"/>
        </w:rPr>
        <w:t xml:space="preserve"> </w:t>
      </w:r>
      <w:r w:rsidRPr="008450CD">
        <w:rPr>
          <w:szCs w:val="24"/>
        </w:rPr>
        <w:t>решения.</w:t>
      </w:r>
    </w:p>
    <w:p w:rsidR="00A63E24" w:rsidRPr="008450CD" w:rsidRDefault="00A63E24" w:rsidP="00FB57C8">
      <w:pPr>
        <w:rPr>
          <w:szCs w:val="24"/>
        </w:rPr>
      </w:pPr>
      <w:r w:rsidRPr="008450CD">
        <w:rPr>
          <w:szCs w:val="24"/>
        </w:rPr>
        <w:t>11.</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принимают</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отказе</w:t>
      </w:r>
      <w:r w:rsidR="00E050BB" w:rsidRPr="008450CD">
        <w:rPr>
          <w:szCs w:val="24"/>
        </w:rPr>
        <w:t xml:space="preserve"> </w:t>
      </w:r>
      <w:r w:rsidRPr="008450CD">
        <w:rPr>
          <w:szCs w:val="24"/>
        </w:rPr>
        <w:t>в</w:t>
      </w:r>
      <w:r w:rsidR="00E050BB" w:rsidRPr="008450CD">
        <w:rPr>
          <w:szCs w:val="24"/>
        </w:rPr>
        <w:t xml:space="preserve"> </w:t>
      </w:r>
      <w:r w:rsidRPr="008450CD">
        <w:rPr>
          <w:szCs w:val="24"/>
        </w:rPr>
        <w:t>удовлетворении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следующих</w:t>
      </w:r>
      <w:r w:rsidR="00E050BB" w:rsidRPr="008450CD">
        <w:rPr>
          <w:szCs w:val="24"/>
        </w:rPr>
        <w:t xml:space="preserve"> </w:t>
      </w:r>
      <w:r w:rsidRPr="008450CD">
        <w:rPr>
          <w:szCs w:val="24"/>
        </w:rPr>
        <w:t>случаях:</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не</w:t>
      </w:r>
      <w:r w:rsidR="00E050BB" w:rsidRPr="008450CD">
        <w:rPr>
          <w:szCs w:val="24"/>
        </w:rPr>
        <w:t xml:space="preserve"> </w:t>
      </w:r>
      <w:r w:rsidRPr="008450CD">
        <w:rPr>
          <w:szCs w:val="24"/>
        </w:rPr>
        <w:t>соблюдены</w:t>
      </w:r>
      <w:r w:rsidR="00E050BB" w:rsidRPr="008450CD">
        <w:rPr>
          <w:szCs w:val="24"/>
        </w:rPr>
        <w:t xml:space="preserve"> </w:t>
      </w:r>
      <w:r w:rsidRPr="008450CD">
        <w:rPr>
          <w:szCs w:val="24"/>
        </w:rPr>
        <w:t>условия</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предусмотренные</w:t>
      </w:r>
      <w:r w:rsidR="00E050BB" w:rsidRPr="008450CD">
        <w:rPr>
          <w:szCs w:val="24"/>
        </w:rPr>
        <w:t xml:space="preserve"> </w:t>
      </w:r>
      <w:r w:rsidRPr="008450CD">
        <w:rPr>
          <w:szCs w:val="24"/>
        </w:rPr>
        <w:t>Правилами;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ходатайством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по</w:t>
      </w:r>
      <w:r w:rsidR="00E050BB" w:rsidRPr="008450CD">
        <w:rPr>
          <w:szCs w:val="24"/>
        </w:rPr>
        <w:t xml:space="preserve"> </w:t>
      </w:r>
      <w:r w:rsidRPr="008450CD">
        <w:rPr>
          <w:szCs w:val="24"/>
        </w:rPr>
        <w:t>основаниям,</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предусмотренным</w:t>
      </w:r>
      <w:r w:rsidR="00E050BB" w:rsidRPr="008450CD">
        <w:rPr>
          <w:szCs w:val="24"/>
        </w:rPr>
        <w:t xml:space="preserve"> </w:t>
      </w:r>
      <w:r w:rsidRPr="008450CD">
        <w:rPr>
          <w:szCs w:val="24"/>
        </w:rPr>
        <w:t>федеральными</w:t>
      </w:r>
      <w:r w:rsidR="00E050BB" w:rsidRPr="008450CD">
        <w:rPr>
          <w:szCs w:val="24"/>
        </w:rPr>
        <w:t xml:space="preserve"> </w:t>
      </w:r>
      <w:r w:rsidRPr="008450CD">
        <w:rPr>
          <w:szCs w:val="24"/>
        </w:rPr>
        <w:t>законами;</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схема</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приложенная</w:t>
      </w:r>
      <w:r w:rsidR="00E050BB" w:rsidRPr="008450CD">
        <w:rPr>
          <w:szCs w:val="24"/>
        </w:rPr>
        <w:t xml:space="preserve"> </w:t>
      </w:r>
      <w:r w:rsidRPr="008450CD">
        <w:rPr>
          <w:szCs w:val="24"/>
        </w:rPr>
        <w:t>к</w:t>
      </w:r>
      <w:r w:rsidR="00E050BB" w:rsidRPr="008450CD">
        <w:rPr>
          <w:szCs w:val="24"/>
        </w:rPr>
        <w:t xml:space="preserve"> </w:t>
      </w:r>
      <w:r w:rsidRPr="008450CD">
        <w:rPr>
          <w:szCs w:val="24"/>
        </w:rPr>
        <w:t>ходатайству</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утверждена</w:t>
      </w:r>
      <w:r w:rsidR="00E050BB" w:rsidRPr="008450CD">
        <w:rPr>
          <w:szCs w:val="24"/>
        </w:rPr>
        <w:t xml:space="preserve"> </w:t>
      </w:r>
      <w:r w:rsidRPr="008450CD">
        <w:rPr>
          <w:szCs w:val="24"/>
        </w:rPr>
        <w:t>по</w:t>
      </w:r>
      <w:r w:rsidR="00E050BB" w:rsidRPr="008450CD">
        <w:rPr>
          <w:szCs w:val="24"/>
        </w:rPr>
        <w:t xml:space="preserve"> </w:t>
      </w:r>
      <w:r w:rsidRPr="008450CD">
        <w:rPr>
          <w:szCs w:val="24"/>
        </w:rPr>
        <w:t>основаниям,</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Правилах;</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в</w:t>
      </w:r>
      <w:r w:rsidR="00E050BB" w:rsidRPr="008450CD">
        <w:rPr>
          <w:szCs w:val="24"/>
        </w:rPr>
        <w:t xml:space="preserve"> </w:t>
      </w:r>
      <w:r w:rsidRPr="008450CD">
        <w:rPr>
          <w:szCs w:val="24"/>
        </w:rPr>
        <w:t>иных</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подано</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региональных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rFonts w:eastAsia="Calibri"/>
          <w:szCs w:val="24"/>
          <w:u w:val="single"/>
          <w:lang w:eastAsia="en-US"/>
        </w:rPr>
        <w:t>1</w:t>
      </w:r>
      <w:r w:rsidR="000445FC">
        <w:rPr>
          <w:rFonts w:eastAsia="Calibri"/>
          <w:szCs w:val="24"/>
          <w:u w:val="single"/>
          <w:lang w:eastAsia="en-US"/>
        </w:rPr>
        <w:t>4</w:t>
      </w:r>
      <w:r w:rsidRPr="008450CD">
        <w:rPr>
          <w:rFonts w:eastAsia="Calibri"/>
          <w:szCs w:val="24"/>
          <w:u w:val="single"/>
          <w:lang w:eastAsia="en-US"/>
        </w:rPr>
        <w:t>.4.</w:t>
      </w:r>
      <w:r w:rsidR="00E050BB" w:rsidRPr="008450CD">
        <w:rPr>
          <w:rFonts w:eastAsia="Calibri"/>
          <w:szCs w:val="24"/>
          <w:u w:val="single"/>
          <w:lang w:eastAsia="en-US"/>
        </w:rPr>
        <w:t xml:space="preserve"> </w:t>
      </w:r>
      <w:r w:rsidRPr="008450CD">
        <w:rPr>
          <w:rFonts w:eastAsia="Calibri"/>
          <w:szCs w:val="24"/>
          <w:u w:val="single"/>
          <w:lang w:eastAsia="en-US"/>
        </w:rPr>
        <w:t>Выявление</w:t>
      </w:r>
      <w:r w:rsidR="00E050BB" w:rsidRPr="008450CD">
        <w:rPr>
          <w:rFonts w:eastAsia="Calibri"/>
          <w:szCs w:val="24"/>
          <w:u w:val="single"/>
          <w:lang w:eastAsia="en-US"/>
        </w:rPr>
        <w:t xml:space="preserve"> </w:t>
      </w:r>
      <w:r w:rsidRPr="008450CD">
        <w:rPr>
          <w:rFonts w:eastAsia="Calibri"/>
          <w:szCs w:val="24"/>
          <w:u w:val="single"/>
          <w:lang w:eastAsia="en-US"/>
        </w:rPr>
        <w:t>лиц,</w:t>
      </w:r>
      <w:r w:rsidR="00E050BB" w:rsidRPr="008450CD">
        <w:rPr>
          <w:rFonts w:eastAsia="Calibri"/>
          <w:szCs w:val="24"/>
          <w:u w:val="single"/>
          <w:lang w:eastAsia="en-US"/>
        </w:rPr>
        <w:t xml:space="preserve"> </w:t>
      </w:r>
      <w:r w:rsidRPr="008450CD">
        <w:rPr>
          <w:rFonts w:eastAsia="Calibri"/>
          <w:szCs w:val="24"/>
          <w:u w:val="single"/>
          <w:lang w:eastAsia="en-US"/>
        </w:rPr>
        <w:t>земельные</w:t>
      </w:r>
      <w:r w:rsidR="00E050BB" w:rsidRPr="008450CD">
        <w:rPr>
          <w:rFonts w:eastAsia="Calibri"/>
          <w:szCs w:val="24"/>
          <w:u w:val="single"/>
          <w:lang w:eastAsia="en-US"/>
        </w:rPr>
        <w:t xml:space="preserve"> </w:t>
      </w:r>
      <w:r w:rsidRPr="008450CD">
        <w:rPr>
          <w:rFonts w:eastAsia="Calibri"/>
          <w:szCs w:val="24"/>
          <w:u w:val="single"/>
          <w:lang w:eastAsia="en-US"/>
        </w:rPr>
        <w:t>участки</w:t>
      </w:r>
      <w:r w:rsidR="00E050BB" w:rsidRPr="008450CD">
        <w:rPr>
          <w:rFonts w:eastAsia="Calibri"/>
          <w:szCs w:val="24"/>
          <w:u w:val="single"/>
          <w:lang w:eastAsia="en-US"/>
        </w:rPr>
        <w:t xml:space="preserve"> </w:t>
      </w:r>
      <w:r w:rsidRPr="008450CD">
        <w:rPr>
          <w:rFonts w:eastAsia="Calibri"/>
          <w:szCs w:val="24"/>
          <w:u w:val="single"/>
          <w:lang w:eastAsia="en-US"/>
        </w:rPr>
        <w:t>и</w:t>
      </w:r>
      <w:r w:rsidR="00E050BB" w:rsidRPr="008450CD">
        <w:rPr>
          <w:rFonts w:eastAsia="Calibri"/>
          <w:szCs w:val="24"/>
          <w:u w:val="single"/>
          <w:lang w:eastAsia="en-US"/>
        </w:rPr>
        <w:t xml:space="preserve"> </w:t>
      </w:r>
      <w:r w:rsidRPr="008450CD">
        <w:rPr>
          <w:rFonts w:eastAsia="Calibri"/>
          <w:szCs w:val="24"/>
          <w:u w:val="single"/>
          <w:lang w:eastAsia="en-US"/>
        </w:rPr>
        <w:t>(или)</w:t>
      </w:r>
      <w:r w:rsidR="00E050BB" w:rsidRPr="008450CD">
        <w:rPr>
          <w:rFonts w:eastAsia="Calibri"/>
          <w:szCs w:val="24"/>
          <w:u w:val="single"/>
          <w:lang w:eastAsia="en-US"/>
        </w:rPr>
        <w:t xml:space="preserve"> </w:t>
      </w:r>
      <w:r w:rsidRPr="008450CD">
        <w:rPr>
          <w:rFonts w:eastAsia="Calibri"/>
          <w:szCs w:val="24"/>
          <w:u w:val="single"/>
          <w:lang w:eastAsia="en-US"/>
        </w:rPr>
        <w:t>расположенные</w:t>
      </w:r>
      <w:r w:rsidR="00E050BB" w:rsidRPr="008450CD">
        <w:rPr>
          <w:rFonts w:eastAsia="Calibri"/>
          <w:szCs w:val="24"/>
          <w:u w:val="single"/>
          <w:lang w:eastAsia="en-US"/>
        </w:rPr>
        <w:t xml:space="preserve"> </w:t>
      </w:r>
      <w:r w:rsidRPr="008450CD">
        <w:rPr>
          <w:rFonts w:eastAsia="Calibri"/>
          <w:szCs w:val="24"/>
          <w:u w:val="single"/>
          <w:lang w:eastAsia="en-US"/>
        </w:rPr>
        <w:t>на</w:t>
      </w:r>
      <w:r w:rsidR="00E050BB" w:rsidRPr="008450CD">
        <w:rPr>
          <w:rFonts w:eastAsia="Calibri"/>
          <w:szCs w:val="24"/>
          <w:u w:val="single"/>
          <w:lang w:eastAsia="en-US"/>
        </w:rPr>
        <w:t xml:space="preserve"> </w:t>
      </w:r>
      <w:r w:rsidRPr="008450CD">
        <w:rPr>
          <w:rFonts w:eastAsia="Calibri"/>
          <w:szCs w:val="24"/>
          <w:u w:val="single"/>
          <w:lang w:eastAsia="en-US"/>
        </w:rPr>
        <w:t>них</w:t>
      </w:r>
      <w:r w:rsidR="00E050BB" w:rsidRPr="008450CD">
        <w:rPr>
          <w:rFonts w:eastAsia="Calibri"/>
          <w:szCs w:val="24"/>
          <w:u w:val="single"/>
          <w:lang w:eastAsia="en-US"/>
        </w:rPr>
        <w:t xml:space="preserve"> </w:t>
      </w:r>
      <w:r w:rsidRPr="008450CD">
        <w:rPr>
          <w:rFonts w:eastAsia="Calibri"/>
          <w:szCs w:val="24"/>
          <w:u w:val="single"/>
          <w:lang w:eastAsia="en-US"/>
        </w:rPr>
        <w:t>объекты</w:t>
      </w:r>
      <w:r w:rsidR="00E050BB" w:rsidRPr="008450CD">
        <w:rPr>
          <w:rFonts w:eastAsia="Calibri"/>
          <w:szCs w:val="24"/>
          <w:u w:val="single"/>
          <w:lang w:eastAsia="en-US"/>
        </w:rPr>
        <w:t xml:space="preserve"> </w:t>
      </w:r>
      <w:r w:rsidRPr="008450CD">
        <w:rPr>
          <w:rFonts w:eastAsia="Calibri"/>
          <w:szCs w:val="24"/>
          <w:u w:val="single"/>
          <w:lang w:eastAsia="en-US"/>
        </w:rPr>
        <w:t>недвижимого</w:t>
      </w:r>
      <w:r w:rsidR="00E050BB" w:rsidRPr="008450CD">
        <w:rPr>
          <w:rFonts w:eastAsia="Calibri"/>
          <w:szCs w:val="24"/>
          <w:u w:val="single"/>
          <w:lang w:eastAsia="en-US"/>
        </w:rPr>
        <w:t xml:space="preserve"> </w:t>
      </w:r>
      <w:r w:rsidRPr="008450CD">
        <w:rPr>
          <w:rFonts w:eastAsia="Calibri"/>
          <w:szCs w:val="24"/>
          <w:u w:val="single"/>
          <w:lang w:eastAsia="en-US"/>
        </w:rPr>
        <w:t>имущества</w:t>
      </w:r>
      <w:r w:rsidR="00E050BB" w:rsidRPr="008450CD">
        <w:rPr>
          <w:rFonts w:eastAsia="Calibri"/>
          <w:szCs w:val="24"/>
          <w:u w:val="single"/>
          <w:lang w:eastAsia="en-US"/>
        </w:rPr>
        <w:t xml:space="preserve"> </w:t>
      </w:r>
      <w:r w:rsidRPr="008450CD">
        <w:rPr>
          <w:rFonts w:eastAsia="Calibri"/>
          <w:szCs w:val="24"/>
          <w:u w:val="single"/>
          <w:lang w:eastAsia="en-US"/>
        </w:rPr>
        <w:t>которых</w:t>
      </w:r>
      <w:r w:rsidR="00E050BB" w:rsidRPr="008450CD">
        <w:rPr>
          <w:rFonts w:eastAsia="Calibri"/>
          <w:szCs w:val="24"/>
          <w:u w:val="single"/>
          <w:lang w:eastAsia="en-US"/>
        </w:rPr>
        <w:t xml:space="preserve"> </w:t>
      </w:r>
      <w:r w:rsidRPr="008450CD">
        <w:rPr>
          <w:rFonts w:eastAsia="Calibri"/>
          <w:szCs w:val="24"/>
          <w:u w:val="single"/>
          <w:lang w:eastAsia="en-US"/>
        </w:rPr>
        <w:t>подлежат</w:t>
      </w:r>
      <w:r w:rsidR="00E050BB" w:rsidRPr="008450CD">
        <w:rPr>
          <w:rFonts w:eastAsia="Calibri"/>
          <w:szCs w:val="24"/>
          <w:u w:val="single"/>
          <w:lang w:eastAsia="en-US"/>
        </w:rPr>
        <w:t xml:space="preserve"> </w:t>
      </w:r>
      <w:r w:rsidRPr="008450CD">
        <w:rPr>
          <w:rFonts w:eastAsia="Calibri"/>
          <w:szCs w:val="24"/>
          <w:u w:val="single"/>
          <w:lang w:eastAsia="en-US"/>
        </w:rPr>
        <w:t>изъятию</w:t>
      </w:r>
      <w:r w:rsidR="00E050BB" w:rsidRPr="008450CD">
        <w:rPr>
          <w:rFonts w:eastAsia="Calibri"/>
          <w:szCs w:val="24"/>
          <w:u w:val="single"/>
          <w:lang w:eastAsia="en-US"/>
        </w:rPr>
        <w:t xml:space="preserve"> </w:t>
      </w:r>
      <w:r w:rsidRPr="008450CD">
        <w:rPr>
          <w:rFonts w:eastAsia="Calibri"/>
          <w:szCs w:val="24"/>
          <w:u w:val="single"/>
          <w:lang w:eastAsia="en-US"/>
        </w:rPr>
        <w:t>для</w:t>
      </w:r>
      <w:r w:rsidR="00E050BB" w:rsidRPr="008450CD">
        <w:rPr>
          <w:rFonts w:eastAsia="Calibri"/>
          <w:szCs w:val="24"/>
          <w:u w:val="single"/>
          <w:lang w:eastAsia="en-US"/>
        </w:rPr>
        <w:t xml:space="preserve"> </w:t>
      </w:r>
      <w:r w:rsidRPr="008450CD">
        <w:rPr>
          <w:rFonts w:eastAsia="Calibri"/>
          <w:szCs w:val="24"/>
          <w:u w:val="single"/>
          <w:lang w:eastAsia="en-US"/>
        </w:rPr>
        <w:t>государственных</w:t>
      </w:r>
      <w:r w:rsidR="00E050BB" w:rsidRPr="008450CD">
        <w:rPr>
          <w:rFonts w:eastAsia="Calibri"/>
          <w:szCs w:val="24"/>
          <w:u w:val="single"/>
          <w:lang w:eastAsia="en-US"/>
        </w:rPr>
        <w:t xml:space="preserve"> </w:t>
      </w:r>
      <w:r w:rsidRPr="008450CD">
        <w:rPr>
          <w:rFonts w:eastAsia="Calibri"/>
          <w:szCs w:val="24"/>
          <w:u w:val="single"/>
          <w:lang w:eastAsia="en-US"/>
        </w:rPr>
        <w:t>или</w:t>
      </w:r>
      <w:r w:rsidR="00E050BB" w:rsidRPr="008450CD">
        <w:rPr>
          <w:rFonts w:eastAsia="Calibri"/>
          <w:szCs w:val="24"/>
          <w:u w:val="single"/>
          <w:lang w:eastAsia="en-US"/>
        </w:rPr>
        <w:t xml:space="preserve"> </w:t>
      </w:r>
      <w:r w:rsidRPr="008450CD">
        <w:rPr>
          <w:rFonts w:eastAsia="Calibri"/>
          <w:szCs w:val="24"/>
          <w:u w:val="single"/>
          <w:lang w:eastAsia="en-US"/>
        </w:rPr>
        <w:t>муниципальных</w:t>
      </w:r>
      <w:r w:rsidR="00E050BB" w:rsidRPr="008450CD">
        <w:rPr>
          <w:rFonts w:eastAsia="Calibri"/>
          <w:szCs w:val="24"/>
          <w:u w:val="single"/>
          <w:lang w:eastAsia="en-US"/>
        </w:rPr>
        <w:t xml:space="preserve"> </w:t>
      </w:r>
      <w:r w:rsidRPr="008450CD">
        <w:rPr>
          <w:rFonts w:eastAsia="Calibri"/>
          <w:szCs w:val="24"/>
          <w:u w:val="single"/>
          <w:lang w:eastAsia="en-US"/>
        </w:rPr>
        <w:t>нужд</w:t>
      </w:r>
    </w:p>
    <w:p w:rsidR="00A63E24" w:rsidRPr="008450CD" w:rsidRDefault="00A63E24" w:rsidP="00FB57C8">
      <w:pPr>
        <w:rPr>
          <w:szCs w:val="24"/>
        </w:rPr>
      </w:pP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в</w:t>
      </w:r>
      <w:r w:rsidR="00E050BB" w:rsidRPr="008450CD">
        <w:rPr>
          <w:szCs w:val="24"/>
        </w:rPr>
        <w:t xml:space="preserve"> </w:t>
      </w:r>
      <w:r w:rsidRPr="008450CD">
        <w:rPr>
          <w:szCs w:val="24"/>
        </w:rPr>
        <w:t>Едином</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реестре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отсутствуют</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зарегистрированных</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w:t>
      </w:r>
      <w:r w:rsidR="00E050BB" w:rsidRPr="008450CD">
        <w:rPr>
          <w:szCs w:val="24"/>
        </w:rPr>
        <w:t xml:space="preserve"> </w:t>
      </w:r>
      <w:r w:rsidRPr="008450CD">
        <w:rPr>
          <w:szCs w:val="24"/>
        </w:rPr>
        <w:t>зарегистрированных</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не</w:t>
      </w:r>
      <w:r w:rsidR="00E050BB" w:rsidRPr="008450CD">
        <w:rPr>
          <w:szCs w:val="24"/>
        </w:rPr>
        <w:t xml:space="preserve"> </w:t>
      </w:r>
      <w:r w:rsidRPr="008450CD">
        <w:rPr>
          <w:szCs w:val="24"/>
        </w:rPr>
        <w:t>менее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за</w:t>
      </w:r>
      <w:r w:rsidR="00E050BB" w:rsidRPr="008450CD">
        <w:rPr>
          <w:szCs w:val="24"/>
        </w:rPr>
        <w:t xml:space="preserve"> </w:t>
      </w:r>
      <w:r w:rsidRPr="008450CD">
        <w:rPr>
          <w:szCs w:val="24"/>
        </w:rPr>
        <w:t>шестьдесят</w:t>
      </w:r>
      <w:r w:rsidR="00E050BB" w:rsidRPr="008450CD">
        <w:rPr>
          <w:szCs w:val="24"/>
        </w:rPr>
        <w:t xml:space="preserve"> </w:t>
      </w:r>
      <w:r w:rsidRPr="008450CD">
        <w:rPr>
          <w:szCs w:val="24"/>
        </w:rPr>
        <w:t>дней</w:t>
      </w:r>
      <w:r w:rsidR="00E050BB" w:rsidRPr="008450CD">
        <w:rPr>
          <w:szCs w:val="24"/>
        </w:rPr>
        <w:t xml:space="preserve"> </w:t>
      </w:r>
      <w:r w:rsidRPr="008450CD">
        <w:rPr>
          <w:szCs w:val="24"/>
        </w:rPr>
        <w:t>до</w:t>
      </w:r>
      <w:r w:rsidR="00E050BB" w:rsidRPr="008450CD">
        <w:rPr>
          <w:szCs w:val="24"/>
        </w:rPr>
        <w:t xml:space="preserve"> </w:t>
      </w:r>
      <w:r w:rsidRPr="008450CD">
        <w:rPr>
          <w:szCs w:val="24"/>
        </w:rPr>
        <w:t>принятия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обязаны:</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запросить</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имеющихся</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архивах,</w:t>
      </w:r>
      <w:r w:rsidR="00E050BB" w:rsidRPr="008450CD">
        <w:rPr>
          <w:szCs w:val="24"/>
        </w:rPr>
        <w:t xml:space="preserve"> </w:t>
      </w:r>
      <w:r w:rsidRPr="008450CD">
        <w:rPr>
          <w:szCs w:val="24"/>
        </w:rPr>
        <w:t>органах</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органах</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распоряжении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находиться</w:t>
      </w:r>
      <w:r w:rsidR="00E050BB" w:rsidRPr="008450CD">
        <w:rPr>
          <w:szCs w:val="24"/>
        </w:rPr>
        <w:t xml:space="preserve"> </w:t>
      </w:r>
      <w:r w:rsidRPr="008450CD">
        <w:rPr>
          <w:szCs w:val="24"/>
        </w:rPr>
        <w:t>указанные</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у</w:t>
      </w:r>
      <w:r w:rsidR="00E050BB" w:rsidRPr="008450CD">
        <w:rPr>
          <w:szCs w:val="24"/>
        </w:rPr>
        <w:t xml:space="preserve"> </w:t>
      </w:r>
      <w:r w:rsidRPr="008450CD">
        <w:rPr>
          <w:szCs w:val="24"/>
        </w:rPr>
        <w:t>предполагаемых</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обеспечить</w:t>
      </w:r>
      <w:r w:rsidR="00E050BB" w:rsidRPr="008450CD">
        <w:rPr>
          <w:szCs w:val="24"/>
        </w:rPr>
        <w:t xml:space="preserve"> </w:t>
      </w:r>
      <w:r w:rsidRPr="008450CD">
        <w:rPr>
          <w:szCs w:val="24"/>
        </w:rPr>
        <w:t>опубликование</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для</w:t>
      </w:r>
      <w:r w:rsidR="00E050BB" w:rsidRPr="008450CD">
        <w:rPr>
          <w:szCs w:val="24"/>
        </w:rPr>
        <w:t xml:space="preserve"> </w:t>
      </w:r>
      <w:r w:rsidRPr="008450CD">
        <w:rPr>
          <w:szCs w:val="24"/>
        </w:rPr>
        <w:t>официального</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(обнародования)</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уставом</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городского</w:t>
      </w:r>
      <w:r w:rsidR="00E050BB" w:rsidRPr="008450CD">
        <w:rPr>
          <w:szCs w:val="24"/>
        </w:rPr>
        <w:t xml:space="preserve"> </w:t>
      </w:r>
      <w:r w:rsidRPr="008450CD">
        <w:rPr>
          <w:szCs w:val="24"/>
        </w:rPr>
        <w:t>округа</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межселенной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по</w:t>
      </w:r>
      <w:r w:rsidR="00E050BB" w:rsidRPr="008450CD">
        <w:rPr>
          <w:szCs w:val="24"/>
        </w:rPr>
        <w:t xml:space="preserve"> </w:t>
      </w:r>
      <w:r w:rsidRPr="008450CD">
        <w:rPr>
          <w:szCs w:val="24"/>
        </w:rPr>
        <w:t>месту</w:t>
      </w:r>
      <w:r w:rsidR="00E050BB" w:rsidRPr="008450CD">
        <w:rPr>
          <w:szCs w:val="24"/>
        </w:rPr>
        <w:t xml:space="preserve"> </w:t>
      </w:r>
      <w:r w:rsidRPr="008450CD">
        <w:rPr>
          <w:szCs w:val="24"/>
        </w:rPr>
        <w:t>нахождения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сообщения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обеспечить</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на</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сайте</w:t>
      </w:r>
      <w:r w:rsidR="00E050BB" w:rsidRPr="008450CD">
        <w:rPr>
          <w:szCs w:val="24"/>
        </w:rPr>
        <w:t xml:space="preserve"> </w:t>
      </w:r>
      <w:r w:rsidRPr="008450CD">
        <w:rPr>
          <w:szCs w:val="24"/>
        </w:rPr>
        <w:t>уполномоченного</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сайте</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информационно-телекоммуникационной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r w:rsidR="00E050BB" w:rsidRPr="008450CD">
        <w:rPr>
          <w:szCs w:val="24"/>
        </w:rPr>
        <w:t xml:space="preserve"> </w:t>
      </w:r>
      <w:r w:rsidRPr="008450CD">
        <w:rPr>
          <w:szCs w:val="24"/>
        </w:rPr>
        <w:t>сообщения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обеспечить</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сообщения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которое</w:t>
      </w:r>
      <w:r w:rsidR="00E050BB" w:rsidRPr="008450CD">
        <w:rPr>
          <w:szCs w:val="24"/>
        </w:rPr>
        <w:t xml:space="preserve"> </w:t>
      </w:r>
      <w:r w:rsidRPr="008450CD">
        <w:rPr>
          <w:szCs w:val="24"/>
        </w:rPr>
        <w:t>должно</w:t>
      </w:r>
      <w:r w:rsidR="00E050BB" w:rsidRPr="008450CD">
        <w:rPr>
          <w:szCs w:val="24"/>
        </w:rPr>
        <w:t xml:space="preserve"> </w:t>
      </w:r>
      <w:r w:rsidRPr="008450CD">
        <w:rPr>
          <w:szCs w:val="24"/>
        </w:rPr>
        <w:t>содержать</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предусмотренные</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на</w:t>
      </w:r>
      <w:r w:rsidR="00E050BB" w:rsidRPr="008450CD">
        <w:rPr>
          <w:szCs w:val="24"/>
        </w:rPr>
        <w:t xml:space="preserve"> </w:t>
      </w:r>
      <w:r w:rsidRPr="008450CD">
        <w:rPr>
          <w:szCs w:val="24"/>
        </w:rPr>
        <w:t>информационном</w:t>
      </w:r>
      <w:r w:rsidR="00E050BB" w:rsidRPr="008450CD">
        <w:rPr>
          <w:szCs w:val="24"/>
        </w:rPr>
        <w:t xml:space="preserve"> </w:t>
      </w:r>
      <w:r w:rsidRPr="008450CD">
        <w:rPr>
          <w:szCs w:val="24"/>
        </w:rPr>
        <w:t>щите</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населенного</w:t>
      </w:r>
      <w:r w:rsidR="00E050BB" w:rsidRPr="008450CD">
        <w:rPr>
          <w:szCs w:val="24"/>
        </w:rPr>
        <w:t xml:space="preserve"> </w:t>
      </w:r>
      <w:r w:rsidRPr="008450CD">
        <w:rPr>
          <w:szCs w:val="24"/>
        </w:rPr>
        <w:t>пункта,</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за</w:t>
      </w:r>
      <w:r w:rsidR="00E050BB" w:rsidRPr="008450CD">
        <w:rPr>
          <w:szCs w:val="24"/>
        </w:rPr>
        <w:t xml:space="preserve"> </w:t>
      </w:r>
      <w:r w:rsidRPr="008450CD">
        <w:rPr>
          <w:szCs w:val="24"/>
        </w:rPr>
        <w:t>пределами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населенного</w:t>
      </w:r>
      <w:r w:rsidR="00E050BB" w:rsidRPr="008450CD">
        <w:rPr>
          <w:szCs w:val="24"/>
        </w:rPr>
        <w:t xml:space="preserve"> </w:t>
      </w:r>
      <w:r w:rsidRPr="008450CD">
        <w:rPr>
          <w:szCs w:val="24"/>
        </w:rPr>
        <w:t>пункта,</w:t>
      </w:r>
      <w:r w:rsidR="00E050BB" w:rsidRPr="008450CD">
        <w:rPr>
          <w:szCs w:val="24"/>
        </w:rPr>
        <w:t xml:space="preserve"> </w:t>
      </w:r>
      <w:r w:rsidRPr="008450CD">
        <w:rPr>
          <w:szCs w:val="24"/>
        </w:rPr>
        <w:t>на</w:t>
      </w:r>
      <w:r w:rsidR="00E050BB" w:rsidRPr="008450CD">
        <w:rPr>
          <w:szCs w:val="24"/>
        </w:rPr>
        <w:t xml:space="preserve"> </w:t>
      </w:r>
      <w:r w:rsidRPr="008450CD">
        <w:rPr>
          <w:szCs w:val="24"/>
        </w:rPr>
        <w:t>информационном</w:t>
      </w:r>
      <w:r w:rsidR="00E050BB" w:rsidRPr="008450CD">
        <w:rPr>
          <w:szCs w:val="24"/>
        </w:rPr>
        <w:t xml:space="preserve"> </w:t>
      </w:r>
      <w:r w:rsidRPr="008450CD">
        <w:rPr>
          <w:szCs w:val="24"/>
        </w:rPr>
        <w:t>щите</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соответствующего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выявление</w:t>
      </w:r>
      <w:r w:rsidR="00E050BB" w:rsidRPr="008450CD">
        <w:rPr>
          <w:szCs w:val="24"/>
        </w:rPr>
        <w:t xml:space="preserve"> </w:t>
      </w:r>
      <w:r w:rsidRPr="008450CD">
        <w:rPr>
          <w:szCs w:val="24"/>
        </w:rPr>
        <w:t>лиц,</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осуществляют</w:t>
      </w:r>
      <w:r w:rsidR="00E050BB" w:rsidRPr="008450CD">
        <w:rPr>
          <w:szCs w:val="24"/>
        </w:rPr>
        <w:t xml:space="preserve"> </w:t>
      </w:r>
      <w:r w:rsidRPr="008450CD">
        <w:rPr>
          <w:szCs w:val="24"/>
        </w:rPr>
        <w:t>действия,</w:t>
      </w:r>
      <w:r w:rsidR="00E050BB" w:rsidRPr="008450CD">
        <w:rPr>
          <w:szCs w:val="24"/>
        </w:rPr>
        <w:t xml:space="preserve"> </w:t>
      </w:r>
      <w:r w:rsidRPr="008450CD">
        <w:rPr>
          <w:szCs w:val="24"/>
        </w:rPr>
        <w:t>указанные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п.1</w:t>
      </w:r>
      <w:r w:rsidR="00E050BB" w:rsidRPr="008450CD">
        <w:rPr>
          <w:szCs w:val="24"/>
        </w:rPr>
        <w:t xml:space="preserve"> </w:t>
      </w:r>
      <w:r w:rsidRPr="008450CD">
        <w:rPr>
          <w:szCs w:val="24"/>
        </w:rPr>
        <w:t>ст.14.4</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в</w:t>
      </w:r>
      <w:r w:rsidR="00E050BB" w:rsidRPr="008450CD">
        <w:rPr>
          <w:szCs w:val="24"/>
        </w:rPr>
        <w:t xml:space="preserve"> </w:t>
      </w:r>
      <w:r w:rsidRPr="008450CD">
        <w:rPr>
          <w:szCs w:val="24"/>
        </w:rPr>
        <w:t>срок</w:t>
      </w:r>
      <w:r w:rsidR="00E050BB" w:rsidRPr="008450CD">
        <w:rPr>
          <w:szCs w:val="24"/>
        </w:rPr>
        <w:t xml:space="preserve"> </w:t>
      </w:r>
      <w:r w:rsidRPr="008450CD">
        <w:rPr>
          <w:szCs w:val="24"/>
        </w:rPr>
        <w:t>не</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десять</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получения</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из</w:t>
      </w:r>
      <w:r w:rsidR="00E050BB" w:rsidRPr="008450CD">
        <w:rPr>
          <w:szCs w:val="24"/>
        </w:rPr>
        <w:t xml:space="preserve"> </w:t>
      </w:r>
      <w:r w:rsidRPr="008450CD">
        <w:rPr>
          <w:szCs w:val="24"/>
        </w:rPr>
        <w:t>Единого</w:t>
      </w:r>
      <w:r w:rsidR="00E050BB" w:rsidRPr="008450CD">
        <w:rPr>
          <w:szCs w:val="24"/>
        </w:rPr>
        <w:t xml:space="preserve"> </w:t>
      </w:r>
      <w:r w:rsidRPr="008450CD">
        <w:rPr>
          <w:szCs w:val="24"/>
        </w:rPr>
        <w:t>государственного</w:t>
      </w:r>
      <w:r w:rsidR="00E050BB" w:rsidRPr="008450CD">
        <w:rPr>
          <w:szCs w:val="24"/>
        </w:rPr>
        <w:t xml:space="preserve"> </w:t>
      </w:r>
      <w:r w:rsidRPr="008450CD">
        <w:rPr>
          <w:szCs w:val="24"/>
        </w:rPr>
        <w:lastRenderedPageBreak/>
        <w:t>реестра</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об</w:t>
      </w:r>
      <w:r w:rsidR="00E050BB" w:rsidRPr="008450CD">
        <w:rPr>
          <w:szCs w:val="24"/>
        </w:rPr>
        <w:t xml:space="preserve"> </w:t>
      </w:r>
      <w:r w:rsidRPr="008450CD">
        <w:rPr>
          <w:szCs w:val="24"/>
        </w:rPr>
        <w:t>отсутствии</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w:t>
      </w:r>
      <w:r w:rsidR="00E050BB" w:rsidRPr="008450CD">
        <w:rPr>
          <w:szCs w:val="24"/>
        </w:rPr>
        <w:t xml:space="preserve"> </w:t>
      </w:r>
      <w:r w:rsidRPr="008450CD">
        <w:rPr>
          <w:szCs w:val="24"/>
        </w:rPr>
        <w:t>зарегистрированных</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о</w:t>
      </w:r>
      <w:r w:rsidR="00E050BB" w:rsidRPr="008450CD">
        <w:rPr>
          <w:szCs w:val="24"/>
        </w:rPr>
        <w:t xml:space="preserve"> </w:t>
      </w:r>
      <w:r w:rsidRPr="008450CD">
        <w:rPr>
          <w:szCs w:val="24"/>
        </w:rPr>
        <w:t>зарегистрированных</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опубликование</w:t>
      </w:r>
      <w:r w:rsidR="00E050BB" w:rsidRPr="008450CD">
        <w:rPr>
          <w:szCs w:val="24"/>
        </w:rPr>
        <w:t xml:space="preserve"> </w:t>
      </w:r>
      <w:r w:rsidRPr="008450CD">
        <w:rPr>
          <w:szCs w:val="24"/>
        </w:rPr>
        <w:t>сообщения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информации</w:t>
      </w:r>
      <w:r w:rsidR="00E050BB" w:rsidRPr="008450CD">
        <w:rPr>
          <w:szCs w:val="24"/>
        </w:rPr>
        <w:t xml:space="preserve"> </w:t>
      </w:r>
      <w:r w:rsidRPr="008450CD">
        <w:rPr>
          <w:szCs w:val="24"/>
        </w:rPr>
        <w:t>на</w:t>
      </w:r>
      <w:r w:rsidR="00E050BB" w:rsidRPr="008450CD">
        <w:rPr>
          <w:szCs w:val="24"/>
        </w:rPr>
        <w:t xml:space="preserve"> </w:t>
      </w:r>
      <w:r w:rsidRPr="008450CD">
        <w:rPr>
          <w:szCs w:val="24"/>
        </w:rPr>
        <w:t>информационных</w:t>
      </w:r>
      <w:r w:rsidR="00E050BB" w:rsidRPr="008450CD">
        <w:rPr>
          <w:szCs w:val="24"/>
        </w:rPr>
        <w:t xml:space="preserve"> </w:t>
      </w:r>
      <w:r w:rsidRPr="008450CD">
        <w:rPr>
          <w:szCs w:val="24"/>
        </w:rPr>
        <w:t>щитах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подавшей</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поручить</w:t>
      </w:r>
      <w:r w:rsidR="00E050BB" w:rsidRPr="008450CD">
        <w:rPr>
          <w:szCs w:val="24"/>
        </w:rPr>
        <w:t xml:space="preserve"> </w:t>
      </w:r>
      <w:r w:rsidRPr="008450CD">
        <w:rPr>
          <w:szCs w:val="24"/>
        </w:rPr>
        <w:t>осуществление</w:t>
      </w:r>
      <w:r w:rsidR="00E050BB" w:rsidRPr="008450CD">
        <w:rPr>
          <w:szCs w:val="24"/>
        </w:rPr>
        <w:t xml:space="preserve"> </w:t>
      </w:r>
      <w:r w:rsidRPr="008450CD">
        <w:rPr>
          <w:szCs w:val="24"/>
        </w:rPr>
        <w:t>действий</w:t>
      </w:r>
      <w:r w:rsidR="00E050BB" w:rsidRPr="008450CD">
        <w:rPr>
          <w:szCs w:val="24"/>
        </w:rPr>
        <w:t xml:space="preserve"> </w:t>
      </w:r>
      <w:r w:rsidRPr="008450CD">
        <w:rPr>
          <w:szCs w:val="24"/>
        </w:rPr>
        <w:t>по</w:t>
      </w:r>
      <w:r w:rsidR="00E050BB" w:rsidRPr="008450CD">
        <w:rPr>
          <w:szCs w:val="24"/>
        </w:rPr>
        <w:t xml:space="preserve"> </w:t>
      </w:r>
      <w:r w:rsidRPr="008450CD">
        <w:rPr>
          <w:szCs w:val="24"/>
        </w:rPr>
        <w:t>выявлению</w:t>
      </w:r>
      <w:r w:rsidR="00E050BB" w:rsidRPr="008450CD">
        <w:rPr>
          <w:szCs w:val="24"/>
        </w:rPr>
        <w:t xml:space="preserve"> </w:t>
      </w:r>
      <w:r w:rsidRPr="008450CD">
        <w:rPr>
          <w:szCs w:val="24"/>
        </w:rPr>
        <w:t>лиц,</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подведомственным</w:t>
      </w:r>
      <w:r w:rsidR="00E050BB" w:rsidRPr="008450CD">
        <w:rPr>
          <w:szCs w:val="24"/>
        </w:rPr>
        <w:t xml:space="preserve"> </w:t>
      </w:r>
      <w:r w:rsidRPr="008450CD">
        <w:rPr>
          <w:szCs w:val="24"/>
        </w:rPr>
        <w:t>этим</w:t>
      </w:r>
      <w:r w:rsidR="00E050BB" w:rsidRPr="008450CD">
        <w:rPr>
          <w:szCs w:val="24"/>
        </w:rPr>
        <w:t xml:space="preserve"> </w:t>
      </w:r>
      <w:r w:rsidRPr="008450CD">
        <w:rPr>
          <w:szCs w:val="24"/>
        </w:rPr>
        <w:t>органам</w:t>
      </w:r>
      <w:r w:rsidR="00E050BB" w:rsidRPr="008450CD">
        <w:rPr>
          <w:szCs w:val="24"/>
        </w:rPr>
        <w:t xml:space="preserve"> </w:t>
      </w:r>
      <w:r w:rsidRPr="008450CD">
        <w:rPr>
          <w:szCs w:val="24"/>
        </w:rPr>
        <w:t>государственным</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муниципальным</w:t>
      </w:r>
      <w:r w:rsidR="00E050BB" w:rsidRPr="008450CD">
        <w:rPr>
          <w:szCs w:val="24"/>
        </w:rPr>
        <w:t xml:space="preserve"> </w:t>
      </w:r>
      <w:r w:rsidRPr="008450CD">
        <w:rPr>
          <w:szCs w:val="24"/>
        </w:rPr>
        <w:t>учреждениям.</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государственные</w:t>
      </w:r>
      <w:r w:rsidR="00E050BB" w:rsidRPr="008450CD">
        <w:rPr>
          <w:szCs w:val="24"/>
        </w:rPr>
        <w:t xml:space="preserve"> </w:t>
      </w:r>
      <w:r w:rsidRPr="008450CD">
        <w:rPr>
          <w:szCs w:val="24"/>
        </w:rPr>
        <w:t>учреждения,</w:t>
      </w:r>
      <w:r w:rsidR="00E050BB" w:rsidRPr="008450CD">
        <w:rPr>
          <w:szCs w:val="24"/>
        </w:rPr>
        <w:t xml:space="preserve"> </w:t>
      </w:r>
      <w:r w:rsidRPr="008450CD">
        <w:rPr>
          <w:szCs w:val="24"/>
        </w:rPr>
        <w:t>муниципальные</w:t>
      </w:r>
      <w:r w:rsidR="00E050BB" w:rsidRPr="008450CD">
        <w:rPr>
          <w:szCs w:val="24"/>
        </w:rPr>
        <w:t xml:space="preserve"> </w:t>
      </w:r>
      <w:r w:rsidRPr="008450CD">
        <w:rPr>
          <w:szCs w:val="24"/>
        </w:rPr>
        <w:t>учреждения,</w:t>
      </w:r>
      <w:r w:rsidR="00E050BB" w:rsidRPr="008450CD">
        <w:rPr>
          <w:szCs w:val="24"/>
        </w:rPr>
        <w:t xml:space="preserve"> </w:t>
      </w:r>
      <w:r w:rsidRPr="008450CD">
        <w:rPr>
          <w:szCs w:val="24"/>
        </w:rPr>
        <w:t>государственные</w:t>
      </w:r>
      <w:r w:rsidR="00E050BB" w:rsidRPr="008450CD">
        <w:rPr>
          <w:szCs w:val="24"/>
        </w:rPr>
        <w:t xml:space="preserve"> </w:t>
      </w:r>
      <w:r w:rsidRPr="008450CD">
        <w:rPr>
          <w:szCs w:val="24"/>
        </w:rPr>
        <w:t>унитарные</w:t>
      </w:r>
      <w:r w:rsidR="00E050BB" w:rsidRPr="008450CD">
        <w:rPr>
          <w:szCs w:val="24"/>
        </w:rPr>
        <w:t xml:space="preserve"> </w:t>
      </w:r>
      <w:r w:rsidRPr="008450CD">
        <w:rPr>
          <w:szCs w:val="24"/>
        </w:rPr>
        <w:t>предприятия,</w:t>
      </w:r>
      <w:r w:rsidR="00E050BB" w:rsidRPr="008450CD">
        <w:rPr>
          <w:szCs w:val="24"/>
        </w:rPr>
        <w:t xml:space="preserve"> </w:t>
      </w:r>
      <w:r w:rsidRPr="008450CD">
        <w:rPr>
          <w:szCs w:val="24"/>
        </w:rPr>
        <w:t>муниципальные</w:t>
      </w:r>
      <w:r w:rsidR="00E050BB" w:rsidRPr="008450CD">
        <w:rPr>
          <w:szCs w:val="24"/>
        </w:rPr>
        <w:t xml:space="preserve"> </w:t>
      </w:r>
      <w:r w:rsidRPr="008450CD">
        <w:rPr>
          <w:szCs w:val="24"/>
        </w:rPr>
        <w:t>унитарные</w:t>
      </w:r>
      <w:r w:rsidR="00E050BB" w:rsidRPr="008450CD">
        <w:rPr>
          <w:szCs w:val="24"/>
        </w:rPr>
        <w:t xml:space="preserve"> </w:t>
      </w:r>
      <w:r w:rsidRPr="008450CD">
        <w:rPr>
          <w:szCs w:val="24"/>
        </w:rPr>
        <w:t>предприятия,</w:t>
      </w:r>
      <w:r w:rsidR="00E050BB" w:rsidRPr="008450CD">
        <w:rPr>
          <w:szCs w:val="24"/>
        </w:rPr>
        <w:t xml:space="preserve"> </w:t>
      </w:r>
      <w:r w:rsidRPr="008450CD">
        <w:rPr>
          <w:szCs w:val="24"/>
        </w:rPr>
        <w:t>физические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юридические</w:t>
      </w:r>
      <w:r w:rsidR="00E050BB" w:rsidRPr="008450CD">
        <w:rPr>
          <w:szCs w:val="24"/>
        </w:rPr>
        <w:t xml:space="preserve"> </w:t>
      </w:r>
      <w:r w:rsidRPr="008450CD">
        <w:rPr>
          <w:szCs w:val="24"/>
        </w:rPr>
        <w:t>лица,</w:t>
      </w:r>
      <w:r w:rsidR="00E050BB" w:rsidRPr="008450CD">
        <w:rPr>
          <w:szCs w:val="24"/>
        </w:rPr>
        <w:t xml:space="preserve"> </w:t>
      </w:r>
      <w:r w:rsidRPr="008450CD">
        <w:rPr>
          <w:szCs w:val="24"/>
        </w:rPr>
        <w:t>получившие</w:t>
      </w:r>
      <w:r w:rsidR="00E050BB" w:rsidRPr="008450CD">
        <w:rPr>
          <w:szCs w:val="24"/>
        </w:rPr>
        <w:t xml:space="preserve"> </w:t>
      </w:r>
      <w:r w:rsidRPr="008450CD">
        <w:rPr>
          <w:szCs w:val="24"/>
        </w:rPr>
        <w:t>указанный</w:t>
      </w:r>
      <w:r w:rsidR="00E050BB" w:rsidRPr="008450CD">
        <w:rPr>
          <w:szCs w:val="24"/>
        </w:rPr>
        <w:t xml:space="preserve"> </w:t>
      </w:r>
      <w:r w:rsidRPr="008450CD">
        <w:rPr>
          <w:szCs w:val="24"/>
        </w:rPr>
        <w:t>запрос,</w:t>
      </w:r>
      <w:r w:rsidR="00E050BB" w:rsidRPr="008450CD">
        <w:rPr>
          <w:szCs w:val="24"/>
        </w:rPr>
        <w:t xml:space="preserve"> </w:t>
      </w:r>
      <w:r w:rsidRPr="008450CD">
        <w:rPr>
          <w:szCs w:val="24"/>
        </w:rPr>
        <w:t>в</w:t>
      </w:r>
      <w:r w:rsidR="00E050BB" w:rsidRPr="008450CD">
        <w:rPr>
          <w:szCs w:val="24"/>
        </w:rPr>
        <w:t xml:space="preserve"> </w:t>
      </w:r>
      <w:r w:rsidRPr="008450CD">
        <w:rPr>
          <w:szCs w:val="24"/>
        </w:rPr>
        <w:t>пятидневный</w:t>
      </w:r>
      <w:r w:rsidR="00E050BB" w:rsidRPr="008450CD">
        <w:rPr>
          <w:szCs w:val="24"/>
        </w:rPr>
        <w:t xml:space="preserve"> </w:t>
      </w:r>
      <w:r w:rsidRPr="008450CD">
        <w:rPr>
          <w:szCs w:val="24"/>
        </w:rPr>
        <w:t>срок</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его</w:t>
      </w:r>
      <w:r w:rsidR="00E050BB" w:rsidRPr="008450CD">
        <w:rPr>
          <w:szCs w:val="24"/>
        </w:rPr>
        <w:t xml:space="preserve"> </w:t>
      </w:r>
      <w:r w:rsidRPr="008450CD">
        <w:rPr>
          <w:szCs w:val="24"/>
        </w:rPr>
        <w:t>получения</w:t>
      </w:r>
      <w:r w:rsidR="00E050BB" w:rsidRPr="008450CD">
        <w:rPr>
          <w:szCs w:val="24"/>
        </w:rPr>
        <w:t xml:space="preserve"> </w:t>
      </w:r>
      <w:r w:rsidRPr="008450CD">
        <w:rPr>
          <w:szCs w:val="24"/>
        </w:rPr>
        <w:t>обязаны</w:t>
      </w:r>
      <w:r w:rsidR="00E050BB" w:rsidRPr="008450CD">
        <w:rPr>
          <w:szCs w:val="24"/>
        </w:rPr>
        <w:t xml:space="preserve"> </w:t>
      </w:r>
      <w:r w:rsidRPr="008450CD">
        <w:rPr>
          <w:szCs w:val="24"/>
        </w:rPr>
        <w:t>представить</w:t>
      </w:r>
      <w:r w:rsidR="00E050BB" w:rsidRPr="008450CD">
        <w:rPr>
          <w:szCs w:val="24"/>
        </w:rPr>
        <w:t xml:space="preserve"> </w:t>
      </w:r>
      <w:r w:rsidRPr="008450CD">
        <w:rPr>
          <w:szCs w:val="24"/>
        </w:rPr>
        <w:t>в</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имеющихся</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копии</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подтверждающих</w:t>
      </w:r>
      <w:r w:rsidR="00E050BB" w:rsidRPr="008450CD">
        <w:rPr>
          <w:szCs w:val="24"/>
        </w:rPr>
        <w:t xml:space="preserve"> </w:t>
      </w:r>
      <w:r w:rsidRPr="008450CD">
        <w:rPr>
          <w:szCs w:val="24"/>
        </w:rPr>
        <w:t>данные</w:t>
      </w:r>
      <w:r w:rsidR="00E050BB" w:rsidRPr="008450CD">
        <w:rPr>
          <w:szCs w:val="24"/>
        </w:rPr>
        <w:t xml:space="preserve"> </w:t>
      </w:r>
      <w:r w:rsidRPr="008450CD">
        <w:rPr>
          <w:szCs w:val="24"/>
        </w:rPr>
        <w:t>права.</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сообщении</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подлежащем</w:t>
      </w:r>
      <w:r w:rsidR="00E050BB" w:rsidRPr="008450CD">
        <w:rPr>
          <w:szCs w:val="24"/>
        </w:rPr>
        <w:t xml:space="preserve"> </w:t>
      </w:r>
      <w:r w:rsidRPr="008450CD">
        <w:rPr>
          <w:szCs w:val="24"/>
        </w:rPr>
        <w:t>опубликованию</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для</w:t>
      </w:r>
      <w:r w:rsidR="00E050BB" w:rsidRPr="008450CD">
        <w:rPr>
          <w:szCs w:val="24"/>
        </w:rPr>
        <w:t xml:space="preserve"> </w:t>
      </w:r>
      <w:r w:rsidRPr="008450CD">
        <w:rPr>
          <w:szCs w:val="24"/>
        </w:rPr>
        <w:t>официального</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(обнародования)</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уставом</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городского</w:t>
      </w:r>
      <w:r w:rsidR="00E050BB" w:rsidRPr="008450CD">
        <w:rPr>
          <w:szCs w:val="24"/>
        </w:rPr>
        <w:t xml:space="preserve"> </w:t>
      </w:r>
      <w:r w:rsidRPr="008450CD">
        <w:rPr>
          <w:szCs w:val="24"/>
        </w:rPr>
        <w:t>округа</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межселенной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по</w:t>
      </w:r>
      <w:r w:rsidR="00E050BB" w:rsidRPr="008450CD">
        <w:rPr>
          <w:szCs w:val="24"/>
        </w:rPr>
        <w:t xml:space="preserve"> </w:t>
      </w:r>
      <w:r w:rsidRPr="008450CD">
        <w:rPr>
          <w:szCs w:val="24"/>
        </w:rPr>
        <w:t>месту</w:t>
      </w:r>
      <w:r w:rsidR="00E050BB" w:rsidRPr="008450CD">
        <w:rPr>
          <w:szCs w:val="24"/>
        </w:rPr>
        <w:t xml:space="preserve"> </w:t>
      </w:r>
      <w:r w:rsidRPr="008450CD">
        <w:rPr>
          <w:szCs w:val="24"/>
        </w:rPr>
        <w:t>нахождения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должны</w:t>
      </w:r>
      <w:r w:rsidR="00E050BB" w:rsidRPr="008450CD">
        <w:rPr>
          <w:szCs w:val="24"/>
        </w:rPr>
        <w:t xml:space="preserve"> </w:t>
      </w:r>
      <w:r w:rsidRPr="008450CD">
        <w:rPr>
          <w:szCs w:val="24"/>
        </w:rPr>
        <w:t>быть</w:t>
      </w:r>
      <w:r w:rsidR="00E050BB" w:rsidRPr="008450CD">
        <w:rPr>
          <w:szCs w:val="24"/>
        </w:rPr>
        <w:t xml:space="preserve"> </w:t>
      </w:r>
      <w:r w:rsidRPr="008450CD">
        <w:rPr>
          <w:szCs w:val="24"/>
        </w:rPr>
        <w:t>указаны:</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цели</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перечень</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номеров</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их</w:t>
      </w:r>
      <w:r w:rsidR="00E050BB" w:rsidRPr="008450CD">
        <w:rPr>
          <w:szCs w:val="24"/>
        </w:rPr>
        <w:t xml:space="preserve"> </w:t>
      </w:r>
      <w:r w:rsidRPr="008450CD">
        <w:rPr>
          <w:szCs w:val="24"/>
        </w:rPr>
        <w:t>адреса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описание</w:t>
      </w:r>
      <w:r w:rsidR="00E050BB" w:rsidRPr="008450CD">
        <w:rPr>
          <w:szCs w:val="24"/>
        </w:rPr>
        <w:t xml:space="preserve"> </w:t>
      </w:r>
      <w:r w:rsidRPr="008450CD">
        <w:rPr>
          <w:szCs w:val="24"/>
        </w:rPr>
        <w:t>местоположения,</w:t>
      </w:r>
      <w:r w:rsidR="00E050BB" w:rsidRPr="008450CD">
        <w:rPr>
          <w:szCs w:val="24"/>
        </w:rPr>
        <w:t xml:space="preserve"> </w:t>
      </w:r>
      <w:r w:rsidRPr="008450CD">
        <w:rPr>
          <w:szCs w:val="24"/>
        </w:rPr>
        <w:t>перечень</w:t>
      </w:r>
      <w:r w:rsidR="00E050BB" w:rsidRPr="008450CD">
        <w:rPr>
          <w:szCs w:val="24"/>
        </w:rPr>
        <w:t xml:space="preserve"> </w:t>
      </w:r>
      <w:r w:rsidRPr="008450CD">
        <w:rPr>
          <w:szCs w:val="24"/>
        </w:rPr>
        <w:t>и</w:t>
      </w:r>
      <w:r w:rsidR="00E050BB" w:rsidRPr="008450CD">
        <w:rPr>
          <w:szCs w:val="24"/>
        </w:rPr>
        <w:t xml:space="preserve"> </w:t>
      </w:r>
      <w:r w:rsidRPr="008450CD">
        <w:rPr>
          <w:szCs w:val="24"/>
        </w:rPr>
        <w:t>адреса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w:t>
      </w:r>
      <w:r w:rsidR="00E050BB" w:rsidRPr="008450CD">
        <w:rPr>
          <w:szCs w:val="24"/>
        </w:rPr>
        <w:t xml:space="preserve"> </w:t>
      </w:r>
      <w:r w:rsidRPr="008450CD">
        <w:rPr>
          <w:szCs w:val="24"/>
        </w:rPr>
        <w:t>них);</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зоны</w:t>
      </w:r>
      <w:r w:rsidR="00E050BB" w:rsidRPr="008450CD">
        <w:rPr>
          <w:szCs w:val="24"/>
        </w:rPr>
        <w:t xml:space="preserve"> </w:t>
      </w:r>
      <w:r w:rsidRPr="008450CD">
        <w:rPr>
          <w:szCs w:val="24"/>
        </w:rPr>
        <w:t>планируемого</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предполагается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адрес,</w:t>
      </w:r>
      <w:r w:rsidR="00E050BB" w:rsidRPr="008450CD">
        <w:rPr>
          <w:szCs w:val="24"/>
        </w:rPr>
        <w:t xml:space="preserve"> </w:t>
      </w:r>
      <w:r w:rsidRPr="008450CD">
        <w:rPr>
          <w:szCs w:val="24"/>
        </w:rPr>
        <w:t>по</w:t>
      </w:r>
      <w:r w:rsidR="00E050BB" w:rsidRPr="008450CD">
        <w:rPr>
          <w:szCs w:val="24"/>
        </w:rPr>
        <w:t xml:space="preserve"> </w:t>
      </w:r>
      <w:r w:rsidRPr="008450CD">
        <w:rPr>
          <w:szCs w:val="24"/>
        </w:rPr>
        <w:t>которому</w:t>
      </w:r>
      <w:r w:rsidR="00E050BB" w:rsidRPr="008450CD">
        <w:rPr>
          <w:szCs w:val="24"/>
        </w:rPr>
        <w:t xml:space="preserve"> </w:t>
      </w:r>
      <w:r w:rsidRPr="008450CD">
        <w:rPr>
          <w:szCs w:val="24"/>
        </w:rPr>
        <w:t>заинтересованные</w:t>
      </w:r>
      <w:r w:rsidR="00E050BB" w:rsidRPr="008450CD">
        <w:rPr>
          <w:szCs w:val="24"/>
        </w:rPr>
        <w:t xml:space="preserve"> </w:t>
      </w:r>
      <w:r w:rsidRPr="008450CD">
        <w:rPr>
          <w:szCs w:val="24"/>
        </w:rPr>
        <w:t>лица</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получить</w:t>
      </w:r>
      <w:r w:rsidR="00E050BB" w:rsidRPr="008450CD">
        <w:rPr>
          <w:szCs w:val="24"/>
        </w:rPr>
        <w:t xml:space="preserve"> </w:t>
      </w:r>
      <w:r w:rsidRPr="008450CD">
        <w:rPr>
          <w:szCs w:val="24"/>
        </w:rPr>
        <w:t>информацию</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предполагаемом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и</w:t>
      </w:r>
      <w:r w:rsidR="00E050BB" w:rsidRPr="008450CD">
        <w:rPr>
          <w:szCs w:val="24"/>
        </w:rPr>
        <w:t xml:space="preserve"> </w:t>
      </w:r>
      <w:r w:rsidRPr="008450CD">
        <w:rPr>
          <w:szCs w:val="24"/>
        </w:rPr>
        <w:t>подать</w:t>
      </w:r>
      <w:r w:rsidR="00E050BB" w:rsidRPr="008450CD">
        <w:rPr>
          <w:szCs w:val="24"/>
        </w:rPr>
        <w:t xml:space="preserve"> </w:t>
      </w:r>
      <w:r w:rsidRPr="008450CD">
        <w:rPr>
          <w:szCs w:val="24"/>
        </w:rPr>
        <w:t>заявления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учете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срок</w:t>
      </w:r>
      <w:r w:rsidR="00E050BB" w:rsidRPr="008450CD">
        <w:rPr>
          <w:szCs w:val="24"/>
        </w:rPr>
        <w:t xml:space="preserve"> </w:t>
      </w:r>
      <w:r w:rsidRPr="008450CD">
        <w:rPr>
          <w:szCs w:val="24"/>
        </w:rPr>
        <w:t>подачи</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заявлений;</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адрес</w:t>
      </w:r>
      <w:r w:rsidR="00E050BB" w:rsidRPr="008450CD">
        <w:rPr>
          <w:szCs w:val="24"/>
        </w:rPr>
        <w:t xml:space="preserve"> </w:t>
      </w:r>
      <w:r w:rsidRPr="008450CD">
        <w:rPr>
          <w:szCs w:val="24"/>
        </w:rPr>
        <w:t>и</w:t>
      </w:r>
      <w:r w:rsidR="00E050BB" w:rsidRPr="008450CD">
        <w:rPr>
          <w:szCs w:val="24"/>
        </w:rPr>
        <w:t xml:space="preserve"> </w:t>
      </w:r>
      <w:r w:rsidRPr="008450CD">
        <w:rPr>
          <w:szCs w:val="24"/>
        </w:rPr>
        <w:t>время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представителей</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для</w:t>
      </w:r>
      <w:r w:rsidR="00E050BB" w:rsidRPr="008450CD">
        <w:rPr>
          <w:szCs w:val="24"/>
        </w:rPr>
        <w:t xml:space="preserve"> </w:t>
      </w:r>
      <w:r w:rsidRPr="008450CD">
        <w:rPr>
          <w:szCs w:val="24"/>
        </w:rPr>
        <w:t>ознакомления</w:t>
      </w:r>
      <w:r w:rsidR="00E050BB" w:rsidRPr="008450CD">
        <w:rPr>
          <w:szCs w:val="24"/>
        </w:rPr>
        <w:t xml:space="preserve"> </w:t>
      </w:r>
      <w:r w:rsidRPr="008450CD">
        <w:rPr>
          <w:szCs w:val="24"/>
        </w:rPr>
        <w:t>с</w:t>
      </w:r>
      <w:r w:rsidR="00E050BB" w:rsidRPr="008450CD">
        <w:rPr>
          <w:szCs w:val="24"/>
        </w:rPr>
        <w:t xml:space="preserve"> </w:t>
      </w:r>
      <w:r w:rsidRPr="008450CD">
        <w:rPr>
          <w:szCs w:val="24"/>
        </w:rPr>
        <w:t>проектом</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схемой</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которыми</w:t>
      </w:r>
      <w:r w:rsidR="00E050BB" w:rsidRPr="008450CD">
        <w:rPr>
          <w:szCs w:val="24"/>
        </w:rPr>
        <w:t xml:space="preserve"> </w:t>
      </w:r>
      <w:r w:rsidRPr="008450CD">
        <w:rPr>
          <w:szCs w:val="24"/>
        </w:rPr>
        <w:t>предстоит</w:t>
      </w:r>
      <w:r w:rsidR="00E050BB" w:rsidRPr="008450CD">
        <w:rPr>
          <w:szCs w:val="24"/>
        </w:rPr>
        <w:t xml:space="preserve"> </w:t>
      </w:r>
      <w:r w:rsidRPr="008450CD">
        <w:rPr>
          <w:szCs w:val="24"/>
        </w:rPr>
        <w:t>образовать</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подлежащий</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срок</w:t>
      </w:r>
      <w:r w:rsidR="00E050BB" w:rsidRPr="008450CD">
        <w:rPr>
          <w:szCs w:val="24"/>
        </w:rPr>
        <w:t xml:space="preserve"> </w:t>
      </w:r>
      <w:r w:rsidRPr="008450CD">
        <w:rPr>
          <w:szCs w:val="24"/>
        </w:rPr>
        <w:t>ознакомления</w:t>
      </w:r>
      <w:r w:rsidR="00E050BB" w:rsidRPr="008450CD">
        <w:rPr>
          <w:szCs w:val="24"/>
        </w:rPr>
        <w:t xml:space="preserve"> </w:t>
      </w:r>
      <w:r w:rsidRPr="008450CD">
        <w:rPr>
          <w:szCs w:val="24"/>
        </w:rPr>
        <w:t>с</w:t>
      </w:r>
      <w:r w:rsidR="00E050BB" w:rsidRPr="008450CD">
        <w:rPr>
          <w:szCs w:val="24"/>
        </w:rPr>
        <w:t xml:space="preserve"> </w:t>
      </w:r>
      <w:r w:rsidRPr="008450CD">
        <w:rPr>
          <w:szCs w:val="24"/>
        </w:rPr>
        <w:t>указанными</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менее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шестьдесят</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сообщения;</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официальные</w:t>
      </w:r>
      <w:r w:rsidR="00E050BB" w:rsidRPr="008450CD">
        <w:rPr>
          <w:szCs w:val="24"/>
        </w:rPr>
        <w:t xml:space="preserve"> </w:t>
      </w:r>
      <w:r w:rsidRPr="008450CD">
        <w:rPr>
          <w:szCs w:val="24"/>
        </w:rPr>
        <w:t>сайты</w:t>
      </w:r>
      <w:r w:rsidR="00E050BB" w:rsidRPr="008450CD">
        <w:rPr>
          <w:szCs w:val="24"/>
        </w:rPr>
        <w:t xml:space="preserve"> </w:t>
      </w:r>
      <w:r w:rsidRPr="008450CD">
        <w:rPr>
          <w:szCs w:val="24"/>
        </w:rPr>
        <w:t>в</w:t>
      </w:r>
      <w:r w:rsidR="00E050BB" w:rsidRPr="008450CD">
        <w:rPr>
          <w:szCs w:val="24"/>
        </w:rPr>
        <w:t xml:space="preserve"> </w:t>
      </w:r>
      <w:r w:rsidRPr="008450CD">
        <w:rPr>
          <w:szCs w:val="24"/>
        </w:rPr>
        <w:t>информационно-телекоммуникационной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размещается</w:t>
      </w:r>
      <w:r w:rsidR="00E050BB" w:rsidRPr="008450CD">
        <w:rPr>
          <w:szCs w:val="24"/>
        </w:rPr>
        <w:t xml:space="preserve"> </w:t>
      </w:r>
      <w:r w:rsidRPr="008450CD">
        <w:rPr>
          <w:szCs w:val="24"/>
        </w:rPr>
        <w:t>сообщение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наименование</w:t>
      </w:r>
      <w:r w:rsidR="00E050BB" w:rsidRPr="008450CD">
        <w:rPr>
          <w:szCs w:val="24"/>
        </w:rPr>
        <w:t xml:space="preserve"> </w:t>
      </w:r>
      <w:r w:rsidRPr="008450CD">
        <w:rPr>
          <w:szCs w:val="24"/>
        </w:rPr>
        <w:t>уполномоченного</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осуществляющих</w:t>
      </w:r>
      <w:r w:rsidR="00E050BB" w:rsidRPr="008450CD">
        <w:rPr>
          <w:szCs w:val="24"/>
        </w:rPr>
        <w:t xml:space="preserve"> </w:t>
      </w:r>
      <w:r w:rsidRPr="008450CD">
        <w:rPr>
          <w:szCs w:val="24"/>
        </w:rPr>
        <w:t>выявление</w:t>
      </w:r>
      <w:r w:rsidR="00E050BB" w:rsidRPr="008450CD">
        <w:rPr>
          <w:szCs w:val="24"/>
        </w:rPr>
        <w:t xml:space="preserve"> </w:t>
      </w:r>
      <w:r w:rsidRPr="008450CD">
        <w:rPr>
          <w:szCs w:val="24"/>
        </w:rPr>
        <w:t>лиц,</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В</w:t>
      </w:r>
      <w:r w:rsidR="00E050BB" w:rsidRPr="008450CD">
        <w:rPr>
          <w:szCs w:val="24"/>
        </w:rPr>
        <w:t xml:space="preserve"> </w:t>
      </w:r>
      <w:r w:rsidRPr="008450CD">
        <w:rPr>
          <w:szCs w:val="24"/>
        </w:rPr>
        <w:t>сообщении</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подлежащем</w:t>
      </w:r>
      <w:r w:rsidR="00E050BB" w:rsidRPr="008450CD">
        <w:rPr>
          <w:szCs w:val="24"/>
        </w:rPr>
        <w:t xml:space="preserve"> </w:t>
      </w:r>
      <w:r w:rsidRPr="008450CD">
        <w:rPr>
          <w:szCs w:val="24"/>
        </w:rPr>
        <w:t>размещению</w:t>
      </w:r>
      <w:r w:rsidR="00E050BB" w:rsidRPr="008450CD">
        <w:rPr>
          <w:szCs w:val="24"/>
        </w:rPr>
        <w:t xml:space="preserve"> </w:t>
      </w:r>
      <w:r w:rsidRPr="008450CD">
        <w:rPr>
          <w:szCs w:val="24"/>
        </w:rPr>
        <w:t>на</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сайте</w:t>
      </w:r>
      <w:r w:rsidR="00E050BB" w:rsidRPr="008450CD">
        <w:rPr>
          <w:szCs w:val="24"/>
        </w:rPr>
        <w:t xml:space="preserve"> </w:t>
      </w:r>
      <w:r w:rsidRPr="008450CD">
        <w:rPr>
          <w:szCs w:val="24"/>
        </w:rPr>
        <w:t>уполномоченного</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сайте</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информационно-</w:t>
      </w:r>
      <w:r w:rsidRPr="008450CD">
        <w:rPr>
          <w:szCs w:val="24"/>
        </w:rPr>
        <w:lastRenderedPageBreak/>
        <w:t>телекоммуникационной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r w:rsidR="00E050BB" w:rsidRPr="008450CD">
        <w:rPr>
          <w:szCs w:val="24"/>
        </w:rPr>
        <w:t xml:space="preserve"> </w:t>
      </w:r>
      <w:r w:rsidRPr="008450CD">
        <w:rPr>
          <w:szCs w:val="24"/>
        </w:rPr>
        <w:t>указываются</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предусмотренные</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5</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реквизиты</w:t>
      </w:r>
      <w:r w:rsidR="00E050BB" w:rsidRPr="008450CD">
        <w:rPr>
          <w:szCs w:val="24"/>
        </w:rPr>
        <w:t xml:space="preserve"> </w:t>
      </w:r>
      <w:r w:rsidRPr="008450CD">
        <w:rPr>
          <w:szCs w:val="24"/>
        </w:rPr>
        <w:t>решений</w:t>
      </w:r>
      <w:r w:rsidR="00E050BB" w:rsidRPr="008450CD">
        <w:rPr>
          <w:szCs w:val="24"/>
        </w:rPr>
        <w:t xml:space="preserve"> </w:t>
      </w:r>
      <w:r w:rsidRPr="008450CD">
        <w:rPr>
          <w:szCs w:val="24"/>
        </w:rPr>
        <w:t>об</w:t>
      </w:r>
      <w:r w:rsidR="00E050BB" w:rsidRPr="008450CD">
        <w:rPr>
          <w:szCs w:val="24"/>
        </w:rPr>
        <w:t xml:space="preserve"> </w:t>
      </w:r>
      <w:r w:rsidRPr="008450CD">
        <w:rPr>
          <w:szCs w:val="24"/>
        </w:rPr>
        <w:t>утверждении</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предусматривающих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планируется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такими</w:t>
      </w:r>
      <w:r w:rsidR="00E050BB" w:rsidRPr="008450CD">
        <w:rPr>
          <w:szCs w:val="24"/>
        </w:rPr>
        <w:t xml:space="preserve"> </w:t>
      </w:r>
      <w:r w:rsidRPr="008450CD">
        <w:rPr>
          <w:szCs w:val="24"/>
        </w:rPr>
        <w:t>документами);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реквизиты</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утверждении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предусматривающего</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проектом</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реквизиты</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создании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особо</w:t>
      </w:r>
      <w:r w:rsidR="00E050BB" w:rsidRPr="008450CD">
        <w:rPr>
          <w:szCs w:val="24"/>
        </w:rPr>
        <w:t xml:space="preserve"> </w:t>
      </w:r>
      <w:r w:rsidRPr="008450CD">
        <w:rPr>
          <w:szCs w:val="24"/>
        </w:rPr>
        <w:t>охраняемой</w:t>
      </w:r>
      <w:r w:rsidR="00E050BB" w:rsidRPr="008450CD">
        <w:rPr>
          <w:szCs w:val="24"/>
        </w:rPr>
        <w:t xml:space="preserve"> </w:t>
      </w:r>
      <w:r w:rsidRPr="008450CD">
        <w:rPr>
          <w:szCs w:val="24"/>
        </w:rPr>
        <w:t>природной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данных</w:t>
      </w:r>
      <w:r w:rsidR="00E050BB" w:rsidRPr="008450CD">
        <w:rPr>
          <w:szCs w:val="24"/>
        </w:rPr>
        <w:t xml:space="preserve"> </w:t>
      </w:r>
      <w:r w:rsidRPr="008450CD">
        <w:rPr>
          <w:szCs w:val="24"/>
        </w:rPr>
        <w:t>целей;</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официальный</w:t>
      </w:r>
      <w:r w:rsidR="00E050BB" w:rsidRPr="008450CD">
        <w:rPr>
          <w:szCs w:val="24"/>
        </w:rPr>
        <w:t xml:space="preserve"> </w:t>
      </w:r>
      <w:r w:rsidRPr="008450CD">
        <w:rPr>
          <w:szCs w:val="24"/>
        </w:rPr>
        <w:t>сайт,</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котором</w:t>
      </w:r>
      <w:r w:rsidR="00E050BB" w:rsidRPr="008450CD">
        <w:rPr>
          <w:szCs w:val="24"/>
        </w:rPr>
        <w:t xml:space="preserve"> </w:t>
      </w:r>
      <w:r w:rsidRPr="008450CD">
        <w:rPr>
          <w:szCs w:val="24"/>
        </w:rPr>
        <w:t>размещены</w:t>
      </w:r>
      <w:r w:rsidR="00E050BB" w:rsidRPr="008450CD">
        <w:rPr>
          <w:szCs w:val="24"/>
        </w:rPr>
        <w:t xml:space="preserve"> </w:t>
      </w:r>
      <w:r w:rsidRPr="008450CD">
        <w:rPr>
          <w:szCs w:val="24"/>
        </w:rPr>
        <w:t>утвержденные</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предусматривающие</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планируется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такими</w:t>
      </w:r>
      <w:r w:rsidR="00E050BB" w:rsidRPr="008450CD">
        <w:rPr>
          <w:szCs w:val="24"/>
        </w:rPr>
        <w:t xml:space="preserve"> </w:t>
      </w:r>
      <w:r w:rsidRPr="008450CD">
        <w:rPr>
          <w:szCs w:val="24"/>
        </w:rPr>
        <w:t>документами).</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Обязательным</w:t>
      </w:r>
      <w:r w:rsidR="00E050BB" w:rsidRPr="008450CD">
        <w:rPr>
          <w:szCs w:val="24"/>
        </w:rPr>
        <w:t xml:space="preserve"> </w:t>
      </w:r>
      <w:r w:rsidRPr="008450CD">
        <w:rPr>
          <w:szCs w:val="24"/>
        </w:rPr>
        <w:t>приложением</w:t>
      </w:r>
      <w:r w:rsidR="00E050BB" w:rsidRPr="008450CD">
        <w:rPr>
          <w:szCs w:val="24"/>
        </w:rPr>
        <w:t xml:space="preserve"> </w:t>
      </w:r>
      <w:r w:rsidRPr="008450CD">
        <w:rPr>
          <w:szCs w:val="24"/>
        </w:rPr>
        <w:t>к</w:t>
      </w:r>
      <w:r w:rsidR="00E050BB" w:rsidRPr="008450CD">
        <w:rPr>
          <w:szCs w:val="24"/>
        </w:rPr>
        <w:t xml:space="preserve"> </w:t>
      </w:r>
      <w:r w:rsidRPr="008450CD">
        <w:rPr>
          <w:szCs w:val="24"/>
        </w:rPr>
        <w:t>сообщению</w:t>
      </w:r>
      <w:r w:rsidR="00E050BB" w:rsidRPr="008450CD">
        <w:rPr>
          <w:szCs w:val="24"/>
        </w:rPr>
        <w:t xml:space="preserve"> </w:t>
      </w:r>
      <w:r w:rsidRPr="008450CD">
        <w:rPr>
          <w:szCs w:val="24"/>
        </w:rPr>
        <w:t>о</w:t>
      </w:r>
      <w:r w:rsidR="00E050BB" w:rsidRPr="008450CD">
        <w:rPr>
          <w:szCs w:val="24"/>
        </w:rPr>
        <w:t xml:space="preserve"> </w:t>
      </w:r>
      <w:r w:rsidRPr="008450CD">
        <w:rPr>
          <w:szCs w:val="24"/>
        </w:rPr>
        <w:t>планируемом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размещенному</w:t>
      </w:r>
      <w:r w:rsidR="00E050BB" w:rsidRPr="008450CD">
        <w:rPr>
          <w:szCs w:val="24"/>
        </w:rPr>
        <w:t xml:space="preserve"> </w:t>
      </w:r>
      <w:r w:rsidRPr="008450CD">
        <w:rPr>
          <w:szCs w:val="24"/>
        </w:rPr>
        <w:t>на</w:t>
      </w:r>
      <w:r w:rsidR="00E050BB" w:rsidRPr="008450CD">
        <w:rPr>
          <w:szCs w:val="24"/>
        </w:rPr>
        <w:t xml:space="preserve"> </w:t>
      </w:r>
      <w:r w:rsidRPr="008450CD">
        <w:rPr>
          <w:szCs w:val="24"/>
        </w:rPr>
        <w:t>официальных</w:t>
      </w:r>
      <w:r w:rsidR="00E050BB" w:rsidRPr="008450CD">
        <w:rPr>
          <w:szCs w:val="24"/>
        </w:rPr>
        <w:t xml:space="preserve"> </w:t>
      </w:r>
      <w:r w:rsidRPr="008450CD">
        <w:rPr>
          <w:szCs w:val="24"/>
        </w:rPr>
        <w:t>сайтах</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утвержденный</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утвержденная</w:t>
      </w:r>
      <w:r w:rsidR="00E050BB" w:rsidRPr="008450CD">
        <w:rPr>
          <w:szCs w:val="24"/>
        </w:rPr>
        <w:t xml:space="preserve"> </w:t>
      </w:r>
      <w:r w:rsidRPr="008450CD">
        <w:rPr>
          <w:szCs w:val="24"/>
        </w:rPr>
        <w:t>схема</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предусматривающие</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или</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предстоит</w:t>
      </w:r>
      <w:r w:rsidR="00E050BB" w:rsidRPr="008450CD">
        <w:rPr>
          <w:szCs w:val="24"/>
        </w:rPr>
        <w:t xml:space="preserve"> </w:t>
      </w:r>
      <w:r w:rsidRPr="008450CD">
        <w:rPr>
          <w:szCs w:val="24"/>
        </w:rPr>
        <w:t>образовать.</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Собственники,</w:t>
      </w:r>
      <w:r w:rsidR="00E050BB" w:rsidRPr="008450CD">
        <w:rPr>
          <w:szCs w:val="24"/>
        </w:rPr>
        <w:t xml:space="preserve"> </w:t>
      </w:r>
      <w:r w:rsidRPr="008450CD">
        <w:rPr>
          <w:szCs w:val="24"/>
        </w:rPr>
        <w:t>землевладельцы,</w:t>
      </w:r>
      <w:r w:rsidR="00E050BB" w:rsidRPr="008450CD">
        <w:rPr>
          <w:szCs w:val="24"/>
        </w:rPr>
        <w:t xml:space="preserve"> </w:t>
      </w:r>
      <w:r w:rsidRPr="008450CD">
        <w:rPr>
          <w:szCs w:val="24"/>
        </w:rPr>
        <w:t>землепользователи,</w:t>
      </w:r>
      <w:r w:rsidR="00E050BB" w:rsidRPr="008450CD">
        <w:rPr>
          <w:szCs w:val="24"/>
        </w:rPr>
        <w:t xml:space="preserve"> </w:t>
      </w:r>
      <w:r w:rsidRPr="008450CD">
        <w:rPr>
          <w:szCs w:val="24"/>
        </w:rPr>
        <w:t>арендаторы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собственники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лица,</w:t>
      </w:r>
      <w:r w:rsidR="00E050BB" w:rsidRPr="008450CD">
        <w:rPr>
          <w:szCs w:val="24"/>
        </w:rPr>
        <w:t xml:space="preserve"> </w:t>
      </w:r>
      <w:r w:rsidRPr="008450CD">
        <w:rPr>
          <w:szCs w:val="24"/>
        </w:rPr>
        <w:t>которым</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принадлежат</w:t>
      </w:r>
      <w:r w:rsidR="00E050BB" w:rsidRPr="008450CD">
        <w:rPr>
          <w:szCs w:val="24"/>
        </w:rPr>
        <w:t xml:space="preserve"> </w:t>
      </w:r>
      <w:r w:rsidRPr="008450CD">
        <w:rPr>
          <w:szCs w:val="24"/>
        </w:rPr>
        <w:t>на</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w:t>
      </w:r>
      <w:r w:rsidR="00E050BB" w:rsidRPr="008450CD">
        <w:rPr>
          <w:szCs w:val="24"/>
        </w:rPr>
        <w:t xml:space="preserve"> </w:t>
      </w:r>
      <w:r w:rsidRPr="008450CD">
        <w:rPr>
          <w:szCs w:val="24"/>
        </w:rPr>
        <w:t>правообладатели</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не</w:t>
      </w:r>
      <w:r w:rsidR="00E050BB" w:rsidRPr="008450CD">
        <w:rPr>
          <w:szCs w:val="24"/>
        </w:rPr>
        <w:t xml:space="preserve"> </w:t>
      </w:r>
      <w:r w:rsidRPr="008450CD">
        <w:rPr>
          <w:szCs w:val="24"/>
        </w:rPr>
        <w:t>зарегистрированы</w:t>
      </w:r>
      <w:r w:rsidR="00E050BB" w:rsidRPr="008450CD">
        <w:rPr>
          <w:szCs w:val="24"/>
        </w:rPr>
        <w:t xml:space="preserve"> </w:t>
      </w:r>
      <w:r w:rsidRPr="008450CD">
        <w:rPr>
          <w:szCs w:val="24"/>
        </w:rPr>
        <w:t>в</w:t>
      </w:r>
      <w:r w:rsidR="00E050BB" w:rsidRPr="008450CD">
        <w:rPr>
          <w:szCs w:val="24"/>
        </w:rPr>
        <w:t xml:space="preserve"> </w:t>
      </w:r>
      <w:r w:rsidRPr="008450CD">
        <w:rPr>
          <w:szCs w:val="24"/>
        </w:rPr>
        <w:t>Едином</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реестре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в</w:t>
      </w:r>
      <w:r w:rsidR="00E050BB" w:rsidRPr="008450CD">
        <w:rPr>
          <w:szCs w:val="24"/>
        </w:rPr>
        <w:t xml:space="preserve"> </w:t>
      </w:r>
      <w:r w:rsidRPr="008450CD">
        <w:rPr>
          <w:szCs w:val="24"/>
        </w:rPr>
        <w:t>течение</w:t>
      </w:r>
      <w:r w:rsidR="00E050BB" w:rsidRPr="008450CD">
        <w:rPr>
          <w:szCs w:val="24"/>
        </w:rPr>
        <w:t xml:space="preserve"> </w:t>
      </w:r>
      <w:r w:rsidRPr="008450CD">
        <w:rPr>
          <w:szCs w:val="24"/>
        </w:rPr>
        <w:t>шестидесяти</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сообщения,</w:t>
      </w:r>
      <w:r w:rsidR="00E050BB" w:rsidRPr="008450CD">
        <w:rPr>
          <w:szCs w:val="24"/>
        </w:rPr>
        <w:t xml:space="preserve"> </w:t>
      </w:r>
      <w:r w:rsidRPr="008450CD">
        <w:rPr>
          <w:szCs w:val="24"/>
        </w:rPr>
        <w:t>подают</w:t>
      </w:r>
      <w:r w:rsidR="00E050BB" w:rsidRPr="008450CD">
        <w:rPr>
          <w:szCs w:val="24"/>
        </w:rPr>
        <w:t xml:space="preserve"> </w:t>
      </w:r>
      <w:r w:rsidRPr="008450CD">
        <w:rPr>
          <w:szCs w:val="24"/>
        </w:rPr>
        <w:t>заявления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учете</w:t>
      </w:r>
      <w:r w:rsidR="00E050BB" w:rsidRPr="008450CD">
        <w:rPr>
          <w:szCs w:val="24"/>
        </w:rPr>
        <w:t xml:space="preserve"> </w:t>
      </w:r>
      <w:r w:rsidRPr="008450CD">
        <w:rPr>
          <w:szCs w:val="24"/>
        </w:rPr>
        <w:t>их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(обременений</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w:t>
      </w:r>
      <w:r w:rsidR="00E050BB" w:rsidRPr="008450CD">
        <w:rPr>
          <w:szCs w:val="24"/>
        </w:rPr>
        <w:t xml:space="preserve"> </w:t>
      </w:r>
      <w:r w:rsidRPr="008450CD">
        <w:rPr>
          <w:szCs w:val="24"/>
        </w:rPr>
        <w:t>заявления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учете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недвижимость)</w:t>
      </w:r>
      <w:r w:rsidR="00E050BB" w:rsidRPr="008450CD">
        <w:rPr>
          <w:szCs w:val="24"/>
        </w:rPr>
        <w:t xml:space="preserve"> </w:t>
      </w:r>
      <w:r w:rsidRPr="008450CD">
        <w:rPr>
          <w:szCs w:val="24"/>
        </w:rPr>
        <w:t>с</w:t>
      </w:r>
      <w:r w:rsidR="00E050BB" w:rsidRPr="008450CD">
        <w:rPr>
          <w:szCs w:val="24"/>
        </w:rPr>
        <w:t xml:space="preserve"> </w:t>
      </w:r>
      <w:r w:rsidRPr="008450CD">
        <w:rPr>
          <w:szCs w:val="24"/>
        </w:rPr>
        <w:t>приложением</w:t>
      </w:r>
      <w:r w:rsidR="00E050BB" w:rsidRPr="008450CD">
        <w:rPr>
          <w:szCs w:val="24"/>
        </w:rPr>
        <w:t xml:space="preserve"> </w:t>
      </w:r>
      <w:r w:rsidRPr="008450CD">
        <w:rPr>
          <w:szCs w:val="24"/>
        </w:rPr>
        <w:t>копий</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подтверждающих</w:t>
      </w:r>
      <w:r w:rsidR="00E050BB" w:rsidRPr="008450CD">
        <w:rPr>
          <w:szCs w:val="24"/>
        </w:rPr>
        <w:t xml:space="preserve"> </w:t>
      </w:r>
      <w:r w:rsidRPr="008450CD">
        <w:rPr>
          <w:szCs w:val="24"/>
        </w:rPr>
        <w:t>эти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(обременения</w:t>
      </w:r>
      <w:r w:rsidR="00E050BB" w:rsidRPr="008450CD">
        <w:rPr>
          <w:szCs w:val="24"/>
        </w:rPr>
        <w:t xml:space="preserve"> </w:t>
      </w:r>
      <w:r w:rsidRPr="008450CD">
        <w:rPr>
          <w:szCs w:val="24"/>
        </w:rPr>
        <w:t>прав).</w:t>
      </w:r>
      <w:r w:rsidR="00E050BB" w:rsidRPr="008450CD">
        <w:rPr>
          <w:szCs w:val="24"/>
        </w:rPr>
        <w:t xml:space="preserve"> </w:t>
      </w:r>
      <w:r w:rsidRPr="008450CD">
        <w:rPr>
          <w:szCs w:val="24"/>
        </w:rPr>
        <w:t>В</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заявлениях</w:t>
      </w:r>
      <w:r w:rsidR="00E050BB" w:rsidRPr="008450CD">
        <w:rPr>
          <w:szCs w:val="24"/>
        </w:rPr>
        <w:t xml:space="preserve"> </w:t>
      </w:r>
      <w:r w:rsidRPr="008450CD">
        <w:rPr>
          <w:szCs w:val="24"/>
        </w:rPr>
        <w:t>указывается</w:t>
      </w:r>
      <w:r w:rsidR="00E050BB" w:rsidRPr="008450CD">
        <w:rPr>
          <w:szCs w:val="24"/>
        </w:rPr>
        <w:t xml:space="preserve"> </w:t>
      </w:r>
      <w:r w:rsidRPr="008450CD">
        <w:rPr>
          <w:szCs w:val="24"/>
        </w:rPr>
        <w:t>способ</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заявителями,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их</w:t>
      </w:r>
      <w:r w:rsidR="00E050BB" w:rsidRPr="008450CD">
        <w:rPr>
          <w:szCs w:val="24"/>
        </w:rPr>
        <w:t xml:space="preserve"> </w:t>
      </w:r>
      <w:r w:rsidRPr="008450CD">
        <w:rPr>
          <w:szCs w:val="24"/>
        </w:rPr>
        <w:t>почтовый</w:t>
      </w:r>
      <w:r w:rsidR="00E050BB" w:rsidRPr="008450CD">
        <w:rPr>
          <w:szCs w:val="24"/>
        </w:rPr>
        <w:t xml:space="preserve"> </w:t>
      </w:r>
      <w:r w:rsidRPr="008450CD">
        <w:rPr>
          <w:szCs w:val="24"/>
        </w:rPr>
        <w:t>адрес.</w:t>
      </w:r>
    </w:p>
    <w:p w:rsidR="00A63E24" w:rsidRPr="008450CD" w:rsidRDefault="00A63E24" w:rsidP="00FB57C8">
      <w:pPr>
        <w:rPr>
          <w:szCs w:val="24"/>
        </w:rPr>
      </w:pPr>
      <w:r w:rsidRPr="008450CD">
        <w:rPr>
          <w:szCs w:val="24"/>
        </w:rPr>
        <w:t>9.</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подавшими</w:t>
      </w:r>
      <w:r w:rsidR="00E050BB" w:rsidRPr="008450CD">
        <w:rPr>
          <w:szCs w:val="24"/>
        </w:rPr>
        <w:t xml:space="preserve"> </w:t>
      </w:r>
      <w:r w:rsidRPr="008450CD">
        <w:rPr>
          <w:szCs w:val="24"/>
        </w:rPr>
        <w:t>заявления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учете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представлены</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устанавливающие</w:t>
      </w:r>
      <w:r w:rsidR="00E050BB" w:rsidRPr="008450CD">
        <w:rPr>
          <w:szCs w:val="24"/>
        </w:rPr>
        <w:t xml:space="preserve"> </w:t>
      </w:r>
      <w:r w:rsidRPr="008450CD">
        <w:rPr>
          <w:szCs w:val="24"/>
        </w:rPr>
        <w:t>или</w:t>
      </w:r>
      <w:r w:rsidR="00E050BB" w:rsidRPr="008450CD">
        <w:rPr>
          <w:szCs w:val="24"/>
        </w:rPr>
        <w:t xml:space="preserve"> </w:t>
      </w:r>
      <w:r w:rsidRPr="008450CD">
        <w:rPr>
          <w:szCs w:val="24"/>
        </w:rPr>
        <w:t>удостоверяющие</w:t>
      </w:r>
      <w:r w:rsidR="00E050BB" w:rsidRPr="008450CD">
        <w:rPr>
          <w:szCs w:val="24"/>
        </w:rPr>
        <w:t xml:space="preserve"> </w:t>
      </w:r>
      <w:r w:rsidRPr="008450CD">
        <w:rPr>
          <w:szCs w:val="24"/>
        </w:rPr>
        <w:t>их</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либо</w:t>
      </w:r>
      <w:r w:rsidR="00E050BB" w:rsidRPr="008450CD">
        <w:rPr>
          <w:szCs w:val="24"/>
        </w:rPr>
        <w:t xml:space="preserve"> </w:t>
      </w:r>
      <w:r w:rsidRPr="008450CD">
        <w:rPr>
          <w:szCs w:val="24"/>
        </w:rPr>
        <w:t>представленные</w:t>
      </w:r>
      <w:r w:rsidR="00E050BB" w:rsidRPr="008450CD">
        <w:rPr>
          <w:szCs w:val="24"/>
        </w:rPr>
        <w:t xml:space="preserve"> </w:t>
      </w:r>
      <w:r w:rsidRPr="008450CD">
        <w:rPr>
          <w:szCs w:val="24"/>
        </w:rPr>
        <w:t>ими</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не</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устанавливающими</w:t>
      </w:r>
      <w:r w:rsidR="00E050BB" w:rsidRPr="008450CD">
        <w:rPr>
          <w:szCs w:val="24"/>
        </w:rPr>
        <w:t xml:space="preserve"> </w:t>
      </w:r>
      <w:r w:rsidRPr="008450CD">
        <w:rPr>
          <w:szCs w:val="24"/>
        </w:rPr>
        <w:t>или</w:t>
      </w:r>
      <w:r w:rsidR="00E050BB" w:rsidRPr="008450CD">
        <w:rPr>
          <w:szCs w:val="24"/>
        </w:rPr>
        <w:t xml:space="preserve"> </w:t>
      </w:r>
      <w:r w:rsidRPr="008450CD">
        <w:rPr>
          <w:szCs w:val="24"/>
        </w:rPr>
        <w:t>удостоверяющими</w:t>
      </w:r>
      <w:r w:rsidR="00E050BB" w:rsidRPr="008450CD">
        <w:rPr>
          <w:szCs w:val="24"/>
        </w:rPr>
        <w:t xml:space="preserve"> </w:t>
      </w:r>
      <w:r w:rsidRPr="008450CD">
        <w:rPr>
          <w:szCs w:val="24"/>
        </w:rPr>
        <w:t>их</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исполнительный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данным</w:t>
      </w:r>
      <w:r w:rsidR="00E050BB" w:rsidRPr="008450CD">
        <w:rPr>
          <w:szCs w:val="24"/>
        </w:rPr>
        <w:t xml:space="preserve"> </w:t>
      </w:r>
      <w:r w:rsidRPr="008450CD">
        <w:rPr>
          <w:szCs w:val="24"/>
        </w:rPr>
        <w:t>лицам</w:t>
      </w:r>
      <w:r w:rsidR="00E050BB" w:rsidRPr="008450CD">
        <w:rPr>
          <w:szCs w:val="24"/>
        </w:rPr>
        <w:t xml:space="preserve"> </w:t>
      </w:r>
      <w:r w:rsidRPr="008450CD">
        <w:rPr>
          <w:szCs w:val="24"/>
        </w:rPr>
        <w:t>уведомления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этом</w:t>
      </w:r>
      <w:r w:rsidR="00E050BB" w:rsidRPr="008450CD">
        <w:rPr>
          <w:szCs w:val="24"/>
        </w:rPr>
        <w:t xml:space="preserve"> </w:t>
      </w:r>
      <w:r w:rsidRPr="008450CD">
        <w:rPr>
          <w:szCs w:val="24"/>
        </w:rPr>
        <w:t>в</w:t>
      </w:r>
      <w:r w:rsidR="00E050BB" w:rsidRPr="008450CD">
        <w:rPr>
          <w:szCs w:val="24"/>
        </w:rPr>
        <w:t xml:space="preserve"> </w:t>
      </w:r>
      <w:r w:rsidRPr="008450CD">
        <w:rPr>
          <w:szCs w:val="24"/>
        </w:rPr>
        <w:t>срок</w:t>
      </w:r>
      <w:r w:rsidR="00E050BB" w:rsidRPr="008450CD">
        <w:rPr>
          <w:szCs w:val="24"/>
        </w:rPr>
        <w:t xml:space="preserve"> </w:t>
      </w:r>
      <w:r w:rsidRPr="008450CD">
        <w:rPr>
          <w:szCs w:val="24"/>
        </w:rPr>
        <w:t>не</w:t>
      </w:r>
      <w:r w:rsidR="00E050BB" w:rsidRPr="008450CD">
        <w:rPr>
          <w:szCs w:val="24"/>
        </w:rPr>
        <w:t xml:space="preserve"> </w:t>
      </w:r>
      <w:r w:rsidRPr="008450CD">
        <w:rPr>
          <w:szCs w:val="24"/>
        </w:rPr>
        <w:t>позднее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в</w:t>
      </w:r>
      <w:r w:rsidR="00E050BB" w:rsidRPr="008450CD">
        <w:rPr>
          <w:szCs w:val="24"/>
        </w:rPr>
        <w:t xml:space="preserve"> </w:t>
      </w:r>
      <w:r w:rsidRPr="008450CD">
        <w:rPr>
          <w:szCs w:val="24"/>
        </w:rPr>
        <w:t>течение</w:t>
      </w:r>
      <w:r w:rsidR="00E050BB" w:rsidRPr="008450CD">
        <w:rPr>
          <w:szCs w:val="24"/>
        </w:rPr>
        <w:t xml:space="preserve"> </w:t>
      </w:r>
      <w:r w:rsidRPr="008450CD">
        <w:rPr>
          <w:szCs w:val="24"/>
        </w:rPr>
        <w:t>десяти</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поступления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заявлений.</w:t>
      </w:r>
    </w:p>
    <w:p w:rsidR="00A63E24" w:rsidRPr="008450CD" w:rsidRDefault="00A63E24" w:rsidP="00FB57C8">
      <w:pPr>
        <w:rPr>
          <w:szCs w:val="24"/>
        </w:rPr>
      </w:pPr>
      <w:r w:rsidRPr="008450CD">
        <w:rPr>
          <w:szCs w:val="24"/>
        </w:rPr>
        <w:t>10.</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правообладатели</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были</w:t>
      </w:r>
      <w:r w:rsidR="00E050BB" w:rsidRPr="008450CD">
        <w:rPr>
          <w:szCs w:val="24"/>
        </w:rPr>
        <w:t xml:space="preserve"> </w:t>
      </w:r>
      <w:r w:rsidRPr="008450CD">
        <w:rPr>
          <w:szCs w:val="24"/>
        </w:rPr>
        <w:t>выявлены,</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обращаются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суд</w:t>
      </w:r>
      <w:r w:rsidR="00E050BB" w:rsidRPr="008450CD">
        <w:rPr>
          <w:szCs w:val="24"/>
        </w:rPr>
        <w:t xml:space="preserve"> </w:t>
      </w:r>
      <w:r w:rsidRPr="008450CD">
        <w:rPr>
          <w:szCs w:val="24"/>
        </w:rPr>
        <w:t>с</w:t>
      </w:r>
      <w:r w:rsidR="00E050BB" w:rsidRPr="008450CD">
        <w:rPr>
          <w:szCs w:val="24"/>
        </w:rPr>
        <w:t xml:space="preserve"> </w:t>
      </w:r>
      <w:r w:rsidRPr="008450CD">
        <w:rPr>
          <w:szCs w:val="24"/>
        </w:rPr>
        <w:t>заявлением</w:t>
      </w:r>
      <w:r w:rsidR="00E050BB" w:rsidRPr="008450CD">
        <w:rPr>
          <w:szCs w:val="24"/>
        </w:rPr>
        <w:t xml:space="preserve"> </w:t>
      </w:r>
      <w:r w:rsidRPr="008450CD">
        <w:rPr>
          <w:szCs w:val="24"/>
        </w:rPr>
        <w:t>о</w:t>
      </w:r>
      <w:r w:rsidR="00E050BB" w:rsidRPr="008450CD">
        <w:rPr>
          <w:szCs w:val="24"/>
        </w:rPr>
        <w:t xml:space="preserve"> </w:t>
      </w:r>
      <w:r w:rsidRPr="008450CD">
        <w:rPr>
          <w:szCs w:val="24"/>
        </w:rPr>
        <w:t>признании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независимо</w:t>
      </w:r>
      <w:r w:rsidR="00E050BB" w:rsidRPr="008450CD">
        <w:rPr>
          <w:szCs w:val="24"/>
        </w:rPr>
        <w:t xml:space="preserve"> </w:t>
      </w:r>
      <w:r w:rsidRPr="008450CD">
        <w:rPr>
          <w:szCs w:val="24"/>
        </w:rPr>
        <w:t>от</w:t>
      </w:r>
      <w:r w:rsidR="00E050BB" w:rsidRPr="008450CD">
        <w:rPr>
          <w:szCs w:val="24"/>
        </w:rPr>
        <w:t xml:space="preserve"> </w:t>
      </w:r>
      <w:r w:rsidRPr="008450CD">
        <w:rPr>
          <w:szCs w:val="24"/>
        </w:rPr>
        <w:t>того,</w:t>
      </w:r>
      <w:r w:rsidR="00E050BB" w:rsidRPr="008450CD">
        <w:rPr>
          <w:szCs w:val="24"/>
        </w:rPr>
        <w:t xml:space="preserve"> </w:t>
      </w:r>
      <w:r w:rsidRPr="008450CD">
        <w:rPr>
          <w:szCs w:val="24"/>
        </w:rPr>
        <w:t>были</w:t>
      </w:r>
      <w:r w:rsidR="00E050BB" w:rsidRPr="008450CD">
        <w:rPr>
          <w:szCs w:val="24"/>
        </w:rPr>
        <w:t xml:space="preserve"> </w:t>
      </w:r>
      <w:r w:rsidRPr="008450CD">
        <w:rPr>
          <w:szCs w:val="24"/>
        </w:rPr>
        <w:t>ли</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поставлены</w:t>
      </w:r>
      <w:r w:rsidR="00E050BB" w:rsidRPr="008450CD">
        <w:rPr>
          <w:szCs w:val="24"/>
        </w:rPr>
        <w:t xml:space="preserve"> </w:t>
      </w:r>
      <w:r w:rsidRPr="008450CD">
        <w:rPr>
          <w:szCs w:val="24"/>
        </w:rPr>
        <w:t>на</w:t>
      </w:r>
      <w:r w:rsidR="00E050BB" w:rsidRPr="008450CD">
        <w:rPr>
          <w:szCs w:val="24"/>
        </w:rPr>
        <w:t xml:space="preserve"> </w:t>
      </w:r>
      <w:r w:rsidRPr="008450CD">
        <w:rPr>
          <w:szCs w:val="24"/>
        </w:rPr>
        <w:lastRenderedPageBreak/>
        <w:t>учет</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бесхозяйной</w:t>
      </w:r>
      <w:r w:rsidR="00E050BB" w:rsidRPr="008450CD">
        <w:rPr>
          <w:szCs w:val="24"/>
        </w:rPr>
        <w:t xml:space="preserve"> </w:t>
      </w:r>
      <w:r w:rsidRPr="008450CD">
        <w:rPr>
          <w:szCs w:val="24"/>
        </w:rPr>
        <w:t>недвижимой</w:t>
      </w:r>
      <w:r w:rsidR="00E050BB" w:rsidRPr="008450CD">
        <w:rPr>
          <w:szCs w:val="24"/>
        </w:rPr>
        <w:t xml:space="preserve"> </w:t>
      </w:r>
      <w:r w:rsidRPr="008450CD">
        <w:rPr>
          <w:szCs w:val="24"/>
        </w:rPr>
        <w:t>вещи.</w:t>
      </w:r>
      <w:r w:rsidR="00E050BB" w:rsidRPr="008450CD">
        <w:rPr>
          <w:szCs w:val="24"/>
        </w:rPr>
        <w:t xml:space="preserve"> </w:t>
      </w:r>
      <w:r w:rsidRPr="008450CD">
        <w:rPr>
          <w:szCs w:val="24"/>
        </w:rPr>
        <w:t>Признание</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препятствием</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предъявления</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11</w:t>
      </w:r>
      <w:r w:rsidR="00E050BB" w:rsidRPr="008450CD">
        <w:rPr>
          <w:szCs w:val="24"/>
        </w:rPr>
        <w:t xml:space="preserve"> </w:t>
      </w:r>
      <w:r w:rsidRPr="008450CD">
        <w:rPr>
          <w:szCs w:val="24"/>
        </w:rPr>
        <w:t>ст.</w:t>
      </w:r>
      <w:r w:rsidR="00E050BB" w:rsidRPr="008450CD">
        <w:rPr>
          <w:szCs w:val="24"/>
        </w:rPr>
        <w:t xml:space="preserve"> </w:t>
      </w:r>
      <w:r w:rsidRPr="008450CD">
        <w:rPr>
          <w:szCs w:val="24"/>
        </w:rPr>
        <w:t>1</w:t>
      </w:r>
      <w:r w:rsidR="008F1805" w:rsidRPr="008450CD">
        <w:rPr>
          <w:szCs w:val="24"/>
        </w:rPr>
        <w:t>5</w:t>
      </w:r>
      <w:r w:rsidRPr="008450CD">
        <w:rPr>
          <w:szCs w:val="24"/>
        </w:rPr>
        <w:t>.4</w:t>
      </w:r>
      <w:r w:rsidR="00E050BB" w:rsidRPr="008450CD">
        <w:rPr>
          <w:szCs w:val="24"/>
        </w:rPr>
        <w:t xml:space="preserve"> </w:t>
      </w:r>
      <w:r w:rsidRPr="008450CD">
        <w:rPr>
          <w:szCs w:val="24"/>
        </w:rPr>
        <w:t>Правил.</w:t>
      </w:r>
    </w:p>
    <w:p w:rsidR="00A63E24" w:rsidRPr="008450CD" w:rsidRDefault="00A63E24" w:rsidP="00FB57C8">
      <w:pPr>
        <w:rPr>
          <w:szCs w:val="24"/>
        </w:rPr>
      </w:pPr>
      <w:r w:rsidRPr="008450CD">
        <w:rPr>
          <w:szCs w:val="24"/>
        </w:rPr>
        <w:t>11.</w:t>
      </w:r>
      <w:r w:rsidR="00E050BB" w:rsidRPr="008450CD">
        <w:rPr>
          <w:szCs w:val="24"/>
        </w:rPr>
        <w:t xml:space="preserve"> </w:t>
      </w:r>
      <w:r w:rsidRPr="008450CD">
        <w:rPr>
          <w:szCs w:val="24"/>
        </w:rPr>
        <w:t>Правообладатели</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были</w:t>
      </w:r>
      <w:r w:rsidR="00E050BB" w:rsidRPr="008450CD">
        <w:rPr>
          <w:szCs w:val="24"/>
        </w:rPr>
        <w:t xml:space="preserve"> </w:t>
      </w:r>
      <w:r w:rsidRPr="008450CD">
        <w:rPr>
          <w:szCs w:val="24"/>
        </w:rPr>
        <w:t>выявлены</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имеют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требовать</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от</w:t>
      </w:r>
      <w:r w:rsidR="00E050BB" w:rsidRPr="008450CD">
        <w:rPr>
          <w:szCs w:val="24"/>
        </w:rPr>
        <w:t xml:space="preserve"> </w:t>
      </w:r>
      <w:r w:rsidRPr="008450CD">
        <w:rPr>
          <w:szCs w:val="24"/>
        </w:rPr>
        <w:t>лица,</w:t>
      </w:r>
      <w:r w:rsidR="00E050BB" w:rsidRPr="008450CD">
        <w:rPr>
          <w:szCs w:val="24"/>
        </w:rPr>
        <w:t xml:space="preserve"> </w:t>
      </w:r>
      <w:r w:rsidRPr="008450CD">
        <w:rPr>
          <w:szCs w:val="24"/>
        </w:rPr>
        <w:t>которому</w:t>
      </w:r>
      <w:r w:rsidR="00E050BB" w:rsidRPr="008450CD">
        <w:rPr>
          <w:szCs w:val="24"/>
        </w:rPr>
        <w:t xml:space="preserve"> </w:t>
      </w:r>
      <w:r w:rsidRPr="008450CD">
        <w:rPr>
          <w:szCs w:val="24"/>
        </w:rPr>
        <w:t>предоставлены</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которым</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предоставлены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праве</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либо</w:t>
      </w:r>
      <w:r w:rsidR="00E050BB" w:rsidRPr="008450CD">
        <w:rPr>
          <w:szCs w:val="24"/>
        </w:rPr>
        <w:t xml:space="preserve"> </w:t>
      </w:r>
      <w:r w:rsidRPr="008450CD">
        <w:rPr>
          <w:szCs w:val="24"/>
        </w:rPr>
        <w:t>при</w:t>
      </w:r>
      <w:r w:rsidR="00E050BB" w:rsidRPr="008450CD">
        <w:rPr>
          <w:szCs w:val="24"/>
        </w:rPr>
        <w:t xml:space="preserve"> </w:t>
      </w:r>
      <w:r w:rsidRPr="008450CD">
        <w:rPr>
          <w:szCs w:val="24"/>
        </w:rPr>
        <w:t>отсутствии</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лица</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требовать</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соответственно</w:t>
      </w:r>
      <w:r w:rsidR="00E050BB" w:rsidRPr="008450CD">
        <w:rPr>
          <w:szCs w:val="24"/>
        </w:rPr>
        <w:t xml:space="preserve"> </w:t>
      </w:r>
      <w:r w:rsidRPr="008450CD">
        <w:rPr>
          <w:szCs w:val="24"/>
        </w:rPr>
        <w:t>казны</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казны</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казны</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Возврат</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прежним</w:t>
      </w:r>
      <w:r w:rsidR="00E050BB" w:rsidRPr="008450CD">
        <w:rPr>
          <w:szCs w:val="24"/>
        </w:rPr>
        <w:t xml:space="preserve"> </w:t>
      </w:r>
      <w:r w:rsidRPr="008450CD">
        <w:rPr>
          <w:szCs w:val="24"/>
        </w:rPr>
        <w:t>правообладателям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осуществляется.</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.5.</w:t>
      </w:r>
      <w:r w:rsidR="00E050BB" w:rsidRPr="008450CD">
        <w:rPr>
          <w:szCs w:val="24"/>
          <w:u w:val="single"/>
        </w:rPr>
        <w:t xml:space="preserve"> </w:t>
      </w:r>
      <w:r w:rsidRPr="008450CD">
        <w:rPr>
          <w:szCs w:val="24"/>
          <w:u w:val="single"/>
        </w:rPr>
        <w:t>Решение</w:t>
      </w:r>
      <w:r w:rsidR="00E050BB" w:rsidRPr="008450CD">
        <w:rPr>
          <w:szCs w:val="24"/>
          <w:u w:val="single"/>
        </w:rPr>
        <w:t xml:space="preserve"> </w:t>
      </w:r>
      <w:r w:rsidRPr="008450CD">
        <w:rPr>
          <w:szCs w:val="24"/>
          <w:u w:val="single"/>
        </w:rPr>
        <w:t>об</w:t>
      </w:r>
      <w:r w:rsidR="00E050BB" w:rsidRPr="008450CD">
        <w:rPr>
          <w:szCs w:val="24"/>
          <w:u w:val="single"/>
        </w:rPr>
        <w:t xml:space="preserve"> </w:t>
      </w:r>
      <w:r w:rsidRPr="008450CD">
        <w:rPr>
          <w:szCs w:val="24"/>
          <w:u w:val="single"/>
        </w:rPr>
        <w:t>изъятии</w:t>
      </w:r>
      <w:r w:rsidR="00E050BB" w:rsidRPr="008450CD">
        <w:rPr>
          <w:szCs w:val="24"/>
          <w:u w:val="single"/>
        </w:rPr>
        <w:t xml:space="preserve"> </w:t>
      </w:r>
      <w:r w:rsidRPr="008450CD">
        <w:rPr>
          <w:szCs w:val="24"/>
          <w:u w:val="single"/>
        </w:rPr>
        <w:t>земельных</w:t>
      </w:r>
      <w:r w:rsidR="00E050BB" w:rsidRPr="008450CD">
        <w:rPr>
          <w:szCs w:val="24"/>
          <w:u w:val="single"/>
        </w:rPr>
        <w:t xml:space="preserve"> </w:t>
      </w:r>
      <w:r w:rsidRPr="008450CD">
        <w:rPr>
          <w:szCs w:val="24"/>
          <w:u w:val="single"/>
        </w:rPr>
        <w:t>участков</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одного</w:t>
      </w:r>
      <w:r w:rsidR="00E050BB" w:rsidRPr="008450CD">
        <w:rPr>
          <w:szCs w:val="24"/>
        </w:rPr>
        <w:t xml:space="preserve"> </w:t>
      </w:r>
      <w:r w:rsidRPr="008450CD">
        <w:rPr>
          <w:szCs w:val="24"/>
        </w:rPr>
        <w:t>или</w:t>
      </w:r>
      <w:r w:rsidR="00E050BB" w:rsidRPr="008450CD">
        <w:rPr>
          <w:szCs w:val="24"/>
        </w:rPr>
        <w:t xml:space="preserve"> </w:t>
      </w:r>
      <w:r w:rsidRPr="008450CD">
        <w:rPr>
          <w:szCs w:val="24"/>
        </w:rPr>
        <w:t>нескольких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образованию.</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принимается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всех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завершено),</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не</w:t>
      </w:r>
      <w:r w:rsidR="00E050BB" w:rsidRPr="008450CD">
        <w:rPr>
          <w:szCs w:val="24"/>
        </w:rPr>
        <w:t xml:space="preserve"> </w:t>
      </w:r>
      <w:r w:rsidRPr="008450CD">
        <w:rPr>
          <w:szCs w:val="24"/>
        </w:rPr>
        <w:t>противоречит</w:t>
      </w:r>
      <w:r w:rsidR="00E050BB" w:rsidRPr="008450CD">
        <w:rPr>
          <w:szCs w:val="24"/>
        </w:rPr>
        <w:t xml:space="preserve"> </w:t>
      </w:r>
      <w:r w:rsidRPr="008450CD">
        <w:rPr>
          <w:szCs w:val="24"/>
        </w:rPr>
        <w:t>цели</w:t>
      </w:r>
      <w:r w:rsidR="00E050BB" w:rsidRPr="008450CD">
        <w:rPr>
          <w:szCs w:val="24"/>
        </w:rPr>
        <w:t xml:space="preserve"> </w:t>
      </w:r>
      <w:r w:rsidRPr="008450CD">
        <w:rPr>
          <w:szCs w:val="24"/>
        </w:rPr>
        <w:t>изъятия.</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всех</w:t>
      </w:r>
      <w:r w:rsidR="00E050BB" w:rsidRPr="008450CD">
        <w:rPr>
          <w:szCs w:val="24"/>
        </w:rPr>
        <w:t xml:space="preserve"> </w:t>
      </w:r>
      <w:r w:rsidRPr="008450CD">
        <w:rPr>
          <w:szCs w:val="24"/>
        </w:rPr>
        <w:t>или</w:t>
      </w:r>
      <w:r w:rsidR="00E050BB" w:rsidRPr="008450CD">
        <w:rPr>
          <w:szCs w:val="24"/>
        </w:rPr>
        <w:t xml:space="preserve"> </w:t>
      </w:r>
      <w:r w:rsidRPr="008450CD">
        <w:rPr>
          <w:szCs w:val="24"/>
        </w:rPr>
        <w:t>некоторых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зоны</w:t>
      </w:r>
      <w:r w:rsidR="00E050BB" w:rsidRPr="008450CD">
        <w:rPr>
          <w:szCs w:val="24"/>
        </w:rPr>
        <w:t xml:space="preserve"> </w:t>
      </w:r>
      <w:r w:rsidRPr="008450CD">
        <w:rPr>
          <w:szCs w:val="24"/>
        </w:rPr>
        <w:t>планируемого</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изъятие.</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В</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должны</w:t>
      </w:r>
      <w:r w:rsidR="00E050BB" w:rsidRPr="008450CD">
        <w:rPr>
          <w:szCs w:val="24"/>
        </w:rPr>
        <w:t xml:space="preserve"> </w:t>
      </w:r>
      <w:r w:rsidRPr="008450CD">
        <w:rPr>
          <w:szCs w:val="24"/>
        </w:rPr>
        <w:t>быть</w:t>
      </w:r>
      <w:r w:rsidR="00E050BB" w:rsidRPr="008450CD">
        <w:rPr>
          <w:szCs w:val="24"/>
        </w:rPr>
        <w:t xml:space="preserve"> </w:t>
      </w:r>
      <w:r w:rsidRPr="008450CD">
        <w:rPr>
          <w:szCs w:val="24"/>
        </w:rPr>
        <w:t>указаны</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образованию,</w:t>
      </w:r>
      <w:r w:rsidR="00E050BB" w:rsidRPr="008450CD">
        <w:rPr>
          <w:szCs w:val="24"/>
        </w:rPr>
        <w:t xml:space="preserve"> </w:t>
      </w:r>
      <w:r w:rsidRPr="008450CD">
        <w:rPr>
          <w:szCs w:val="24"/>
        </w:rPr>
        <w:t>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цель</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реквизиты</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которыми</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принимается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поданного</w:t>
      </w:r>
      <w:r w:rsidR="00E050BB" w:rsidRPr="008450CD">
        <w:rPr>
          <w:szCs w:val="24"/>
        </w:rPr>
        <w:t xml:space="preserve"> </w:t>
      </w:r>
      <w:r w:rsidRPr="008450CD">
        <w:rPr>
          <w:szCs w:val="24"/>
        </w:rPr>
        <w:t>лицом,</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3</w:t>
      </w:r>
      <w:r w:rsidR="00E050BB" w:rsidRPr="008450CD">
        <w:rPr>
          <w:szCs w:val="24"/>
        </w:rPr>
        <w:t xml:space="preserve"> </w:t>
      </w:r>
      <w:r w:rsidRPr="008450CD">
        <w:rPr>
          <w:szCs w:val="24"/>
        </w:rPr>
        <w:t>ст.</w:t>
      </w:r>
      <w:r w:rsidR="00E050BB" w:rsidRPr="008450CD">
        <w:rPr>
          <w:szCs w:val="24"/>
        </w:rPr>
        <w:t xml:space="preserve"> </w:t>
      </w:r>
      <w:r w:rsidRPr="008450CD">
        <w:rPr>
          <w:szCs w:val="24"/>
        </w:rPr>
        <w:t>15.3</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в</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указывается</w:t>
      </w:r>
      <w:r w:rsidR="00E050BB" w:rsidRPr="008450CD">
        <w:rPr>
          <w:szCs w:val="24"/>
        </w:rPr>
        <w:t xml:space="preserve"> </w:t>
      </w:r>
      <w:r w:rsidRPr="008450CD">
        <w:rPr>
          <w:szCs w:val="24"/>
        </w:rPr>
        <w:t>это</w:t>
      </w:r>
      <w:r w:rsidR="00E050BB" w:rsidRPr="008450CD">
        <w:rPr>
          <w:szCs w:val="24"/>
        </w:rPr>
        <w:t xml:space="preserve"> </w:t>
      </w:r>
      <w:r w:rsidRPr="008450CD">
        <w:rPr>
          <w:szCs w:val="24"/>
        </w:rPr>
        <w:t>лицо.</w:t>
      </w:r>
      <w:r w:rsidR="00E050BB" w:rsidRPr="008450CD">
        <w:rPr>
          <w:szCs w:val="24"/>
        </w:rPr>
        <w:t xml:space="preserve"> </w:t>
      </w:r>
      <w:r w:rsidRPr="008450CD">
        <w:rPr>
          <w:szCs w:val="24"/>
        </w:rPr>
        <w:t>В</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указываются</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гражданским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не</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сервитуты,</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установлены</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сохраняются.</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К</w:t>
      </w:r>
      <w:r w:rsidR="00E050BB" w:rsidRPr="008450CD">
        <w:rPr>
          <w:szCs w:val="24"/>
        </w:rPr>
        <w:t xml:space="preserve"> </w:t>
      </w:r>
      <w:r w:rsidRPr="008450CD">
        <w:rPr>
          <w:szCs w:val="24"/>
        </w:rPr>
        <w:t>решению</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прилагается</w:t>
      </w:r>
      <w:r w:rsidR="00E050BB" w:rsidRPr="008450CD">
        <w:rPr>
          <w:szCs w:val="24"/>
        </w:rPr>
        <w:t xml:space="preserve"> </w:t>
      </w:r>
      <w:r w:rsidRPr="008450CD">
        <w:rPr>
          <w:szCs w:val="24"/>
        </w:rPr>
        <w:t>схема</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предстоит</w:t>
      </w:r>
      <w:r w:rsidR="00E050BB" w:rsidRPr="008450CD">
        <w:rPr>
          <w:szCs w:val="24"/>
        </w:rPr>
        <w:t xml:space="preserve"> </w:t>
      </w:r>
      <w:r w:rsidRPr="008450CD">
        <w:rPr>
          <w:szCs w:val="24"/>
        </w:rPr>
        <w:t>образовать</w:t>
      </w:r>
      <w:r w:rsidR="00E050BB" w:rsidRPr="008450CD">
        <w:rPr>
          <w:szCs w:val="24"/>
        </w:rPr>
        <w:t xml:space="preserve"> </w:t>
      </w:r>
      <w:r w:rsidRPr="008450CD">
        <w:rPr>
          <w:szCs w:val="24"/>
        </w:rPr>
        <w:t>и</w:t>
      </w:r>
      <w:r w:rsidR="00E050BB" w:rsidRPr="008450CD">
        <w:rPr>
          <w:szCs w:val="24"/>
        </w:rPr>
        <w:t xml:space="preserve"> </w:t>
      </w:r>
      <w:r w:rsidRPr="008450CD">
        <w:rPr>
          <w:szCs w:val="24"/>
        </w:rPr>
        <w:t>отсутствует</w:t>
      </w:r>
      <w:r w:rsidR="00E050BB" w:rsidRPr="008450CD">
        <w:rPr>
          <w:szCs w:val="24"/>
        </w:rPr>
        <w:t xml:space="preserve"> </w:t>
      </w:r>
      <w:r w:rsidRPr="008450CD">
        <w:rPr>
          <w:szCs w:val="24"/>
        </w:rPr>
        <w:t>утвержденный</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этом</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должно</w:t>
      </w:r>
      <w:r w:rsidR="00E050BB" w:rsidRPr="008450CD">
        <w:rPr>
          <w:szCs w:val="24"/>
        </w:rPr>
        <w:t xml:space="preserve"> </w:t>
      </w:r>
      <w:r w:rsidRPr="008450CD">
        <w:rPr>
          <w:szCs w:val="24"/>
        </w:rPr>
        <w:t>содержать</w:t>
      </w:r>
      <w:r w:rsidR="00E050BB" w:rsidRPr="008450CD">
        <w:rPr>
          <w:szCs w:val="24"/>
        </w:rPr>
        <w:t xml:space="preserve"> </w:t>
      </w:r>
      <w:r w:rsidRPr="008450CD">
        <w:rPr>
          <w:szCs w:val="24"/>
        </w:rPr>
        <w:t>указание</w:t>
      </w:r>
      <w:r w:rsidR="00E050BB" w:rsidRPr="008450CD">
        <w:rPr>
          <w:szCs w:val="24"/>
        </w:rPr>
        <w:t xml:space="preserve"> </w:t>
      </w:r>
      <w:r w:rsidRPr="008450CD">
        <w:rPr>
          <w:szCs w:val="24"/>
        </w:rPr>
        <w:t>на</w:t>
      </w:r>
      <w:r w:rsidR="00E050BB" w:rsidRPr="008450CD">
        <w:rPr>
          <w:szCs w:val="24"/>
        </w:rPr>
        <w:t xml:space="preserve"> </w:t>
      </w:r>
      <w:r w:rsidRPr="008450CD">
        <w:rPr>
          <w:szCs w:val="24"/>
        </w:rPr>
        <w:t>утверждение</w:t>
      </w:r>
      <w:r w:rsidR="00E050BB" w:rsidRPr="008450CD">
        <w:rPr>
          <w:szCs w:val="24"/>
        </w:rPr>
        <w:t xml:space="preserve"> </w:t>
      </w:r>
      <w:r w:rsidRPr="008450CD">
        <w:rPr>
          <w:szCs w:val="24"/>
        </w:rPr>
        <w:t>схемы</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принявшие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по</w:t>
      </w:r>
      <w:r w:rsidR="00E050BB" w:rsidRPr="008450CD">
        <w:rPr>
          <w:szCs w:val="24"/>
        </w:rPr>
        <w:t xml:space="preserve"> </w:t>
      </w:r>
      <w:r w:rsidRPr="008450CD">
        <w:rPr>
          <w:szCs w:val="24"/>
        </w:rPr>
        <w:t>результатам</w:t>
      </w:r>
      <w:r w:rsidR="00E050BB" w:rsidRPr="008450CD">
        <w:rPr>
          <w:szCs w:val="24"/>
        </w:rPr>
        <w:t xml:space="preserve"> </w:t>
      </w:r>
      <w:r w:rsidRPr="008450CD">
        <w:rPr>
          <w:szCs w:val="24"/>
        </w:rPr>
        <w:t>выявления</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переговоров</w:t>
      </w:r>
      <w:r w:rsidR="00E050BB" w:rsidRPr="008450CD">
        <w:rPr>
          <w:szCs w:val="24"/>
        </w:rPr>
        <w:t xml:space="preserve"> </w:t>
      </w:r>
      <w:r w:rsidRPr="008450CD">
        <w:rPr>
          <w:szCs w:val="24"/>
        </w:rPr>
        <w:t>с</w:t>
      </w:r>
      <w:r w:rsidR="00E050BB" w:rsidRPr="008450CD">
        <w:rPr>
          <w:szCs w:val="24"/>
        </w:rPr>
        <w:t xml:space="preserve"> </w:t>
      </w:r>
      <w:r w:rsidRPr="008450CD">
        <w:rPr>
          <w:szCs w:val="24"/>
        </w:rPr>
        <w:t>ними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w:t>
      </w:r>
      <w:r w:rsidR="00E050BB" w:rsidRPr="008450CD">
        <w:rPr>
          <w:szCs w:val="24"/>
        </w:rPr>
        <w:t xml:space="preserve"> </w:t>
      </w:r>
      <w:r w:rsidRPr="008450CD">
        <w:rPr>
          <w:szCs w:val="24"/>
        </w:rPr>
        <w:t>согласованию</w:t>
      </w:r>
      <w:r w:rsidR="00E050BB" w:rsidRPr="008450CD">
        <w:rPr>
          <w:szCs w:val="24"/>
        </w:rPr>
        <w:t xml:space="preserve"> </w:t>
      </w:r>
      <w:r w:rsidRPr="008450CD">
        <w:rPr>
          <w:szCs w:val="24"/>
        </w:rPr>
        <w:t>с</w:t>
      </w:r>
      <w:r w:rsidR="00E050BB" w:rsidRPr="008450CD">
        <w:rPr>
          <w:szCs w:val="24"/>
        </w:rPr>
        <w:t xml:space="preserve"> </w:t>
      </w:r>
      <w:r w:rsidRPr="008450CD">
        <w:rPr>
          <w:szCs w:val="24"/>
        </w:rPr>
        <w:t>лицом,</w:t>
      </w:r>
      <w:r w:rsidR="00E050BB" w:rsidRPr="008450CD">
        <w:rPr>
          <w:szCs w:val="24"/>
        </w:rPr>
        <w:t xml:space="preserve"> </w:t>
      </w:r>
      <w:r w:rsidRPr="008450CD">
        <w:rPr>
          <w:szCs w:val="24"/>
        </w:rPr>
        <w:t>подавшим</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(при</w:t>
      </w:r>
      <w:r w:rsidR="00E050BB" w:rsidRPr="008450CD">
        <w:rPr>
          <w:szCs w:val="24"/>
        </w:rPr>
        <w:t xml:space="preserve"> </w:t>
      </w:r>
      <w:r w:rsidRPr="008450CD">
        <w:rPr>
          <w:szCs w:val="24"/>
        </w:rPr>
        <w:t>его</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утвердить</w:t>
      </w:r>
      <w:r w:rsidR="00E050BB" w:rsidRPr="008450CD">
        <w:rPr>
          <w:szCs w:val="24"/>
        </w:rPr>
        <w:t xml:space="preserve"> </w:t>
      </w:r>
      <w:r w:rsidRPr="008450CD">
        <w:rPr>
          <w:szCs w:val="24"/>
        </w:rPr>
        <w:t>иной</w:t>
      </w:r>
      <w:r w:rsidR="00E050BB" w:rsidRPr="008450CD">
        <w:rPr>
          <w:szCs w:val="24"/>
        </w:rPr>
        <w:t xml:space="preserve"> </w:t>
      </w:r>
      <w:r w:rsidRPr="008450CD">
        <w:rPr>
          <w:szCs w:val="24"/>
        </w:rPr>
        <w:t>вариант</w:t>
      </w:r>
      <w:r w:rsidR="00E050BB" w:rsidRPr="008450CD">
        <w:rPr>
          <w:szCs w:val="24"/>
        </w:rPr>
        <w:t xml:space="preserve"> </w:t>
      </w:r>
      <w:r w:rsidRPr="008450CD">
        <w:rPr>
          <w:szCs w:val="24"/>
        </w:rPr>
        <w:t>схемы</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выморочным</w:t>
      </w:r>
      <w:r w:rsidR="00E050BB" w:rsidRPr="008450CD">
        <w:rPr>
          <w:szCs w:val="24"/>
        </w:rPr>
        <w:t xml:space="preserve"> </w:t>
      </w:r>
      <w:r w:rsidRPr="008450CD">
        <w:rPr>
          <w:szCs w:val="24"/>
        </w:rPr>
        <w:t>имуществом</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отсутствуют</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являющиеся</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собственностью</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находящиеся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пользовании</w:t>
      </w:r>
      <w:r w:rsidR="00E050BB" w:rsidRPr="008450CD">
        <w:rPr>
          <w:szCs w:val="24"/>
        </w:rPr>
        <w:t xml:space="preserve"> </w:t>
      </w:r>
      <w:r w:rsidRPr="008450CD">
        <w:rPr>
          <w:szCs w:val="24"/>
        </w:rPr>
        <w:t>третьих</w:t>
      </w:r>
      <w:r w:rsidR="00E050BB" w:rsidRPr="008450CD">
        <w:rPr>
          <w:szCs w:val="24"/>
        </w:rPr>
        <w:t xml:space="preserve"> </w:t>
      </w:r>
      <w:r w:rsidRPr="008450CD">
        <w:rPr>
          <w:szCs w:val="24"/>
        </w:rPr>
        <w:t>лиц;</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находятся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обременены</w:t>
      </w:r>
      <w:r w:rsidR="00E050BB" w:rsidRPr="008450CD">
        <w:rPr>
          <w:szCs w:val="24"/>
        </w:rPr>
        <w:t xml:space="preserve"> </w:t>
      </w:r>
      <w:r w:rsidRPr="008450CD">
        <w:rPr>
          <w:szCs w:val="24"/>
        </w:rPr>
        <w:t>правами</w:t>
      </w:r>
      <w:r w:rsidR="00E050BB" w:rsidRPr="008450CD">
        <w:rPr>
          <w:szCs w:val="24"/>
        </w:rPr>
        <w:t xml:space="preserve"> </w:t>
      </w:r>
      <w:r w:rsidRPr="008450CD">
        <w:rPr>
          <w:szCs w:val="24"/>
        </w:rPr>
        <w:t>третьих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lastRenderedPageBreak/>
        <w:t>отсутствуют</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являющиеся</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собственностью</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находящиеся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пользовании</w:t>
      </w:r>
      <w:r w:rsidR="00E050BB" w:rsidRPr="008450CD">
        <w:rPr>
          <w:szCs w:val="24"/>
        </w:rPr>
        <w:t xml:space="preserve"> </w:t>
      </w:r>
      <w:r w:rsidRPr="008450CD">
        <w:rPr>
          <w:szCs w:val="24"/>
        </w:rPr>
        <w:t>третьих</w:t>
      </w:r>
      <w:r w:rsidR="00E050BB" w:rsidRPr="008450CD">
        <w:rPr>
          <w:szCs w:val="24"/>
        </w:rPr>
        <w:t xml:space="preserve"> </w:t>
      </w:r>
      <w:r w:rsidRPr="008450CD">
        <w:rPr>
          <w:szCs w:val="24"/>
        </w:rPr>
        <w:t>лиц;</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находятся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обременены</w:t>
      </w:r>
      <w:r w:rsidR="00E050BB" w:rsidRPr="008450CD">
        <w:rPr>
          <w:szCs w:val="24"/>
        </w:rPr>
        <w:t xml:space="preserve"> </w:t>
      </w:r>
      <w:r w:rsidRPr="008450CD">
        <w:rPr>
          <w:szCs w:val="24"/>
        </w:rPr>
        <w:t>правами</w:t>
      </w:r>
      <w:r w:rsidR="00E050BB" w:rsidRPr="008450CD">
        <w:rPr>
          <w:szCs w:val="24"/>
        </w:rPr>
        <w:t xml:space="preserve"> </w:t>
      </w:r>
      <w:r w:rsidRPr="008450CD">
        <w:rPr>
          <w:szCs w:val="24"/>
        </w:rPr>
        <w:t>третьих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выморочным</w:t>
      </w:r>
      <w:r w:rsidR="00E050BB" w:rsidRPr="008450CD">
        <w:rPr>
          <w:szCs w:val="24"/>
        </w:rPr>
        <w:t xml:space="preserve"> </w:t>
      </w:r>
      <w:r w:rsidRPr="008450CD">
        <w:rPr>
          <w:szCs w:val="24"/>
        </w:rPr>
        <w:t>или</w:t>
      </w:r>
      <w:r w:rsidR="00E050BB" w:rsidRPr="008450CD">
        <w:rPr>
          <w:szCs w:val="24"/>
        </w:rPr>
        <w:t xml:space="preserve"> </w:t>
      </w:r>
      <w:r w:rsidRPr="008450CD">
        <w:rPr>
          <w:szCs w:val="24"/>
        </w:rPr>
        <w:t>бесхозяйным</w:t>
      </w:r>
      <w:r w:rsidR="00E050BB" w:rsidRPr="008450CD">
        <w:rPr>
          <w:szCs w:val="24"/>
        </w:rPr>
        <w:t xml:space="preserve"> </w:t>
      </w:r>
      <w:r w:rsidRPr="008450CD">
        <w:rPr>
          <w:szCs w:val="24"/>
        </w:rPr>
        <w:t>имуществом.</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Отсутствие</w:t>
      </w:r>
      <w:r w:rsidR="00E050BB" w:rsidRPr="008450CD">
        <w:rPr>
          <w:szCs w:val="24"/>
        </w:rPr>
        <w:t xml:space="preserve"> </w:t>
      </w:r>
      <w:r w:rsidRPr="008450CD">
        <w:rPr>
          <w:szCs w:val="24"/>
        </w:rPr>
        <w:t>в</w:t>
      </w:r>
      <w:r w:rsidR="00E050BB" w:rsidRPr="008450CD">
        <w:rPr>
          <w:szCs w:val="24"/>
        </w:rPr>
        <w:t xml:space="preserve"> </w:t>
      </w:r>
      <w:r w:rsidRPr="008450CD">
        <w:rPr>
          <w:szCs w:val="24"/>
        </w:rPr>
        <w:t>Едином</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реестре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w:t>
      </w:r>
      <w:r w:rsidR="00E050BB" w:rsidRPr="008450CD">
        <w:rPr>
          <w:szCs w:val="24"/>
        </w:rPr>
        <w:t xml:space="preserve"> </w:t>
      </w:r>
      <w:r w:rsidRPr="008450CD">
        <w:rPr>
          <w:szCs w:val="24"/>
        </w:rPr>
        <w:t>зарегистрированных</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отсутствие</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кадастре</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w:t>
      </w:r>
      <w:r w:rsidR="00E050BB" w:rsidRPr="008450CD">
        <w:rPr>
          <w:szCs w:val="24"/>
        </w:rPr>
        <w:t xml:space="preserve"> </w:t>
      </w:r>
      <w:r w:rsidRPr="008450CD">
        <w:rPr>
          <w:szCs w:val="24"/>
        </w:rPr>
        <w:t>координатах</w:t>
      </w:r>
      <w:r w:rsidR="00E050BB" w:rsidRPr="008450CD">
        <w:rPr>
          <w:szCs w:val="24"/>
        </w:rPr>
        <w:t xml:space="preserve"> </w:t>
      </w:r>
      <w:r w:rsidRPr="008450CD">
        <w:rPr>
          <w:szCs w:val="24"/>
        </w:rPr>
        <w:t>характерных</w:t>
      </w:r>
      <w:r w:rsidR="00E050BB" w:rsidRPr="008450CD">
        <w:rPr>
          <w:szCs w:val="24"/>
        </w:rPr>
        <w:t xml:space="preserve"> </w:t>
      </w:r>
      <w:r w:rsidRPr="008450CD">
        <w:rPr>
          <w:szCs w:val="24"/>
        </w:rPr>
        <w:t>точек</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об</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объектах</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либо</w:t>
      </w:r>
      <w:r w:rsidR="00E050BB" w:rsidRPr="008450CD">
        <w:rPr>
          <w:szCs w:val="24"/>
        </w:rPr>
        <w:t xml:space="preserve"> </w:t>
      </w:r>
      <w:r w:rsidRPr="008450CD">
        <w:rPr>
          <w:szCs w:val="24"/>
        </w:rPr>
        <w:t>пересечение</w:t>
      </w:r>
      <w:r w:rsidR="00E050BB" w:rsidRPr="008450CD">
        <w:rPr>
          <w:szCs w:val="24"/>
        </w:rPr>
        <w:t xml:space="preserve"> </w:t>
      </w:r>
      <w:r w:rsidRPr="008450CD">
        <w:rPr>
          <w:szCs w:val="24"/>
        </w:rPr>
        <w:t>одной</w:t>
      </w:r>
      <w:r w:rsidR="00E050BB" w:rsidRPr="008450CD">
        <w:rPr>
          <w:szCs w:val="24"/>
        </w:rPr>
        <w:t xml:space="preserve"> </w:t>
      </w:r>
      <w:r w:rsidRPr="008450CD">
        <w:rPr>
          <w:szCs w:val="24"/>
        </w:rPr>
        <w:t>из</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подлежащего</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одной</w:t>
      </w:r>
      <w:r w:rsidR="00E050BB" w:rsidRPr="008450CD">
        <w:rPr>
          <w:szCs w:val="24"/>
        </w:rPr>
        <w:t xml:space="preserve"> </w:t>
      </w:r>
      <w:r w:rsidRPr="008450CD">
        <w:rPr>
          <w:szCs w:val="24"/>
        </w:rPr>
        <w:t>из</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другого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кадастровыми</w:t>
      </w:r>
      <w:r w:rsidR="00E050BB" w:rsidRPr="008450CD">
        <w:rPr>
          <w:szCs w:val="24"/>
        </w:rPr>
        <w:t xml:space="preserve"> </w:t>
      </w:r>
      <w:r w:rsidRPr="008450CD">
        <w:rPr>
          <w:szCs w:val="24"/>
        </w:rPr>
        <w:t>сведениями</w:t>
      </w:r>
      <w:r w:rsidR="00E050BB" w:rsidRPr="008450CD">
        <w:rPr>
          <w:szCs w:val="24"/>
        </w:rPr>
        <w:t xml:space="preserve"> </w:t>
      </w:r>
      <w:r w:rsidRPr="008450CD">
        <w:rPr>
          <w:szCs w:val="24"/>
        </w:rPr>
        <w:t>о</w:t>
      </w:r>
      <w:r w:rsidR="00E050BB" w:rsidRPr="008450CD">
        <w:rPr>
          <w:szCs w:val="24"/>
        </w:rPr>
        <w:t xml:space="preserve"> </w:t>
      </w:r>
      <w:r w:rsidRPr="008450CD">
        <w:rPr>
          <w:szCs w:val="24"/>
        </w:rPr>
        <w:t>последнем,</w:t>
      </w:r>
      <w:r w:rsidR="00E050BB" w:rsidRPr="008450CD">
        <w:rPr>
          <w:szCs w:val="24"/>
        </w:rPr>
        <w:t xml:space="preserve"> </w:t>
      </w:r>
      <w:r w:rsidRPr="008450CD">
        <w:rPr>
          <w:szCs w:val="24"/>
        </w:rPr>
        <w:t>наличие</w:t>
      </w:r>
      <w:r w:rsidR="00E050BB" w:rsidRPr="008450CD">
        <w:rPr>
          <w:szCs w:val="24"/>
        </w:rPr>
        <w:t xml:space="preserve"> </w:t>
      </w:r>
      <w:r w:rsidRPr="008450CD">
        <w:rPr>
          <w:szCs w:val="24"/>
        </w:rPr>
        <w:t>споров</w:t>
      </w:r>
      <w:r w:rsidR="00E050BB" w:rsidRPr="008450CD">
        <w:rPr>
          <w:szCs w:val="24"/>
        </w:rPr>
        <w:t xml:space="preserve"> </w:t>
      </w:r>
      <w:r w:rsidRPr="008450CD">
        <w:rPr>
          <w:szCs w:val="24"/>
        </w:rPr>
        <w:t>о</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не</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препятствием</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принятия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p>
    <w:p w:rsidR="00A63E24" w:rsidRPr="008450CD" w:rsidRDefault="00A63E24" w:rsidP="00FB57C8">
      <w:pPr>
        <w:rPr>
          <w:szCs w:val="24"/>
        </w:rPr>
      </w:pPr>
      <w:r w:rsidRPr="008450CD">
        <w:rPr>
          <w:szCs w:val="24"/>
        </w:rPr>
        <w:t>9.</w:t>
      </w:r>
      <w:r w:rsidR="00E050BB" w:rsidRPr="008450CD">
        <w:rPr>
          <w:szCs w:val="24"/>
        </w:rPr>
        <w:t xml:space="preserve"> </w:t>
      </w:r>
      <w:r w:rsidRPr="008450CD">
        <w:rPr>
          <w:szCs w:val="24"/>
        </w:rPr>
        <w:t>Переход</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из</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новых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не</w:t>
      </w:r>
      <w:r w:rsidR="00E050BB" w:rsidRPr="008450CD">
        <w:rPr>
          <w:szCs w:val="24"/>
        </w:rPr>
        <w:t xml:space="preserve"> </w:t>
      </w:r>
      <w:r w:rsidRPr="008450CD">
        <w:rPr>
          <w:szCs w:val="24"/>
        </w:rPr>
        <w:t>влечет</w:t>
      </w:r>
      <w:r w:rsidR="00E050BB" w:rsidRPr="008450CD">
        <w:rPr>
          <w:szCs w:val="24"/>
        </w:rPr>
        <w:t xml:space="preserve"> </w:t>
      </w:r>
      <w:r w:rsidRPr="008450CD">
        <w:rPr>
          <w:szCs w:val="24"/>
        </w:rPr>
        <w:t>за</w:t>
      </w:r>
      <w:r w:rsidR="00E050BB" w:rsidRPr="008450CD">
        <w:rPr>
          <w:szCs w:val="24"/>
        </w:rPr>
        <w:t xml:space="preserve"> </w:t>
      </w:r>
      <w:r w:rsidRPr="008450CD">
        <w:rPr>
          <w:szCs w:val="24"/>
        </w:rPr>
        <w:t>собой</w:t>
      </w:r>
      <w:r w:rsidR="00E050BB" w:rsidRPr="008450CD">
        <w:rPr>
          <w:szCs w:val="24"/>
        </w:rPr>
        <w:t xml:space="preserve"> </w:t>
      </w:r>
      <w:r w:rsidRPr="008450CD">
        <w:rPr>
          <w:szCs w:val="24"/>
        </w:rPr>
        <w:t>необходимость</w:t>
      </w:r>
      <w:r w:rsidR="00E050BB" w:rsidRPr="008450CD">
        <w:rPr>
          <w:szCs w:val="24"/>
        </w:rPr>
        <w:t xml:space="preserve"> </w:t>
      </w:r>
      <w:r w:rsidRPr="008450CD">
        <w:rPr>
          <w:szCs w:val="24"/>
        </w:rPr>
        <w:t>принятия</w:t>
      </w:r>
      <w:r w:rsidR="00E050BB" w:rsidRPr="008450CD">
        <w:rPr>
          <w:szCs w:val="24"/>
        </w:rPr>
        <w:t xml:space="preserve"> </w:t>
      </w:r>
      <w:r w:rsidRPr="008450CD">
        <w:rPr>
          <w:szCs w:val="24"/>
        </w:rPr>
        <w:t>нового</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о</w:t>
      </w:r>
      <w:r w:rsidR="00E050BB" w:rsidRPr="008450CD">
        <w:rPr>
          <w:szCs w:val="24"/>
        </w:rPr>
        <w:t xml:space="preserve"> </w:t>
      </w:r>
      <w:r w:rsidRPr="008450CD">
        <w:rPr>
          <w:szCs w:val="24"/>
        </w:rPr>
        <w:t>внесении</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ранее</w:t>
      </w:r>
      <w:r w:rsidR="00E050BB" w:rsidRPr="008450CD">
        <w:rPr>
          <w:szCs w:val="24"/>
        </w:rPr>
        <w:t xml:space="preserve"> </w:t>
      </w:r>
      <w:r w:rsidRPr="008450CD">
        <w:rPr>
          <w:szCs w:val="24"/>
        </w:rPr>
        <w:t>принятое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p>
    <w:p w:rsidR="00A63E24" w:rsidRPr="008450CD" w:rsidRDefault="00A63E24" w:rsidP="00FB57C8">
      <w:pPr>
        <w:rPr>
          <w:szCs w:val="24"/>
        </w:rPr>
      </w:pPr>
      <w:r w:rsidRPr="008450CD">
        <w:rPr>
          <w:szCs w:val="24"/>
        </w:rPr>
        <w:t>10.</w:t>
      </w:r>
      <w:r w:rsidR="00E050BB" w:rsidRPr="008450CD">
        <w:rPr>
          <w:szCs w:val="24"/>
        </w:rPr>
        <w:t xml:space="preserve"> </w:t>
      </w:r>
      <w:r w:rsidRPr="008450CD">
        <w:rPr>
          <w:szCs w:val="24"/>
        </w:rPr>
        <w:t>В</w:t>
      </w:r>
      <w:r w:rsidR="00E050BB" w:rsidRPr="008450CD">
        <w:rPr>
          <w:szCs w:val="24"/>
        </w:rPr>
        <w:t xml:space="preserve"> </w:t>
      </w:r>
      <w:r w:rsidRPr="008450CD">
        <w:rPr>
          <w:szCs w:val="24"/>
        </w:rPr>
        <w:t>течение</w:t>
      </w:r>
      <w:r w:rsidR="00E050BB" w:rsidRPr="008450CD">
        <w:rPr>
          <w:szCs w:val="24"/>
        </w:rPr>
        <w:t xml:space="preserve"> </w:t>
      </w:r>
      <w:r w:rsidRPr="008450CD">
        <w:rPr>
          <w:szCs w:val="24"/>
        </w:rPr>
        <w:t>десяти</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принятия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принявшие</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решение:</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осуществляют</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на</w:t>
      </w:r>
      <w:r w:rsidR="00E050BB" w:rsidRPr="008450CD">
        <w:rPr>
          <w:szCs w:val="24"/>
        </w:rPr>
        <w:t xml:space="preserve"> </w:t>
      </w:r>
      <w:r w:rsidRPr="008450CD">
        <w:rPr>
          <w:szCs w:val="24"/>
        </w:rPr>
        <w:t>своем</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сайте</w:t>
      </w:r>
      <w:r w:rsidR="00E050BB" w:rsidRPr="008450CD">
        <w:rPr>
          <w:szCs w:val="24"/>
        </w:rPr>
        <w:t xml:space="preserve"> </w:t>
      </w:r>
      <w:r w:rsidRPr="008450CD">
        <w:rPr>
          <w:szCs w:val="24"/>
        </w:rPr>
        <w:t>в</w:t>
      </w:r>
      <w:r w:rsidR="00E050BB" w:rsidRPr="008450CD">
        <w:rPr>
          <w:szCs w:val="24"/>
        </w:rPr>
        <w:t xml:space="preserve"> </w:t>
      </w:r>
      <w:r w:rsidRPr="008450CD">
        <w:rPr>
          <w:szCs w:val="24"/>
        </w:rPr>
        <w:t>информационно-телекоммуникационной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обеспечивают</w:t>
      </w:r>
      <w:r w:rsidR="00E050BB" w:rsidRPr="008450CD">
        <w:rPr>
          <w:szCs w:val="24"/>
        </w:rPr>
        <w:t xml:space="preserve"> </w:t>
      </w:r>
      <w:r w:rsidRPr="008450CD">
        <w:rPr>
          <w:szCs w:val="24"/>
        </w:rPr>
        <w:t>опубликование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приложений</w:t>
      </w:r>
      <w:r w:rsidR="00E050BB" w:rsidRPr="008450CD">
        <w:rPr>
          <w:szCs w:val="24"/>
        </w:rPr>
        <w:t xml:space="preserve"> </w:t>
      </w:r>
      <w:r w:rsidRPr="008450CD">
        <w:rPr>
          <w:szCs w:val="24"/>
        </w:rPr>
        <w:t>к</w:t>
      </w:r>
      <w:r w:rsidR="00E050BB" w:rsidRPr="008450CD">
        <w:rPr>
          <w:szCs w:val="24"/>
        </w:rPr>
        <w:t xml:space="preserve"> </w:t>
      </w:r>
      <w:r w:rsidRPr="008450CD">
        <w:rPr>
          <w:szCs w:val="24"/>
        </w:rPr>
        <w:t>нему)</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для</w:t>
      </w:r>
      <w:r w:rsidR="00E050BB" w:rsidRPr="008450CD">
        <w:rPr>
          <w:szCs w:val="24"/>
        </w:rPr>
        <w:t xml:space="preserve"> </w:t>
      </w:r>
      <w:r w:rsidRPr="008450CD">
        <w:rPr>
          <w:szCs w:val="24"/>
        </w:rPr>
        <w:t>официального</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(обнародования)</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уставом</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городского</w:t>
      </w:r>
      <w:r w:rsidR="00E050BB" w:rsidRPr="008450CD">
        <w:rPr>
          <w:szCs w:val="24"/>
        </w:rPr>
        <w:t xml:space="preserve"> </w:t>
      </w:r>
      <w:r w:rsidRPr="008450CD">
        <w:rPr>
          <w:szCs w:val="24"/>
        </w:rPr>
        <w:t>округа</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межселенной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по</w:t>
      </w:r>
      <w:r w:rsidR="00E050BB" w:rsidRPr="008450CD">
        <w:rPr>
          <w:szCs w:val="24"/>
        </w:rPr>
        <w:t xml:space="preserve"> </w:t>
      </w:r>
      <w:r w:rsidRPr="008450CD">
        <w:rPr>
          <w:szCs w:val="24"/>
        </w:rPr>
        <w:t>месту</w:t>
      </w:r>
      <w:r w:rsidR="00E050BB" w:rsidRPr="008450CD">
        <w:rPr>
          <w:szCs w:val="24"/>
        </w:rPr>
        <w:t xml:space="preserve"> </w:t>
      </w:r>
      <w:r w:rsidRPr="008450CD">
        <w:rPr>
          <w:szCs w:val="24"/>
        </w:rPr>
        <w:t>нахождения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копию</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правообладателям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письмом</w:t>
      </w:r>
      <w:r w:rsidR="00E050BB" w:rsidRPr="008450CD">
        <w:rPr>
          <w:szCs w:val="24"/>
        </w:rPr>
        <w:t xml:space="preserve"> </w:t>
      </w:r>
      <w:r w:rsidRPr="008450CD">
        <w:rPr>
          <w:szCs w:val="24"/>
        </w:rPr>
        <w:t>с</w:t>
      </w:r>
      <w:r w:rsidR="00E050BB" w:rsidRPr="008450CD">
        <w:rPr>
          <w:szCs w:val="24"/>
        </w:rPr>
        <w:t xml:space="preserve"> </w:t>
      </w:r>
      <w:r w:rsidRPr="008450CD">
        <w:rPr>
          <w:szCs w:val="24"/>
        </w:rPr>
        <w:t>уведомлением</w:t>
      </w:r>
      <w:r w:rsidR="00E050BB" w:rsidRPr="008450CD">
        <w:rPr>
          <w:szCs w:val="24"/>
        </w:rPr>
        <w:t xml:space="preserve"> </w:t>
      </w:r>
      <w:r w:rsidRPr="008450CD">
        <w:rPr>
          <w:szCs w:val="24"/>
        </w:rPr>
        <w:t>о</w:t>
      </w:r>
      <w:r w:rsidR="00E050BB" w:rsidRPr="008450CD">
        <w:rPr>
          <w:szCs w:val="24"/>
        </w:rPr>
        <w:t xml:space="preserve"> </w:t>
      </w:r>
      <w:r w:rsidRPr="008450CD">
        <w:rPr>
          <w:szCs w:val="24"/>
        </w:rPr>
        <w:t>вручении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почтовым</w:t>
      </w:r>
      <w:r w:rsidR="00E050BB" w:rsidRPr="008450CD">
        <w:rPr>
          <w:szCs w:val="24"/>
        </w:rPr>
        <w:t xml:space="preserve"> </w:t>
      </w:r>
      <w:r w:rsidRPr="008450CD">
        <w:rPr>
          <w:szCs w:val="24"/>
        </w:rPr>
        <w:t>адресам,</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заявлениях</w:t>
      </w:r>
      <w:r w:rsidR="00E050BB" w:rsidRPr="008450CD">
        <w:rPr>
          <w:szCs w:val="24"/>
        </w:rPr>
        <w:t xml:space="preserve"> </w:t>
      </w:r>
      <w:r w:rsidRPr="008450CD">
        <w:rPr>
          <w:szCs w:val="24"/>
        </w:rPr>
        <w:t>об</w:t>
      </w:r>
      <w:r w:rsidR="00E050BB" w:rsidRPr="008450CD">
        <w:rPr>
          <w:szCs w:val="24"/>
        </w:rPr>
        <w:t xml:space="preserve"> </w:t>
      </w:r>
      <w:r w:rsidRPr="008450CD">
        <w:rPr>
          <w:szCs w:val="24"/>
        </w:rPr>
        <w:t>учете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недвижимость,</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адресов</w:t>
      </w:r>
      <w:r w:rsidR="00E050BB" w:rsidRPr="008450CD">
        <w:rPr>
          <w:szCs w:val="24"/>
        </w:rPr>
        <w:t xml:space="preserve"> </w:t>
      </w:r>
      <w:r w:rsidRPr="008450CD">
        <w:rPr>
          <w:szCs w:val="24"/>
        </w:rPr>
        <w:t>по</w:t>
      </w:r>
      <w:r w:rsidR="00E050BB" w:rsidRPr="008450CD">
        <w:rPr>
          <w:szCs w:val="24"/>
        </w:rPr>
        <w:t xml:space="preserve"> </w:t>
      </w:r>
      <w:r w:rsidRPr="008450CD">
        <w:rPr>
          <w:szCs w:val="24"/>
        </w:rPr>
        <w:t>почтовым</w:t>
      </w:r>
      <w:r w:rsidR="00E050BB" w:rsidRPr="008450CD">
        <w:rPr>
          <w:szCs w:val="24"/>
        </w:rPr>
        <w:t xml:space="preserve"> </w:t>
      </w:r>
      <w:r w:rsidRPr="008450CD">
        <w:rPr>
          <w:szCs w:val="24"/>
        </w:rPr>
        <w:t>адресам,</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Едином</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реестре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а</w:t>
      </w:r>
      <w:r w:rsidR="00E050BB" w:rsidRPr="008450CD">
        <w:rPr>
          <w:szCs w:val="24"/>
        </w:rPr>
        <w:t xml:space="preserve"> </w:t>
      </w:r>
      <w:r w:rsidRPr="008450CD">
        <w:rPr>
          <w:szCs w:val="24"/>
        </w:rPr>
        <w:t>при</w:t>
      </w:r>
      <w:r w:rsidR="00E050BB" w:rsidRPr="008450CD">
        <w:rPr>
          <w:szCs w:val="24"/>
        </w:rPr>
        <w:t xml:space="preserve"> </w:t>
      </w:r>
      <w:r w:rsidRPr="008450CD">
        <w:rPr>
          <w:szCs w:val="24"/>
        </w:rPr>
        <w:t>отсутствии</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адресов</w:t>
      </w:r>
      <w:r w:rsidR="00E050BB" w:rsidRPr="008450CD">
        <w:rPr>
          <w:szCs w:val="24"/>
        </w:rPr>
        <w:t xml:space="preserve"> </w:t>
      </w:r>
      <w:r w:rsidRPr="008450CD">
        <w:rPr>
          <w:szCs w:val="24"/>
        </w:rPr>
        <w:t>по</w:t>
      </w:r>
      <w:r w:rsidR="00E050BB" w:rsidRPr="008450CD">
        <w:rPr>
          <w:szCs w:val="24"/>
        </w:rPr>
        <w:t xml:space="preserve"> </w:t>
      </w:r>
      <w:r w:rsidRPr="008450CD">
        <w:rPr>
          <w:szCs w:val="24"/>
        </w:rPr>
        <w:t>почтовым</w:t>
      </w:r>
      <w:r w:rsidR="00E050BB" w:rsidRPr="008450CD">
        <w:rPr>
          <w:szCs w:val="24"/>
        </w:rPr>
        <w:t xml:space="preserve"> </w:t>
      </w:r>
      <w:r w:rsidRPr="008450CD">
        <w:rPr>
          <w:szCs w:val="24"/>
        </w:rPr>
        <w:t>адресам</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кадастре</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находящиеся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копия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направляется</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по</w:t>
      </w:r>
      <w:r w:rsidR="00E050BB" w:rsidRPr="008450CD">
        <w:rPr>
          <w:szCs w:val="24"/>
        </w:rPr>
        <w:t xml:space="preserve"> </w:t>
      </w:r>
      <w:r w:rsidRPr="008450CD">
        <w:rPr>
          <w:szCs w:val="24"/>
        </w:rPr>
        <w:t>месту</w:t>
      </w:r>
      <w:r w:rsidR="00E050BB" w:rsidRPr="008450CD">
        <w:rPr>
          <w:szCs w:val="24"/>
        </w:rPr>
        <w:t xml:space="preserve"> </w:t>
      </w:r>
      <w:r w:rsidRPr="008450CD">
        <w:rPr>
          <w:szCs w:val="24"/>
        </w:rPr>
        <w:t>нахождения</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сообщил</w:t>
      </w:r>
      <w:r w:rsidR="00E050BB" w:rsidRPr="008450CD">
        <w:rPr>
          <w:szCs w:val="24"/>
        </w:rPr>
        <w:t xml:space="preserve"> </w:t>
      </w:r>
      <w:r w:rsidRPr="008450CD">
        <w:rPr>
          <w:szCs w:val="24"/>
        </w:rPr>
        <w:t>адрес</w:t>
      </w:r>
      <w:r w:rsidR="00E050BB" w:rsidRPr="008450CD">
        <w:rPr>
          <w:szCs w:val="24"/>
        </w:rPr>
        <w:t xml:space="preserve"> </w:t>
      </w:r>
      <w:r w:rsidRPr="008450CD">
        <w:rPr>
          <w:szCs w:val="24"/>
        </w:rPr>
        <w:t>для</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электронной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ему</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отправляется</w:t>
      </w:r>
      <w:r w:rsidR="00E050BB" w:rsidRPr="008450CD">
        <w:rPr>
          <w:szCs w:val="24"/>
        </w:rPr>
        <w:t xml:space="preserve"> </w:t>
      </w:r>
      <w:r w:rsidRPr="008450CD">
        <w:rPr>
          <w:szCs w:val="24"/>
        </w:rPr>
        <w:t>копия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w:t>
      </w:r>
      <w:r w:rsidR="00E050BB" w:rsidRPr="008450CD">
        <w:rPr>
          <w:szCs w:val="24"/>
        </w:rPr>
        <w:t xml:space="preserve"> </w:t>
      </w:r>
      <w:r w:rsidRPr="008450CD">
        <w:rPr>
          <w:szCs w:val="24"/>
        </w:rPr>
        <w:t>электронной</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В</w:t>
      </w:r>
      <w:r w:rsidR="00E050BB" w:rsidRPr="008450CD">
        <w:rPr>
          <w:szCs w:val="24"/>
        </w:rPr>
        <w:t xml:space="preserve"> </w:t>
      </w:r>
      <w:r w:rsidRPr="008450CD">
        <w:rPr>
          <w:szCs w:val="24"/>
        </w:rPr>
        <w:t>отсутствие</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об</w:t>
      </w:r>
      <w:r w:rsidR="00E050BB" w:rsidRPr="008450CD">
        <w:rPr>
          <w:szCs w:val="24"/>
        </w:rPr>
        <w:t xml:space="preserve"> </w:t>
      </w:r>
      <w:r w:rsidRPr="008450CD">
        <w:rPr>
          <w:szCs w:val="24"/>
        </w:rPr>
        <w:t>адресах,</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настоящем</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копия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по</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адресам</w:t>
      </w:r>
      <w:r w:rsidR="00E050BB" w:rsidRPr="008450CD">
        <w:rPr>
          <w:szCs w:val="24"/>
        </w:rPr>
        <w:t xml:space="preserve"> </w:t>
      </w:r>
      <w:r w:rsidRPr="008450CD">
        <w:rPr>
          <w:szCs w:val="24"/>
        </w:rPr>
        <w:t>не</w:t>
      </w:r>
      <w:r w:rsidR="00E050BB" w:rsidRPr="008450CD">
        <w:rPr>
          <w:szCs w:val="24"/>
        </w:rPr>
        <w:t xml:space="preserve"> </w:t>
      </w:r>
      <w:r w:rsidRPr="008450CD">
        <w:rPr>
          <w:szCs w:val="24"/>
        </w:rPr>
        <w:t>направляется;</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копию</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осуществляющий</w:t>
      </w:r>
      <w:r w:rsidR="00E050BB" w:rsidRPr="008450CD">
        <w:rPr>
          <w:szCs w:val="24"/>
        </w:rPr>
        <w:t xml:space="preserve"> </w:t>
      </w:r>
      <w:r w:rsidRPr="008450CD">
        <w:rPr>
          <w:szCs w:val="24"/>
        </w:rPr>
        <w:t>государственную</w:t>
      </w:r>
      <w:r w:rsidR="00E050BB" w:rsidRPr="008450CD">
        <w:rPr>
          <w:szCs w:val="24"/>
        </w:rPr>
        <w:t xml:space="preserve"> </w:t>
      </w:r>
      <w:r w:rsidRPr="008450CD">
        <w:rPr>
          <w:szCs w:val="24"/>
        </w:rPr>
        <w:t>регистрацию</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подавшей</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копию</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лицах,</w:t>
      </w:r>
      <w:r w:rsidR="00E050BB" w:rsidRPr="008450CD">
        <w:rPr>
          <w:szCs w:val="24"/>
        </w:rPr>
        <w:t xml:space="preserve"> </w:t>
      </w:r>
      <w:r w:rsidRPr="008450CD">
        <w:rPr>
          <w:szCs w:val="24"/>
        </w:rPr>
        <w:t>подавших</w:t>
      </w:r>
      <w:r w:rsidR="00E050BB" w:rsidRPr="008450CD">
        <w:rPr>
          <w:szCs w:val="24"/>
        </w:rPr>
        <w:t xml:space="preserve"> </w:t>
      </w:r>
      <w:r w:rsidRPr="008450CD">
        <w:rPr>
          <w:szCs w:val="24"/>
        </w:rPr>
        <w:t>заявления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учете</w:t>
      </w:r>
      <w:r w:rsidR="00E050BB" w:rsidRPr="008450CD">
        <w:rPr>
          <w:szCs w:val="24"/>
        </w:rPr>
        <w:t xml:space="preserve"> </w:t>
      </w:r>
      <w:r w:rsidRPr="008450CD">
        <w:rPr>
          <w:szCs w:val="24"/>
        </w:rPr>
        <w:t>их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недвижимость,</w:t>
      </w:r>
      <w:r w:rsidR="00E050BB" w:rsidRPr="008450CD">
        <w:rPr>
          <w:szCs w:val="24"/>
        </w:rPr>
        <w:t xml:space="preserve"> </w:t>
      </w:r>
      <w:r w:rsidRPr="008450CD">
        <w:rPr>
          <w:szCs w:val="24"/>
        </w:rPr>
        <w:t>и</w:t>
      </w:r>
      <w:r w:rsidR="00E050BB" w:rsidRPr="008450CD">
        <w:rPr>
          <w:szCs w:val="24"/>
        </w:rPr>
        <w:t xml:space="preserve"> </w:t>
      </w:r>
      <w:r w:rsidRPr="008450CD">
        <w:rPr>
          <w:szCs w:val="24"/>
        </w:rPr>
        <w:t>способах</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ними,</w:t>
      </w:r>
      <w:r w:rsidR="00E050BB" w:rsidRPr="008450CD">
        <w:rPr>
          <w:szCs w:val="24"/>
        </w:rPr>
        <w:t xml:space="preserve"> </w:t>
      </w:r>
      <w:r w:rsidRPr="008450CD">
        <w:rPr>
          <w:szCs w:val="24"/>
        </w:rPr>
        <w:t>о</w:t>
      </w:r>
      <w:r w:rsidR="00E050BB" w:rsidRPr="008450CD">
        <w:rPr>
          <w:szCs w:val="24"/>
        </w:rPr>
        <w:t xml:space="preserve"> </w:t>
      </w:r>
      <w:r w:rsidRPr="008450CD">
        <w:rPr>
          <w:szCs w:val="24"/>
        </w:rPr>
        <w:t>лицах,</w:t>
      </w:r>
      <w:r w:rsidR="00E050BB" w:rsidRPr="008450CD">
        <w:rPr>
          <w:szCs w:val="24"/>
        </w:rPr>
        <w:t xml:space="preserve"> </w:t>
      </w:r>
      <w:r w:rsidRPr="008450CD">
        <w:rPr>
          <w:szCs w:val="24"/>
        </w:rPr>
        <w:t>являющихся</w:t>
      </w:r>
      <w:r w:rsidR="00E050BB" w:rsidRPr="008450CD">
        <w:rPr>
          <w:szCs w:val="24"/>
        </w:rPr>
        <w:t xml:space="preserve"> </w:t>
      </w:r>
      <w:r w:rsidRPr="008450CD">
        <w:rPr>
          <w:szCs w:val="24"/>
        </w:rPr>
        <w:t>правообладателями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получены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запросов,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копии</w:t>
      </w:r>
      <w:r w:rsidR="00E050BB" w:rsidRPr="008450CD">
        <w:rPr>
          <w:szCs w:val="24"/>
        </w:rPr>
        <w:t xml:space="preserve"> </w:t>
      </w:r>
      <w:r w:rsidRPr="008450CD">
        <w:rPr>
          <w:szCs w:val="24"/>
        </w:rPr>
        <w:t>документов,</w:t>
      </w:r>
      <w:r w:rsidR="00E050BB" w:rsidRPr="008450CD">
        <w:rPr>
          <w:szCs w:val="24"/>
        </w:rPr>
        <w:t xml:space="preserve"> </w:t>
      </w:r>
      <w:r w:rsidRPr="008450CD">
        <w:rPr>
          <w:szCs w:val="24"/>
        </w:rPr>
        <w:lastRenderedPageBreak/>
        <w:t>подтверждающих</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11.</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уведомленным</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принятом</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получения</w:t>
      </w:r>
      <w:r w:rsidR="00E050BB" w:rsidRPr="008450CD">
        <w:rPr>
          <w:szCs w:val="24"/>
        </w:rPr>
        <w:t xml:space="preserve"> </w:t>
      </w:r>
      <w:r w:rsidRPr="008450CD">
        <w:rPr>
          <w:szCs w:val="24"/>
        </w:rPr>
        <w:t>копии</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возврата</w:t>
      </w:r>
      <w:r w:rsidR="00E050BB" w:rsidRPr="008450CD">
        <w:rPr>
          <w:szCs w:val="24"/>
        </w:rPr>
        <w:t xml:space="preserve"> </w:t>
      </w:r>
      <w:r w:rsidRPr="008450CD">
        <w:rPr>
          <w:szCs w:val="24"/>
        </w:rPr>
        <w:t>отправителю</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от</w:t>
      </w:r>
      <w:r w:rsidR="00E050BB" w:rsidRPr="008450CD">
        <w:rPr>
          <w:szCs w:val="24"/>
        </w:rPr>
        <w:t xml:space="preserve"> </w:t>
      </w:r>
      <w:r w:rsidRPr="008450CD">
        <w:rPr>
          <w:szCs w:val="24"/>
        </w:rPr>
        <w:t>17</w:t>
      </w:r>
      <w:r w:rsidR="00E050BB" w:rsidRPr="008450CD">
        <w:rPr>
          <w:szCs w:val="24"/>
        </w:rPr>
        <w:t xml:space="preserve"> </w:t>
      </w:r>
      <w:r w:rsidRPr="008450CD">
        <w:rPr>
          <w:szCs w:val="24"/>
        </w:rPr>
        <w:t>июля</w:t>
      </w:r>
      <w:r w:rsidR="00E050BB" w:rsidRPr="008450CD">
        <w:rPr>
          <w:szCs w:val="24"/>
        </w:rPr>
        <w:t xml:space="preserve"> </w:t>
      </w:r>
      <w:r w:rsidRPr="008450CD">
        <w:rPr>
          <w:szCs w:val="24"/>
        </w:rPr>
        <w:t>1999</w:t>
      </w:r>
      <w:r w:rsidR="00E050BB" w:rsidRPr="008450CD">
        <w:rPr>
          <w:szCs w:val="24"/>
        </w:rPr>
        <w:t xml:space="preserve"> </w:t>
      </w:r>
      <w:r w:rsidRPr="008450CD">
        <w:rPr>
          <w:szCs w:val="24"/>
        </w:rPr>
        <w:t>года</w:t>
      </w:r>
      <w:r w:rsidR="00E050BB" w:rsidRPr="008450CD">
        <w:rPr>
          <w:szCs w:val="24"/>
        </w:rPr>
        <w:t xml:space="preserve"> </w:t>
      </w:r>
      <w:r w:rsidRPr="008450CD">
        <w:rPr>
          <w:szCs w:val="24"/>
        </w:rPr>
        <w:t>N</w:t>
      </w:r>
      <w:r w:rsidR="00E050BB" w:rsidRPr="008450CD">
        <w:rPr>
          <w:szCs w:val="24"/>
        </w:rPr>
        <w:t xml:space="preserve"> </w:t>
      </w:r>
      <w:r w:rsidRPr="008450CD">
        <w:rPr>
          <w:szCs w:val="24"/>
        </w:rPr>
        <w:t>176-ФЗ</w:t>
      </w:r>
      <w:r w:rsidR="00E050BB" w:rsidRPr="008450CD">
        <w:rPr>
          <w:szCs w:val="24"/>
        </w:rPr>
        <w:t xml:space="preserve"> </w:t>
      </w:r>
      <w:r w:rsidRPr="008450CD">
        <w:rPr>
          <w:szCs w:val="24"/>
        </w:rPr>
        <w:t>"О</w:t>
      </w:r>
      <w:r w:rsidR="00E050BB" w:rsidRPr="008450CD">
        <w:rPr>
          <w:szCs w:val="24"/>
        </w:rPr>
        <w:t xml:space="preserve"> </w:t>
      </w:r>
      <w:r w:rsidRPr="008450CD">
        <w:rPr>
          <w:szCs w:val="24"/>
        </w:rPr>
        <w:t>почтовой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w:t>
      </w:r>
      <w:r w:rsidR="00E050BB" w:rsidRPr="008450CD">
        <w:rPr>
          <w:szCs w:val="24"/>
        </w:rPr>
        <w:t xml:space="preserve"> </w:t>
      </w:r>
      <w:r w:rsidRPr="008450CD">
        <w:rPr>
          <w:szCs w:val="24"/>
        </w:rPr>
        <w:t>Федеральный</w:t>
      </w:r>
      <w:r w:rsidR="00E050BB" w:rsidRPr="008450CD">
        <w:rPr>
          <w:szCs w:val="24"/>
        </w:rPr>
        <w:t xml:space="preserve"> </w:t>
      </w:r>
      <w:r w:rsidRPr="008450CD">
        <w:rPr>
          <w:szCs w:val="24"/>
        </w:rPr>
        <w:t>закон</w:t>
      </w:r>
      <w:r w:rsidR="00E050BB" w:rsidRPr="008450CD">
        <w:rPr>
          <w:szCs w:val="24"/>
        </w:rPr>
        <w:t xml:space="preserve"> </w:t>
      </w:r>
      <w:r w:rsidRPr="008450CD">
        <w:rPr>
          <w:szCs w:val="24"/>
        </w:rPr>
        <w:t>"О</w:t>
      </w:r>
      <w:r w:rsidR="00E050BB" w:rsidRPr="008450CD">
        <w:rPr>
          <w:szCs w:val="24"/>
        </w:rPr>
        <w:t xml:space="preserve"> </w:t>
      </w:r>
      <w:r w:rsidRPr="008450CD">
        <w:rPr>
          <w:szCs w:val="24"/>
        </w:rPr>
        <w:t>почтовой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предусмотренного</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заказного</w:t>
      </w:r>
      <w:r w:rsidR="00E050BB" w:rsidRPr="008450CD">
        <w:rPr>
          <w:szCs w:val="24"/>
        </w:rPr>
        <w:t xml:space="preserve"> </w:t>
      </w:r>
      <w:r w:rsidRPr="008450CD">
        <w:rPr>
          <w:szCs w:val="24"/>
        </w:rPr>
        <w:t>письма.</w:t>
      </w:r>
    </w:p>
    <w:p w:rsidR="00A63E24" w:rsidRPr="008450CD" w:rsidRDefault="00A63E24" w:rsidP="00FB57C8">
      <w:pPr>
        <w:rPr>
          <w:szCs w:val="24"/>
        </w:rPr>
      </w:pP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w:t>
      </w:r>
      <w:r w:rsidR="00E050BB" w:rsidRPr="008450CD">
        <w:rPr>
          <w:szCs w:val="24"/>
        </w:rPr>
        <w:t xml:space="preserve"> </w:t>
      </w:r>
      <w:r w:rsidRPr="008450CD">
        <w:rPr>
          <w:szCs w:val="24"/>
        </w:rPr>
        <w:t>почтовом</w:t>
      </w:r>
      <w:r w:rsidR="00E050BB" w:rsidRPr="008450CD">
        <w:rPr>
          <w:szCs w:val="24"/>
        </w:rPr>
        <w:t xml:space="preserve"> </w:t>
      </w:r>
      <w:r w:rsidRPr="008450CD">
        <w:rPr>
          <w:szCs w:val="24"/>
        </w:rPr>
        <w:t>адресе</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отправки</w:t>
      </w:r>
      <w:r w:rsidR="00E050BB" w:rsidRPr="008450CD">
        <w:rPr>
          <w:szCs w:val="24"/>
        </w:rPr>
        <w:t xml:space="preserve"> </w:t>
      </w:r>
      <w:r w:rsidRPr="008450CD">
        <w:rPr>
          <w:szCs w:val="24"/>
        </w:rPr>
        <w:t>ему</w:t>
      </w:r>
      <w:r w:rsidR="00E050BB" w:rsidRPr="008450CD">
        <w:rPr>
          <w:szCs w:val="24"/>
        </w:rPr>
        <w:t xml:space="preserve"> </w:t>
      </w:r>
      <w:r w:rsidRPr="008450CD">
        <w:rPr>
          <w:szCs w:val="24"/>
        </w:rPr>
        <w:t>копии</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w:t>
      </w:r>
      <w:r w:rsidR="00E050BB" w:rsidRPr="008450CD">
        <w:rPr>
          <w:szCs w:val="24"/>
        </w:rPr>
        <w:t xml:space="preserve"> </w:t>
      </w:r>
      <w:r w:rsidRPr="008450CD">
        <w:rPr>
          <w:szCs w:val="24"/>
        </w:rPr>
        <w:t>электронной</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на</w:t>
      </w:r>
      <w:r w:rsidR="00E050BB" w:rsidRPr="008450CD">
        <w:rPr>
          <w:szCs w:val="24"/>
        </w:rPr>
        <w:t xml:space="preserve"> </w:t>
      </w:r>
      <w:r w:rsidRPr="008450CD">
        <w:rPr>
          <w:szCs w:val="24"/>
        </w:rPr>
        <w:t>адрес</w:t>
      </w:r>
      <w:r w:rsidR="00E050BB" w:rsidRPr="008450CD">
        <w:rPr>
          <w:szCs w:val="24"/>
        </w:rPr>
        <w:t xml:space="preserve"> </w:t>
      </w:r>
      <w:r w:rsidRPr="008450CD">
        <w:rPr>
          <w:szCs w:val="24"/>
        </w:rPr>
        <w:t>электронной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уведомленным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день</w:t>
      </w:r>
      <w:r w:rsidR="00E050BB" w:rsidRPr="008450CD">
        <w:rPr>
          <w:szCs w:val="24"/>
        </w:rPr>
        <w:t xml:space="preserve"> </w:t>
      </w:r>
      <w:r w:rsidRPr="008450CD">
        <w:rPr>
          <w:szCs w:val="24"/>
        </w:rPr>
        <w:t>отправления</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копии.</w:t>
      </w:r>
    </w:p>
    <w:p w:rsidR="00A63E24" w:rsidRPr="008450CD" w:rsidRDefault="00A63E24" w:rsidP="00FB57C8">
      <w:pPr>
        <w:rPr>
          <w:szCs w:val="24"/>
        </w:rPr>
      </w:pP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предусмотренных</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w:t>
      </w:r>
      <w:r w:rsidR="00E050BB" w:rsidRPr="008450CD">
        <w:rPr>
          <w:szCs w:val="24"/>
        </w:rPr>
        <w:t xml:space="preserve"> </w:t>
      </w:r>
      <w:r w:rsidRPr="008450CD">
        <w:rPr>
          <w:szCs w:val="24"/>
        </w:rPr>
        <w:t>почтовом</w:t>
      </w:r>
      <w:r w:rsidR="00E050BB" w:rsidRPr="008450CD">
        <w:rPr>
          <w:szCs w:val="24"/>
        </w:rPr>
        <w:t xml:space="preserve"> </w:t>
      </w:r>
      <w:r w:rsidRPr="008450CD">
        <w:rPr>
          <w:szCs w:val="24"/>
        </w:rPr>
        <w:t>адресе</w:t>
      </w:r>
      <w:r w:rsidR="00E050BB" w:rsidRPr="008450CD">
        <w:rPr>
          <w:szCs w:val="24"/>
        </w:rPr>
        <w:t xml:space="preserve"> </w:t>
      </w:r>
      <w:r w:rsidRPr="008450CD">
        <w:rPr>
          <w:szCs w:val="24"/>
        </w:rPr>
        <w:t>и</w:t>
      </w:r>
      <w:r w:rsidR="00E050BB" w:rsidRPr="008450CD">
        <w:rPr>
          <w:szCs w:val="24"/>
        </w:rPr>
        <w:t xml:space="preserve"> </w:t>
      </w:r>
      <w:r w:rsidRPr="008450CD">
        <w:rPr>
          <w:szCs w:val="24"/>
        </w:rPr>
        <w:t>об</w:t>
      </w:r>
      <w:r w:rsidR="00E050BB" w:rsidRPr="008450CD">
        <w:rPr>
          <w:szCs w:val="24"/>
        </w:rPr>
        <w:t xml:space="preserve"> </w:t>
      </w:r>
      <w:r w:rsidRPr="008450CD">
        <w:rPr>
          <w:szCs w:val="24"/>
        </w:rPr>
        <w:t>адресе</w:t>
      </w:r>
      <w:r w:rsidR="00E050BB" w:rsidRPr="008450CD">
        <w:rPr>
          <w:szCs w:val="24"/>
        </w:rPr>
        <w:t xml:space="preserve"> </w:t>
      </w:r>
      <w:r w:rsidRPr="008450CD">
        <w:rPr>
          <w:szCs w:val="24"/>
        </w:rPr>
        <w:t>электронной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данный</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уведомленным</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Правилами.</w:t>
      </w:r>
    </w:p>
    <w:p w:rsidR="00A63E24" w:rsidRPr="008450CD" w:rsidRDefault="00A63E24" w:rsidP="00FB57C8">
      <w:pPr>
        <w:rPr>
          <w:szCs w:val="24"/>
        </w:rPr>
      </w:pPr>
      <w:r w:rsidRPr="008450CD">
        <w:rPr>
          <w:szCs w:val="24"/>
        </w:rPr>
        <w:t>12.</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уведомления</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он</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направить</w:t>
      </w:r>
      <w:r w:rsidR="00E050BB" w:rsidRPr="008450CD">
        <w:rPr>
          <w:szCs w:val="24"/>
        </w:rPr>
        <w:t xml:space="preserve"> </w:t>
      </w:r>
      <w:r w:rsidRPr="008450CD">
        <w:rPr>
          <w:szCs w:val="24"/>
        </w:rPr>
        <w:t>в</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принявший</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почтовом</w:t>
      </w:r>
      <w:r w:rsidR="00E050BB" w:rsidRPr="008450CD">
        <w:rPr>
          <w:szCs w:val="24"/>
        </w:rPr>
        <w:t xml:space="preserve"> </w:t>
      </w:r>
      <w:r w:rsidRPr="008450CD">
        <w:rPr>
          <w:szCs w:val="24"/>
        </w:rPr>
        <w:t>адресе</w:t>
      </w:r>
      <w:r w:rsidR="00E050BB" w:rsidRPr="008450CD">
        <w:rPr>
          <w:szCs w:val="24"/>
        </w:rPr>
        <w:t xml:space="preserve"> </w:t>
      </w:r>
      <w:r w:rsidRPr="008450CD">
        <w:rPr>
          <w:szCs w:val="24"/>
        </w:rPr>
        <w:t>для</w:t>
      </w:r>
      <w:r w:rsidR="00E050BB" w:rsidRPr="008450CD">
        <w:rPr>
          <w:szCs w:val="24"/>
        </w:rPr>
        <w:t xml:space="preserve"> </w:t>
      </w:r>
      <w:r w:rsidRPr="008450CD">
        <w:rPr>
          <w:szCs w:val="24"/>
        </w:rPr>
        <w:t>направления</w:t>
      </w:r>
      <w:r w:rsidR="00E050BB" w:rsidRPr="008450CD">
        <w:rPr>
          <w:szCs w:val="24"/>
        </w:rPr>
        <w:t xml:space="preserve"> </w:t>
      </w:r>
      <w:r w:rsidRPr="008450CD">
        <w:rPr>
          <w:szCs w:val="24"/>
        </w:rPr>
        <w:t>данному</w:t>
      </w:r>
      <w:r w:rsidR="00E050BB" w:rsidRPr="008450CD">
        <w:rPr>
          <w:szCs w:val="24"/>
        </w:rPr>
        <w:t xml:space="preserve"> </w:t>
      </w:r>
      <w:r w:rsidRPr="008450CD">
        <w:rPr>
          <w:szCs w:val="24"/>
        </w:rPr>
        <w:t>правообладателю</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расположенного</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13.</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действует</w:t>
      </w:r>
      <w:r w:rsidR="00E050BB" w:rsidRPr="008450CD">
        <w:rPr>
          <w:szCs w:val="24"/>
        </w:rPr>
        <w:t xml:space="preserve"> </w:t>
      </w:r>
      <w:r w:rsidRPr="008450CD">
        <w:rPr>
          <w:szCs w:val="24"/>
        </w:rPr>
        <w:t>в</w:t>
      </w:r>
      <w:r w:rsidR="00E050BB" w:rsidRPr="008450CD">
        <w:rPr>
          <w:szCs w:val="24"/>
        </w:rPr>
        <w:t xml:space="preserve"> </w:t>
      </w:r>
      <w:r w:rsidRPr="008450CD">
        <w:rPr>
          <w:szCs w:val="24"/>
        </w:rPr>
        <w:t>течение</w:t>
      </w:r>
      <w:r w:rsidR="00E050BB" w:rsidRPr="008450CD">
        <w:rPr>
          <w:szCs w:val="24"/>
        </w:rPr>
        <w:t xml:space="preserve"> </w:t>
      </w:r>
      <w:r w:rsidRPr="008450CD">
        <w:rPr>
          <w:szCs w:val="24"/>
        </w:rPr>
        <w:t>трех</w:t>
      </w:r>
      <w:r w:rsidR="00E050BB" w:rsidRPr="008450CD">
        <w:rPr>
          <w:szCs w:val="24"/>
        </w:rPr>
        <w:t xml:space="preserve"> </w:t>
      </w:r>
      <w:r w:rsidRPr="008450CD">
        <w:rPr>
          <w:szCs w:val="24"/>
        </w:rPr>
        <w:t>лет</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его</w:t>
      </w:r>
      <w:r w:rsidR="00E050BB" w:rsidRPr="008450CD">
        <w:rPr>
          <w:szCs w:val="24"/>
        </w:rPr>
        <w:t xml:space="preserve"> </w:t>
      </w:r>
      <w:r w:rsidRPr="008450CD">
        <w:rPr>
          <w:szCs w:val="24"/>
        </w:rPr>
        <w:t>принятия.</w:t>
      </w:r>
    </w:p>
    <w:p w:rsidR="00A63E24" w:rsidRPr="008450CD" w:rsidRDefault="00A63E24" w:rsidP="00FB57C8">
      <w:pPr>
        <w:rPr>
          <w:szCs w:val="24"/>
        </w:rPr>
      </w:pPr>
      <w:r w:rsidRPr="008450CD">
        <w:rPr>
          <w:szCs w:val="24"/>
        </w:rPr>
        <w:t>14.</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обжаловано</w:t>
      </w:r>
      <w:r w:rsidR="00E050BB" w:rsidRPr="008450CD">
        <w:rPr>
          <w:szCs w:val="24"/>
        </w:rPr>
        <w:t xml:space="preserve"> </w:t>
      </w:r>
      <w:r w:rsidRPr="008450CD">
        <w:rPr>
          <w:szCs w:val="24"/>
        </w:rPr>
        <w:t>в</w:t>
      </w:r>
      <w:r w:rsidR="00E050BB" w:rsidRPr="008450CD">
        <w:rPr>
          <w:szCs w:val="24"/>
        </w:rPr>
        <w:t xml:space="preserve"> </w:t>
      </w:r>
      <w:r w:rsidRPr="008450CD">
        <w:rPr>
          <w:szCs w:val="24"/>
        </w:rPr>
        <w:t>суд.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.6.</w:t>
      </w:r>
      <w:r w:rsidR="00E050BB" w:rsidRPr="008450CD">
        <w:rPr>
          <w:szCs w:val="24"/>
          <w:u w:val="single"/>
        </w:rPr>
        <w:t xml:space="preserve"> </w:t>
      </w:r>
      <w:r w:rsidRPr="008450CD">
        <w:rPr>
          <w:szCs w:val="24"/>
          <w:u w:val="single"/>
        </w:rPr>
        <w:t>Подготовка</w:t>
      </w:r>
      <w:r w:rsidR="00E050BB" w:rsidRPr="008450CD">
        <w:rPr>
          <w:szCs w:val="24"/>
          <w:u w:val="single"/>
        </w:rPr>
        <w:t xml:space="preserve"> </w:t>
      </w:r>
      <w:r w:rsidRPr="008450CD">
        <w:rPr>
          <w:szCs w:val="24"/>
          <w:u w:val="single"/>
        </w:rPr>
        <w:t>соглашения</w:t>
      </w:r>
      <w:r w:rsidR="00E050BB" w:rsidRPr="008450CD">
        <w:rPr>
          <w:szCs w:val="24"/>
          <w:u w:val="single"/>
        </w:rPr>
        <w:t xml:space="preserve"> </w:t>
      </w:r>
      <w:r w:rsidRPr="008450CD">
        <w:rPr>
          <w:szCs w:val="24"/>
          <w:u w:val="single"/>
        </w:rPr>
        <w:t>об</w:t>
      </w:r>
      <w:r w:rsidR="00E050BB" w:rsidRPr="008450CD">
        <w:rPr>
          <w:szCs w:val="24"/>
          <w:u w:val="single"/>
        </w:rPr>
        <w:t xml:space="preserve"> </w:t>
      </w:r>
      <w:r w:rsidRPr="008450CD">
        <w:rPr>
          <w:szCs w:val="24"/>
          <w:u w:val="single"/>
        </w:rPr>
        <w:t>изъятии</w:t>
      </w:r>
      <w:r w:rsidR="00E050BB" w:rsidRPr="008450CD">
        <w:rPr>
          <w:szCs w:val="24"/>
          <w:u w:val="single"/>
        </w:rPr>
        <w:t xml:space="preserve"> </w:t>
      </w:r>
      <w:r w:rsidRPr="008450CD">
        <w:rPr>
          <w:szCs w:val="24"/>
          <w:u w:val="single"/>
        </w:rPr>
        <w:t>земельных</w:t>
      </w:r>
      <w:r w:rsidR="00E050BB" w:rsidRPr="008450CD">
        <w:rPr>
          <w:szCs w:val="24"/>
          <w:u w:val="single"/>
        </w:rPr>
        <w:t xml:space="preserve"> </w:t>
      </w:r>
      <w:r w:rsidRPr="008450CD">
        <w:rPr>
          <w:szCs w:val="24"/>
          <w:u w:val="single"/>
        </w:rPr>
        <w:t>участков</w:t>
      </w:r>
      <w:r w:rsidR="00E050BB" w:rsidRPr="008450CD">
        <w:rPr>
          <w:szCs w:val="24"/>
          <w:u w:val="single"/>
        </w:rPr>
        <w:t xml:space="preserve"> </w:t>
      </w:r>
      <w:r w:rsidRPr="008450CD">
        <w:rPr>
          <w:szCs w:val="24"/>
          <w:u w:val="single"/>
        </w:rPr>
        <w:t>и</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расположенных</w:t>
      </w:r>
      <w:r w:rsidR="00E050BB" w:rsidRPr="008450CD">
        <w:rPr>
          <w:szCs w:val="24"/>
          <w:u w:val="single"/>
        </w:rPr>
        <w:t xml:space="preserve"> </w:t>
      </w:r>
      <w:r w:rsidRPr="008450CD">
        <w:rPr>
          <w:szCs w:val="24"/>
          <w:u w:val="single"/>
        </w:rPr>
        <w:t>на</w:t>
      </w:r>
      <w:r w:rsidR="00E050BB" w:rsidRPr="008450CD">
        <w:rPr>
          <w:szCs w:val="24"/>
          <w:u w:val="single"/>
        </w:rPr>
        <w:t xml:space="preserve"> </w:t>
      </w:r>
      <w:r w:rsidRPr="008450CD">
        <w:rPr>
          <w:szCs w:val="24"/>
          <w:u w:val="single"/>
        </w:rPr>
        <w:t>них</w:t>
      </w:r>
      <w:r w:rsidR="00E050BB" w:rsidRPr="008450CD">
        <w:rPr>
          <w:szCs w:val="24"/>
          <w:u w:val="single"/>
        </w:rPr>
        <w:t xml:space="preserve"> </w:t>
      </w:r>
      <w:r w:rsidRPr="008450CD">
        <w:rPr>
          <w:szCs w:val="24"/>
          <w:u w:val="single"/>
        </w:rPr>
        <w:t>объектов</w:t>
      </w:r>
      <w:r w:rsidR="00E050BB" w:rsidRPr="008450CD">
        <w:rPr>
          <w:szCs w:val="24"/>
          <w:u w:val="single"/>
        </w:rPr>
        <w:t xml:space="preserve"> </w:t>
      </w:r>
      <w:r w:rsidRPr="008450CD">
        <w:rPr>
          <w:szCs w:val="24"/>
          <w:u w:val="single"/>
        </w:rPr>
        <w:t>недвижимого</w:t>
      </w:r>
      <w:r w:rsidR="00E050BB" w:rsidRPr="008450CD">
        <w:rPr>
          <w:szCs w:val="24"/>
          <w:u w:val="single"/>
        </w:rPr>
        <w:t xml:space="preserve"> </w:t>
      </w:r>
      <w:r w:rsidRPr="008450CD">
        <w:rPr>
          <w:szCs w:val="24"/>
          <w:u w:val="single"/>
        </w:rPr>
        <w:t>имущества</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принявшие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организация,</w:t>
      </w:r>
      <w:r w:rsidR="00E050BB" w:rsidRPr="008450CD">
        <w:rPr>
          <w:szCs w:val="24"/>
        </w:rPr>
        <w:t xml:space="preserve"> </w:t>
      </w:r>
      <w:r w:rsidRPr="008450CD">
        <w:rPr>
          <w:szCs w:val="24"/>
        </w:rPr>
        <w:t>подавшая</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ходатайство:</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выступают</w:t>
      </w:r>
      <w:r w:rsidR="00E050BB" w:rsidRPr="008450CD">
        <w:rPr>
          <w:szCs w:val="24"/>
        </w:rPr>
        <w:t xml:space="preserve"> </w:t>
      </w:r>
      <w:r w:rsidRPr="008450CD">
        <w:rPr>
          <w:szCs w:val="24"/>
        </w:rPr>
        <w:t>заказчиком</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утвержденным</w:t>
      </w:r>
      <w:r w:rsidR="00E050BB" w:rsidRPr="008450CD">
        <w:rPr>
          <w:szCs w:val="24"/>
        </w:rPr>
        <w:t xml:space="preserve"> </w:t>
      </w:r>
      <w:r w:rsidRPr="008450CD">
        <w:rPr>
          <w:szCs w:val="24"/>
        </w:rPr>
        <w:t>проектом</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утвержденной</w:t>
      </w:r>
      <w:r w:rsidR="00E050BB" w:rsidRPr="008450CD">
        <w:rPr>
          <w:szCs w:val="24"/>
        </w:rPr>
        <w:t xml:space="preserve"> </w:t>
      </w:r>
      <w:r w:rsidRPr="008450CD">
        <w:rPr>
          <w:szCs w:val="24"/>
        </w:rPr>
        <w:t>схемой</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выступают</w:t>
      </w:r>
      <w:r w:rsidR="00E050BB" w:rsidRPr="008450CD">
        <w:rPr>
          <w:szCs w:val="24"/>
        </w:rPr>
        <w:t xml:space="preserve"> </w:t>
      </w:r>
      <w:r w:rsidRPr="008450CD">
        <w:rPr>
          <w:szCs w:val="24"/>
        </w:rPr>
        <w:t>заказчиком</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необходимых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уточнения</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уточнению;</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выступают</w:t>
      </w:r>
      <w:r w:rsidR="00E050BB" w:rsidRPr="008450CD">
        <w:rPr>
          <w:szCs w:val="24"/>
        </w:rPr>
        <w:t xml:space="preserve"> </w:t>
      </w:r>
      <w:r w:rsidRPr="008450CD">
        <w:rPr>
          <w:szCs w:val="24"/>
        </w:rPr>
        <w:t>заказчиком</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находящихся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их</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обращаются</w:t>
      </w:r>
      <w:r w:rsidR="00E050BB" w:rsidRPr="008450CD">
        <w:rPr>
          <w:szCs w:val="24"/>
        </w:rPr>
        <w:t xml:space="preserve"> </w:t>
      </w:r>
      <w:r w:rsidRPr="008450CD">
        <w:rPr>
          <w:szCs w:val="24"/>
        </w:rPr>
        <w:t>от</w:t>
      </w:r>
      <w:r w:rsidR="00E050BB" w:rsidRPr="008450CD">
        <w:rPr>
          <w:szCs w:val="24"/>
        </w:rPr>
        <w:t xml:space="preserve"> </w:t>
      </w:r>
      <w:r w:rsidRPr="008450CD">
        <w:rPr>
          <w:szCs w:val="24"/>
        </w:rPr>
        <w:t>имени</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без</w:t>
      </w:r>
      <w:r w:rsidR="00E050BB" w:rsidRPr="008450CD">
        <w:rPr>
          <w:szCs w:val="24"/>
        </w:rPr>
        <w:t xml:space="preserve"> </w:t>
      </w:r>
      <w:r w:rsidRPr="008450CD">
        <w:rPr>
          <w:szCs w:val="24"/>
        </w:rPr>
        <w:t>доверенности</w:t>
      </w:r>
      <w:r w:rsidR="00E050BB" w:rsidRPr="008450CD">
        <w:rPr>
          <w:szCs w:val="24"/>
        </w:rPr>
        <w:t xml:space="preserve"> </w:t>
      </w:r>
      <w:r w:rsidRPr="008450CD">
        <w:rPr>
          <w:szCs w:val="24"/>
        </w:rPr>
        <w:t>с</w:t>
      </w:r>
      <w:r w:rsidR="00E050BB" w:rsidRPr="008450CD">
        <w:rPr>
          <w:szCs w:val="24"/>
        </w:rPr>
        <w:t xml:space="preserve"> </w:t>
      </w:r>
      <w:r w:rsidRPr="008450CD">
        <w:rPr>
          <w:szCs w:val="24"/>
        </w:rPr>
        <w:t>заявлением</w:t>
      </w:r>
      <w:r w:rsidR="00E050BB" w:rsidRPr="008450CD">
        <w:rPr>
          <w:szCs w:val="24"/>
        </w:rPr>
        <w:t xml:space="preserve"> </w:t>
      </w:r>
      <w:r w:rsidRPr="008450CD">
        <w:rPr>
          <w:szCs w:val="24"/>
        </w:rPr>
        <w:t>о</w:t>
      </w:r>
      <w:r w:rsidR="00E050BB" w:rsidRPr="008450CD">
        <w:rPr>
          <w:szCs w:val="24"/>
        </w:rPr>
        <w:t xml:space="preserve"> </w:t>
      </w:r>
      <w:r w:rsidRPr="008450CD">
        <w:rPr>
          <w:szCs w:val="24"/>
        </w:rPr>
        <w:t>кадастровом</w:t>
      </w:r>
      <w:r w:rsidR="00E050BB" w:rsidRPr="008450CD">
        <w:rPr>
          <w:szCs w:val="24"/>
        </w:rPr>
        <w:t xml:space="preserve"> </w:t>
      </w:r>
      <w:r w:rsidRPr="008450CD">
        <w:rPr>
          <w:szCs w:val="24"/>
        </w:rPr>
        <w:t>учете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предоставляемых</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уточнению</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если</w:t>
      </w:r>
      <w:r w:rsidR="00E050BB" w:rsidRPr="008450CD">
        <w:rPr>
          <w:szCs w:val="24"/>
        </w:rPr>
        <w:t xml:space="preserve"> </w:t>
      </w:r>
      <w:r w:rsidRPr="008450CD">
        <w:rPr>
          <w:szCs w:val="24"/>
        </w:rPr>
        <w:t>необходимо</w:t>
      </w:r>
      <w:r w:rsidR="00E050BB" w:rsidRPr="008450CD">
        <w:rPr>
          <w:szCs w:val="24"/>
        </w:rPr>
        <w:t xml:space="preserve"> </w:t>
      </w:r>
      <w:r w:rsidRPr="008450CD">
        <w:rPr>
          <w:szCs w:val="24"/>
        </w:rPr>
        <w:t>проведение</w:t>
      </w:r>
      <w:r w:rsidR="00E050BB" w:rsidRPr="008450CD">
        <w:rPr>
          <w:szCs w:val="24"/>
        </w:rPr>
        <w:t xml:space="preserve"> </w:t>
      </w:r>
      <w:r w:rsidRPr="008450CD">
        <w:rPr>
          <w:szCs w:val="24"/>
        </w:rPr>
        <w:t>государственного</w:t>
      </w:r>
      <w:r w:rsidR="00E050BB" w:rsidRPr="008450CD">
        <w:rPr>
          <w:szCs w:val="24"/>
        </w:rPr>
        <w:t xml:space="preserve"> </w:t>
      </w:r>
      <w:r w:rsidRPr="008450CD">
        <w:rPr>
          <w:szCs w:val="24"/>
        </w:rPr>
        <w:t>кадастрового</w:t>
      </w:r>
      <w:r w:rsidR="00E050BB" w:rsidRPr="008450CD">
        <w:rPr>
          <w:szCs w:val="24"/>
        </w:rPr>
        <w:t xml:space="preserve"> </w:t>
      </w:r>
      <w:r w:rsidRPr="008450CD">
        <w:rPr>
          <w:szCs w:val="24"/>
        </w:rPr>
        <w:t>учета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выступают</w:t>
      </w:r>
      <w:r w:rsidR="00E050BB" w:rsidRPr="008450CD">
        <w:rPr>
          <w:szCs w:val="24"/>
        </w:rPr>
        <w:t xml:space="preserve"> </w:t>
      </w:r>
      <w:r w:rsidRPr="008450CD">
        <w:rPr>
          <w:szCs w:val="24"/>
        </w:rPr>
        <w:t>заказчиком</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по</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прекращаемых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убытков,</w:t>
      </w:r>
      <w:r w:rsidR="00E050BB" w:rsidRPr="008450CD">
        <w:rPr>
          <w:szCs w:val="24"/>
        </w:rPr>
        <w:t xml:space="preserve"> </w:t>
      </w:r>
      <w:r w:rsidRPr="008450CD">
        <w:rPr>
          <w:szCs w:val="24"/>
        </w:rPr>
        <w:t>причиняемых</w:t>
      </w:r>
      <w:r w:rsidR="00E050BB" w:rsidRPr="008450CD">
        <w:rPr>
          <w:szCs w:val="24"/>
        </w:rPr>
        <w:t xml:space="preserve"> </w:t>
      </w:r>
      <w:r w:rsidRPr="008450CD">
        <w:rPr>
          <w:szCs w:val="24"/>
        </w:rPr>
        <w:t>таким</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по</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предоставляемого</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изымаемого</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осуществляют</w:t>
      </w:r>
      <w:r w:rsidR="00E050BB" w:rsidRPr="008450CD">
        <w:rPr>
          <w:szCs w:val="24"/>
        </w:rPr>
        <w:t xml:space="preserve"> </w:t>
      </w:r>
      <w:r w:rsidRPr="008450CD">
        <w:rPr>
          <w:szCs w:val="24"/>
        </w:rPr>
        <w:t>переговоры</w:t>
      </w:r>
      <w:r w:rsidR="00E050BB" w:rsidRPr="008450CD">
        <w:rPr>
          <w:szCs w:val="24"/>
        </w:rPr>
        <w:t xml:space="preserve"> </w:t>
      </w:r>
      <w:r w:rsidRPr="008450CD">
        <w:rPr>
          <w:szCs w:val="24"/>
        </w:rPr>
        <w:t>с</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относительно</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ее</w:t>
      </w:r>
      <w:r w:rsidR="00E050BB" w:rsidRPr="008450CD">
        <w:rPr>
          <w:szCs w:val="24"/>
        </w:rPr>
        <w:t xml:space="preserve"> </w:t>
      </w:r>
      <w:r w:rsidRPr="008450CD">
        <w:rPr>
          <w:szCs w:val="24"/>
        </w:rPr>
        <w:t>изъятия;</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осуществляют</w:t>
      </w:r>
      <w:r w:rsidR="00E050BB" w:rsidRPr="008450CD">
        <w:rPr>
          <w:szCs w:val="24"/>
        </w:rPr>
        <w:t xml:space="preserve"> </w:t>
      </w:r>
      <w:r w:rsidRPr="008450CD">
        <w:rPr>
          <w:szCs w:val="24"/>
        </w:rPr>
        <w:t>совместно</w:t>
      </w:r>
      <w:r w:rsidR="00E050BB" w:rsidRPr="008450CD">
        <w:rPr>
          <w:szCs w:val="24"/>
        </w:rPr>
        <w:t xml:space="preserve"> </w:t>
      </w:r>
      <w:r w:rsidRPr="008450CD">
        <w:rPr>
          <w:szCs w:val="24"/>
        </w:rPr>
        <w:t>с</w:t>
      </w:r>
      <w:r w:rsidR="00E050BB" w:rsidRPr="008450CD">
        <w:rPr>
          <w:szCs w:val="24"/>
        </w:rPr>
        <w:t xml:space="preserve"> </w:t>
      </w:r>
      <w:r w:rsidRPr="008450CD">
        <w:rPr>
          <w:szCs w:val="24"/>
        </w:rPr>
        <w:t>уполномоченным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принявшими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подготовку</w:t>
      </w:r>
      <w:r w:rsidR="00E050BB" w:rsidRPr="008450CD">
        <w:rPr>
          <w:szCs w:val="24"/>
        </w:rPr>
        <w:t xml:space="preserve"> </w:t>
      </w:r>
      <w:r w:rsidRPr="008450CD">
        <w:rPr>
          <w:szCs w:val="24"/>
        </w:rPr>
        <w:lastRenderedPageBreak/>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сторонам</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подписания.</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Согласие</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осуществление</w:t>
      </w:r>
      <w:r w:rsidR="00E050BB" w:rsidRPr="008450CD">
        <w:rPr>
          <w:szCs w:val="24"/>
        </w:rPr>
        <w:t xml:space="preserve"> </w:t>
      </w:r>
      <w:r w:rsidRPr="008450CD">
        <w:rPr>
          <w:szCs w:val="24"/>
        </w:rPr>
        <w:t>действий,</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1</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требуется.</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и</w:t>
      </w:r>
      <w:r w:rsidR="00E050BB" w:rsidRPr="008450CD">
        <w:rPr>
          <w:szCs w:val="24"/>
        </w:rPr>
        <w:t xml:space="preserve"> </w:t>
      </w:r>
      <w:r w:rsidRPr="008450CD">
        <w:rPr>
          <w:szCs w:val="24"/>
        </w:rPr>
        <w:t>заключения</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постановка</w:t>
      </w:r>
      <w:r w:rsidR="00E050BB" w:rsidRPr="008450CD">
        <w:rPr>
          <w:szCs w:val="24"/>
        </w:rPr>
        <w:t xml:space="preserve"> </w:t>
      </w:r>
      <w:r w:rsidRPr="008450CD">
        <w:rPr>
          <w:szCs w:val="24"/>
        </w:rPr>
        <w:t>на</w:t>
      </w:r>
      <w:r w:rsidR="00E050BB" w:rsidRPr="008450CD">
        <w:rPr>
          <w:szCs w:val="24"/>
        </w:rPr>
        <w:t xml:space="preserve"> </w:t>
      </w:r>
      <w:r w:rsidRPr="008450CD">
        <w:rPr>
          <w:szCs w:val="24"/>
        </w:rPr>
        <w:t>государственный</w:t>
      </w:r>
      <w:r w:rsidR="00E050BB" w:rsidRPr="008450CD">
        <w:rPr>
          <w:szCs w:val="24"/>
        </w:rPr>
        <w:t xml:space="preserve"> </w:t>
      </w:r>
      <w:r w:rsidRPr="008450CD">
        <w:rPr>
          <w:szCs w:val="24"/>
        </w:rPr>
        <w:t>кадастровый</w:t>
      </w:r>
      <w:r w:rsidR="00E050BB" w:rsidRPr="008450CD">
        <w:rPr>
          <w:szCs w:val="24"/>
        </w:rPr>
        <w:t xml:space="preserve"> </w:t>
      </w:r>
      <w:r w:rsidRPr="008450CD">
        <w:rPr>
          <w:szCs w:val="24"/>
        </w:rPr>
        <w:t>учет</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и</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внесены</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государственный</w:t>
      </w:r>
      <w:r w:rsidR="00E050BB" w:rsidRPr="008450CD">
        <w:rPr>
          <w:szCs w:val="24"/>
        </w:rPr>
        <w:t xml:space="preserve"> </w:t>
      </w:r>
      <w:r w:rsidRPr="008450CD">
        <w:rPr>
          <w:szCs w:val="24"/>
        </w:rPr>
        <w:t>кадастр</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требуется.</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Наличие</w:t>
      </w:r>
      <w:r w:rsidR="00E050BB" w:rsidRPr="008450CD">
        <w:rPr>
          <w:szCs w:val="24"/>
        </w:rPr>
        <w:t xml:space="preserve"> </w:t>
      </w:r>
      <w:r w:rsidRPr="008450CD">
        <w:rPr>
          <w:szCs w:val="24"/>
        </w:rPr>
        <w:t>споров</w:t>
      </w:r>
      <w:r w:rsidR="00E050BB" w:rsidRPr="008450CD">
        <w:rPr>
          <w:szCs w:val="24"/>
        </w:rPr>
        <w:t xml:space="preserve"> </w:t>
      </w:r>
      <w:r w:rsidRPr="008450CD">
        <w:rPr>
          <w:szCs w:val="24"/>
        </w:rPr>
        <w:t>о</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об</w:t>
      </w:r>
      <w:r w:rsidR="00E050BB" w:rsidRPr="008450CD">
        <w:rPr>
          <w:szCs w:val="24"/>
        </w:rPr>
        <w:t xml:space="preserve"> </w:t>
      </w:r>
      <w:r w:rsidRPr="008450CD">
        <w:rPr>
          <w:szCs w:val="24"/>
        </w:rPr>
        <w:t>образовании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отсутствие</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регистрации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не</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препятствием</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и</w:t>
      </w:r>
      <w:r w:rsidR="00E050BB" w:rsidRPr="008450CD">
        <w:rPr>
          <w:szCs w:val="24"/>
        </w:rPr>
        <w:t xml:space="preserve"> </w:t>
      </w:r>
      <w:r w:rsidRPr="008450CD">
        <w:rPr>
          <w:szCs w:val="24"/>
        </w:rPr>
        <w:t>последующего</w:t>
      </w:r>
      <w:r w:rsidR="00E050BB" w:rsidRPr="008450CD">
        <w:rPr>
          <w:szCs w:val="24"/>
        </w:rPr>
        <w:t xml:space="preserve"> </w:t>
      </w:r>
      <w:r w:rsidRPr="008450CD">
        <w:rPr>
          <w:szCs w:val="24"/>
        </w:rPr>
        <w:t>заключения</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принятия</w:t>
      </w:r>
      <w:r w:rsidR="00E050BB" w:rsidRPr="008450CD">
        <w:rPr>
          <w:szCs w:val="24"/>
        </w:rPr>
        <w:t xml:space="preserve"> </w:t>
      </w:r>
      <w:r w:rsidRPr="008450CD">
        <w:rPr>
          <w:szCs w:val="24"/>
        </w:rPr>
        <w:t>судебных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принудительном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спора</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определяются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частью</w:t>
      </w:r>
      <w:r w:rsidR="00E050BB" w:rsidRPr="008450CD">
        <w:rPr>
          <w:szCs w:val="24"/>
        </w:rPr>
        <w:t xml:space="preserve"> </w:t>
      </w:r>
      <w:r w:rsidRPr="008450CD">
        <w:rPr>
          <w:szCs w:val="24"/>
        </w:rPr>
        <w:t>9</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38</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закона</w:t>
      </w:r>
      <w:r w:rsidR="00E050BB" w:rsidRPr="008450CD">
        <w:rPr>
          <w:szCs w:val="24"/>
        </w:rPr>
        <w:t xml:space="preserve"> </w:t>
      </w:r>
      <w:r w:rsidRPr="008450CD">
        <w:rPr>
          <w:szCs w:val="24"/>
        </w:rPr>
        <w:t>"О</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кадастре</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Правообладатели</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обязаны</w:t>
      </w:r>
      <w:r w:rsidR="00E050BB" w:rsidRPr="008450CD">
        <w:rPr>
          <w:szCs w:val="24"/>
        </w:rPr>
        <w:t xml:space="preserve"> </w:t>
      </w:r>
      <w:r w:rsidRPr="008450CD">
        <w:rPr>
          <w:szCs w:val="24"/>
        </w:rPr>
        <w:t>обеспечить</w:t>
      </w:r>
      <w:r w:rsidR="00E050BB" w:rsidRPr="008450CD">
        <w:rPr>
          <w:szCs w:val="24"/>
        </w:rPr>
        <w:t xml:space="preserve"> </w:t>
      </w:r>
      <w:r w:rsidRPr="008450CD">
        <w:rPr>
          <w:szCs w:val="24"/>
        </w:rPr>
        <w:t>доступ</w:t>
      </w:r>
      <w:r w:rsidR="00E050BB" w:rsidRPr="008450CD">
        <w:rPr>
          <w:szCs w:val="24"/>
        </w:rPr>
        <w:t xml:space="preserve"> </w:t>
      </w:r>
      <w:r w:rsidRPr="008450CD">
        <w:rPr>
          <w:szCs w:val="24"/>
        </w:rPr>
        <w:t>к</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участкам</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расположенным</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объектам</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выполнения</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по</w:t>
      </w:r>
      <w:r w:rsidR="00E050BB" w:rsidRPr="008450CD">
        <w:rPr>
          <w:szCs w:val="24"/>
        </w:rPr>
        <w:t xml:space="preserve"> </w:t>
      </w:r>
      <w:r w:rsidRPr="008450CD">
        <w:rPr>
          <w:szCs w:val="24"/>
        </w:rPr>
        <w:t>инициативе</w:t>
      </w:r>
      <w:r w:rsidR="00E050BB" w:rsidRPr="008450CD">
        <w:rPr>
          <w:szCs w:val="24"/>
        </w:rPr>
        <w:t xml:space="preserve"> </w:t>
      </w:r>
      <w:r w:rsidRPr="008450CD">
        <w:rPr>
          <w:szCs w:val="24"/>
        </w:rPr>
        <w:t>уполномоченного</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осуществление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подпунктах</w:t>
      </w:r>
      <w:r w:rsidR="00E050BB" w:rsidRPr="008450CD">
        <w:rPr>
          <w:szCs w:val="24"/>
        </w:rPr>
        <w:t xml:space="preserve"> </w:t>
      </w:r>
      <w:r w:rsidRPr="008450CD">
        <w:rPr>
          <w:szCs w:val="24"/>
        </w:rPr>
        <w:t>1</w:t>
      </w:r>
      <w:r w:rsidR="00E050BB" w:rsidRPr="008450CD">
        <w:rPr>
          <w:szCs w:val="24"/>
        </w:rPr>
        <w:t xml:space="preserve"> </w:t>
      </w:r>
      <w:r w:rsidRPr="008450CD">
        <w:rPr>
          <w:szCs w:val="24"/>
        </w:rPr>
        <w:t>-</w:t>
      </w:r>
      <w:r w:rsidR="00E050BB" w:rsidRPr="008450CD">
        <w:rPr>
          <w:szCs w:val="24"/>
        </w:rPr>
        <w:t xml:space="preserve"> </w:t>
      </w:r>
      <w:r w:rsidRPr="008450CD">
        <w:rPr>
          <w:szCs w:val="24"/>
        </w:rPr>
        <w:t>6</w:t>
      </w:r>
      <w:r w:rsidR="00E050BB" w:rsidRPr="008450CD">
        <w:rPr>
          <w:szCs w:val="24"/>
        </w:rPr>
        <w:t xml:space="preserve"> </w:t>
      </w:r>
      <w:r w:rsidRPr="008450CD">
        <w:rPr>
          <w:szCs w:val="24"/>
        </w:rPr>
        <w:t>пункта</w:t>
      </w:r>
      <w:r w:rsidR="00E050BB" w:rsidRPr="008450CD">
        <w:rPr>
          <w:szCs w:val="24"/>
        </w:rPr>
        <w:t xml:space="preserve"> </w:t>
      </w:r>
      <w:r w:rsidRPr="008450CD">
        <w:rPr>
          <w:szCs w:val="24"/>
        </w:rPr>
        <w:t>1</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действий</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поручено</w:t>
      </w:r>
      <w:r w:rsidR="00E050BB" w:rsidRPr="008450CD">
        <w:rPr>
          <w:szCs w:val="24"/>
        </w:rPr>
        <w:t xml:space="preserve"> </w:t>
      </w:r>
      <w:r w:rsidRPr="008450CD">
        <w:rPr>
          <w:szCs w:val="24"/>
        </w:rPr>
        <w:t>подведомственному</w:t>
      </w:r>
      <w:r w:rsidR="00E050BB" w:rsidRPr="008450CD">
        <w:rPr>
          <w:szCs w:val="24"/>
        </w:rPr>
        <w:t xml:space="preserve"> </w:t>
      </w:r>
      <w:r w:rsidRPr="008450CD">
        <w:rPr>
          <w:szCs w:val="24"/>
        </w:rPr>
        <w:t>таким</w:t>
      </w:r>
      <w:r w:rsidR="00E050BB" w:rsidRPr="008450CD">
        <w:rPr>
          <w:szCs w:val="24"/>
        </w:rPr>
        <w:t xml:space="preserve"> </w:t>
      </w:r>
      <w:r w:rsidRPr="008450CD">
        <w:rPr>
          <w:szCs w:val="24"/>
        </w:rPr>
        <w:t>органам</w:t>
      </w:r>
      <w:r w:rsidR="00E050BB" w:rsidRPr="008450CD">
        <w:rPr>
          <w:szCs w:val="24"/>
        </w:rPr>
        <w:t xml:space="preserve"> </w:t>
      </w:r>
      <w:r w:rsidRPr="008450CD">
        <w:rPr>
          <w:szCs w:val="24"/>
        </w:rPr>
        <w:t>государственному</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муниципальному</w:t>
      </w:r>
      <w:r w:rsidR="00E050BB" w:rsidRPr="008450CD">
        <w:rPr>
          <w:szCs w:val="24"/>
        </w:rPr>
        <w:t xml:space="preserve"> </w:t>
      </w:r>
      <w:r w:rsidRPr="008450CD">
        <w:rPr>
          <w:szCs w:val="24"/>
        </w:rPr>
        <w:t>учреждению.</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.7.</w:t>
      </w:r>
      <w:r w:rsidR="00E050BB" w:rsidRPr="008450CD">
        <w:rPr>
          <w:szCs w:val="24"/>
          <w:u w:val="single"/>
        </w:rPr>
        <w:t xml:space="preserve"> </w:t>
      </w:r>
      <w:r w:rsidRPr="008450CD">
        <w:rPr>
          <w:szCs w:val="24"/>
          <w:u w:val="single"/>
        </w:rPr>
        <w:t>Особенности</w:t>
      </w:r>
      <w:r w:rsidR="00E050BB" w:rsidRPr="008450CD">
        <w:rPr>
          <w:szCs w:val="24"/>
          <w:u w:val="single"/>
        </w:rPr>
        <w:t xml:space="preserve"> </w:t>
      </w:r>
      <w:r w:rsidRPr="008450CD">
        <w:rPr>
          <w:szCs w:val="24"/>
          <w:u w:val="single"/>
        </w:rPr>
        <w:t>определения</w:t>
      </w:r>
      <w:r w:rsidR="00E050BB" w:rsidRPr="008450CD">
        <w:rPr>
          <w:szCs w:val="24"/>
          <w:u w:val="single"/>
        </w:rPr>
        <w:t xml:space="preserve"> </w:t>
      </w:r>
      <w:r w:rsidRPr="008450CD">
        <w:rPr>
          <w:szCs w:val="24"/>
          <w:u w:val="single"/>
        </w:rPr>
        <w:t>размера</w:t>
      </w:r>
      <w:r w:rsidR="00E050BB" w:rsidRPr="008450CD">
        <w:rPr>
          <w:szCs w:val="24"/>
          <w:u w:val="single"/>
        </w:rPr>
        <w:t xml:space="preserve"> </w:t>
      </w:r>
      <w:r w:rsidRPr="008450CD">
        <w:rPr>
          <w:szCs w:val="24"/>
          <w:u w:val="single"/>
        </w:rPr>
        <w:t>возмещения</w:t>
      </w:r>
      <w:r w:rsidR="00E050BB" w:rsidRPr="008450CD">
        <w:rPr>
          <w:szCs w:val="24"/>
          <w:u w:val="single"/>
        </w:rPr>
        <w:t xml:space="preserve"> </w:t>
      </w:r>
      <w:r w:rsidRPr="008450CD">
        <w:rPr>
          <w:szCs w:val="24"/>
          <w:u w:val="single"/>
        </w:rPr>
        <w:t>в</w:t>
      </w:r>
      <w:r w:rsidR="00E050BB" w:rsidRPr="008450CD">
        <w:rPr>
          <w:szCs w:val="24"/>
          <w:u w:val="single"/>
        </w:rPr>
        <w:t xml:space="preserve"> </w:t>
      </w:r>
      <w:r w:rsidRPr="008450CD">
        <w:rPr>
          <w:szCs w:val="24"/>
          <w:u w:val="single"/>
        </w:rPr>
        <w:t>связи</w:t>
      </w:r>
      <w:r w:rsidR="00E050BB" w:rsidRPr="008450CD">
        <w:rPr>
          <w:szCs w:val="24"/>
          <w:u w:val="single"/>
        </w:rPr>
        <w:t xml:space="preserve"> </w:t>
      </w:r>
      <w:r w:rsidRPr="008450CD">
        <w:rPr>
          <w:szCs w:val="24"/>
          <w:u w:val="single"/>
        </w:rPr>
        <w:t>с</w:t>
      </w:r>
      <w:r w:rsidR="00E050BB" w:rsidRPr="008450CD">
        <w:rPr>
          <w:szCs w:val="24"/>
          <w:u w:val="single"/>
        </w:rPr>
        <w:t xml:space="preserve"> </w:t>
      </w:r>
      <w:r w:rsidRPr="008450CD">
        <w:rPr>
          <w:szCs w:val="24"/>
          <w:u w:val="single"/>
        </w:rPr>
        <w:t>изъятием</w:t>
      </w:r>
      <w:r w:rsidR="00E050BB" w:rsidRPr="008450CD">
        <w:rPr>
          <w:szCs w:val="24"/>
          <w:u w:val="single"/>
        </w:rPr>
        <w:t xml:space="preserve"> </w:t>
      </w:r>
      <w:r w:rsidRPr="008450CD">
        <w:rPr>
          <w:szCs w:val="24"/>
          <w:u w:val="single"/>
        </w:rPr>
        <w:t>земельных</w:t>
      </w:r>
      <w:r w:rsidR="00E050BB" w:rsidRPr="008450CD">
        <w:rPr>
          <w:szCs w:val="24"/>
          <w:u w:val="single"/>
        </w:rPr>
        <w:t xml:space="preserve"> </w:t>
      </w:r>
      <w:r w:rsidRPr="008450CD">
        <w:rPr>
          <w:szCs w:val="24"/>
          <w:u w:val="single"/>
        </w:rPr>
        <w:t>участков</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находящихся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передаваемых</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частную</w:t>
      </w:r>
      <w:r w:rsidR="00E050BB" w:rsidRPr="008450CD">
        <w:rPr>
          <w:szCs w:val="24"/>
        </w:rPr>
        <w:t xml:space="preserve"> </w:t>
      </w:r>
      <w:r w:rsidRPr="008450CD">
        <w:rPr>
          <w:szCs w:val="24"/>
        </w:rPr>
        <w:t>собственность</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предоставляются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находящиеся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определяются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от</w:t>
      </w:r>
      <w:r w:rsidR="00E050BB" w:rsidRPr="008450CD">
        <w:rPr>
          <w:szCs w:val="24"/>
        </w:rPr>
        <w:t xml:space="preserve"> </w:t>
      </w:r>
      <w:r w:rsidRPr="008450CD">
        <w:rPr>
          <w:szCs w:val="24"/>
        </w:rPr>
        <w:t>29</w:t>
      </w:r>
      <w:r w:rsidR="00E050BB" w:rsidRPr="008450CD">
        <w:rPr>
          <w:szCs w:val="24"/>
        </w:rPr>
        <w:t xml:space="preserve"> </w:t>
      </w:r>
      <w:r w:rsidRPr="008450CD">
        <w:rPr>
          <w:szCs w:val="24"/>
        </w:rPr>
        <w:t>июля</w:t>
      </w:r>
      <w:r w:rsidR="00E050BB" w:rsidRPr="008450CD">
        <w:rPr>
          <w:szCs w:val="24"/>
        </w:rPr>
        <w:t xml:space="preserve"> </w:t>
      </w:r>
      <w:r w:rsidRPr="008450CD">
        <w:rPr>
          <w:szCs w:val="24"/>
        </w:rPr>
        <w:t>1998</w:t>
      </w:r>
      <w:r w:rsidR="00E050BB" w:rsidRPr="008450CD">
        <w:rPr>
          <w:szCs w:val="24"/>
        </w:rPr>
        <w:t xml:space="preserve"> </w:t>
      </w:r>
      <w:r w:rsidRPr="008450CD">
        <w:rPr>
          <w:szCs w:val="24"/>
        </w:rPr>
        <w:t>года</w:t>
      </w:r>
      <w:r w:rsidR="00E050BB" w:rsidRPr="008450CD">
        <w:rPr>
          <w:szCs w:val="24"/>
        </w:rPr>
        <w:t xml:space="preserve"> </w:t>
      </w:r>
      <w:r w:rsidRPr="008450CD">
        <w:rPr>
          <w:szCs w:val="24"/>
        </w:rPr>
        <w:t>N</w:t>
      </w:r>
      <w:r w:rsidR="00E050BB" w:rsidRPr="008450CD">
        <w:rPr>
          <w:szCs w:val="24"/>
        </w:rPr>
        <w:t xml:space="preserve"> </w:t>
      </w:r>
      <w:r w:rsidRPr="008450CD">
        <w:rPr>
          <w:szCs w:val="24"/>
        </w:rPr>
        <w:t>135-ФЗ</w:t>
      </w:r>
      <w:r w:rsidR="00E050BB" w:rsidRPr="008450CD">
        <w:rPr>
          <w:szCs w:val="24"/>
        </w:rPr>
        <w:t xml:space="preserve"> </w:t>
      </w:r>
      <w:r w:rsidRPr="008450CD">
        <w:rPr>
          <w:szCs w:val="24"/>
        </w:rPr>
        <w:t>"Об</w:t>
      </w:r>
      <w:r w:rsidR="00E050BB" w:rsidRPr="008450CD">
        <w:rPr>
          <w:szCs w:val="24"/>
        </w:rPr>
        <w:t xml:space="preserve"> </w:t>
      </w:r>
      <w:r w:rsidRPr="008450CD">
        <w:rPr>
          <w:szCs w:val="24"/>
        </w:rPr>
        <w:t>оценочной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особенностей,</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статьей.</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При</w:t>
      </w:r>
      <w:r w:rsidR="00E050BB" w:rsidRPr="008450CD">
        <w:rPr>
          <w:szCs w:val="24"/>
        </w:rPr>
        <w:t xml:space="preserve"> </w:t>
      </w:r>
      <w:r w:rsidRPr="008450CD">
        <w:rPr>
          <w:szCs w:val="24"/>
        </w:rPr>
        <w:t>определении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него</w:t>
      </w:r>
      <w:r w:rsidR="00E050BB" w:rsidRPr="008450CD">
        <w:rPr>
          <w:szCs w:val="24"/>
        </w:rPr>
        <w:t xml:space="preserve"> </w:t>
      </w:r>
      <w:r w:rsidRPr="008450CD">
        <w:rPr>
          <w:szCs w:val="24"/>
        </w:rPr>
        <w:t>включаются</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подлежит</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убытки,</w:t>
      </w:r>
      <w:r w:rsidR="00E050BB" w:rsidRPr="008450CD">
        <w:rPr>
          <w:szCs w:val="24"/>
        </w:rPr>
        <w:t xml:space="preserve"> </w:t>
      </w:r>
      <w:r w:rsidRPr="008450CD">
        <w:rPr>
          <w:szCs w:val="24"/>
        </w:rPr>
        <w:t>причиненные</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включая</w:t>
      </w:r>
      <w:r w:rsidR="00E050BB" w:rsidRPr="008450CD">
        <w:rPr>
          <w:szCs w:val="24"/>
        </w:rPr>
        <w:t xml:space="preserve"> </w:t>
      </w:r>
      <w:r w:rsidRPr="008450CD">
        <w:rPr>
          <w:szCs w:val="24"/>
        </w:rPr>
        <w:t>убытки,</w:t>
      </w:r>
      <w:r w:rsidR="00E050BB" w:rsidRPr="008450CD">
        <w:rPr>
          <w:szCs w:val="24"/>
        </w:rPr>
        <w:t xml:space="preserve"> </w:t>
      </w:r>
      <w:r w:rsidRPr="008450CD">
        <w:rPr>
          <w:szCs w:val="24"/>
        </w:rPr>
        <w:t>возникающие</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невозможностью</w:t>
      </w:r>
      <w:r w:rsidR="00E050BB" w:rsidRPr="008450CD">
        <w:rPr>
          <w:szCs w:val="24"/>
        </w:rPr>
        <w:t xml:space="preserve"> </w:t>
      </w:r>
      <w:r w:rsidRPr="008450CD">
        <w:rPr>
          <w:szCs w:val="24"/>
        </w:rPr>
        <w:t>исполнения</w:t>
      </w:r>
      <w:r w:rsidR="00E050BB" w:rsidRPr="008450CD">
        <w:rPr>
          <w:szCs w:val="24"/>
        </w:rPr>
        <w:t xml:space="preserve"> </w:t>
      </w:r>
      <w:r w:rsidRPr="008450CD">
        <w:rPr>
          <w:szCs w:val="24"/>
        </w:rPr>
        <w:t>правообладателями</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обязательств</w:t>
      </w:r>
      <w:r w:rsidR="00E050BB" w:rsidRPr="008450CD">
        <w:rPr>
          <w:szCs w:val="24"/>
        </w:rPr>
        <w:t xml:space="preserve"> </w:t>
      </w:r>
      <w:r w:rsidRPr="008450CD">
        <w:rPr>
          <w:szCs w:val="24"/>
        </w:rPr>
        <w:t>перед</w:t>
      </w:r>
      <w:r w:rsidR="00E050BB" w:rsidRPr="008450CD">
        <w:rPr>
          <w:szCs w:val="24"/>
        </w:rPr>
        <w:t xml:space="preserve"> </w:t>
      </w:r>
      <w:r w:rsidRPr="008450CD">
        <w:rPr>
          <w:szCs w:val="24"/>
        </w:rPr>
        <w:t>третьими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основанных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заключенных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такими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договорах,</w:t>
      </w:r>
      <w:r w:rsidR="00E050BB" w:rsidRPr="008450CD">
        <w:rPr>
          <w:szCs w:val="24"/>
        </w:rPr>
        <w:t xml:space="preserve"> </w:t>
      </w:r>
      <w:r w:rsidRPr="008450CD">
        <w:rPr>
          <w:szCs w:val="24"/>
        </w:rPr>
        <w:t>и</w:t>
      </w:r>
      <w:r w:rsidR="00E050BB" w:rsidRPr="008450CD">
        <w:rPr>
          <w:szCs w:val="24"/>
        </w:rPr>
        <w:t xml:space="preserve"> </w:t>
      </w:r>
      <w:r w:rsidRPr="008450CD">
        <w:rPr>
          <w:szCs w:val="24"/>
        </w:rPr>
        <w:t>упущенная</w:t>
      </w:r>
      <w:r w:rsidR="00E050BB" w:rsidRPr="008450CD">
        <w:rPr>
          <w:szCs w:val="24"/>
        </w:rPr>
        <w:t xml:space="preserve"> </w:t>
      </w:r>
      <w:r w:rsidRPr="008450CD">
        <w:rPr>
          <w:szCs w:val="24"/>
        </w:rPr>
        <w:t>выгода,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определяются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законодательством.</w:t>
      </w:r>
    </w:p>
    <w:p w:rsidR="00A63E24" w:rsidRPr="008450CD" w:rsidRDefault="00A63E24" w:rsidP="00FB57C8">
      <w:pPr>
        <w:rPr>
          <w:szCs w:val="24"/>
        </w:rPr>
      </w:pP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одновременно</w:t>
      </w:r>
      <w:r w:rsidR="00E050BB" w:rsidRPr="008450CD">
        <w:rPr>
          <w:szCs w:val="24"/>
        </w:rPr>
        <w:t xml:space="preserve"> </w:t>
      </w:r>
      <w:r w:rsidRPr="008450CD">
        <w:rPr>
          <w:szCs w:val="24"/>
        </w:rPr>
        <w:t>с</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принадлежащих</w:t>
      </w:r>
      <w:r w:rsidR="00E050BB" w:rsidRPr="008450CD">
        <w:rPr>
          <w:szCs w:val="24"/>
        </w:rPr>
        <w:t xml:space="preserve"> </w:t>
      </w:r>
      <w:r w:rsidRPr="008450CD">
        <w:rPr>
          <w:szCs w:val="24"/>
        </w:rPr>
        <w:t>правообладателям</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включается</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этих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подлежит</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эти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прекращению.</w:t>
      </w:r>
    </w:p>
    <w:p w:rsidR="00A63E24" w:rsidRPr="008450CD" w:rsidRDefault="00A63E24" w:rsidP="00FB57C8">
      <w:pPr>
        <w:rPr>
          <w:szCs w:val="24"/>
        </w:rPr>
      </w:pPr>
      <w:r w:rsidRPr="008450CD">
        <w:rPr>
          <w:szCs w:val="24"/>
        </w:rPr>
        <w:lastRenderedPageBreak/>
        <w:t>3.</w:t>
      </w:r>
      <w:r w:rsidR="00E050BB" w:rsidRPr="008450CD">
        <w:rPr>
          <w:szCs w:val="24"/>
        </w:rPr>
        <w:t xml:space="preserve"> </w:t>
      </w:r>
      <w:r w:rsidRPr="008450CD">
        <w:rPr>
          <w:szCs w:val="24"/>
        </w:rPr>
        <w:t>При</w:t>
      </w:r>
      <w:r w:rsidR="00E050BB" w:rsidRPr="008450CD">
        <w:rPr>
          <w:szCs w:val="24"/>
        </w:rPr>
        <w:t xml:space="preserve"> </w:t>
      </w:r>
      <w:r w:rsidRPr="008450CD">
        <w:rPr>
          <w:szCs w:val="24"/>
        </w:rPr>
        <w:t>определении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при</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находящихся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устанавливается</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следующих</w:t>
      </w:r>
      <w:r w:rsidR="00E050BB" w:rsidRPr="008450CD">
        <w:rPr>
          <w:szCs w:val="24"/>
        </w:rPr>
        <w:t xml:space="preserve"> </w:t>
      </w:r>
      <w:r w:rsidRPr="008450CD">
        <w:rPr>
          <w:szCs w:val="24"/>
        </w:rPr>
        <w:t>особенностей:</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(бессрочного)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предоставленным</w:t>
      </w:r>
      <w:r w:rsidR="00E050BB" w:rsidRPr="008450CD">
        <w:rPr>
          <w:szCs w:val="24"/>
        </w:rPr>
        <w:t xml:space="preserve"> </w:t>
      </w:r>
      <w:r w:rsidRPr="008450CD">
        <w:rPr>
          <w:szCs w:val="24"/>
        </w:rPr>
        <w:t>юридическому</w:t>
      </w:r>
      <w:r w:rsidR="00E050BB" w:rsidRPr="008450CD">
        <w:rPr>
          <w:szCs w:val="24"/>
        </w:rPr>
        <w:t xml:space="preserve"> </w:t>
      </w:r>
      <w:r w:rsidRPr="008450CD">
        <w:rPr>
          <w:szCs w:val="24"/>
        </w:rPr>
        <w:t>лицу,</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данного</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как</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на</w:t>
      </w:r>
      <w:r w:rsidR="00E050BB" w:rsidRPr="008450CD">
        <w:rPr>
          <w:szCs w:val="24"/>
        </w:rPr>
        <w:t xml:space="preserve"> </w:t>
      </w:r>
      <w:r w:rsidRPr="008450CD">
        <w:rPr>
          <w:szCs w:val="24"/>
        </w:rPr>
        <w:t>установленный</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предельный</w:t>
      </w:r>
      <w:r w:rsidR="00E050BB" w:rsidRPr="008450CD">
        <w:rPr>
          <w:szCs w:val="24"/>
        </w:rPr>
        <w:t xml:space="preserve"> </w:t>
      </w:r>
      <w:r w:rsidRPr="008450CD">
        <w:rPr>
          <w:szCs w:val="24"/>
        </w:rPr>
        <w:t>(максимальный)</w:t>
      </w:r>
      <w:r w:rsidR="00E050BB" w:rsidRPr="008450CD">
        <w:rPr>
          <w:szCs w:val="24"/>
        </w:rPr>
        <w:t xml:space="preserve"> </w:t>
      </w:r>
      <w:r w:rsidRPr="008450CD">
        <w:rPr>
          <w:szCs w:val="24"/>
        </w:rPr>
        <w:t>срок,</w:t>
      </w:r>
      <w:r w:rsidR="00E050BB" w:rsidRPr="008450CD">
        <w:rPr>
          <w:szCs w:val="24"/>
        </w:rPr>
        <w:t xml:space="preserve"> </w:t>
      </w:r>
      <w:r w:rsidRPr="008450CD">
        <w:rPr>
          <w:szCs w:val="24"/>
        </w:rPr>
        <w:t>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установленного</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предельного</w:t>
      </w:r>
      <w:r w:rsidR="00E050BB" w:rsidRPr="008450CD">
        <w:rPr>
          <w:szCs w:val="24"/>
        </w:rPr>
        <w:t xml:space="preserve"> </w:t>
      </w:r>
      <w:r w:rsidRPr="008450CD">
        <w:rPr>
          <w:szCs w:val="24"/>
        </w:rPr>
        <w:t>(максимального)</w:t>
      </w:r>
      <w:r w:rsidR="00E050BB" w:rsidRPr="008450CD">
        <w:rPr>
          <w:szCs w:val="24"/>
        </w:rPr>
        <w:t xml:space="preserve"> </w:t>
      </w:r>
      <w:r w:rsidRPr="008450CD">
        <w:rPr>
          <w:szCs w:val="24"/>
        </w:rPr>
        <w:t>срока</w:t>
      </w:r>
      <w:r w:rsidR="00E050BB" w:rsidRPr="008450CD">
        <w:rPr>
          <w:szCs w:val="24"/>
        </w:rPr>
        <w:t xml:space="preserve"> </w:t>
      </w:r>
      <w:r w:rsidRPr="008450CD">
        <w:rPr>
          <w:szCs w:val="24"/>
        </w:rPr>
        <w:t>-</w:t>
      </w:r>
      <w:r w:rsidR="00E050BB" w:rsidRPr="008450CD">
        <w:rPr>
          <w:szCs w:val="24"/>
        </w:rPr>
        <w:t xml:space="preserve"> </w:t>
      </w:r>
      <w:r w:rsidRPr="008450CD">
        <w:rPr>
          <w:szCs w:val="24"/>
        </w:rPr>
        <w:t>на</w:t>
      </w:r>
      <w:r w:rsidR="00E050BB" w:rsidRPr="008450CD">
        <w:rPr>
          <w:szCs w:val="24"/>
        </w:rPr>
        <w:t xml:space="preserve"> </w:t>
      </w:r>
      <w:r w:rsidRPr="008450CD">
        <w:rPr>
          <w:szCs w:val="24"/>
        </w:rPr>
        <w:t>сорок</w:t>
      </w:r>
      <w:r w:rsidR="00E050BB" w:rsidRPr="008450CD">
        <w:rPr>
          <w:szCs w:val="24"/>
        </w:rPr>
        <w:t xml:space="preserve"> </w:t>
      </w:r>
      <w:r w:rsidRPr="008450CD">
        <w:rPr>
          <w:szCs w:val="24"/>
        </w:rPr>
        <w:t>девять</w:t>
      </w:r>
      <w:r w:rsidR="00E050BB" w:rsidRPr="008450CD">
        <w:rPr>
          <w:szCs w:val="24"/>
        </w:rPr>
        <w:t xml:space="preserve"> </w:t>
      </w:r>
      <w:r w:rsidRPr="008450CD">
        <w:rPr>
          <w:szCs w:val="24"/>
        </w:rPr>
        <w:t>лет;</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(бессрочного)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пожизненного</w:t>
      </w:r>
      <w:r w:rsidR="00E050BB" w:rsidRPr="008450CD">
        <w:rPr>
          <w:szCs w:val="24"/>
        </w:rPr>
        <w:t xml:space="preserve"> </w:t>
      </w:r>
      <w:r w:rsidRPr="008450CD">
        <w:rPr>
          <w:szCs w:val="24"/>
        </w:rPr>
        <w:t>(наследуемого)</w:t>
      </w:r>
      <w:r w:rsidR="00E050BB" w:rsidRPr="008450CD">
        <w:rPr>
          <w:szCs w:val="24"/>
        </w:rPr>
        <w:t xml:space="preserve"> </w:t>
      </w:r>
      <w:r w:rsidRPr="008450CD">
        <w:rPr>
          <w:szCs w:val="24"/>
        </w:rPr>
        <w:t>владения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предоставленным</w:t>
      </w:r>
      <w:r w:rsidR="00E050BB" w:rsidRPr="008450CD">
        <w:rPr>
          <w:szCs w:val="24"/>
        </w:rPr>
        <w:t xml:space="preserve"> </w:t>
      </w:r>
      <w:r w:rsidRPr="008450CD">
        <w:rPr>
          <w:szCs w:val="24"/>
        </w:rPr>
        <w:t>гражданину</w:t>
      </w:r>
      <w:r w:rsidR="00E050BB" w:rsidRPr="008450CD">
        <w:rPr>
          <w:szCs w:val="24"/>
        </w:rPr>
        <w:t xml:space="preserve"> </w:t>
      </w:r>
      <w:r w:rsidRPr="008450CD">
        <w:rPr>
          <w:szCs w:val="24"/>
        </w:rPr>
        <w:t>или</w:t>
      </w:r>
      <w:r w:rsidR="00E050BB" w:rsidRPr="008450CD">
        <w:rPr>
          <w:szCs w:val="24"/>
        </w:rPr>
        <w:t xml:space="preserve"> </w:t>
      </w:r>
      <w:r w:rsidRPr="008450CD">
        <w:rPr>
          <w:szCs w:val="24"/>
        </w:rPr>
        <w:t>имеющей</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на</w:t>
      </w:r>
      <w:r w:rsidR="00E050BB" w:rsidRPr="008450CD">
        <w:rPr>
          <w:szCs w:val="24"/>
        </w:rPr>
        <w:t xml:space="preserve"> </w:t>
      </w:r>
      <w:r w:rsidRPr="008450CD">
        <w:rPr>
          <w:szCs w:val="24"/>
        </w:rPr>
        <w:t>бесплатное</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в</w:t>
      </w:r>
      <w:r w:rsidR="00E050BB" w:rsidRPr="008450CD">
        <w:rPr>
          <w:szCs w:val="24"/>
        </w:rPr>
        <w:t xml:space="preserve"> </w:t>
      </w:r>
      <w:r w:rsidRPr="008450CD">
        <w:rPr>
          <w:szCs w:val="24"/>
        </w:rPr>
        <w:t>собственность</w:t>
      </w:r>
      <w:r w:rsidR="00E050BB" w:rsidRPr="008450CD">
        <w:rPr>
          <w:szCs w:val="24"/>
        </w:rPr>
        <w:t xml:space="preserve"> </w:t>
      </w:r>
      <w:r w:rsidRPr="008450CD">
        <w:rPr>
          <w:szCs w:val="24"/>
        </w:rPr>
        <w:t>изымаемого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данного</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как</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досрочного</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данного</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как</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до</w:t>
      </w:r>
      <w:r w:rsidR="00E050BB" w:rsidRPr="008450CD">
        <w:rPr>
          <w:szCs w:val="24"/>
        </w:rPr>
        <w:t xml:space="preserve"> </w:t>
      </w:r>
      <w:r w:rsidRPr="008450CD">
        <w:rPr>
          <w:szCs w:val="24"/>
        </w:rPr>
        <w:t>истечения</w:t>
      </w:r>
      <w:r w:rsidR="00E050BB" w:rsidRPr="008450CD">
        <w:rPr>
          <w:szCs w:val="24"/>
        </w:rPr>
        <w:t xml:space="preserve"> </w:t>
      </w:r>
      <w:r w:rsidRPr="008450CD">
        <w:rPr>
          <w:szCs w:val="24"/>
        </w:rPr>
        <w:t>срока</w:t>
      </w:r>
      <w:r w:rsidR="00E050BB" w:rsidRPr="008450CD">
        <w:rPr>
          <w:szCs w:val="24"/>
        </w:rPr>
        <w:t xml:space="preserve"> </w:t>
      </w:r>
      <w:r w:rsidRPr="008450CD">
        <w:rPr>
          <w:szCs w:val="24"/>
        </w:rPr>
        <w:t>действия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договоров.</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который</w:t>
      </w:r>
      <w:r w:rsidR="00E050BB" w:rsidRPr="008450CD">
        <w:rPr>
          <w:szCs w:val="24"/>
        </w:rPr>
        <w:t xml:space="preserve"> </w:t>
      </w:r>
      <w:r w:rsidRPr="008450CD">
        <w:rPr>
          <w:szCs w:val="24"/>
        </w:rPr>
        <w:t>подлежит</w:t>
      </w:r>
      <w:r w:rsidR="00E050BB" w:rsidRPr="008450CD">
        <w:rPr>
          <w:szCs w:val="24"/>
        </w:rPr>
        <w:t xml:space="preserve"> </w:t>
      </w:r>
      <w:r w:rsidRPr="008450CD">
        <w:rPr>
          <w:szCs w:val="24"/>
        </w:rPr>
        <w:t>образованию,</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находящегося</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как</w:t>
      </w:r>
      <w:r w:rsidR="00E050BB" w:rsidRPr="008450CD">
        <w:rPr>
          <w:szCs w:val="24"/>
        </w:rPr>
        <w:t xml:space="preserve"> </w:t>
      </w:r>
      <w:r w:rsidRPr="008450CD">
        <w:rPr>
          <w:szCs w:val="24"/>
        </w:rPr>
        <w:t>разница</w:t>
      </w:r>
      <w:r w:rsidR="00E050BB" w:rsidRPr="008450CD">
        <w:rPr>
          <w:szCs w:val="24"/>
        </w:rPr>
        <w:t xml:space="preserve"> </w:t>
      </w:r>
      <w:r w:rsidRPr="008450CD">
        <w:rPr>
          <w:szCs w:val="24"/>
        </w:rPr>
        <w:t>между</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стоимостью</w:t>
      </w:r>
      <w:r w:rsidR="00E050BB" w:rsidRPr="008450CD">
        <w:rPr>
          <w:szCs w:val="24"/>
        </w:rPr>
        <w:t xml:space="preserve"> </w:t>
      </w:r>
      <w:r w:rsidRPr="008450CD">
        <w:rPr>
          <w:szCs w:val="24"/>
        </w:rPr>
        <w:t>исходного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стоимостью</w:t>
      </w:r>
      <w:r w:rsidR="00E050BB" w:rsidRPr="008450CD">
        <w:rPr>
          <w:szCs w:val="24"/>
        </w:rPr>
        <w:t xml:space="preserve"> </w:t>
      </w:r>
      <w:r w:rsidRPr="008450CD">
        <w:rPr>
          <w:szCs w:val="24"/>
        </w:rPr>
        <w:t>прекращаемых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исходный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стоимостью</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сохраняющегося</w:t>
      </w:r>
      <w:r w:rsidR="00E050BB" w:rsidRPr="008450CD">
        <w:rPr>
          <w:szCs w:val="24"/>
        </w:rPr>
        <w:t xml:space="preserve"> </w:t>
      </w:r>
      <w:r w:rsidRPr="008450CD">
        <w:rPr>
          <w:szCs w:val="24"/>
        </w:rPr>
        <w:t>у</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стоимостью</w:t>
      </w:r>
      <w:r w:rsidR="00E050BB" w:rsidRPr="008450CD">
        <w:rPr>
          <w:szCs w:val="24"/>
        </w:rPr>
        <w:t xml:space="preserve"> </w:t>
      </w:r>
      <w:r w:rsidRPr="008450CD">
        <w:rPr>
          <w:szCs w:val="24"/>
        </w:rPr>
        <w:t>сохраняющихся</w:t>
      </w:r>
      <w:r w:rsidR="00E050BB" w:rsidRPr="008450CD">
        <w:rPr>
          <w:szCs w:val="24"/>
        </w:rPr>
        <w:t xml:space="preserve"> </w:t>
      </w:r>
      <w:r w:rsidRPr="008450CD">
        <w:rPr>
          <w:szCs w:val="24"/>
        </w:rPr>
        <w:t>прав).</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который</w:t>
      </w:r>
      <w:r w:rsidR="00E050BB" w:rsidRPr="008450CD">
        <w:rPr>
          <w:szCs w:val="24"/>
        </w:rPr>
        <w:t xml:space="preserve"> </w:t>
      </w:r>
      <w:r w:rsidRPr="008450CD">
        <w:rPr>
          <w:szCs w:val="24"/>
        </w:rPr>
        <w:t>подлежит</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исходя</w:t>
      </w:r>
      <w:r w:rsidR="00E050BB" w:rsidRPr="008450CD">
        <w:rPr>
          <w:szCs w:val="24"/>
        </w:rPr>
        <w:t xml:space="preserve"> </w:t>
      </w:r>
      <w:r w:rsidRPr="008450CD">
        <w:rPr>
          <w:szCs w:val="24"/>
        </w:rPr>
        <w:t>из</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на</w:t>
      </w:r>
      <w:r w:rsidR="00E050BB" w:rsidRPr="008450CD">
        <w:rPr>
          <w:szCs w:val="24"/>
        </w:rPr>
        <w:t xml:space="preserve"> </w:t>
      </w:r>
      <w:r w:rsidRPr="008450CD">
        <w:rPr>
          <w:szCs w:val="24"/>
        </w:rPr>
        <w:t>день,</w:t>
      </w:r>
      <w:r w:rsidR="00E050BB" w:rsidRPr="008450CD">
        <w:rPr>
          <w:szCs w:val="24"/>
        </w:rPr>
        <w:t xml:space="preserve"> </w:t>
      </w:r>
      <w:r w:rsidRPr="008450CD">
        <w:rPr>
          <w:szCs w:val="24"/>
        </w:rPr>
        <w:t>предшествующий</w:t>
      </w:r>
      <w:r w:rsidR="00E050BB" w:rsidRPr="008450CD">
        <w:rPr>
          <w:szCs w:val="24"/>
        </w:rPr>
        <w:t xml:space="preserve"> </w:t>
      </w:r>
      <w:r w:rsidRPr="008450CD">
        <w:rPr>
          <w:szCs w:val="24"/>
        </w:rPr>
        <w:t>дню</w:t>
      </w:r>
      <w:r w:rsidR="00E050BB" w:rsidRPr="008450CD">
        <w:rPr>
          <w:szCs w:val="24"/>
        </w:rPr>
        <w:t xml:space="preserve"> </w:t>
      </w:r>
      <w:r w:rsidRPr="008450CD">
        <w:rPr>
          <w:szCs w:val="24"/>
        </w:rPr>
        <w:t>принятия</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A63E24" w:rsidRPr="008450CD" w:rsidRDefault="00A63E24" w:rsidP="00FB57C8">
      <w:pPr>
        <w:rPr>
          <w:szCs w:val="24"/>
        </w:rPr>
      </w:pP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до</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дня</w:t>
      </w:r>
      <w:r w:rsidR="00E050BB" w:rsidRPr="008450CD">
        <w:rPr>
          <w:szCs w:val="24"/>
        </w:rPr>
        <w:t xml:space="preserve"> </w:t>
      </w:r>
      <w:r w:rsidRPr="008450CD">
        <w:rPr>
          <w:szCs w:val="24"/>
        </w:rPr>
        <w:t>разрешенное</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изменено</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прекращаемых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исходя</w:t>
      </w:r>
      <w:r w:rsidR="00E050BB" w:rsidRPr="008450CD">
        <w:rPr>
          <w:szCs w:val="24"/>
        </w:rPr>
        <w:t xml:space="preserve"> </w:t>
      </w:r>
      <w:r w:rsidRPr="008450CD">
        <w:rPr>
          <w:szCs w:val="24"/>
        </w:rPr>
        <w:t>из</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установленного</w:t>
      </w:r>
      <w:r w:rsidR="00E050BB" w:rsidRPr="008450CD">
        <w:rPr>
          <w:szCs w:val="24"/>
        </w:rPr>
        <w:t xml:space="preserve"> </w:t>
      </w:r>
      <w:r w:rsidRPr="008450CD">
        <w:rPr>
          <w:szCs w:val="24"/>
        </w:rPr>
        <w:t>до</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изменения.</w:t>
      </w:r>
    </w:p>
    <w:p w:rsidR="00A63E24" w:rsidRPr="008450CD" w:rsidRDefault="00A63E24" w:rsidP="00FB57C8">
      <w:pPr>
        <w:rPr>
          <w:szCs w:val="24"/>
        </w:rPr>
      </w:pPr>
      <w:r w:rsidRPr="008450CD">
        <w:rPr>
          <w:szCs w:val="24"/>
        </w:rPr>
        <w:t>Планируемое</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не</w:t>
      </w:r>
      <w:r w:rsidR="00E050BB" w:rsidRPr="008450CD">
        <w:rPr>
          <w:szCs w:val="24"/>
        </w:rPr>
        <w:t xml:space="preserve"> </w:t>
      </w:r>
      <w:r w:rsidRPr="008450CD">
        <w:rPr>
          <w:szCs w:val="24"/>
        </w:rPr>
        <w:t>учитывается</w:t>
      </w:r>
      <w:r w:rsidR="00E050BB" w:rsidRPr="008450CD">
        <w:rPr>
          <w:szCs w:val="24"/>
        </w:rPr>
        <w:t xml:space="preserve"> </w:t>
      </w:r>
      <w:r w:rsidRPr="008450CD">
        <w:rPr>
          <w:szCs w:val="24"/>
        </w:rPr>
        <w:t>при</w:t>
      </w:r>
      <w:r w:rsidR="00E050BB" w:rsidRPr="008450CD">
        <w:rPr>
          <w:szCs w:val="24"/>
        </w:rPr>
        <w:t xml:space="preserve"> </w:t>
      </w:r>
      <w:r w:rsidRPr="008450CD">
        <w:rPr>
          <w:szCs w:val="24"/>
        </w:rPr>
        <w:t>определении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в</w:t>
      </w:r>
      <w:r w:rsidR="00E050BB" w:rsidRPr="008450CD">
        <w:rPr>
          <w:szCs w:val="24"/>
        </w:rPr>
        <w:t xml:space="preserve"> </w:t>
      </w:r>
      <w:r w:rsidRPr="008450CD">
        <w:rPr>
          <w:szCs w:val="24"/>
        </w:rPr>
        <w:t>результате</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у</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возникают</w:t>
      </w:r>
      <w:r w:rsidR="00E050BB" w:rsidRPr="008450CD">
        <w:rPr>
          <w:szCs w:val="24"/>
        </w:rPr>
        <w:t xml:space="preserve"> </w:t>
      </w:r>
      <w:r w:rsidRPr="008450CD">
        <w:rPr>
          <w:szCs w:val="24"/>
        </w:rPr>
        <w:t>убытки</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невозможностью</w:t>
      </w:r>
      <w:r w:rsidR="00E050BB" w:rsidRPr="008450CD">
        <w:rPr>
          <w:szCs w:val="24"/>
        </w:rPr>
        <w:t xml:space="preserve"> </w:t>
      </w:r>
      <w:r w:rsidRPr="008450CD">
        <w:rPr>
          <w:szCs w:val="24"/>
        </w:rPr>
        <w:t>исполнения</w:t>
      </w:r>
      <w:r w:rsidR="00E050BB" w:rsidRPr="008450CD">
        <w:rPr>
          <w:szCs w:val="24"/>
        </w:rPr>
        <w:t xml:space="preserve"> </w:t>
      </w:r>
      <w:r w:rsidRPr="008450CD">
        <w:rPr>
          <w:szCs w:val="24"/>
        </w:rPr>
        <w:t>ими</w:t>
      </w:r>
      <w:r w:rsidR="00E050BB" w:rsidRPr="008450CD">
        <w:rPr>
          <w:szCs w:val="24"/>
        </w:rPr>
        <w:t xml:space="preserve"> </w:t>
      </w:r>
      <w:r w:rsidRPr="008450CD">
        <w:rPr>
          <w:szCs w:val="24"/>
        </w:rPr>
        <w:t>обязательств</w:t>
      </w:r>
      <w:r w:rsidR="00E050BB" w:rsidRPr="008450CD">
        <w:rPr>
          <w:szCs w:val="24"/>
        </w:rPr>
        <w:t xml:space="preserve"> </w:t>
      </w:r>
      <w:r w:rsidRPr="008450CD">
        <w:rPr>
          <w:szCs w:val="24"/>
        </w:rPr>
        <w:t>перед</w:t>
      </w:r>
      <w:r w:rsidR="00E050BB" w:rsidRPr="008450CD">
        <w:rPr>
          <w:szCs w:val="24"/>
        </w:rPr>
        <w:t xml:space="preserve"> </w:t>
      </w:r>
      <w:r w:rsidRPr="008450CD">
        <w:rPr>
          <w:szCs w:val="24"/>
        </w:rPr>
        <w:t>третьими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основанных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заключенных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такими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договорах,</w:t>
      </w:r>
      <w:r w:rsidR="00E050BB" w:rsidRPr="008450CD">
        <w:rPr>
          <w:szCs w:val="24"/>
        </w:rPr>
        <w:t xml:space="preserve"> </w:t>
      </w:r>
      <w:r w:rsidRPr="008450CD">
        <w:rPr>
          <w:szCs w:val="24"/>
        </w:rPr>
        <w:t>правообладатели</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обязаны</w:t>
      </w:r>
      <w:r w:rsidR="00E050BB" w:rsidRPr="008450CD">
        <w:rPr>
          <w:szCs w:val="24"/>
        </w:rPr>
        <w:t xml:space="preserve"> </w:t>
      </w:r>
      <w:r w:rsidRPr="008450CD">
        <w:rPr>
          <w:szCs w:val="24"/>
        </w:rPr>
        <w:t>представить</w:t>
      </w:r>
      <w:r w:rsidR="00E050BB" w:rsidRPr="008450CD">
        <w:rPr>
          <w:szCs w:val="24"/>
        </w:rPr>
        <w:t xml:space="preserve"> </w:t>
      </w:r>
      <w:r w:rsidRPr="008450CD">
        <w:rPr>
          <w:szCs w:val="24"/>
        </w:rPr>
        <w:t>лицу,</w:t>
      </w:r>
      <w:r w:rsidR="00E050BB" w:rsidRPr="008450CD">
        <w:rPr>
          <w:szCs w:val="24"/>
        </w:rPr>
        <w:t xml:space="preserve"> </w:t>
      </w:r>
      <w:r w:rsidRPr="008450CD">
        <w:rPr>
          <w:szCs w:val="24"/>
        </w:rPr>
        <w:t>выполняющему</w:t>
      </w:r>
      <w:r w:rsidR="00E050BB" w:rsidRPr="008450CD">
        <w:rPr>
          <w:szCs w:val="24"/>
        </w:rPr>
        <w:t xml:space="preserve"> </w:t>
      </w:r>
      <w:r w:rsidRPr="008450CD">
        <w:rPr>
          <w:szCs w:val="24"/>
        </w:rPr>
        <w:t>работы</w:t>
      </w:r>
      <w:r w:rsidR="00E050BB" w:rsidRPr="008450CD">
        <w:rPr>
          <w:szCs w:val="24"/>
        </w:rPr>
        <w:t xml:space="preserve"> </w:t>
      </w:r>
      <w:r w:rsidRPr="008450CD">
        <w:rPr>
          <w:szCs w:val="24"/>
        </w:rPr>
        <w:t>по</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прекращаемых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убытков,</w:t>
      </w:r>
      <w:r w:rsidR="00E050BB" w:rsidRPr="008450CD">
        <w:rPr>
          <w:szCs w:val="24"/>
        </w:rPr>
        <w:t xml:space="preserve"> </w:t>
      </w:r>
      <w:r w:rsidRPr="008450CD">
        <w:rPr>
          <w:szCs w:val="24"/>
        </w:rPr>
        <w:t>причиняемых</w:t>
      </w:r>
      <w:r w:rsidR="00E050BB" w:rsidRPr="008450CD">
        <w:rPr>
          <w:szCs w:val="24"/>
        </w:rPr>
        <w:t xml:space="preserve"> </w:t>
      </w:r>
      <w:r w:rsidRPr="008450CD">
        <w:rPr>
          <w:szCs w:val="24"/>
        </w:rPr>
        <w:t>таким</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подтверждающие</w:t>
      </w:r>
      <w:r w:rsidR="00E050BB" w:rsidRPr="008450CD">
        <w:rPr>
          <w:szCs w:val="24"/>
        </w:rPr>
        <w:t xml:space="preserve"> </w:t>
      </w:r>
      <w:r w:rsidRPr="008450CD">
        <w:rPr>
          <w:szCs w:val="24"/>
        </w:rPr>
        <w:t>возникновение</w:t>
      </w:r>
      <w:r w:rsidR="00E050BB" w:rsidRPr="008450CD">
        <w:rPr>
          <w:szCs w:val="24"/>
        </w:rPr>
        <w:t xml:space="preserve"> </w:t>
      </w:r>
      <w:r w:rsidRPr="008450CD">
        <w:rPr>
          <w:szCs w:val="24"/>
        </w:rPr>
        <w:t>у</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убытков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невозможностью</w:t>
      </w:r>
      <w:r w:rsidR="00E050BB" w:rsidRPr="008450CD">
        <w:rPr>
          <w:szCs w:val="24"/>
        </w:rPr>
        <w:t xml:space="preserve"> </w:t>
      </w:r>
      <w:r w:rsidRPr="008450CD">
        <w:rPr>
          <w:szCs w:val="24"/>
        </w:rPr>
        <w:t>исполнения</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обязательств.</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не</w:t>
      </w:r>
      <w:r w:rsidR="00E050BB" w:rsidRPr="008450CD">
        <w:rPr>
          <w:szCs w:val="24"/>
        </w:rPr>
        <w:t xml:space="preserve"> </w:t>
      </w:r>
      <w:r w:rsidRPr="008450CD">
        <w:rPr>
          <w:szCs w:val="24"/>
        </w:rPr>
        <w:t>позднее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за</w:t>
      </w:r>
      <w:r w:rsidR="00E050BB" w:rsidRPr="008450CD">
        <w:rPr>
          <w:szCs w:val="24"/>
        </w:rPr>
        <w:t xml:space="preserve"> </w:t>
      </w:r>
      <w:r w:rsidRPr="008450CD">
        <w:rPr>
          <w:szCs w:val="24"/>
        </w:rPr>
        <w:t>шестьдесят</w:t>
      </w:r>
      <w:r w:rsidR="00E050BB" w:rsidRPr="008450CD">
        <w:rPr>
          <w:szCs w:val="24"/>
        </w:rPr>
        <w:t xml:space="preserve"> </w:t>
      </w:r>
      <w:r w:rsidRPr="008450CD">
        <w:rPr>
          <w:szCs w:val="24"/>
        </w:rPr>
        <w:t>дней</w:t>
      </w:r>
      <w:r w:rsidR="00E050BB" w:rsidRPr="008450CD">
        <w:rPr>
          <w:szCs w:val="24"/>
        </w:rPr>
        <w:t xml:space="preserve"> </w:t>
      </w:r>
      <w:r w:rsidRPr="008450CD">
        <w:rPr>
          <w:szCs w:val="24"/>
        </w:rPr>
        <w:t>до</w:t>
      </w:r>
      <w:r w:rsidR="00E050BB" w:rsidRPr="008450CD">
        <w:rPr>
          <w:szCs w:val="24"/>
        </w:rPr>
        <w:t xml:space="preserve"> </w:t>
      </w:r>
      <w:r w:rsidRPr="008450CD">
        <w:rPr>
          <w:szCs w:val="24"/>
        </w:rPr>
        <w:t>направления</w:t>
      </w:r>
      <w:r w:rsidR="00E050BB" w:rsidRPr="008450CD">
        <w:rPr>
          <w:szCs w:val="24"/>
        </w:rPr>
        <w:t xml:space="preserve"> </w:t>
      </w:r>
      <w:r w:rsidRPr="008450CD">
        <w:rPr>
          <w:szCs w:val="24"/>
        </w:rPr>
        <w:t>правообладателю</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При</w:t>
      </w:r>
      <w:r w:rsidR="00E050BB" w:rsidRPr="008450CD">
        <w:rPr>
          <w:szCs w:val="24"/>
        </w:rPr>
        <w:t xml:space="preserve"> </w:t>
      </w:r>
      <w:r w:rsidRPr="008450CD">
        <w:rPr>
          <w:szCs w:val="24"/>
        </w:rPr>
        <w:t>определении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не</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учету:</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изымаемом</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и</w:t>
      </w:r>
      <w:r w:rsidR="00E050BB" w:rsidRPr="008450CD">
        <w:rPr>
          <w:szCs w:val="24"/>
        </w:rPr>
        <w:t xml:space="preserve"> </w:t>
      </w:r>
      <w:r w:rsidRPr="008450CD">
        <w:rPr>
          <w:szCs w:val="24"/>
        </w:rPr>
        <w:t>неотделимые</w:t>
      </w:r>
      <w:r w:rsidR="00E050BB" w:rsidRPr="008450CD">
        <w:rPr>
          <w:szCs w:val="24"/>
        </w:rPr>
        <w:t xml:space="preserve"> </w:t>
      </w:r>
      <w:r w:rsidRPr="008450CD">
        <w:rPr>
          <w:szCs w:val="24"/>
        </w:rPr>
        <w:t>улучшения</w:t>
      </w:r>
      <w:r w:rsidR="00E050BB" w:rsidRPr="008450CD">
        <w:rPr>
          <w:szCs w:val="24"/>
        </w:rPr>
        <w:t xml:space="preserve"> </w:t>
      </w:r>
      <w:r w:rsidRPr="008450CD">
        <w:rPr>
          <w:szCs w:val="24"/>
        </w:rPr>
        <w:t>данных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в</w:t>
      </w:r>
      <w:r w:rsidR="00E050BB" w:rsidRPr="008450CD">
        <w:rPr>
          <w:szCs w:val="24"/>
        </w:rPr>
        <w:t xml:space="preserve"> </w:t>
      </w:r>
      <w:r w:rsidRPr="008450CD">
        <w:rPr>
          <w:szCs w:val="24"/>
        </w:rPr>
        <w:t>результате</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произведенные</w:t>
      </w:r>
      <w:r w:rsidR="00E050BB" w:rsidRPr="008450CD">
        <w:rPr>
          <w:szCs w:val="24"/>
        </w:rPr>
        <w:t xml:space="preserve"> </w:t>
      </w:r>
      <w:r w:rsidRPr="008450CD">
        <w:rPr>
          <w:szCs w:val="24"/>
        </w:rPr>
        <w:t>вопреки</w:t>
      </w:r>
      <w:r w:rsidR="00E050BB" w:rsidRPr="008450CD">
        <w:rPr>
          <w:szCs w:val="24"/>
        </w:rPr>
        <w:t xml:space="preserve"> </w:t>
      </w:r>
      <w:r w:rsidRPr="008450CD">
        <w:rPr>
          <w:szCs w:val="24"/>
        </w:rPr>
        <w:t>его</w:t>
      </w:r>
      <w:r w:rsidR="00E050BB" w:rsidRPr="008450CD">
        <w:rPr>
          <w:szCs w:val="24"/>
        </w:rPr>
        <w:t xml:space="preserve"> </w:t>
      </w:r>
      <w:r w:rsidRPr="008450CD">
        <w:rPr>
          <w:szCs w:val="24"/>
        </w:rPr>
        <w:t>разрешенному</w:t>
      </w:r>
      <w:r w:rsidR="00E050BB" w:rsidRPr="008450CD">
        <w:rPr>
          <w:szCs w:val="24"/>
        </w:rPr>
        <w:t xml:space="preserve"> </w:t>
      </w:r>
      <w:r w:rsidRPr="008450CD">
        <w:rPr>
          <w:szCs w:val="24"/>
        </w:rPr>
        <w:t>использованию,</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вопреки</w:t>
      </w:r>
      <w:r w:rsidR="00E050BB" w:rsidRPr="008450CD">
        <w:rPr>
          <w:szCs w:val="24"/>
        </w:rPr>
        <w:t xml:space="preserve"> </w:t>
      </w:r>
      <w:r w:rsidRPr="008450CD">
        <w:rPr>
          <w:szCs w:val="24"/>
        </w:rPr>
        <w:t>условиям</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находящегося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lastRenderedPageBreak/>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таким</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неотделимые</w:t>
      </w:r>
      <w:r w:rsidR="00E050BB" w:rsidRPr="008450CD">
        <w:rPr>
          <w:szCs w:val="24"/>
        </w:rPr>
        <w:t xml:space="preserve"> </w:t>
      </w:r>
      <w:r w:rsidRPr="008450CD">
        <w:rPr>
          <w:szCs w:val="24"/>
        </w:rPr>
        <w:t>улучшения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произведенные</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уведомления</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принятом</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неотделимых</w:t>
      </w:r>
      <w:r w:rsidR="00E050BB" w:rsidRPr="008450CD">
        <w:rPr>
          <w:szCs w:val="24"/>
        </w:rPr>
        <w:t xml:space="preserve"> </w:t>
      </w:r>
      <w:r w:rsidRPr="008450CD">
        <w:rPr>
          <w:szCs w:val="24"/>
        </w:rPr>
        <w:t>улучшений,</w:t>
      </w:r>
      <w:r w:rsidR="00E050BB" w:rsidRPr="008450CD">
        <w:rPr>
          <w:szCs w:val="24"/>
        </w:rPr>
        <w:t xml:space="preserve"> </w:t>
      </w:r>
      <w:r w:rsidRPr="008450CD">
        <w:rPr>
          <w:szCs w:val="24"/>
        </w:rPr>
        <w:t>произведенных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безопасности</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процессе</w:t>
      </w:r>
      <w:r w:rsidR="00E050BB" w:rsidRPr="008450CD">
        <w:rPr>
          <w:szCs w:val="24"/>
        </w:rPr>
        <w:t xml:space="preserve"> </w:t>
      </w:r>
      <w:r w:rsidRPr="008450CD">
        <w:rPr>
          <w:szCs w:val="24"/>
        </w:rPr>
        <w:t>его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предотвращения</w:t>
      </w:r>
      <w:r w:rsidR="00E050BB" w:rsidRPr="008450CD">
        <w:rPr>
          <w:szCs w:val="24"/>
        </w:rPr>
        <w:t xml:space="preserve"> </w:t>
      </w:r>
      <w:r w:rsidRPr="008450CD">
        <w:rPr>
          <w:szCs w:val="24"/>
        </w:rPr>
        <w:t>пожаров,</w:t>
      </w:r>
      <w:r w:rsidR="00E050BB" w:rsidRPr="008450CD">
        <w:rPr>
          <w:szCs w:val="24"/>
        </w:rPr>
        <w:t xml:space="preserve"> </w:t>
      </w:r>
      <w:r w:rsidRPr="008450CD">
        <w:rPr>
          <w:szCs w:val="24"/>
        </w:rPr>
        <w:t>аварий,</w:t>
      </w:r>
      <w:r w:rsidR="00E050BB" w:rsidRPr="008450CD">
        <w:rPr>
          <w:szCs w:val="24"/>
        </w:rPr>
        <w:t xml:space="preserve"> </w:t>
      </w:r>
      <w:r w:rsidRPr="008450CD">
        <w:rPr>
          <w:szCs w:val="24"/>
        </w:rPr>
        <w:t>стихийных</w:t>
      </w:r>
      <w:r w:rsidR="00E050BB" w:rsidRPr="008450CD">
        <w:rPr>
          <w:szCs w:val="24"/>
        </w:rPr>
        <w:t xml:space="preserve"> </w:t>
      </w:r>
      <w:r w:rsidRPr="008450CD">
        <w:rPr>
          <w:szCs w:val="24"/>
        </w:rPr>
        <w:t>бедствий,</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обстоятельств,</w:t>
      </w:r>
      <w:r w:rsidR="00E050BB" w:rsidRPr="008450CD">
        <w:rPr>
          <w:szCs w:val="24"/>
        </w:rPr>
        <w:t xml:space="preserve"> </w:t>
      </w:r>
      <w:r w:rsidRPr="008450CD">
        <w:rPr>
          <w:szCs w:val="24"/>
        </w:rPr>
        <w:t>носящих</w:t>
      </w:r>
      <w:r w:rsidR="00E050BB" w:rsidRPr="008450CD">
        <w:rPr>
          <w:szCs w:val="24"/>
        </w:rPr>
        <w:t xml:space="preserve"> </w:t>
      </w:r>
      <w:r w:rsidRPr="008450CD">
        <w:rPr>
          <w:szCs w:val="24"/>
        </w:rPr>
        <w:t>чрезвычайный</w:t>
      </w:r>
      <w:r w:rsidR="00E050BB" w:rsidRPr="008450CD">
        <w:rPr>
          <w:szCs w:val="24"/>
        </w:rPr>
        <w:t xml:space="preserve"> </w:t>
      </w:r>
      <w:r w:rsidRPr="008450CD">
        <w:rPr>
          <w:szCs w:val="24"/>
        </w:rPr>
        <w:t>характер,</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устранения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последствий,</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в</w:t>
      </w:r>
      <w:r w:rsidR="00E050BB" w:rsidRPr="008450CD">
        <w:rPr>
          <w:szCs w:val="24"/>
        </w:rPr>
        <w:t xml:space="preserve"> </w:t>
      </w:r>
      <w:r w:rsidRPr="008450CD">
        <w:rPr>
          <w:szCs w:val="24"/>
        </w:rPr>
        <w:t>результате</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выданного</w:t>
      </w:r>
      <w:r w:rsidR="00E050BB" w:rsidRPr="008450CD">
        <w:rPr>
          <w:szCs w:val="24"/>
        </w:rPr>
        <w:t xml:space="preserve"> </w:t>
      </w:r>
      <w:r w:rsidRPr="008450CD">
        <w:rPr>
          <w:szCs w:val="24"/>
        </w:rPr>
        <w:t>до</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уведомления</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осуществлено</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уведомления</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принятом</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это</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осуществлялось</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ранее</w:t>
      </w:r>
      <w:r w:rsidR="00E050BB" w:rsidRPr="008450CD">
        <w:rPr>
          <w:szCs w:val="24"/>
        </w:rPr>
        <w:t xml:space="preserve"> </w:t>
      </w:r>
      <w:r w:rsidRPr="008450CD">
        <w:rPr>
          <w:szCs w:val="24"/>
        </w:rPr>
        <w:t>выданного</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требуется</w:t>
      </w:r>
      <w:r w:rsidR="00E050BB" w:rsidRPr="008450CD">
        <w:rPr>
          <w:szCs w:val="24"/>
        </w:rPr>
        <w:t xml:space="preserve"> </w:t>
      </w:r>
      <w:r w:rsidRPr="008450CD">
        <w:rPr>
          <w:szCs w:val="24"/>
        </w:rPr>
        <w:t>выдача</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начато</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уведомления</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принятом</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сделки,</w:t>
      </w:r>
      <w:r w:rsidR="00E050BB" w:rsidRPr="008450CD">
        <w:rPr>
          <w:szCs w:val="24"/>
        </w:rPr>
        <w:t xml:space="preserve"> </w:t>
      </w:r>
      <w:r w:rsidRPr="008450CD">
        <w:rPr>
          <w:szCs w:val="24"/>
        </w:rPr>
        <w:t>заключенные</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его</w:t>
      </w:r>
      <w:r w:rsidR="00E050BB" w:rsidRPr="008450CD">
        <w:rPr>
          <w:szCs w:val="24"/>
        </w:rPr>
        <w:t xml:space="preserve"> </w:t>
      </w:r>
      <w:r w:rsidRPr="008450CD">
        <w:rPr>
          <w:szCs w:val="24"/>
        </w:rPr>
        <w:t>уведомления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принятом</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если</w:t>
      </w:r>
      <w:r w:rsidR="00E050BB" w:rsidRPr="008450CD">
        <w:rPr>
          <w:szCs w:val="24"/>
        </w:rPr>
        <w:t xml:space="preserve"> </w:t>
      </w:r>
      <w:r w:rsidRPr="008450CD">
        <w:rPr>
          <w:szCs w:val="24"/>
        </w:rPr>
        <w:t>данные</w:t>
      </w:r>
      <w:r w:rsidR="00E050BB" w:rsidRPr="008450CD">
        <w:rPr>
          <w:szCs w:val="24"/>
        </w:rPr>
        <w:t xml:space="preserve"> </w:t>
      </w:r>
      <w:r w:rsidRPr="008450CD">
        <w:rPr>
          <w:szCs w:val="24"/>
        </w:rPr>
        <w:t>сделки</w:t>
      </w:r>
      <w:r w:rsidR="00E050BB" w:rsidRPr="008450CD">
        <w:rPr>
          <w:szCs w:val="24"/>
        </w:rPr>
        <w:t xml:space="preserve"> </w:t>
      </w:r>
      <w:r w:rsidRPr="008450CD">
        <w:rPr>
          <w:szCs w:val="24"/>
        </w:rPr>
        <w:t>влекут</w:t>
      </w:r>
      <w:r w:rsidR="00E050BB" w:rsidRPr="008450CD">
        <w:rPr>
          <w:szCs w:val="24"/>
        </w:rPr>
        <w:t xml:space="preserve"> </w:t>
      </w:r>
      <w:r w:rsidRPr="008450CD">
        <w:rPr>
          <w:szCs w:val="24"/>
        </w:rPr>
        <w:t>за</w:t>
      </w:r>
      <w:r w:rsidR="00E050BB" w:rsidRPr="008450CD">
        <w:rPr>
          <w:szCs w:val="24"/>
        </w:rPr>
        <w:t xml:space="preserve"> </w:t>
      </w:r>
      <w:r w:rsidRPr="008450CD">
        <w:rPr>
          <w:szCs w:val="24"/>
        </w:rPr>
        <w:t>собой</w:t>
      </w:r>
      <w:r w:rsidR="00E050BB" w:rsidRPr="008450CD">
        <w:rPr>
          <w:szCs w:val="24"/>
        </w:rPr>
        <w:t xml:space="preserve"> </w:t>
      </w:r>
      <w:r w:rsidRPr="008450CD">
        <w:rPr>
          <w:szCs w:val="24"/>
        </w:rPr>
        <w:t>увеличение</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убытков,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включению</w:t>
      </w:r>
      <w:r w:rsidR="00E050BB" w:rsidRPr="008450CD">
        <w:rPr>
          <w:szCs w:val="24"/>
        </w:rPr>
        <w:t xml:space="preserve"> </w:t>
      </w:r>
      <w:r w:rsidRPr="008450CD">
        <w:rPr>
          <w:szCs w:val="24"/>
        </w:rPr>
        <w:t>в</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p>
    <w:p w:rsidR="00A63E24" w:rsidRPr="008450CD" w:rsidRDefault="00A63E24" w:rsidP="00FB57C8">
      <w:pPr>
        <w:rPr>
          <w:szCs w:val="24"/>
        </w:rPr>
      </w:pPr>
      <w:r w:rsidRPr="008450CD">
        <w:rPr>
          <w:szCs w:val="24"/>
        </w:rPr>
        <w:t>9.</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принадлежащий</w:t>
      </w:r>
      <w:r w:rsidR="00E050BB" w:rsidRPr="008450CD">
        <w:rPr>
          <w:szCs w:val="24"/>
        </w:rPr>
        <w:t xml:space="preserve"> </w:t>
      </w:r>
      <w:r w:rsidRPr="008450CD">
        <w:rPr>
          <w:szCs w:val="24"/>
        </w:rPr>
        <w:t>нескольким</w:t>
      </w:r>
      <w:r w:rsidR="00E050BB" w:rsidRPr="008450CD">
        <w:rPr>
          <w:szCs w:val="24"/>
        </w:rPr>
        <w:t xml:space="preserve"> </w:t>
      </w:r>
      <w:r w:rsidRPr="008450CD">
        <w:rPr>
          <w:szCs w:val="24"/>
        </w:rPr>
        <w:t>лицам</w:t>
      </w:r>
      <w:r w:rsidR="00E050BB" w:rsidRPr="008450CD">
        <w:rPr>
          <w:szCs w:val="24"/>
        </w:rPr>
        <w:t xml:space="preserve"> </w:t>
      </w:r>
      <w:r w:rsidRPr="008450CD">
        <w:rPr>
          <w:szCs w:val="24"/>
        </w:rPr>
        <w:t>на</w:t>
      </w:r>
      <w:r w:rsidR="00E050BB" w:rsidRPr="008450CD">
        <w:rPr>
          <w:szCs w:val="24"/>
        </w:rPr>
        <w:t xml:space="preserve"> </w:t>
      </w:r>
      <w:r w:rsidRPr="008450CD">
        <w:rPr>
          <w:szCs w:val="24"/>
        </w:rPr>
        <w:t>праве</w:t>
      </w:r>
      <w:r w:rsidR="00E050BB" w:rsidRPr="008450CD">
        <w:rPr>
          <w:szCs w:val="24"/>
        </w:rPr>
        <w:t xml:space="preserve"> </w:t>
      </w:r>
      <w:r w:rsidRPr="008450CD">
        <w:rPr>
          <w:szCs w:val="24"/>
        </w:rPr>
        <w:t>общей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изымаемый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расположенный</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пропорционально</w:t>
      </w:r>
      <w:r w:rsidR="00E050BB" w:rsidRPr="008450CD">
        <w:rPr>
          <w:szCs w:val="24"/>
        </w:rPr>
        <w:t xml:space="preserve"> </w:t>
      </w:r>
      <w:r w:rsidRPr="008450CD">
        <w:rPr>
          <w:szCs w:val="24"/>
        </w:rPr>
        <w:t>долям</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праве</w:t>
      </w:r>
      <w:r w:rsidR="00E050BB" w:rsidRPr="008450CD">
        <w:rPr>
          <w:szCs w:val="24"/>
        </w:rPr>
        <w:t xml:space="preserve"> </w:t>
      </w:r>
      <w:r w:rsidRPr="008450CD">
        <w:rPr>
          <w:szCs w:val="24"/>
        </w:rPr>
        <w:t>общей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имущество.</w:t>
      </w:r>
    </w:p>
    <w:p w:rsidR="00A63E24" w:rsidRPr="008450CD" w:rsidRDefault="00A63E24" w:rsidP="00FB57C8">
      <w:pPr>
        <w:rPr>
          <w:szCs w:val="24"/>
        </w:rPr>
      </w:pPr>
      <w:r w:rsidRPr="008450CD">
        <w:rPr>
          <w:szCs w:val="24"/>
        </w:rPr>
        <w:t>10.</w:t>
      </w:r>
      <w:r w:rsidR="00E050BB" w:rsidRPr="008450CD">
        <w:rPr>
          <w:szCs w:val="24"/>
        </w:rPr>
        <w:t xml:space="preserve"> </w:t>
      </w:r>
      <w:r w:rsidRPr="008450CD">
        <w:rPr>
          <w:szCs w:val="24"/>
        </w:rPr>
        <w:t>Отчет</w:t>
      </w:r>
      <w:r w:rsidR="00E050BB" w:rsidRPr="008450CD">
        <w:rPr>
          <w:szCs w:val="24"/>
        </w:rPr>
        <w:t xml:space="preserve"> </w:t>
      </w:r>
      <w:r w:rsidRPr="008450CD">
        <w:rPr>
          <w:szCs w:val="24"/>
        </w:rPr>
        <w:t>об</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составленный</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предоставляемого</w:t>
      </w:r>
      <w:r w:rsidR="00E050BB" w:rsidRPr="008450CD">
        <w:rPr>
          <w:szCs w:val="24"/>
        </w:rPr>
        <w:t xml:space="preserve"> </w:t>
      </w:r>
      <w:r w:rsidRPr="008450CD">
        <w:rPr>
          <w:szCs w:val="24"/>
        </w:rPr>
        <w:t>в</w:t>
      </w:r>
      <w:r w:rsidR="00E050BB" w:rsidRPr="008450CD">
        <w:rPr>
          <w:szCs w:val="24"/>
        </w:rPr>
        <w:t xml:space="preserve"> </w:t>
      </w:r>
      <w:r w:rsidRPr="008450CD">
        <w:rPr>
          <w:szCs w:val="24"/>
        </w:rPr>
        <w:t>собственность</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изымаемого,</w:t>
      </w:r>
      <w:r w:rsidR="00E050BB" w:rsidRPr="008450CD">
        <w:rPr>
          <w:szCs w:val="24"/>
        </w:rPr>
        <w:t xml:space="preserve"> </w:t>
      </w:r>
      <w:r w:rsidRPr="008450CD">
        <w:rPr>
          <w:szCs w:val="24"/>
        </w:rPr>
        <w:t>или</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котором</w:t>
      </w:r>
      <w:r w:rsidR="00E050BB" w:rsidRPr="008450CD">
        <w:rPr>
          <w:szCs w:val="24"/>
        </w:rPr>
        <w:t xml:space="preserve"> </w:t>
      </w:r>
      <w:r w:rsidRPr="008450CD">
        <w:rPr>
          <w:szCs w:val="24"/>
        </w:rPr>
        <w:t>предоставляется</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изымаемого,</w:t>
      </w:r>
      <w:r w:rsidR="00E050BB" w:rsidRPr="008450CD">
        <w:rPr>
          <w:szCs w:val="24"/>
        </w:rPr>
        <w:t xml:space="preserve"> </w:t>
      </w:r>
      <w:r w:rsidRPr="008450CD">
        <w:rPr>
          <w:szCs w:val="24"/>
        </w:rPr>
        <w:t>действителен</w:t>
      </w:r>
      <w:r w:rsidR="00E050BB" w:rsidRPr="008450CD">
        <w:rPr>
          <w:szCs w:val="24"/>
        </w:rPr>
        <w:t xml:space="preserve"> </w:t>
      </w:r>
      <w:r w:rsidRPr="008450CD">
        <w:rPr>
          <w:szCs w:val="24"/>
        </w:rPr>
        <w:t>вплоть</w:t>
      </w:r>
      <w:r w:rsidR="00E050BB" w:rsidRPr="008450CD">
        <w:rPr>
          <w:szCs w:val="24"/>
        </w:rPr>
        <w:t xml:space="preserve"> </w:t>
      </w:r>
      <w:r w:rsidRPr="008450CD">
        <w:rPr>
          <w:szCs w:val="24"/>
        </w:rPr>
        <w:t>до</w:t>
      </w:r>
      <w:r w:rsidR="00E050BB" w:rsidRPr="008450CD">
        <w:rPr>
          <w:szCs w:val="24"/>
        </w:rPr>
        <w:t xml:space="preserve"> </w:t>
      </w:r>
      <w:r w:rsidRPr="008450CD">
        <w:rPr>
          <w:szCs w:val="24"/>
        </w:rPr>
        <w:t>подписания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либо</w:t>
      </w:r>
      <w:r w:rsidR="00E050BB" w:rsidRPr="008450CD">
        <w:rPr>
          <w:szCs w:val="24"/>
        </w:rPr>
        <w:t xml:space="preserve"> </w:t>
      </w:r>
      <w:r w:rsidRPr="008450CD">
        <w:rPr>
          <w:szCs w:val="24"/>
        </w:rPr>
        <w:t>до</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суда</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принудительном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.8.</w:t>
      </w:r>
      <w:r w:rsidR="00E050BB" w:rsidRPr="008450CD">
        <w:rPr>
          <w:szCs w:val="24"/>
          <w:u w:val="single"/>
        </w:rPr>
        <w:t xml:space="preserve"> </w:t>
      </w:r>
      <w:r w:rsidRPr="008450CD">
        <w:rPr>
          <w:szCs w:val="24"/>
          <w:u w:val="single"/>
        </w:rPr>
        <w:t>Соглашение</w:t>
      </w:r>
      <w:r w:rsidR="00E050BB" w:rsidRPr="008450CD">
        <w:rPr>
          <w:szCs w:val="24"/>
          <w:u w:val="single"/>
        </w:rPr>
        <w:t xml:space="preserve"> </w:t>
      </w:r>
      <w:r w:rsidRPr="008450CD">
        <w:rPr>
          <w:szCs w:val="24"/>
          <w:u w:val="single"/>
        </w:rPr>
        <w:t>об</w:t>
      </w:r>
      <w:r w:rsidR="00E050BB" w:rsidRPr="008450CD">
        <w:rPr>
          <w:szCs w:val="24"/>
          <w:u w:val="single"/>
        </w:rPr>
        <w:t xml:space="preserve"> </w:t>
      </w:r>
      <w:r w:rsidRPr="008450CD">
        <w:rPr>
          <w:szCs w:val="24"/>
          <w:u w:val="single"/>
        </w:rPr>
        <w:t>изъятии</w:t>
      </w:r>
      <w:r w:rsidR="00E050BB" w:rsidRPr="008450CD">
        <w:rPr>
          <w:szCs w:val="24"/>
          <w:u w:val="single"/>
        </w:rPr>
        <w:t xml:space="preserve"> </w:t>
      </w:r>
      <w:r w:rsidRPr="008450CD">
        <w:rPr>
          <w:szCs w:val="24"/>
          <w:u w:val="single"/>
        </w:rPr>
        <w:t>недвижимости</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содержит:</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наименования</w:t>
      </w:r>
      <w:r w:rsidR="00E050BB" w:rsidRPr="008450CD">
        <w:rPr>
          <w:szCs w:val="24"/>
        </w:rPr>
        <w:t xml:space="preserve"> </w:t>
      </w:r>
      <w:r w:rsidRPr="008450CD">
        <w:rPr>
          <w:szCs w:val="24"/>
        </w:rPr>
        <w:t>лиц,</w:t>
      </w:r>
      <w:r w:rsidR="00E050BB" w:rsidRPr="008450CD">
        <w:rPr>
          <w:szCs w:val="24"/>
        </w:rPr>
        <w:t xml:space="preserve"> </w:t>
      </w:r>
      <w:r w:rsidRPr="008450CD">
        <w:rPr>
          <w:szCs w:val="24"/>
        </w:rPr>
        <w:t>являющихся</w:t>
      </w:r>
      <w:r w:rsidR="00E050BB" w:rsidRPr="008450CD">
        <w:rPr>
          <w:szCs w:val="24"/>
        </w:rPr>
        <w:t xml:space="preserve"> </w:t>
      </w:r>
      <w:r w:rsidRPr="008450CD">
        <w:rPr>
          <w:szCs w:val="24"/>
        </w:rPr>
        <w:t>сторонами</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кадастровые</w:t>
      </w:r>
      <w:r w:rsidR="00E050BB" w:rsidRPr="008450CD">
        <w:rPr>
          <w:szCs w:val="24"/>
        </w:rPr>
        <w:t xml:space="preserve"> </w:t>
      </w:r>
      <w:r w:rsidRPr="008450CD">
        <w:rPr>
          <w:szCs w:val="24"/>
        </w:rPr>
        <w:t>номера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кадастровых</w:t>
      </w:r>
      <w:r w:rsidR="00E050BB" w:rsidRPr="008450CD">
        <w:rPr>
          <w:szCs w:val="24"/>
        </w:rPr>
        <w:t xml:space="preserve"> </w:t>
      </w:r>
      <w:r w:rsidRPr="008450CD">
        <w:rPr>
          <w:szCs w:val="24"/>
        </w:rPr>
        <w:t>номеров</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незавершенного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их</w:t>
      </w:r>
      <w:r w:rsidR="00E050BB" w:rsidRPr="008450CD">
        <w:rPr>
          <w:szCs w:val="24"/>
        </w:rPr>
        <w:t xml:space="preserve"> </w:t>
      </w:r>
      <w:r w:rsidRPr="008450CD">
        <w:rPr>
          <w:szCs w:val="24"/>
        </w:rPr>
        <w:t>условные</w:t>
      </w:r>
      <w:r w:rsidR="00E050BB" w:rsidRPr="008450CD">
        <w:rPr>
          <w:szCs w:val="24"/>
        </w:rPr>
        <w:t xml:space="preserve"> </w:t>
      </w:r>
      <w:r w:rsidRPr="008450CD">
        <w:rPr>
          <w:szCs w:val="24"/>
        </w:rPr>
        <w:t>номера,</w:t>
      </w:r>
      <w:r w:rsidR="00E050BB" w:rsidRPr="008450CD">
        <w:rPr>
          <w:szCs w:val="24"/>
        </w:rPr>
        <w:t xml:space="preserve"> </w:t>
      </w:r>
      <w:r w:rsidRPr="008450CD">
        <w:rPr>
          <w:szCs w:val="24"/>
        </w:rPr>
        <w:t>присвоенные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"О</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регистрации</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а</w:t>
      </w:r>
      <w:r w:rsidR="00E050BB" w:rsidRPr="008450CD">
        <w:rPr>
          <w:szCs w:val="24"/>
        </w:rPr>
        <w:t xml:space="preserve"> </w:t>
      </w:r>
      <w:r w:rsidRPr="008450CD">
        <w:rPr>
          <w:szCs w:val="24"/>
        </w:rPr>
        <w:t>при</w:t>
      </w:r>
      <w:r w:rsidR="00E050BB" w:rsidRPr="008450CD">
        <w:rPr>
          <w:szCs w:val="24"/>
        </w:rPr>
        <w:t xml:space="preserve"> </w:t>
      </w:r>
      <w:r w:rsidRPr="008450CD">
        <w:rPr>
          <w:szCs w:val="24"/>
        </w:rPr>
        <w:t>отсутствии</w:t>
      </w:r>
      <w:r w:rsidR="00E050BB" w:rsidRPr="008450CD">
        <w:rPr>
          <w:szCs w:val="24"/>
        </w:rPr>
        <w:t xml:space="preserve"> </w:t>
      </w:r>
      <w:r w:rsidRPr="008450CD">
        <w:rPr>
          <w:szCs w:val="24"/>
        </w:rPr>
        <w:t>условных</w:t>
      </w:r>
      <w:r w:rsidR="00E050BB" w:rsidRPr="008450CD">
        <w:rPr>
          <w:szCs w:val="24"/>
        </w:rPr>
        <w:t xml:space="preserve"> </w:t>
      </w:r>
      <w:r w:rsidRPr="008450CD">
        <w:rPr>
          <w:szCs w:val="24"/>
        </w:rPr>
        <w:t>номеров</w:t>
      </w:r>
      <w:r w:rsidR="00E050BB" w:rsidRPr="008450CD">
        <w:rPr>
          <w:szCs w:val="24"/>
        </w:rPr>
        <w:t xml:space="preserve"> </w:t>
      </w:r>
      <w:r w:rsidRPr="008450CD">
        <w:rPr>
          <w:szCs w:val="24"/>
        </w:rPr>
        <w:t>иное</w:t>
      </w:r>
      <w:r w:rsidR="00E050BB" w:rsidRPr="008450CD">
        <w:rPr>
          <w:szCs w:val="24"/>
        </w:rPr>
        <w:t xml:space="preserve"> </w:t>
      </w:r>
      <w:r w:rsidRPr="008450CD">
        <w:rPr>
          <w:szCs w:val="24"/>
        </w:rPr>
        <w:t>описание</w:t>
      </w:r>
      <w:r w:rsidR="00E050BB" w:rsidRPr="008450CD">
        <w:rPr>
          <w:szCs w:val="24"/>
        </w:rPr>
        <w:t xml:space="preserve"> </w:t>
      </w:r>
      <w:r w:rsidRPr="008450CD">
        <w:rPr>
          <w:szCs w:val="24"/>
        </w:rPr>
        <w:t>этих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незавершенного</w:t>
      </w:r>
      <w:r w:rsidR="00E050BB" w:rsidRPr="008450CD">
        <w:rPr>
          <w:szCs w:val="24"/>
        </w:rPr>
        <w:t xml:space="preserve"> </w:t>
      </w:r>
      <w:r w:rsidRPr="008450CD">
        <w:rPr>
          <w:szCs w:val="24"/>
        </w:rPr>
        <w:t>строительства;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цель</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реквизиты</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lastRenderedPageBreak/>
        <w:t>5)</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прекращаются</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возникают</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срок</w:t>
      </w:r>
      <w:r w:rsidR="00E050BB" w:rsidRPr="008450CD">
        <w:rPr>
          <w:szCs w:val="24"/>
        </w:rPr>
        <w:t xml:space="preserve"> </w:t>
      </w:r>
      <w:r w:rsidRPr="008450CD">
        <w:rPr>
          <w:szCs w:val="24"/>
        </w:rPr>
        <w:t>передачи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срок</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передачи</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превышать</w:t>
      </w:r>
      <w:r w:rsidR="00E050BB" w:rsidRPr="008450CD">
        <w:rPr>
          <w:szCs w:val="24"/>
        </w:rPr>
        <w:t xml:space="preserve"> </w:t>
      </w:r>
      <w:r w:rsidRPr="008450CD">
        <w:rPr>
          <w:szCs w:val="24"/>
        </w:rPr>
        <w:t>шесть</w:t>
      </w:r>
      <w:r w:rsidR="00E050BB" w:rsidRPr="008450CD">
        <w:rPr>
          <w:szCs w:val="24"/>
        </w:rPr>
        <w:t xml:space="preserve"> </w:t>
      </w:r>
      <w:r w:rsidRPr="008450CD">
        <w:rPr>
          <w:szCs w:val="24"/>
        </w:rPr>
        <w:t>месяцев</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прав</w:t>
      </w:r>
      <w:r w:rsidR="00E050BB" w:rsidRPr="008450CD">
        <w:rPr>
          <w:szCs w:val="24"/>
        </w:rPr>
        <w:t xml:space="preserve"> </w:t>
      </w:r>
      <w:r w:rsidRPr="008450CD">
        <w:rPr>
          <w:szCs w:val="24"/>
        </w:rPr>
        <w:t>прежнего</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и</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выплаты</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указание</w:t>
      </w:r>
      <w:r w:rsidR="00E050BB" w:rsidRPr="008450CD">
        <w:rPr>
          <w:szCs w:val="24"/>
        </w:rPr>
        <w:t xml:space="preserve"> </w:t>
      </w:r>
      <w:r w:rsidRPr="008450CD">
        <w:rPr>
          <w:szCs w:val="24"/>
        </w:rPr>
        <w:t>на</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завершено),</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решением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котором</w:t>
      </w:r>
      <w:r w:rsidR="00E050BB" w:rsidRPr="008450CD">
        <w:rPr>
          <w:szCs w:val="24"/>
        </w:rPr>
        <w:t xml:space="preserve"> </w:t>
      </w:r>
      <w:r w:rsidRPr="008450CD">
        <w:rPr>
          <w:szCs w:val="24"/>
        </w:rPr>
        <w:t>собственник</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лицо,</w:t>
      </w:r>
      <w:r w:rsidR="00E050BB" w:rsidRPr="008450CD">
        <w:rPr>
          <w:szCs w:val="24"/>
        </w:rPr>
        <w:t xml:space="preserve"> </w:t>
      </w:r>
      <w:r w:rsidRPr="008450CD">
        <w:rPr>
          <w:szCs w:val="24"/>
        </w:rPr>
        <w:t>которому</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сооружение</w:t>
      </w:r>
      <w:r w:rsidR="00E050BB" w:rsidRPr="008450CD">
        <w:rPr>
          <w:szCs w:val="24"/>
        </w:rPr>
        <w:t xml:space="preserve"> </w:t>
      </w:r>
      <w:r w:rsidRPr="008450CD">
        <w:rPr>
          <w:szCs w:val="24"/>
        </w:rPr>
        <w:t>принадлежит</w:t>
      </w:r>
      <w:r w:rsidR="00E050BB" w:rsidRPr="008450CD">
        <w:rPr>
          <w:szCs w:val="24"/>
        </w:rPr>
        <w:t xml:space="preserve"> </w:t>
      </w:r>
      <w:r w:rsidRPr="008450CD">
        <w:rPr>
          <w:szCs w:val="24"/>
        </w:rPr>
        <w:t>на</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правах,</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использовать</w:t>
      </w:r>
      <w:r w:rsidR="00E050BB" w:rsidRPr="008450CD">
        <w:rPr>
          <w:szCs w:val="24"/>
        </w:rPr>
        <w:t xml:space="preserve"> </w:t>
      </w:r>
      <w:r w:rsidRPr="008450CD">
        <w:rPr>
          <w:szCs w:val="24"/>
        </w:rPr>
        <w:t>подлежащий</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p>
    <w:p w:rsidR="00A63E24" w:rsidRPr="008450CD" w:rsidRDefault="00A63E24" w:rsidP="00FB57C8">
      <w:pPr>
        <w:rPr>
          <w:szCs w:val="24"/>
        </w:rPr>
      </w:pPr>
      <w:r w:rsidRPr="008450CD">
        <w:rPr>
          <w:szCs w:val="24"/>
        </w:rPr>
        <w:t>9)</w:t>
      </w:r>
      <w:r w:rsidR="00E050BB" w:rsidRPr="008450CD">
        <w:rPr>
          <w:szCs w:val="24"/>
        </w:rPr>
        <w:t xml:space="preserve"> </w:t>
      </w:r>
      <w:r w:rsidRPr="008450CD">
        <w:rPr>
          <w:szCs w:val="24"/>
        </w:rPr>
        <w:t>указание</w:t>
      </w:r>
      <w:r w:rsidR="00E050BB" w:rsidRPr="008450CD">
        <w:rPr>
          <w:szCs w:val="24"/>
        </w:rPr>
        <w:t xml:space="preserve"> </w:t>
      </w:r>
      <w:r w:rsidRPr="008450CD">
        <w:rPr>
          <w:szCs w:val="24"/>
        </w:rPr>
        <w:t>на</w:t>
      </w:r>
      <w:r w:rsidR="00E050BB" w:rsidRPr="008450CD">
        <w:rPr>
          <w:szCs w:val="24"/>
        </w:rPr>
        <w:t xml:space="preserve"> </w:t>
      </w:r>
      <w:r w:rsidRPr="008450CD">
        <w:rPr>
          <w:szCs w:val="24"/>
        </w:rPr>
        <w:t>сервитуты,</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установлены</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подлежащего</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решением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сохранению.</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заключается</w:t>
      </w:r>
      <w:r w:rsidR="00E050BB" w:rsidRPr="008450CD">
        <w:rPr>
          <w:szCs w:val="24"/>
        </w:rPr>
        <w:t xml:space="preserve"> </w:t>
      </w:r>
      <w:r w:rsidRPr="008450CD">
        <w:rPr>
          <w:szCs w:val="24"/>
        </w:rPr>
        <w:t>с</w:t>
      </w:r>
      <w:r w:rsidR="00E050BB" w:rsidRPr="008450CD">
        <w:rPr>
          <w:szCs w:val="24"/>
        </w:rPr>
        <w:t xml:space="preserve"> </w:t>
      </w:r>
      <w:r w:rsidRPr="008450CD">
        <w:rPr>
          <w:szCs w:val="24"/>
        </w:rPr>
        <w:t>каждым</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расположенного</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Если</w:t>
      </w:r>
      <w:r w:rsidR="00E050BB" w:rsidRPr="008450CD">
        <w:rPr>
          <w:szCs w:val="24"/>
        </w:rPr>
        <w:t xml:space="preserve"> </w:t>
      </w:r>
      <w:r w:rsidRPr="008450CD">
        <w:rPr>
          <w:szCs w:val="24"/>
        </w:rPr>
        <w:t>лицу,</w:t>
      </w:r>
      <w:r w:rsidR="00E050BB" w:rsidRPr="008450CD">
        <w:rPr>
          <w:szCs w:val="24"/>
        </w:rPr>
        <w:t xml:space="preserve"> </w:t>
      </w:r>
      <w:r w:rsidRPr="008450CD">
        <w:rPr>
          <w:szCs w:val="24"/>
        </w:rPr>
        <w:t>с</w:t>
      </w:r>
      <w:r w:rsidR="00E050BB" w:rsidRPr="008450CD">
        <w:rPr>
          <w:szCs w:val="24"/>
        </w:rPr>
        <w:t xml:space="preserve"> </w:t>
      </w:r>
      <w:r w:rsidRPr="008450CD">
        <w:rPr>
          <w:szCs w:val="24"/>
        </w:rPr>
        <w:t>которым</w:t>
      </w:r>
      <w:r w:rsidR="00E050BB" w:rsidRPr="008450CD">
        <w:rPr>
          <w:szCs w:val="24"/>
        </w:rPr>
        <w:t xml:space="preserve"> </w:t>
      </w:r>
      <w:r w:rsidRPr="008450CD">
        <w:rPr>
          <w:szCs w:val="24"/>
        </w:rPr>
        <w:t>заключается</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принадлежат</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расположенный</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заключается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всех</w:t>
      </w:r>
      <w:r w:rsidR="00E050BB" w:rsidRPr="008450CD">
        <w:rPr>
          <w:szCs w:val="24"/>
        </w:rPr>
        <w:t xml:space="preserve"> </w:t>
      </w:r>
      <w:r w:rsidRPr="008450CD">
        <w:rPr>
          <w:szCs w:val="24"/>
        </w:rPr>
        <w:t>принадлежащих</w:t>
      </w:r>
      <w:r w:rsidR="00E050BB" w:rsidRPr="008450CD">
        <w:rPr>
          <w:szCs w:val="24"/>
        </w:rPr>
        <w:t xml:space="preserve"> </w:t>
      </w:r>
      <w:r w:rsidRPr="008450CD">
        <w:rPr>
          <w:szCs w:val="24"/>
        </w:rPr>
        <w:t>данному</w:t>
      </w:r>
      <w:r w:rsidR="00E050BB" w:rsidRPr="008450CD">
        <w:rPr>
          <w:szCs w:val="24"/>
        </w:rPr>
        <w:t xml:space="preserve"> </w:t>
      </w:r>
      <w:r w:rsidRPr="008450CD">
        <w:rPr>
          <w:szCs w:val="24"/>
        </w:rPr>
        <w:t>лицу</w:t>
      </w:r>
      <w:r w:rsidR="00E050BB" w:rsidRPr="008450CD">
        <w:rPr>
          <w:szCs w:val="24"/>
        </w:rPr>
        <w:t xml:space="preserve"> </w:t>
      </w:r>
      <w:r w:rsidRPr="008450CD">
        <w:rPr>
          <w:szCs w:val="24"/>
        </w:rPr>
        <w:t>и</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согласия</w:t>
      </w:r>
      <w:r w:rsidR="00E050BB" w:rsidRPr="008450CD">
        <w:rPr>
          <w:szCs w:val="24"/>
        </w:rPr>
        <w:t xml:space="preserve"> </w:t>
      </w:r>
      <w:r w:rsidRPr="008450CD">
        <w:rPr>
          <w:szCs w:val="24"/>
        </w:rPr>
        <w:t>лиц,</w:t>
      </w:r>
      <w:r w:rsidR="00E050BB" w:rsidRPr="008450CD">
        <w:rPr>
          <w:szCs w:val="24"/>
        </w:rPr>
        <w:t xml:space="preserve"> </w:t>
      </w:r>
      <w:r w:rsidRPr="008450CD">
        <w:rPr>
          <w:szCs w:val="24"/>
        </w:rPr>
        <w:t>у</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изымаются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соглашении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им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пунктами</w:t>
      </w:r>
      <w:r w:rsidR="00E050BB" w:rsidRPr="008450CD">
        <w:rPr>
          <w:szCs w:val="24"/>
        </w:rPr>
        <w:t xml:space="preserve"> </w:t>
      </w:r>
      <w:r w:rsidRPr="008450CD">
        <w:rPr>
          <w:szCs w:val="24"/>
        </w:rPr>
        <w:t>4</w:t>
      </w:r>
      <w:r w:rsidR="00E050BB" w:rsidRPr="008450CD">
        <w:rPr>
          <w:szCs w:val="24"/>
        </w:rPr>
        <w:t xml:space="preserve"> </w:t>
      </w:r>
      <w:r w:rsidRPr="008450CD">
        <w:rPr>
          <w:szCs w:val="24"/>
        </w:rPr>
        <w:t>и</w:t>
      </w:r>
      <w:r w:rsidR="00E050BB" w:rsidRPr="008450CD">
        <w:rPr>
          <w:szCs w:val="24"/>
        </w:rPr>
        <w:t xml:space="preserve"> </w:t>
      </w:r>
      <w:r w:rsidRPr="008450CD">
        <w:rPr>
          <w:szCs w:val="24"/>
        </w:rPr>
        <w:t>5</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предусмотренном</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3</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в</w:t>
      </w:r>
      <w:r w:rsidR="00E050BB" w:rsidRPr="008450CD">
        <w:rPr>
          <w:szCs w:val="24"/>
        </w:rPr>
        <w:t xml:space="preserve"> </w:t>
      </w:r>
      <w:r w:rsidRPr="008450CD">
        <w:rPr>
          <w:szCs w:val="24"/>
        </w:rPr>
        <w:t>соглашении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указываются:</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кадастровые</w:t>
      </w:r>
      <w:r w:rsidR="00E050BB" w:rsidRPr="008450CD">
        <w:rPr>
          <w:szCs w:val="24"/>
        </w:rPr>
        <w:t xml:space="preserve"> </w:t>
      </w:r>
      <w:r w:rsidRPr="008450CD">
        <w:rPr>
          <w:szCs w:val="24"/>
        </w:rPr>
        <w:t>номера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передаваемых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предоставляемых</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передаваемых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предоставляемых</w:t>
      </w:r>
      <w:r w:rsidR="00E050BB" w:rsidRPr="008450CD">
        <w:rPr>
          <w:szCs w:val="24"/>
        </w:rPr>
        <w:t xml:space="preserve"> </w:t>
      </w:r>
      <w:r w:rsidRPr="008450CD">
        <w:rPr>
          <w:szCs w:val="24"/>
        </w:rPr>
        <w:t>на</w:t>
      </w:r>
      <w:r w:rsidR="00E050BB" w:rsidRPr="008450CD">
        <w:rPr>
          <w:szCs w:val="24"/>
        </w:rPr>
        <w:t xml:space="preserve"> </w:t>
      </w:r>
      <w:r w:rsidRPr="008450CD">
        <w:rPr>
          <w:szCs w:val="24"/>
        </w:rPr>
        <w:t>праве</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предоставляются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срок</w:t>
      </w:r>
      <w:r w:rsidR="00E050BB" w:rsidRPr="008450CD">
        <w:rPr>
          <w:szCs w:val="24"/>
        </w:rPr>
        <w:t xml:space="preserve"> </w:t>
      </w:r>
      <w:r w:rsidRPr="008450CD">
        <w:rPr>
          <w:szCs w:val="24"/>
        </w:rPr>
        <w:t>передачи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разница</w:t>
      </w:r>
      <w:r w:rsidR="00E050BB" w:rsidRPr="008450CD">
        <w:rPr>
          <w:szCs w:val="24"/>
        </w:rPr>
        <w:t xml:space="preserve"> </w:t>
      </w:r>
      <w:r w:rsidRPr="008450CD">
        <w:rPr>
          <w:szCs w:val="24"/>
        </w:rPr>
        <w:t>между</w:t>
      </w:r>
      <w:r w:rsidR="00E050BB" w:rsidRPr="008450CD">
        <w:rPr>
          <w:szCs w:val="24"/>
        </w:rPr>
        <w:t xml:space="preserve"> </w:t>
      </w:r>
      <w:r w:rsidRPr="008450CD">
        <w:rPr>
          <w:szCs w:val="24"/>
        </w:rPr>
        <w:t>размером</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стоимостью</w:t>
      </w:r>
      <w:r w:rsidR="00E050BB" w:rsidRPr="008450CD">
        <w:rPr>
          <w:szCs w:val="24"/>
        </w:rPr>
        <w:t xml:space="preserve"> </w:t>
      </w:r>
      <w:r w:rsidRPr="008450CD">
        <w:rPr>
          <w:szCs w:val="24"/>
        </w:rPr>
        <w:t>передаваемых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предоставляемых</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оплаты</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разницы</w:t>
      </w:r>
      <w:r w:rsidR="00E050BB" w:rsidRPr="008450CD">
        <w:rPr>
          <w:szCs w:val="24"/>
        </w:rPr>
        <w:t xml:space="preserve"> </w:t>
      </w:r>
      <w:r w:rsidRPr="008450CD">
        <w:rPr>
          <w:szCs w:val="24"/>
        </w:rPr>
        <w:t>лицу,</w:t>
      </w:r>
      <w:r w:rsidR="00E050BB" w:rsidRPr="008450CD">
        <w:rPr>
          <w:szCs w:val="24"/>
        </w:rPr>
        <w:t xml:space="preserve"> </w:t>
      </w:r>
      <w:r w:rsidRPr="008450CD">
        <w:rPr>
          <w:szCs w:val="24"/>
        </w:rPr>
        <w:t>у</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изымаются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уменьшается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величину,</w:t>
      </w:r>
      <w:r w:rsidR="00E050BB" w:rsidRPr="008450CD">
        <w:rPr>
          <w:szCs w:val="24"/>
        </w:rPr>
        <w:t xml:space="preserve"> </w:t>
      </w:r>
      <w:r w:rsidRPr="008450CD">
        <w:rPr>
          <w:szCs w:val="24"/>
        </w:rPr>
        <w:t>равную</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передаваемых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предоставляемых</w:t>
      </w:r>
      <w:r w:rsidR="00E050BB" w:rsidRPr="008450CD">
        <w:rPr>
          <w:szCs w:val="24"/>
        </w:rPr>
        <w:t xml:space="preserve"> </w:t>
      </w:r>
      <w:r w:rsidRPr="008450CD">
        <w:rPr>
          <w:szCs w:val="24"/>
        </w:rPr>
        <w:t>в</w:t>
      </w:r>
      <w:r w:rsidR="00E050BB" w:rsidRPr="008450CD">
        <w:rPr>
          <w:szCs w:val="24"/>
        </w:rPr>
        <w:t xml:space="preserve"> </w:t>
      </w:r>
      <w:r w:rsidRPr="008450CD">
        <w:rPr>
          <w:szCs w:val="24"/>
        </w:rPr>
        <w:t>собственность</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или</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предоставляются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Соглашением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предусмотрена</w:t>
      </w:r>
      <w:r w:rsidR="00E050BB" w:rsidRPr="008450CD">
        <w:rPr>
          <w:szCs w:val="24"/>
        </w:rPr>
        <w:t xml:space="preserve"> </w:t>
      </w:r>
      <w:r w:rsidRPr="008450CD">
        <w:rPr>
          <w:szCs w:val="24"/>
        </w:rPr>
        <w:t>обязанность</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подавшей</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передать</w:t>
      </w:r>
      <w:r w:rsidR="00E050BB" w:rsidRPr="008450CD">
        <w:rPr>
          <w:szCs w:val="24"/>
        </w:rPr>
        <w:t xml:space="preserve"> </w:t>
      </w:r>
      <w:r w:rsidRPr="008450CD">
        <w:rPr>
          <w:szCs w:val="24"/>
        </w:rPr>
        <w:t>в</w:t>
      </w:r>
      <w:r w:rsidR="00E050BB" w:rsidRPr="008450CD">
        <w:rPr>
          <w:szCs w:val="24"/>
        </w:rPr>
        <w:t xml:space="preserve"> </w:t>
      </w:r>
      <w:r w:rsidRPr="008450CD">
        <w:rPr>
          <w:szCs w:val="24"/>
        </w:rPr>
        <w:t>собственность</w:t>
      </w:r>
      <w:r w:rsidR="00E050BB" w:rsidRPr="008450CD">
        <w:rPr>
          <w:szCs w:val="24"/>
        </w:rPr>
        <w:t xml:space="preserve"> </w:t>
      </w:r>
      <w:r w:rsidRPr="008450CD">
        <w:rPr>
          <w:szCs w:val="24"/>
        </w:rPr>
        <w:t>лицу,</w:t>
      </w:r>
      <w:r w:rsidR="00E050BB" w:rsidRPr="008450CD">
        <w:rPr>
          <w:szCs w:val="24"/>
        </w:rPr>
        <w:t xml:space="preserve"> </w:t>
      </w:r>
      <w:r w:rsidRPr="008450CD">
        <w:rPr>
          <w:szCs w:val="24"/>
        </w:rPr>
        <w:t>чьи</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изымаются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lastRenderedPageBreak/>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в</w:t>
      </w:r>
      <w:r w:rsidR="00E050BB" w:rsidRPr="008450CD">
        <w:rPr>
          <w:szCs w:val="24"/>
        </w:rPr>
        <w:t xml:space="preserve"> </w:t>
      </w:r>
      <w:r w:rsidRPr="008450CD">
        <w:rPr>
          <w:szCs w:val="24"/>
        </w:rPr>
        <w:t>соглашении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указываются</w:t>
      </w:r>
      <w:r w:rsidR="00E050BB" w:rsidRPr="008450CD">
        <w:rPr>
          <w:szCs w:val="24"/>
        </w:rPr>
        <w:t xml:space="preserve"> </w:t>
      </w:r>
      <w:r w:rsidRPr="008450CD">
        <w:rPr>
          <w:szCs w:val="24"/>
        </w:rPr>
        <w:t>кадастровые</w:t>
      </w:r>
      <w:r w:rsidR="00E050BB" w:rsidRPr="008450CD">
        <w:rPr>
          <w:szCs w:val="24"/>
        </w:rPr>
        <w:t xml:space="preserve"> </w:t>
      </w:r>
      <w:r w:rsidRPr="008450CD">
        <w:rPr>
          <w:szCs w:val="24"/>
        </w:rPr>
        <w:t>номера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передаваемого</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срок</w:t>
      </w:r>
      <w:r w:rsidR="00E050BB" w:rsidRPr="008450CD">
        <w:rPr>
          <w:szCs w:val="24"/>
        </w:rPr>
        <w:t xml:space="preserve"> </w:t>
      </w:r>
      <w:r w:rsidRPr="008450CD">
        <w:rPr>
          <w:szCs w:val="24"/>
        </w:rPr>
        <w:t>их</w:t>
      </w:r>
      <w:r w:rsidR="00E050BB" w:rsidRPr="008450CD">
        <w:rPr>
          <w:szCs w:val="24"/>
        </w:rPr>
        <w:t xml:space="preserve"> </w:t>
      </w:r>
      <w:r w:rsidRPr="008450CD">
        <w:rPr>
          <w:szCs w:val="24"/>
        </w:rPr>
        <w:t>передачи.</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уменьшается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величину,</w:t>
      </w:r>
      <w:r w:rsidR="00E050BB" w:rsidRPr="008450CD">
        <w:rPr>
          <w:szCs w:val="24"/>
        </w:rPr>
        <w:t xml:space="preserve"> </w:t>
      </w:r>
      <w:r w:rsidRPr="008450CD">
        <w:rPr>
          <w:szCs w:val="24"/>
        </w:rPr>
        <w:t>равную</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передаваемых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подлежащие</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предстоит</w:t>
      </w:r>
      <w:r w:rsidR="00E050BB" w:rsidRPr="008450CD">
        <w:rPr>
          <w:szCs w:val="24"/>
        </w:rPr>
        <w:t xml:space="preserve"> </w:t>
      </w:r>
      <w:r w:rsidRPr="008450CD">
        <w:rPr>
          <w:szCs w:val="24"/>
        </w:rPr>
        <w:t>образовать</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перераспределения</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или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находящихся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принадлежащих</w:t>
      </w:r>
      <w:r w:rsidR="00E050BB" w:rsidRPr="008450CD">
        <w:rPr>
          <w:szCs w:val="24"/>
        </w:rPr>
        <w:t xml:space="preserve"> </w:t>
      </w:r>
      <w:r w:rsidRPr="008450CD">
        <w:rPr>
          <w:szCs w:val="24"/>
        </w:rPr>
        <w:t>гражданину</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юридическому</w:t>
      </w:r>
      <w:r w:rsidR="00E050BB" w:rsidRPr="008450CD">
        <w:rPr>
          <w:szCs w:val="24"/>
        </w:rPr>
        <w:t xml:space="preserve"> </w:t>
      </w:r>
      <w:r w:rsidRPr="008450CD">
        <w:rPr>
          <w:szCs w:val="24"/>
        </w:rPr>
        <w:t>лицу,</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должно</w:t>
      </w:r>
      <w:r w:rsidR="00E050BB" w:rsidRPr="008450CD">
        <w:rPr>
          <w:szCs w:val="24"/>
        </w:rPr>
        <w:t xml:space="preserve"> </w:t>
      </w:r>
      <w:r w:rsidRPr="008450CD">
        <w:rPr>
          <w:szCs w:val="24"/>
        </w:rPr>
        <w:t>предусматривать</w:t>
      </w:r>
      <w:r w:rsidR="00E050BB" w:rsidRPr="008450CD">
        <w:rPr>
          <w:szCs w:val="24"/>
        </w:rPr>
        <w:t xml:space="preserve"> </w:t>
      </w:r>
      <w:r w:rsidRPr="008450CD">
        <w:rPr>
          <w:szCs w:val="24"/>
        </w:rPr>
        <w:t>условия</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перераспределения,</w:t>
      </w:r>
      <w:r w:rsidR="00E050BB" w:rsidRPr="008450CD">
        <w:rPr>
          <w:szCs w:val="24"/>
        </w:rPr>
        <w:t xml:space="preserve"> </w:t>
      </w:r>
      <w:r w:rsidRPr="008450CD">
        <w:rPr>
          <w:szCs w:val="24"/>
        </w:rPr>
        <w:t>включая</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его</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в</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включается</w:t>
      </w:r>
      <w:r w:rsidR="00E050BB" w:rsidRPr="008450CD">
        <w:rPr>
          <w:szCs w:val="24"/>
        </w:rPr>
        <w:t xml:space="preserve"> </w:t>
      </w:r>
      <w:r w:rsidRPr="008450CD">
        <w:rPr>
          <w:szCs w:val="24"/>
        </w:rPr>
        <w:t>разница</w:t>
      </w:r>
      <w:r w:rsidR="00E050BB" w:rsidRPr="008450CD">
        <w:rPr>
          <w:szCs w:val="24"/>
        </w:rPr>
        <w:t xml:space="preserve"> </w:t>
      </w:r>
      <w:r w:rsidRPr="008450CD">
        <w:rPr>
          <w:szCs w:val="24"/>
        </w:rPr>
        <w:t>между</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стоимостью</w:t>
      </w:r>
      <w:r w:rsidR="00E050BB" w:rsidRPr="008450CD">
        <w:rPr>
          <w:szCs w:val="24"/>
        </w:rPr>
        <w:t xml:space="preserve"> </w:t>
      </w:r>
      <w:r w:rsidRPr="008450CD">
        <w:rPr>
          <w:szCs w:val="24"/>
        </w:rPr>
        <w:t>исходного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принадлежащего</w:t>
      </w:r>
      <w:r w:rsidR="00E050BB" w:rsidRPr="008450CD">
        <w:rPr>
          <w:szCs w:val="24"/>
        </w:rPr>
        <w:t xml:space="preserve"> </w:t>
      </w:r>
      <w:r w:rsidRPr="008450CD">
        <w:rPr>
          <w:szCs w:val="24"/>
        </w:rPr>
        <w:t>гражданину</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юридическому</w:t>
      </w:r>
      <w:r w:rsidR="00E050BB" w:rsidRPr="008450CD">
        <w:rPr>
          <w:szCs w:val="24"/>
        </w:rPr>
        <w:t xml:space="preserve"> </w:t>
      </w:r>
      <w:r w:rsidRPr="008450CD">
        <w:rPr>
          <w:szCs w:val="24"/>
        </w:rPr>
        <w:t>лицу,</w:t>
      </w:r>
      <w:r w:rsidR="00E050BB" w:rsidRPr="008450CD">
        <w:rPr>
          <w:szCs w:val="24"/>
        </w:rPr>
        <w:t xml:space="preserve"> </w:t>
      </w:r>
      <w:r w:rsidRPr="008450CD">
        <w:rPr>
          <w:szCs w:val="24"/>
        </w:rPr>
        <w:t>и</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стоимостью</w:t>
      </w:r>
      <w:r w:rsidR="00E050BB" w:rsidRPr="008450CD">
        <w:rPr>
          <w:szCs w:val="24"/>
        </w:rPr>
        <w:t xml:space="preserve"> </w:t>
      </w:r>
      <w:r w:rsidRPr="008450CD">
        <w:rPr>
          <w:szCs w:val="24"/>
        </w:rPr>
        <w:t>образуемого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который</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соглашением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возникает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данных</w:t>
      </w:r>
      <w:r w:rsidR="00E050BB" w:rsidRPr="008450CD">
        <w:rPr>
          <w:szCs w:val="24"/>
        </w:rPr>
        <w:t xml:space="preserve"> </w:t>
      </w:r>
      <w:r w:rsidRPr="008450CD">
        <w:rPr>
          <w:szCs w:val="24"/>
        </w:rPr>
        <w:t>гражданина</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юридического</w:t>
      </w:r>
      <w:r w:rsidR="00E050BB" w:rsidRPr="008450CD">
        <w:rPr>
          <w:szCs w:val="24"/>
        </w:rPr>
        <w:t xml:space="preserve"> </w:t>
      </w:r>
      <w:r w:rsidRPr="008450CD">
        <w:rPr>
          <w:szCs w:val="24"/>
        </w:rPr>
        <w:t>лица,</w:t>
      </w:r>
      <w:r w:rsidR="00E050BB" w:rsidRPr="008450CD">
        <w:rPr>
          <w:szCs w:val="24"/>
        </w:rPr>
        <w:t xml:space="preserve"> </w:t>
      </w:r>
      <w:r w:rsidRPr="008450CD">
        <w:rPr>
          <w:szCs w:val="24"/>
        </w:rPr>
        <w:t>если</w:t>
      </w:r>
      <w:r w:rsidR="00E050BB" w:rsidRPr="008450CD">
        <w:rPr>
          <w:szCs w:val="24"/>
        </w:rPr>
        <w:t xml:space="preserve"> </w:t>
      </w:r>
      <w:r w:rsidRPr="008450CD">
        <w:rPr>
          <w:szCs w:val="24"/>
        </w:rPr>
        <w:t>в</w:t>
      </w:r>
      <w:r w:rsidR="00E050BB" w:rsidRPr="008450CD">
        <w:rPr>
          <w:szCs w:val="24"/>
        </w:rPr>
        <w:t xml:space="preserve"> </w:t>
      </w:r>
      <w:r w:rsidRPr="008450CD">
        <w:rPr>
          <w:szCs w:val="24"/>
        </w:rPr>
        <w:t>результате</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перераспределения</w:t>
      </w:r>
      <w:r w:rsidR="00E050BB" w:rsidRPr="008450CD">
        <w:rPr>
          <w:szCs w:val="24"/>
        </w:rPr>
        <w:t xml:space="preserve"> </w:t>
      </w:r>
      <w:r w:rsidRPr="008450CD">
        <w:rPr>
          <w:szCs w:val="24"/>
        </w:rPr>
        <w:t>рыночная</w:t>
      </w:r>
      <w:r w:rsidR="00E050BB" w:rsidRPr="008450CD">
        <w:rPr>
          <w:szCs w:val="24"/>
        </w:rPr>
        <w:t xml:space="preserve"> </w:t>
      </w:r>
      <w:r w:rsidRPr="008450CD">
        <w:rPr>
          <w:szCs w:val="24"/>
        </w:rPr>
        <w:t>стоимость</w:t>
      </w:r>
      <w:r w:rsidR="00E050BB" w:rsidRPr="008450CD">
        <w:rPr>
          <w:szCs w:val="24"/>
        </w:rPr>
        <w:t xml:space="preserve"> </w:t>
      </w:r>
      <w:r w:rsidRPr="008450CD">
        <w:rPr>
          <w:szCs w:val="24"/>
        </w:rPr>
        <w:t>образованного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уменьшается.</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К</w:t>
      </w:r>
      <w:r w:rsidR="00E050BB" w:rsidRPr="008450CD">
        <w:rPr>
          <w:szCs w:val="24"/>
        </w:rPr>
        <w:t xml:space="preserve"> </w:t>
      </w:r>
      <w:r w:rsidRPr="008450CD">
        <w:rPr>
          <w:szCs w:val="24"/>
        </w:rPr>
        <w:t>соглашению</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предусматривающему</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путем</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них</w:t>
      </w:r>
      <w:r w:rsidR="00E050BB" w:rsidRPr="008450CD">
        <w:rPr>
          <w:szCs w:val="24"/>
        </w:rPr>
        <w:t xml:space="preserve"> </w:t>
      </w:r>
      <w:r w:rsidRPr="008450CD">
        <w:rPr>
          <w:szCs w:val="24"/>
        </w:rPr>
        <w:t>собственнику</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обмена</w:t>
      </w:r>
      <w:r w:rsidR="00E050BB" w:rsidRPr="008450CD">
        <w:rPr>
          <w:szCs w:val="24"/>
        </w:rPr>
        <w:t xml:space="preserve"> </w:t>
      </w:r>
      <w:r w:rsidRPr="008450CD">
        <w:rPr>
          <w:szCs w:val="24"/>
        </w:rPr>
        <w:t>на</w:t>
      </w:r>
      <w:r w:rsidR="00E050BB" w:rsidRPr="008450CD">
        <w:rPr>
          <w:szCs w:val="24"/>
        </w:rPr>
        <w:t xml:space="preserve"> </w:t>
      </w:r>
      <w:r w:rsidRPr="008450CD">
        <w:rPr>
          <w:szCs w:val="24"/>
        </w:rPr>
        <w:t>иное</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применяются</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гражданского</w:t>
      </w:r>
      <w:r w:rsidR="00E050BB" w:rsidRPr="008450CD">
        <w:rPr>
          <w:szCs w:val="24"/>
        </w:rPr>
        <w:t xml:space="preserve"> </w:t>
      </w:r>
      <w:r w:rsidRPr="008450CD">
        <w:rPr>
          <w:szCs w:val="24"/>
        </w:rPr>
        <w:t>законодательства</w:t>
      </w:r>
      <w:r w:rsidR="00E050BB" w:rsidRPr="008450CD">
        <w:rPr>
          <w:szCs w:val="24"/>
        </w:rPr>
        <w:t xml:space="preserve"> </w:t>
      </w:r>
      <w:r w:rsidRPr="008450CD">
        <w:rPr>
          <w:szCs w:val="24"/>
        </w:rPr>
        <w:t>о</w:t>
      </w:r>
      <w:r w:rsidR="00E050BB" w:rsidRPr="008450CD">
        <w:rPr>
          <w:szCs w:val="24"/>
        </w:rPr>
        <w:t xml:space="preserve"> </w:t>
      </w:r>
      <w:r w:rsidRPr="008450CD">
        <w:rPr>
          <w:szCs w:val="24"/>
        </w:rPr>
        <w:t>купле-продаже</w:t>
      </w:r>
      <w:r w:rsidR="00E050BB" w:rsidRPr="008450CD">
        <w:rPr>
          <w:szCs w:val="24"/>
        </w:rPr>
        <w:t xml:space="preserve"> </w:t>
      </w:r>
      <w:r w:rsidRPr="008450CD">
        <w:rPr>
          <w:szCs w:val="24"/>
        </w:rPr>
        <w:t>или</w:t>
      </w:r>
      <w:r w:rsidR="00E050BB" w:rsidRPr="008450CD">
        <w:rPr>
          <w:szCs w:val="24"/>
        </w:rPr>
        <w:t xml:space="preserve"> </w:t>
      </w:r>
      <w:r w:rsidRPr="008450CD">
        <w:rPr>
          <w:szCs w:val="24"/>
        </w:rPr>
        <w:t>мене.</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.9.</w:t>
      </w:r>
      <w:r w:rsidR="00E050BB" w:rsidRPr="008450CD">
        <w:rPr>
          <w:szCs w:val="24"/>
          <w:u w:val="single"/>
        </w:rPr>
        <w:t xml:space="preserve"> </w:t>
      </w:r>
      <w:r w:rsidRPr="008450CD">
        <w:rPr>
          <w:szCs w:val="24"/>
          <w:u w:val="single"/>
        </w:rPr>
        <w:t>Заключение</w:t>
      </w:r>
      <w:r w:rsidR="00E050BB" w:rsidRPr="008450CD">
        <w:rPr>
          <w:szCs w:val="24"/>
          <w:u w:val="single"/>
        </w:rPr>
        <w:t xml:space="preserve"> </w:t>
      </w:r>
      <w:r w:rsidRPr="008450CD">
        <w:rPr>
          <w:szCs w:val="24"/>
          <w:u w:val="single"/>
        </w:rPr>
        <w:t>соглашения</w:t>
      </w:r>
      <w:r w:rsidR="00E050BB" w:rsidRPr="008450CD">
        <w:rPr>
          <w:szCs w:val="24"/>
          <w:u w:val="single"/>
        </w:rPr>
        <w:t xml:space="preserve"> </w:t>
      </w:r>
      <w:r w:rsidRPr="008450CD">
        <w:rPr>
          <w:szCs w:val="24"/>
          <w:u w:val="single"/>
        </w:rPr>
        <w:t>об</w:t>
      </w:r>
      <w:r w:rsidR="00E050BB" w:rsidRPr="008450CD">
        <w:rPr>
          <w:szCs w:val="24"/>
          <w:u w:val="single"/>
        </w:rPr>
        <w:t xml:space="preserve"> </w:t>
      </w:r>
      <w:r w:rsidRPr="008450CD">
        <w:rPr>
          <w:szCs w:val="24"/>
          <w:u w:val="single"/>
        </w:rPr>
        <w:t>изъятии</w:t>
      </w:r>
      <w:r w:rsidR="00E050BB" w:rsidRPr="008450CD">
        <w:rPr>
          <w:szCs w:val="24"/>
          <w:u w:val="single"/>
        </w:rPr>
        <w:t xml:space="preserve"> </w:t>
      </w:r>
      <w:r w:rsidRPr="008450CD">
        <w:rPr>
          <w:szCs w:val="24"/>
          <w:u w:val="single"/>
        </w:rPr>
        <w:t>недвижимости</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заключается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письменной</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между</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уполномоченным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случая,</w:t>
      </w:r>
      <w:r w:rsidR="00E050BB" w:rsidRPr="008450CD">
        <w:rPr>
          <w:szCs w:val="24"/>
        </w:rPr>
        <w:t xml:space="preserve"> </w:t>
      </w:r>
      <w:r w:rsidRPr="008450CD">
        <w:rPr>
          <w:szCs w:val="24"/>
        </w:rPr>
        <w:t>предусмотренного</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12</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организацией,</w:t>
      </w:r>
      <w:r w:rsidR="00E050BB" w:rsidRPr="008450CD">
        <w:rPr>
          <w:szCs w:val="24"/>
        </w:rPr>
        <w:t xml:space="preserve"> </w:t>
      </w:r>
      <w:r w:rsidRPr="008450CD">
        <w:rPr>
          <w:szCs w:val="24"/>
        </w:rPr>
        <w:t>подавшей</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ходатайство.</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подписанный</w:t>
      </w:r>
      <w:r w:rsidR="00E050BB" w:rsidRPr="008450CD">
        <w:rPr>
          <w:szCs w:val="24"/>
        </w:rPr>
        <w:t xml:space="preserve"> </w:t>
      </w:r>
      <w:r w:rsidRPr="008450CD">
        <w:rPr>
          <w:szCs w:val="24"/>
        </w:rPr>
        <w:t>уполномоченным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принявшими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организацией,</w:t>
      </w:r>
      <w:r w:rsidR="00E050BB" w:rsidRPr="008450CD">
        <w:rPr>
          <w:szCs w:val="24"/>
        </w:rPr>
        <w:t xml:space="preserve"> </w:t>
      </w:r>
      <w:r w:rsidRPr="008450CD">
        <w:rPr>
          <w:szCs w:val="24"/>
        </w:rPr>
        <w:t>подавшей</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было</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такое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направляется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подписания</w:t>
      </w:r>
      <w:r w:rsidR="00E050BB" w:rsidRPr="008450CD">
        <w:rPr>
          <w:szCs w:val="24"/>
        </w:rPr>
        <w:t xml:space="preserve"> </w:t>
      </w:r>
      <w:r w:rsidRPr="008450CD">
        <w:rPr>
          <w:szCs w:val="24"/>
        </w:rPr>
        <w:t>лицу,</w:t>
      </w:r>
      <w:r w:rsidR="00E050BB" w:rsidRPr="008450CD">
        <w:rPr>
          <w:szCs w:val="24"/>
        </w:rPr>
        <w:t xml:space="preserve"> </w:t>
      </w:r>
      <w:r w:rsidRPr="008450CD">
        <w:rPr>
          <w:szCs w:val="24"/>
        </w:rPr>
        <w:t>у</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изымаются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направляется</w:t>
      </w:r>
      <w:r w:rsidR="00E050BB" w:rsidRPr="008450CD">
        <w:rPr>
          <w:szCs w:val="24"/>
        </w:rPr>
        <w:t xml:space="preserve"> </w:t>
      </w:r>
      <w:r w:rsidRPr="008450CD">
        <w:rPr>
          <w:szCs w:val="24"/>
        </w:rPr>
        <w:t>заказным</w:t>
      </w:r>
      <w:r w:rsidR="00E050BB" w:rsidRPr="008450CD">
        <w:rPr>
          <w:szCs w:val="24"/>
        </w:rPr>
        <w:t xml:space="preserve"> </w:t>
      </w:r>
      <w:r w:rsidRPr="008450CD">
        <w:rPr>
          <w:szCs w:val="24"/>
        </w:rPr>
        <w:t>письмом</w:t>
      </w:r>
      <w:r w:rsidR="00E050BB" w:rsidRPr="008450CD">
        <w:rPr>
          <w:szCs w:val="24"/>
        </w:rPr>
        <w:t xml:space="preserve"> </w:t>
      </w:r>
      <w:r w:rsidRPr="008450CD">
        <w:rPr>
          <w:szCs w:val="24"/>
        </w:rPr>
        <w:t>с</w:t>
      </w:r>
      <w:r w:rsidR="00E050BB" w:rsidRPr="008450CD">
        <w:rPr>
          <w:szCs w:val="24"/>
        </w:rPr>
        <w:t xml:space="preserve"> </w:t>
      </w:r>
      <w:r w:rsidRPr="008450CD">
        <w:rPr>
          <w:szCs w:val="24"/>
        </w:rPr>
        <w:t>уведомлением</w:t>
      </w:r>
      <w:r w:rsidR="00E050BB" w:rsidRPr="008450CD">
        <w:rPr>
          <w:szCs w:val="24"/>
        </w:rPr>
        <w:t xml:space="preserve"> </w:t>
      </w:r>
      <w:r w:rsidRPr="008450CD">
        <w:rPr>
          <w:szCs w:val="24"/>
        </w:rPr>
        <w:t>о</w:t>
      </w:r>
      <w:r w:rsidR="00E050BB" w:rsidRPr="008450CD">
        <w:rPr>
          <w:szCs w:val="24"/>
        </w:rPr>
        <w:t xml:space="preserve"> </w:t>
      </w:r>
      <w:r w:rsidRPr="008450CD">
        <w:rPr>
          <w:szCs w:val="24"/>
        </w:rPr>
        <w:t>вручении</w:t>
      </w:r>
      <w:r w:rsidR="00E050BB" w:rsidRPr="008450CD">
        <w:rPr>
          <w:szCs w:val="24"/>
        </w:rPr>
        <w:t xml:space="preserve"> </w:t>
      </w:r>
      <w:r w:rsidRPr="008450CD">
        <w:rPr>
          <w:szCs w:val="24"/>
        </w:rPr>
        <w:t>по</w:t>
      </w:r>
      <w:r w:rsidR="00E050BB" w:rsidRPr="008450CD">
        <w:rPr>
          <w:szCs w:val="24"/>
        </w:rPr>
        <w:t xml:space="preserve"> </w:t>
      </w:r>
      <w:r w:rsidRPr="008450CD">
        <w:rPr>
          <w:szCs w:val="24"/>
        </w:rPr>
        <w:t>адресу,</w:t>
      </w:r>
      <w:r w:rsidR="00E050BB" w:rsidRPr="008450CD">
        <w:rPr>
          <w:szCs w:val="24"/>
        </w:rPr>
        <w:t xml:space="preserve"> </w:t>
      </w:r>
      <w:r w:rsidRPr="008450CD">
        <w:rPr>
          <w:szCs w:val="24"/>
        </w:rPr>
        <w:t>который:</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указан</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при</w:t>
      </w:r>
      <w:r w:rsidR="00E050BB" w:rsidRPr="008450CD">
        <w:rPr>
          <w:szCs w:val="24"/>
        </w:rPr>
        <w:t xml:space="preserve"> </w:t>
      </w:r>
      <w:r w:rsidRPr="008450CD">
        <w:rPr>
          <w:szCs w:val="24"/>
        </w:rPr>
        <w:t>отсутствии</w:t>
      </w:r>
      <w:r w:rsidR="00E050BB" w:rsidRPr="008450CD">
        <w:rPr>
          <w:szCs w:val="24"/>
        </w:rPr>
        <w:t xml:space="preserve"> </w:t>
      </w:r>
      <w:r w:rsidRPr="008450CD">
        <w:rPr>
          <w:szCs w:val="24"/>
        </w:rPr>
        <w:t>данного</w:t>
      </w:r>
      <w:r w:rsidR="00E050BB" w:rsidRPr="008450CD">
        <w:rPr>
          <w:szCs w:val="24"/>
        </w:rPr>
        <w:t xml:space="preserve"> </w:t>
      </w:r>
      <w:r w:rsidRPr="008450CD">
        <w:rPr>
          <w:szCs w:val="24"/>
        </w:rPr>
        <w:t>адреса</w:t>
      </w:r>
      <w:r w:rsidR="00E050BB" w:rsidRPr="008450CD">
        <w:rPr>
          <w:szCs w:val="24"/>
        </w:rPr>
        <w:t xml:space="preserve"> </w:t>
      </w:r>
      <w:r w:rsidRPr="008450CD">
        <w:rPr>
          <w:szCs w:val="24"/>
        </w:rPr>
        <w:t>по</w:t>
      </w:r>
      <w:r w:rsidR="00E050BB" w:rsidRPr="008450CD">
        <w:rPr>
          <w:szCs w:val="24"/>
        </w:rPr>
        <w:t xml:space="preserve"> </w:t>
      </w:r>
      <w:r w:rsidRPr="008450CD">
        <w:rPr>
          <w:szCs w:val="24"/>
        </w:rPr>
        <w:t>адресу,</w:t>
      </w:r>
      <w:r w:rsidR="00E050BB" w:rsidRPr="008450CD">
        <w:rPr>
          <w:szCs w:val="24"/>
        </w:rPr>
        <w:t xml:space="preserve"> </w:t>
      </w:r>
      <w:r w:rsidRPr="008450CD">
        <w:rPr>
          <w:szCs w:val="24"/>
        </w:rPr>
        <w:t>который</w:t>
      </w:r>
      <w:r w:rsidR="00E050BB" w:rsidRPr="008450CD">
        <w:rPr>
          <w:szCs w:val="24"/>
        </w:rPr>
        <w:t xml:space="preserve"> </w:t>
      </w:r>
      <w:r w:rsidRPr="008450CD">
        <w:rPr>
          <w:szCs w:val="24"/>
        </w:rPr>
        <w:t>указан</w:t>
      </w:r>
      <w:r w:rsidR="00E050BB" w:rsidRPr="008450CD">
        <w:rPr>
          <w:szCs w:val="24"/>
        </w:rPr>
        <w:t xml:space="preserve"> </w:t>
      </w:r>
      <w:r w:rsidRPr="008450CD">
        <w:rPr>
          <w:szCs w:val="24"/>
        </w:rPr>
        <w:t>таким</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адреса</w:t>
      </w:r>
      <w:r w:rsidR="00E050BB" w:rsidRPr="008450CD">
        <w:rPr>
          <w:szCs w:val="24"/>
        </w:rPr>
        <w:t xml:space="preserve"> </w:t>
      </w:r>
      <w:r w:rsidRPr="008450CD">
        <w:rPr>
          <w:szCs w:val="24"/>
        </w:rPr>
        <w:t>для</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в</w:t>
      </w:r>
      <w:r w:rsidR="00E050BB" w:rsidRPr="008450CD">
        <w:rPr>
          <w:szCs w:val="24"/>
        </w:rPr>
        <w:t xml:space="preserve"> </w:t>
      </w:r>
      <w:r w:rsidRPr="008450CD">
        <w:rPr>
          <w:szCs w:val="24"/>
        </w:rPr>
        <w:t>ходе</w:t>
      </w:r>
      <w:r w:rsidR="00E050BB" w:rsidRPr="008450CD">
        <w:rPr>
          <w:szCs w:val="24"/>
        </w:rPr>
        <w:t xml:space="preserve"> </w:t>
      </w:r>
      <w:r w:rsidRPr="008450CD">
        <w:rPr>
          <w:szCs w:val="24"/>
        </w:rPr>
        <w:t>выявления</w:t>
      </w:r>
      <w:r w:rsidR="00E050BB" w:rsidRPr="008450CD">
        <w:rPr>
          <w:szCs w:val="24"/>
        </w:rPr>
        <w:t xml:space="preserve"> </w:t>
      </w:r>
      <w:r w:rsidRPr="008450CD">
        <w:rPr>
          <w:szCs w:val="24"/>
        </w:rPr>
        <w:t>лиц,</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указан</w:t>
      </w:r>
      <w:r w:rsidR="00E050BB" w:rsidRPr="008450CD">
        <w:rPr>
          <w:szCs w:val="24"/>
        </w:rPr>
        <w:t xml:space="preserve"> </w:t>
      </w:r>
      <w:r w:rsidRPr="008450CD">
        <w:rPr>
          <w:szCs w:val="24"/>
        </w:rPr>
        <w:t>в</w:t>
      </w:r>
      <w:r w:rsidR="00E050BB" w:rsidRPr="008450CD">
        <w:rPr>
          <w:szCs w:val="24"/>
        </w:rPr>
        <w:t xml:space="preserve"> </w:t>
      </w:r>
      <w:r w:rsidRPr="008450CD">
        <w:rPr>
          <w:szCs w:val="24"/>
        </w:rPr>
        <w:t>выписке</w:t>
      </w:r>
      <w:r w:rsidR="00E050BB" w:rsidRPr="008450CD">
        <w:rPr>
          <w:szCs w:val="24"/>
        </w:rPr>
        <w:t xml:space="preserve"> </w:t>
      </w:r>
      <w:r w:rsidRPr="008450CD">
        <w:rPr>
          <w:szCs w:val="24"/>
        </w:rPr>
        <w:t>из</w:t>
      </w:r>
      <w:r w:rsidR="00E050BB" w:rsidRPr="008450CD">
        <w:rPr>
          <w:szCs w:val="24"/>
        </w:rPr>
        <w:t xml:space="preserve"> </w:t>
      </w:r>
      <w:r w:rsidRPr="008450CD">
        <w:rPr>
          <w:szCs w:val="24"/>
        </w:rPr>
        <w:t>Единого</w:t>
      </w:r>
      <w:r w:rsidR="00E050BB" w:rsidRPr="008450CD">
        <w:rPr>
          <w:szCs w:val="24"/>
        </w:rPr>
        <w:t xml:space="preserve"> </w:t>
      </w:r>
      <w:r w:rsidRPr="008450CD">
        <w:rPr>
          <w:szCs w:val="24"/>
        </w:rPr>
        <w:t>государственного</w:t>
      </w:r>
      <w:r w:rsidR="00E050BB" w:rsidRPr="008450CD">
        <w:rPr>
          <w:szCs w:val="24"/>
        </w:rPr>
        <w:t xml:space="preserve"> </w:t>
      </w:r>
      <w:r w:rsidRPr="008450CD">
        <w:rPr>
          <w:szCs w:val="24"/>
        </w:rPr>
        <w:t>реестра</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его</w:t>
      </w:r>
      <w:r w:rsidR="00E050BB" w:rsidRPr="008450CD">
        <w:rPr>
          <w:szCs w:val="24"/>
        </w:rPr>
        <w:t xml:space="preserve"> </w:t>
      </w:r>
      <w:r w:rsidRPr="008450CD">
        <w:rPr>
          <w:szCs w:val="24"/>
        </w:rPr>
        <w:t>отсутствия</w:t>
      </w:r>
      <w:r w:rsidR="00E050BB" w:rsidRPr="008450CD">
        <w:rPr>
          <w:szCs w:val="24"/>
        </w:rPr>
        <w:t xml:space="preserve"> </w:t>
      </w:r>
      <w:r w:rsidRPr="008450CD">
        <w:rPr>
          <w:szCs w:val="24"/>
        </w:rPr>
        <w:t>указан</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кадастре</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отсутствие</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w:t>
      </w:r>
      <w:r w:rsidR="00E050BB" w:rsidRPr="008450CD">
        <w:rPr>
          <w:szCs w:val="24"/>
        </w:rPr>
        <w:t xml:space="preserve"> </w:t>
      </w:r>
      <w:r w:rsidRPr="008450CD">
        <w:rPr>
          <w:szCs w:val="24"/>
        </w:rPr>
        <w:t>почтовых</w:t>
      </w:r>
      <w:r w:rsidR="00E050BB" w:rsidRPr="008450CD">
        <w:rPr>
          <w:szCs w:val="24"/>
        </w:rPr>
        <w:t xml:space="preserve"> </w:t>
      </w:r>
      <w:r w:rsidRPr="008450CD">
        <w:rPr>
          <w:szCs w:val="24"/>
        </w:rPr>
        <w:t>адресах,</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подпункте</w:t>
      </w:r>
      <w:r w:rsidR="00E050BB" w:rsidRPr="008450CD">
        <w:rPr>
          <w:szCs w:val="24"/>
        </w:rPr>
        <w:t xml:space="preserve"> </w:t>
      </w:r>
      <w:r w:rsidRPr="008450CD">
        <w:rPr>
          <w:szCs w:val="24"/>
        </w:rPr>
        <w:t>1</w:t>
      </w:r>
      <w:r w:rsidR="00E050BB" w:rsidRPr="008450CD">
        <w:rPr>
          <w:szCs w:val="24"/>
        </w:rPr>
        <w:t xml:space="preserve"> </w:t>
      </w:r>
      <w:r w:rsidRPr="008450CD">
        <w:rPr>
          <w:szCs w:val="24"/>
        </w:rPr>
        <w:t>настоящего</w:t>
      </w:r>
      <w:r w:rsidR="00E050BB" w:rsidRPr="008450CD">
        <w:rPr>
          <w:szCs w:val="24"/>
        </w:rPr>
        <w:t xml:space="preserve"> </w:t>
      </w:r>
      <w:r w:rsidRPr="008450CD">
        <w:rPr>
          <w:szCs w:val="24"/>
        </w:rPr>
        <w:t>пункта);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присвоен</w:t>
      </w:r>
      <w:r w:rsidR="00E050BB" w:rsidRPr="008450CD">
        <w:rPr>
          <w:szCs w:val="24"/>
        </w:rPr>
        <w:t xml:space="preserve"> </w:t>
      </w:r>
      <w:r w:rsidRPr="008450CD">
        <w:rPr>
          <w:szCs w:val="24"/>
        </w:rPr>
        <w:t>изымаемым</w:t>
      </w:r>
      <w:r w:rsidR="00E050BB" w:rsidRPr="008450CD">
        <w:rPr>
          <w:szCs w:val="24"/>
        </w:rPr>
        <w:t xml:space="preserve"> </w:t>
      </w:r>
      <w:r w:rsidRPr="008450CD">
        <w:rPr>
          <w:szCs w:val="24"/>
        </w:rPr>
        <w:t>объектам</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отсутствие</w:t>
      </w:r>
      <w:r w:rsidR="00E050BB" w:rsidRPr="008450CD">
        <w:rPr>
          <w:szCs w:val="24"/>
        </w:rPr>
        <w:t xml:space="preserve"> </w:t>
      </w:r>
      <w:r w:rsidRPr="008450CD">
        <w:rPr>
          <w:szCs w:val="24"/>
        </w:rPr>
        <w:t>сведений</w:t>
      </w:r>
      <w:r w:rsidR="00E050BB" w:rsidRPr="008450CD">
        <w:rPr>
          <w:szCs w:val="24"/>
        </w:rPr>
        <w:t xml:space="preserve"> </w:t>
      </w:r>
      <w:r w:rsidRPr="008450CD">
        <w:rPr>
          <w:szCs w:val="24"/>
        </w:rPr>
        <w:t>об</w:t>
      </w:r>
      <w:r w:rsidR="00E050BB" w:rsidRPr="008450CD">
        <w:rPr>
          <w:szCs w:val="24"/>
        </w:rPr>
        <w:t xml:space="preserve"> </w:t>
      </w:r>
      <w:r w:rsidRPr="008450CD">
        <w:rPr>
          <w:szCs w:val="24"/>
        </w:rPr>
        <w:t>адресах,</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подпунктах</w:t>
      </w:r>
      <w:r w:rsidR="00E050BB" w:rsidRPr="008450CD">
        <w:rPr>
          <w:szCs w:val="24"/>
        </w:rPr>
        <w:t xml:space="preserve"> </w:t>
      </w:r>
      <w:r w:rsidRPr="008450CD">
        <w:rPr>
          <w:szCs w:val="24"/>
        </w:rPr>
        <w:t>1</w:t>
      </w:r>
      <w:r w:rsidR="00E050BB" w:rsidRPr="008450CD">
        <w:rPr>
          <w:szCs w:val="24"/>
        </w:rPr>
        <w:t xml:space="preserve"> </w:t>
      </w:r>
      <w:r w:rsidRPr="008450CD">
        <w:rPr>
          <w:szCs w:val="24"/>
        </w:rPr>
        <w:t>и</w:t>
      </w:r>
      <w:r w:rsidR="00E050BB" w:rsidRPr="008450CD">
        <w:rPr>
          <w:szCs w:val="24"/>
        </w:rPr>
        <w:t xml:space="preserve"> </w:t>
      </w:r>
      <w:r w:rsidRPr="008450CD">
        <w:rPr>
          <w:szCs w:val="24"/>
        </w:rPr>
        <w:t>2</w:t>
      </w:r>
      <w:r w:rsidR="00E050BB" w:rsidRPr="008450CD">
        <w:rPr>
          <w:szCs w:val="24"/>
        </w:rPr>
        <w:t xml:space="preserve"> </w:t>
      </w:r>
      <w:r w:rsidRPr="008450CD">
        <w:rPr>
          <w:szCs w:val="24"/>
        </w:rPr>
        <w:t>настоящего</w:t>
      </w:r>
      <w:r w:rsidR="00E050BB" w:rsidRPr="008450CD">
        <w:rPr>
          <w:szCs w:val="24"/>
        </w:rPr>
        <w:t xml:space="preserve"> </w:t>
      </w:r>
      <w:r w:rsidRPr="008450CD">
        <w:rPr>
          <w:szCs w:val="24"/>
        </w:rPr>
        <w:t>пункта).</w:t>
      </w:r>
    </w:p>
    <w:p w:rsidR="00A63E24" w:rsidRPr="008450CD" w:rsidRDefault="00A63E24" w:rsidP="00FB57C8">
      <w:pPr>
        <w:rPr>
          <w:szCs w:val="24"/>
        </w:rPr>
      </w:pPr>
      <w:r w:rsidRPr="008450CD">
        <w:rPr>
          <w:szCs w:val="24"/>
        </w:rPr>
        <w:lastRenderedPageBreak/>
        <w:t>4.</w:t>
      </w:r>
      <w:r w:rsidR="00E050BB" w:rsidRPr="008450CD">
        <w:rPr>
          <w:szCs w:val="24"/>
        </w:rPr>
        <w:t xml:space="preserve"> </w:t>
      </w:r>
      <w:r w:rsidRPr="008450CD">
        <w:rPr>
          <w:szCs w:val="24"/>
        </w:rPr>
        <w:t>Одновременно</w:t>
      </w:r>
      <w:r w:rsidR="00E050BB" w:rsidRPr="008450CD">
        <w:rPr>
          <w:szCs w:val="24"/>
        </w:rPr>
        <w:t xml:space="preserve"> </w:t>
      </w:r>
      <w:r w:rsidRPr="008450CD">
        <w:rPr>
          <w:szCs w:val="24"/>
        </w:rPr>
        <w:t>с</w:t>
      </w:r>
      <w:r w:rsidR="00E050BB" w:rsidRPr="008450CD">
        <w:rPr>
          <w:szCs w:val="24"/>
        </w:rPr>
        <w:t xml:space="preserve"> </w:t>
      </w:r>
      <w:r w:rsidRPr="008450CD">
        <w:rPr>
          <w:szCs w:val="24"/>
        </w:rPr>
        <w:t>проектом</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направляемым</w:t>
      </w:r>
      <w:r w:rsidR="00E050BB" w:rsidRPr="008450CD">
        <w:rPr>
          <w:szCs w:val="24"/>
        </w:rPr>
        <w:t xml:space="preserve"> </w:t>
      </w:r>
      <w:r w:rsidRPr="008450CD">
        <w:rPr>
          <w:szCs w:val="24"/>
        </w:rPr>
        <w:t>правообладателю</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3</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направляются</w:t>
      </w:r>
      <w:r w:rsidR="00E050BB" w:rsidRPr="008450CD">
        <w:rPr>
          <w:szCs w:val="24"/>
        </w:rPr>
        <w:t xml:space="preserve"> </w:t>
      </w:r>
      <w:r w:rsidRPr="008450CD">
        <w:rPr>
          <w:szCs w:val="24"/>
        </w:rPr>
        <w:t>следующие</w:t>
      </w:r>
      <w:r w:rsidR="00E050BB" w:rsidRPr="008450CD">
        <w:rPr>
          <w:szCs w:val="24"/>
        </w:rPr>
        <w:t xml:space="preserve"> </w:t>
      </w:r>
      <w:r w:rsidRPr="008450CD">
        <w:rPr>
          <w:szCs w:val="24"/>
        </w:rPr>
        <w:t>документы:</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кадастровые</w:t>
      </w:r>
      <w:r w:rsidR="00E050BB" w:rsidRPr="008450CD">
        <w:rPr>
          <w:szCs w:val="24"/>
        </w:rPr>
        <w:t xml:space="preserve"> </w:t>
      </w:r>
      <w:r w:rsidRPr="008450CD">
        <w:rPr>
          <w:szCs w:val="24"/>
        </w:rPr>
        <w:t>паспорта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соглашением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кадастровые</w:t>
      </w:r>
      <w:r w:rsidR="00E050BB" w:rsidRPr="008450CD">
        <w:rPr>
          <w:szCs w:val="24"/>
        </w:rPr>
        <w:t xml:space="preserve"> </w:t>
      </w:r>
      <w:r w:rsidRPr="008450CD">
        <w:rPr>
          <w:szCs w:val="24"/>
        </w:rPr>
        <w:t>паспорта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незавершенного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(если</w:t>
      </w:r>
      <w:r w:rsidR="00E050BB" w:rsidRPr="008450CD">
        <w:rPr>
          <w:szCs w:val="24"/>
        </w:rPr>
        <w:t xml:space="preserve"> </w:t>
      </w:r>
      <w:r w:rsidRPr="008450CD">
        <w:rPr>
          <w:szCs w:val="24"/>
        </w:rPr>
        <w:t>сведения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зданиях,</w:t>
      </w:r>
      <w:r w:rsidR="00E050BB" w:rsidRPr="008450CD">
        <w:rPr>
          <w:szCs w:val="24"/>
        </w:rPr>
        <w:t xml:space="preserve"> </w:t>
      </w:r>
      <w:r w:rsidRPr="008450CD">
        <w:rPr>
          <w:szCs w:val="24"/>
        </w:rPr>
        <w:t>сооружениях,</w:t>
      </w:r>
      <w:r w:rsidR="00E050BB" w:rsidRPr="008450CD">
        <w:rPr>
          <w:szCs w:val="24"/>
        </w:rPr>
        <w:t xml:space="preserve"> </w:t>
      </w:r>
      <w:r w:rsidRPr="008450CD">
        <w:rPr>
          <w:szCs w:val="24"/>
        </w:rPr>
        <w:t>помещениях</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объектах</w:t>
      </w:r>
      <w:r w:rsidR="00E050BB" w:rsidRPr="008450CD">
        <w:rPr>
          <w:szCs w:val="24"/>
        </w:rPr>
        <w:t xml:space="preserve"> </w:t>
      </w:r>
      <w:r w:rsidRPr="008450CD">
        <w:rPr>
          <w:szCs w:val="24"/>
        </w:rPr>
        <w:t>незавершенного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внесены</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государственный</w:t>
      </w:r>
      <w:r w:rsidR="00E050BB" w:rsidRPr="008450CD">
        <w:rPr>
          <w:szCs w:val="24"/>
        </w:rPr>
        <w:t xml:space="preserve"> </w:t>
      </w:r>
      <w:r w:rsidRPr="008450CD">
        <w:rPr>
          <w:szCs w:val="24"/>
        </w:rPr>
        <w:t>кадастр</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отчет</w:t>
      </w:r>
      <w:r w:rsidR="00E050BB" w:rsidRPr="008450CD">
        <w:rPr>
          <w:szCs w:val="24"/>
        </w:rPr>
        <w:t xml:space="preserve"> </w:t>
      </w:r>
      <w:r w:rsidRPr="008450CD">
        <w:rPr>
          <w:szCs w:val="24"/>
        </w:rPr>
        <w:t>об</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рыночной</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прекращению</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отчет</w:t>
      </w:r>
      <w:r w:rsidR="00E050BB" w:rsidRPr="008450CD">
        <w:rPr>
          <w:szCs w:val="24"/>
        </w:rPr>
        <w:t xml:space="preserve"> </w:t>
      </w:r>
      <w:r w:rsidRPr="008450CD">
        <w:rPr>
          <w:szCs w:val="24"/>
        </w:rPr>
        <w:t>об</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убытков,</w:t>
      </w:r>
      <w:r w:rsidR="00E050BB" w:rsidRPr="008450CD">
        <w:rPr>
          <w:szCs w:val="24"/>
        </w:rPr>
        <w:t xml:space="preserve"> </w:t>
      </w:r>
      <w:r w:rsidRPr="008450CD">
        <w:rPr>
          <w:szCs w:val="24"/>
        </w:rPr>
        <w:t>причиняемых</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отчет</w:t>
      </w:r>
      <w:r w:rsidR="00E050BB" w:rsidRPr="008450CD">
        <w:rPr>
          <w:szCs w:val="24"/>
        </w:rPr>
        <w:t xml:space="preserve"> </w:t>
      </w:r>
      <w:r w:rsidRPr="008450CD">
        <w:rPr>
          <w:szCs w:val="24"/>
        </w:rPr>
        <w:t>об</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предоставляемых</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оценке</w:t>
      </w:r>
      <w:r w:rsidR="00E050BB" w:rsidRPr="008450CD">
        <w:rPr>
          <w:szCs w:val="24"/>
        </w:rPr>
        <w:t xml:space="preserve"> </w:t>
      </w:r>
      <w:r w:rsidRPr="008450CD">
        <w:rPr>
          <w:szCs w:val="24"/>
        </w:rPr>
        <w:t>стоимости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котором</w:t>
      </w:r>
      <w:r w:rsidR="00E050BB" w:rsidRPr="008450CD">
        <w:rPr>
          <w:szCs w:val="24"/>
        </w:rPr>
        <w:t xml:space="preserve"> </w:t>
      </w:r>
      <w:r w:rsidRPr="008450CD">
        <w:rPr>
          <w:szCs w:val="24"/>
        </w:rPr>
        <w:t>предоставляются</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указал</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адреса</w:t>
      </w:r>
      <w:r w:rsidR="00E050BB" w:rsidRPr="008450CD">
        <w:rPr>
          <w:szCs w:val="24"/>
        </w:rPr>
        <w:t xml:space="preserve"> </w:t>
      </w:r>
      <w:r w:rsidRPr="008450CD">
        <w:rPr>
          <w:szCs w:val="24"/>
        </w:rPr>
        <w:t>для</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в</w:t>
      </w:r>
      <w:r w:rsidR="00E050BB" w:rsidRPr="008450CD">
        <w:rPr>
          <w:szCs w:val="24"/>
        </w:rPr>
        <w:t xml:space="preserve"> </w:t>
      </w:r>
      <w:r w:rsidRPr="008450CD">
        <w:rPr>
          <w:szCs w:val="24"/>
        </w:rPr>
        <w:t>ходе</w:t>
      </w:r>
      <w:r w:rsidR="00E050BB" w:rsidRPr="008450CD">
        <w:rPr>
          <w:szCs w:val="24"/>
        </w:rPr>
        <w:t xml:space="preserve"> </w:t>
      </w:r>
      <w:r w:rsidRPr="008450CD">
        <w:rPr>
          <w:szCs w:val="24"/>
        </w:rPr>
        <w:t>выявления</w:t>
      </w:r>
      <w:r w:rsidR="00E050BB" w:rsidRPr="008450CD">
        <w:rPr>
          <w:szCs w:val="24"/>
        </w:rPr>
        <w:t xml:space="preserve"> </w:t>
      </w:r>
      <w:r w:rsidRPr="008450CD">
        <w:rPr>
          <w:szCs w:val="24"/>
        </w:rPr>
        <w:t>лиц,</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подлежат</w:t>
      </w:r>
      <w:r w:rsidR="00E050BB" w:rsidRPr="008450CD">
        <w:rPr>
          <w:szCs w:val="24"/>
        </w:rPr>
        <w:t xml:space="preserve"> </w:t>
      </w:r>
      <w:r w:rsidRPr="008450CD">
        <w:rPr>
          <w:szCs w:val="24"/>
        </w:rPr>
        <w:t>изъятию</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адрес</w:t>
      </w:r>
      <w:r w:rsidR="00E050BB" w:rsidRPr="008450CD">
        <w:rPr>
          <w:szCs w:val="24"/>
        </w:rPr>
        <w:t xml:space="preserve"> </w:t>
      </w:r>
      <w:r w:rsidRPr="008450CD">
        <w:rPr>
          <w:szCs w:val="24"/>
        </w:rPr>
        <w:t>электронной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указанные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пунктах</w:t>
      </w:r>
      <w:r w:rsidR="00E050BB" w:rsidRPr="008450CD">
        <w:rPr>
          <w:szCs w:val="24"/>
        </w:rPr>
        <w:t xml:space="preserve"> </w:t>
      </w:r>
      <w:r w:rsidRPr="008450CD">
        <w:rPr>
          <w:szCs w:val="24"/>
        </w:rPr>
        <w:t>3</w:t>
      </w:r>
      <w:r w:rsidR="00E050BB" w:rsidRPr="008450CD">
        <w:rPr>
          <w:szCs w:val="24"/>
        </w:rPr>
        <w:t xml:space="preserve"> </w:t>
      </w:r>
      <w:r w:rsidRPr="008450CD">
        <w:rPr>
          <w:szCs w:val="24"/>
        </w:rPr>
        <w:t>и</w:t>
      </w:r>
      <w:r w:rsidR="00E050BB" w:rsidRPr="008450CD">
        <w:rPr>
          <w:szCs w:val="24"/>
        </w:rPr>
        <w:t xml:space="preserve"> </w:t>
      </w:r>
      <w:r w:rsidRPr="008450CD">
        <w:rPr>
          <w:szCs w:val="24"/>
        </w:rPr>
        <w:t>4</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документы</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направляются</w:t>
      </w:r>
      <w:r w:rsidR="00E050BB" w:rsidRPr="008450CD">
        <w:rPr>
          <w:szCs w:val="24"/>
        </w:rPr>
        <w:t xml:space="preserve"> </w:t>
      </w:r>
      <w:r w:rsidRPr="008450CD">
        <w:rPr>
          <w:szCs w:val="24"/>
        </w:rPr>
        <w:t>ему</w:t>
      </w:r>
      <w:r w:rsidR="00E050BB" w:rsidRPr="008450CD">
        <w:rPr>
          <w:szCs w:val="24"/>
        </w:rPr>
        <w:t xml:space="preserve"> </w:t>
      </w:r>
      <w:r w:rsidRPr="008450CD">
        <w:rPr>
          <w:szCs w:val="24"/>
        </w:rPr>
        <w:t>на</w:t>
      </w:r>
      <w:r w:rsidR="00E050BB" w:rsidRPr="008450CD">
        <w:rPr>
          <w:szCs w:val="24"/>
        </w:rPr>
        <w:t xml:space="preserve"> </w:t>
      </w:r>
      <w:r w:rsidRPr="008450CD">
        <w:rPr>
          <w:szCs w:val="24"/>
        </w:rPr>
        <w:t>данный</w:t>
      </w:r>
      <w:r w:rsidR="00E050BB" w:rsidRPr="008450CD">
        <w:rPr>
          <w:szCs w:val="24"/>
        </w:rPr>
        <w:t xml:space="preserve"> </w:t>
      </w:r>
      <w:r w:rsidRPr="008450CD">
        <w:rPr>
          <w:szCs w:val="24"/>
        </w:rPr>
        <w:t>адрес</w:t>
      </w:r>
      <w:r w:rsidR="00E050BB" w:rsidRPr="008450CD">
        <w:rPr>
          <w:szCs w:val="24"/>
        </w:rPr>
        <w:t xml:space="preserve"> </w:t>
      </w:r>
      <w:r w:rsidRPr="008450CD">
        <w:rPr>
          <w:szCs w:val="24"/>
        </w:rPr>
        <w:t>в</w:t>
      </w:r>
      <w:r w:rsidR="00E050BB" w:rsidRPr="008450CD">
        <w:rPr>
          <w:szCs w:val="24"/>
        </w:rPr>
        <w:t xml:space="preserve"> </w:t>
      </w:r>
      <w:r w:rsidRPr="008450CD">
        <w:rPr>
          <w:szCs w:val="24"/>
        </w:rPr>
        <w:t>электронной</w:t>
      </w:r>
      <w:r w:rsidR="00E050BB" w:rsidRPr="008450CD">
        <w:rPr>
          <w:szCs w:val="24"/>
        </w:rPr>
        <w:t xml:space="preserve"> </w:t>
      </w:r>
      <w:r w:rsidRPr="008450CD">
        <w:rPr>
          <w:szCs w:val="24"/>
        </w:rPr>
        <w:t>форме.</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полученным</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вручения</w:t>
      </w:r>
      <w:r w:rsidR="00E050BB" w:rsidRPr="008450CD">
        <w:rPr>
          <w:szCs w:val="24"/>
        </w:rPr>
        <w:t xml:space="preserve"> </w:t>
      </w:r>
      <w:r w:rsidRPr="008450CD">
        <w:rPr>
          <w:szCs w:val="24"/>
        </w:rPr>
        <w:t>ему</w:t>
      </w:r>
      <w:r w:rsidR="00E050BB" w:rsidRPr="008450CD">
        <w:rPr>
          <w:szCs w:val="24"/>
        </w:rPr>
        <w:t xml:space="preserve"> </w:t>
      </w:r>
      <w:r w:rsidRPr="008450CD">
        <w:rPr>
          <w:szCs w:val="24"/>
        </w:rPr>
        <w:t>предусмотренного</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3</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заказного</w:t>
      </w:r>
      <w:r w:rsidR="00E050BB" w:rsidRPr="008450CD">
        <w:rPr>
          <w:szCs w:val="24"/>
        </w:rPr>
        <w:t xml:space="preserve"> </w:t>
      </w:r>
      <w:r w:rsidRPr="008450CD">
        <w:rPr>
          <w:szCs w:val="24"/>
        </w:rPr>
        <w:t>письма</w:t>
      </w:r>
      <w:r w:rsidR="00E050BB" w:rsidRPr="008450CD">
        <w:rPr>
          <w:szCs w:val="24"/>
        </w:rPr>
        <w:t xml:space="preserve"> </w:t>
      </w:r>
      <w:r w:rsidRPr="008450CD">
        <w:rPr>
          <w:szCs w:val="24"/>
        </w:rPr>
        <w:t>или</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возврата</w:t>
      </w:r>
      <w:r w:rsidR="00E050BB" w:rsidRPr="008450CD">
        <w:rPr>
          <w:szCs w:val="24"/>
        </w:rPr>
        <w:t xml:space="preserve"> </w:t>
      </w:r>
      <w:r w:rsidRPr="008450CD">
        <w:rPr>
          <w:szCs w:val="24"/>
        </w:rPr>
        <w:t>отправителю</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"О</w:t>
      </w:r>
      <w:r w:rsidR="00E050BB" w:rsidRPr="008450CD">
        <w:rPr>
          <w:szCs w:val="24"/>
        </w:rPr>
        <w:t xml:space="preserve"> </w:t>
      </w:r>
      <w:r w:rsidRPr="008450CD">
        <w:rPr>
          <w:szCs w:val="24"/>
        </w:rPr>
        <w:t>почтовой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данного</w:t>
      </w:r>
      <w:r w:rsidR="00E050BB" w:rsidRPr="008450CD">
        <w:rPr>
          <w:szCs w:val="24"/>
        </w:rPr>
        <w:t xml:space="preserve"> </w:t>
      </w:r>
      <w:r w:rsidRPr="008450CD">
        <w:rPr>
          <w:szCs w:val="24"/>
        </w:rPr>
        <w:t>заказного</w:t>
      </w:r>
      <w:r w:rsidR="00E050BB" w:rsidRPr="008450CD">
        <w:rPr>
          <w:szCs w:val="24"/>
        </w:rPr>
        <w:t xml:space="preserve"> </w:t>
      </w:r>
      <w:r w:rsidRPr="008450CD">
        <w:rPr>
          <w:szCs w:val="24"/>
        </w:rPr>
        <w:t>письма,</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иное</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7</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Организация,</w:t>
      </w:r>
      <w:r w:rsidR="00E050BB" w:rsidRPr="008450CD">
        <w:rPr>
          <w:szCs w:val="24"/>
        </w:rPr>
        <w:t xml:space="preserve"> </w:t>
      </w:r>
      <w:r w:rsidRPr="008450CD">
        <w:rPr>
          <w:szCs w:val="24"/>
        </w:rPr>
        <w:t>подавшая</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было</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вручить</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правообладателю</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w:t>
      </w:r>
      <w:r w:rsidR="00E050BB" w:rsidRPr="008450CD">
        <w:rPr>
          <w:szCs w:val="24"/>
        </w:rPr>
        <w:t xml:space="preserve"> </w:t>
      </w:r>
      <w:r w:rsidRPr="008450CD">
        <w:rPr>
          <w:szCs w:val="24"/>
        </w:rPr>
        <w:t>распиской</w:t>
      </w:r>
      <w:r w:rsidR="00E050BB" w:rsidRPr="008450CD">
        <w:rPr>
          <w:szCs w:val="24"/>
        </w:rPr>
        <w:t xml:space="preserve"> </w:t>
      </w:r>
      <w:r w:rsidRPr="008450CD">
        <w:rPr>
          <w:szCs w:val="24"/>
        </w:rPr>
        <w:t>в</w:t>
      </w:r>
      <w:r w:rsidR="00E050BB" w:rsidRPr="008450CD">
        <w:rPr>
          <w:szCs w:val="24"/>
        </w:rPr>
        <w:t xml:space="preserve"> </w:t>
      </w:r>
      <w:r w:rsidRPr="008450CD">
        <w:rPr>
          <w:szCs w:val="24"/>
        </w:rPr>
        <w:t>получении.</w:t>
      </w:r>
    </w:p>
    <w:p w:rsidR="00A63E24" w:rsidRPr="008450CD" w:rsidRDefault="00A63E24" w:rsidP="00FB57C8">
      <w:pPr>
        <w:rPr>
          <w:szCs w:val="24"/>
        </w:rPr>
      </w:pPr>
      <w:r w:rsidRPr="008450CD">
        <w:rPr>
          <w:szCs w:val="24"/>
        </w:rPr>
        <w:t>При</w:t>
      </w:r>
      <w:r w:rsidR="00E050BB" w:rsidRPr="008450CD">
        <w:rPr>
          <w:szCs w:val="24"/>
        </w:rPr>
        <w:t xml:space="preserve"> </w:t>
      </w:r>
      <w:r w:rsidRPr="008450CD">
        <w:rPr>
          <w:szCs w:val="24"/>
        </w:rPr>
        <w:t>отказе</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получить</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лицо,</w:t>
      </w:r>
      <w:r w:rsidR="00E050BB" w:rsidRPr="008450CD">
        <w:rPr>
          <w:szCs w:val="24"/>
        </w:rPr>
        <w:t xml:space="preserve"> </w:t>
      </w:r>
      <w:r w:rsidRPr="008450CD">
        <w:rPr>
          <w:szCs w:val="24"/>
        </w:rPr>
        <w:t>доставляющее</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делает</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отметку</w:t>
      </w:r>
      <w:r w:rsidR="00E050BB" w:rsidRPr="008450CD">
        <w:rPr>
          <w:szCs w:val="24"/>
        </w:rPr>
        <w:t xml:space="preserve"> </w:t>
      </w:r>
      <w:r w:rsidRPr="008450CD">
        <w:rPr>
          <w:szCs w:val="24"/>
        </w:rPr>
        <w:t>об</w:t>
      </w:r>
      <w:r w:rsidR="00E050BB" w:rsidRPr="008450CD">
        <w:rPr>
          <w:szCs w:val="24"/>
        </w:rPr>
        <w:t xml:space="preserve"> </w:t>
      </w:r>
      <w:r w:rsidRPr="008450CD">
        <w:rPr>
          <w:szCs w:val="24"/>
        </w:rPr>
        <w:t>отказе</w:t>
      </w:r>
      <w:r w:rsidR="00E050BB" w:rsidRPr="008450CD">
        <w:rPr>
          <w:szCs w:val="24"/>
        </w:rPr>
        <w:t xml:space="preserve"> </w:t>
      </w:r>
      <w:r w:rsidRPr="008450CD">
        <w:rPr>
          <w:szCs w:val="24"/>
        </w:rPr>
        <w:t>в</w:t>
      </w:r>
      <w:r w:rsidR="00E050BB" w:rsidRPr="008450CD">
        <w:rPr>
          <w:szCs w:val="24"/>
        </w:rPr>
        <w:t xml:space="preserve"> </w:t>
      </w:r>
      <w:r w:rsidRPr="008450CD">
        <w:rPr>
          <w:szCs w:val="24"/>
        </w:rPr>
        <w:t>получении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отказавшийся</w:t>
      </w:r>
      <w:r w:rsidR="00E050BB" w:rsidRPr="008450CD">
        <w:rPr>
          <w:szCs w:val="24"/>
        </w:rPr>
        <w:t xml:space="preserve"> </w:t>
      </w:r>
      <w:r w:rsidRPr="008450CD">
        <w:rPr>
          <w:szCs w:val="24"/>
        </w:rPr>
        <w:t>принять</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надлежащим</w:t>
      </w:r>
      <w:r w:rsidR="00E050BB" w:rsidRPr="008450CD">
        <w:rPr>
          <w:szCs w:val="24"/>
        </w:rPr>
        <w:t xml:space="preserve"> </w:t>
      </w:r>
      <w:r w:rsidRPr="008450CD">
        <w:rPr>
          <w:szCs w:val="24"/>
        </w:rPr>
        <w:t>образом</w:t>
      </w:r>
      <w:r w:rsidR="00E050BB" w:rsidRPr="008450CD">
        <w:rPr>
          <w:szCs w:val="24"/>
        </w:rPr>
        <w:t xml:space="preserve"> </w:t>
      </w:r>
      <w:r w:rsidRPr="008450CD">
        <w:rPr>
          <w:szCs w:val="24"/>
        </w:rPr>
        <w:t>получившим</w:t>
      </w:r>
      <w:r w:rsidR="00E050BB" w:rsidRPr="008450CD">
        <w:rPr>
          <w:szCs w:val="24"/>
        </w:rPr>
        <w:t xml:space="preserve"> </w:t>
      </w:r>
      <w:r w:rsidRPr="008450CD">
        <w:rPr>
          <w:szCs w:val="24"/>
        </w:rPr>
        <w:t>указанный</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соглашения.</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подписывает</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направляет</w:t>
      </w:r>
      <w:r w:rsidR="00E050BB" w:rsidRPr="008450CD">
        <w:rPr>
          <w:szCs w:val="24"/>
        </w:rPr>
        <w:t xml:space="preserve"> </w:t>
      </w:r>
      <w:r w:rsidRPr="008450CD">
        <w:rPr>
          <w:szCs w:val="24"/>
        </w:rPr>
        <w:t>его</w:t>
      </w:r>
      <w:r w:rsidR="00E050BB" w:rsidRPr="008450CD">
        <w:rPr>
          <w:szCs w:val="24"/>
        </w:rPr>
        <w:t xml:space="preserve"> </w:t>
      </w:r>
      <w:r w:rsidRPr="008450CD">
        <w:rPr>
          <w:szCs w:val="24"/>
        </w:rPr>
        <w:t>в</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принявшие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в</w:t>
      </w:r>
      <w:r w:rsidR="00E050BB" w:rsidRPr="008450CD">
        <w:rPr>
          <w:szCs w:val="24"/>
        </w:rPr>
        <w:t xml:space="preserve"> </w:t>
      </w:r>
      <w:r w:rsidRPr="008450CD">
        <w:rPr>
          <w:szCs w:val="24"/>
        </w:rPr>
        <w:t>организацию,</w:t>
      </w:r>
      <w:r w:rsidR="00E050BB" w:rsidRPr="008450CD">
        <w:rPr>
          <w:szCs w:val="24"/>
        </w:rPr>
        <w:t xml:space="preserve"> </w:t>
      </w:r>
      <w:r w:rsidRPr="008450CD">
        <w:rPr>
          <w:szCs w:val="24"/>
        </w:rPr>
        <w:t>подавшую</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p>
    <w:p w:rsidR="00A63E24" w:rsidRPr="008450CD" w:rsidRDefault="00A63E24" w:rsidP="00FB57C8">
      <w:pPr>
        <w:rPr>
          <w:szCs w:val="24"/>
        </w:rPr>
      </w:pPr>
      <w:r w:rsidRPr="008450CD">
        <w:rPr>
          <w:szCs w:val="24"/>
        </w:rPr>
        <w:t>9.</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подписать</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направить</w:t>
      </w:r>
      <w:r w:rsidR="00E050BB" w:rsidRPr="008450CD">
        <w:rPr>
          <w:szCs w:val="24"/>
        </w:rPr>
        <w:t xml:space="preserve"> </w:t>
      </w:r>
      <w:r w:rsidRPr="008450CD">
        <w:rPr>
          <w:szCs w:val="24"/>
        </w:rPr>
        <w:t>его</w:t>
      </w:r>
      <w:r w:rsidR="00E050BB" w:rsidRPr="008450CD">
        <w:rPr>
          <w:szCs w:val="24"/>
        </w:rPr>
        <w:t xml:space="preserve"> </w:t>
      </w:r>
      <w:r w:rsidRPr="008450CD">
        <w:rPr>
          <w:szCs w:val="24"/>
        </w:rPr>
        <w:t>лицам,</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8</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направить</w:t>
      </w:r>
      <w:r w:rsidR="00E050BB" w:rsidRPr="008450CD">
        <w:rPr>
          <w:szCs w:val="24"/>
        </w:rPr>
        <w:t xml:space="preserve"> </w:t>
      </w:r>
      <w:r w:rsidRPr="008450CD">
        <w:rPr>
          <w:szCs w:val="24"/>
        </w:rPr>
        <w:t>указанным</w:t>
      </w:r>
      <w:r w:rsidR="00E050BB" w:rsidRPr="008450CD">
        <w:rPr>
          <w:szCs w:val="24"/>
        </w:rPr>
        <w:t xml:space="preserve"> </w:t>
      </w:r>
      <w:r w:rsidRPr="008450CD">
        <w:rPr>
          <w:szCs w:val="24"/>
        </w:rPr>
        <w:t>лицам</w:t>
      </w:r>
      <w:r w:rsidR="00E050BB" w:rsidRPr="008450CD">
        <w:rPr>
          <w:szCs w:val="24"/>
        </w:rPr>
        <w:t xml:space="preserve"> </w:t>
      </w:r>
      <w:r w:rsidRPr="008450CD">
        <w:rPr>
          <w:szCs w:val="24"/>
        </w:rPr>
        <w:t>уведомление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отказе</w:t>
      </w:r>
      <w:r w:rsidR="00E050BB" w:rsidRPr="008450CD">
        <w:rPr>
          <w:szCs w:val="24"/>
        </w:rPr>
        <w:t xml:space="preserve"> </w:t>
      </w:r>
      <w:r w:rsidRPr="008450CD">
        <w:rPr>
          <w:szCs w:val="24"/>
        </w:rPr>
        <w:t>в</w:t>
      </w:r>
      <w:r w:rsidR="00E050BB" w:rsidRPr="008450CD">
        <w:rPr>
          <w:szCs w:val="24"/>
        </w:rPr>
        <w:t xml:space="preserve"> </w:t>
      </w:r>
      <w:r w:rsidRPr="008450CD">
        <w:rPr>
          <w:szCs w:val="24"/>
        </w:rPr>
        <w:t>подписании</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данного</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К</w:t>
      </w:r>
      <w:r w:rsidR="00E050BB" w:rsidRPr="008450CD">
        <w:rPr>
          <w:szCs w:val="24"/>
        </w:rPr>
        <w:t xml:space="preserve"> </w:t>
      </w:r>
      <w:r w:rsidRPr="008450CD">
        <w:rPr>
          <w:szCs w:val="24"/>
        </w:rPr>
        <w:t>предложениям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размера</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должны</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приложены</w:t>
      </w:r>
      <w:r w:rsidR="00E050BB" w:rsidRPr="008450CD">
        <w:rPr>
          <w:szCs w:val="24"/>
        </w:rPr>
        <w:t xml:space="preserve"> </w:t>
      </w:r>
      <w:r w:rsidRPr="008450CD">
        <w:rPr>
          <w:szCs w:val="24"/>
        </w:rPr>
        <w:t>обосновывающие</w:t>
      </w:r>
      <w:r w:rsidR="00E050BB" w:rsidRPr="008450CD">
        <w:rPr>
          <w:szCs w:val="24"/>
        </w:rPr>
        <w:t xml:space="preserve"> </w:t>
      </w:r>
      <w:r w:rsidRPr="008450CD">
        <w:rPr>
          <w:szCs w:val="24"/>
        </w:rPr>
        <w:t>это</w:t>
      </w:r>
      <w:r w:rsidR="00E050BB" w:rsidRPr="008450CD">
        <w:rPr>
          <w:szCs w:val="24"/>
        </w:rPr>
        <w:t xml:space="preserve"> </w:t>
      </w:r>
      <w:r w:rsidRPr="008450CD">
        <w:rPr>
          <w:szCs w:val="24"/>
        </w:rPr>
        <w:t>изменение</w:t>
      </w:r>
      <w:r w:rsidR="00E050BB" w:rsidRPr="008450CD">
        <w:rPr>
          <w:szCs w:val="24"/>
        </w:rPr>
        <w:t xml:space="preserve"> </w:t>
      </w:r>
      <w:r w:rsidRPr="008450CD">
        <w:rPr>
          <w:szCs w:val="24"/>
        </w:rPr>
        <w:t>документы.</w:t>
      </w:r>
    </w:p>
    <w:p w:rsidR="00A63E24" w:rsidRPr="008450CD" w:rsidRDefault="00A63E24" w:rsidP="00FB57C8">
      <w:pPr>
        <w:rPr>
          <w:szCs w:val="24"/>
        </w:rPr>
      </w:pPr>
      <w:r w:rsidRPr="008450CD">
        <w:rPr>
          <w:szCs w:val="24"/>
        </w:rPr>
        <w:t>10.</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по</w:t>
      </w:r>
      <w:r w:rsidR="00E050BB" w:rsidRPr="008450CD">
        <w:rPr>
          <w:szCs w:val="24"/>
        </w:rPr>
        <w:t xml:space="preserve"> </w:t>
      </w:r>
      <w:r w:rsidRPr="008450CD">
        <w:rPr>
          <w:szCs w:val="24"/>
        </w:rPr>
        <w:t>истечении</w:t>
      </w:r>
      <w:r w:rsidR="00E050BB" w:rsidRPr="008450CD">
        <w:rPr>
          <w:szCs w:val="24"/>
        </w:rPr>
        <w:t xml:space="preserve"> </w:t>
      </w:r>
      <w:r w:rsidRPr="008450CD">
        <w:rPr>
          <w:szCs w:val="24"/>
        </w:rPr>
        <w:t>девяноста</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получения</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lastRenderedPageBreak/>
        <w:t>недвижимости</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представлено</w:t>
      </w:r>
      <w:r w:rsidR="00E050BB" w:rsidRPr="008450CD">
        <w:rPr>
          <w:szCs w:val="24"/>
        </w:rPr>
        <w:t xml:space="preserve"> </w:t>
      </w:r>
      <w:r w:rsidRPr="008450CD">
        <w:rPr>
          <w:szCs w:val="24"/>
        </w:rPr>
        <w:t>подписанное</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принявшие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организация,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имеют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обратиться</w:t>
      </w:r>
      <w:r w:rsidR="00E050BB" w:rsidRPr="008450CD">
        <w:rPr>
          <w:szCs w:val="24"/>
        </w:rPr>
        <w:t xml:space="preserve"> </w:t>
      </w:r>
      <w:r w:rsidRPr="008450CD">
        <w:rPr>
          <w:szCs w:val="24"/>
        </w:rPr>
        <w:t>в</w:t>
      </w:r>
      <w:r w:rsidR="00E050BB" w:rsidRPr="008450CD">
        <w:rPr>
          <w:szCs w:val="24"/>
        </w:rPr>
        <w:t xml:space="preserve"> </w:t>
      </w:r>
      <w:r w:rsidRPr="008450CD">
        <w:rPr>
          <w:szCs w:val="24"/>
        </w:rPr>
        <w:t>суд</w:t>
      </w:r>
      <w:r w:rsidR="00E050BB" w:rsidRPr="008450CD">
        <w:rPr>
          <w:szCs w:val="24"/>
        </w:rPr>
        <w:t xml:space="preserve"> </w:t>
      </w:r>
      <w:r w:rsidRPr="008450CD">
        <w:rPr>
          <w:szCs w:val="24"/>
        </w:rPr>
        <w:t>с</w:t>
      </w:r>
      <w:r w:rsidR="00E050BB" w:rsidRPr="008450CD">
        <w:rPr>
          <w:szCs w:val="24"/>
        </w:rPr>
        <w:t xml:space="preserve"> </w:t>
      </w:r>
      <w:r w:rsidRPr="008450CD">
        <w:rPr>
          <w:szCs w:val="24"/>
        </w:rPr>
        <w:t>иском</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принудительном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11.</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предложений</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в</w:t>
      </w:r>
      <w:r w:rsidR="00E050BB" w:rsidRPr="008450CD">
        <w:rPr>
          <w:szCs w:val="24"/>
        </w:rPr>
        <w:t xml:space="preserve"> </w:t>
      </w:r>
      <w:r w:rsidRPr="008450CD">
        <w:rPr>
          <w:szCs w:val="24"/>
        </w:rPr>
        <w:t>пункте</w:t>
      </w:r>
      <w:r w:rsidR="00E050BB" w:rsidRPr="008450CD">
        <w:rPr>
          <w:szCs w:val="24"/>
        </w:rPr>
        <w:t xml:space="preserve"> </w:t>
      </w:r>
      <w:r w:rsidRPr="008450CD">
        <w:rPr>
          <w:szCs w:val="24"/>
        </w:rPr>
        <w:t>10</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об</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принявшие</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по</w:t>
      </w:r>
      <w:r w:rsidR="00E050BB" w:rsidRPr="008450CD">
        <w:rPr>
          <w:szCs w:val="24"/>
        </w:rPr>
        <w:t xml:space="preserve"> </w:t>
      </w:r>
      <w:r w:rsidRPr="008450CD">
        <w:rPr>
          <w:szCs w:val="24"/>
        </w:rPr>
        <w:t>согласованию</w:t>
      </w:r>
      <w:r w:rsidR="00E050BB" w:rsidRPr="008450CD">
        <w:rPr>
          <w:szCs w:val="24"/>
        </w:rPr>
        <w:t xml:space="preserve"> </w:t>
      </w:r>
      <w:r w:rsidRPr="008450CD">
        <w:rPr>
          <w:szCs w:val="24"/>
        </w:rPr>
        <w:t>с</w:t>
      </w:r>
      <w:r w:rsidR="00E050BB" w:rsidRPr="008450CD">
        <w:rPr>
          <w:szCs w:val="24"/>
        </w:rPr>
        <w:t xml:space="preserve"> </w:t>
      </w:r>
      <w:r w:rsidRPr="008450CD">
        <w:rPr>
          <w:szCs w:val="24"/>
        </w:rPr>
        <w:t>лицом,</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лица),</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изменить</w:t>
      </w:r>
      <w:r w:rsidR="00E050BB" w:rsidRPr="008450CD">
        <w:rPr>
          <w:szCs w:val="24"/>
        </w:rPr>
        <w:t xml:space="preserve"> </w:t>
      </w:r>
      <w:r w:rsidRPr="008450CD">
        <w:rPr>
          <w:szCs w:val="24"/>
        </w:rPr>
        <w:t>условия</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предложений</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12.</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компании</w:t>
      </w:r>
      <w:r w:rsidR="00E050BB" w:rsidRPr="008450CD">
        <w:rPr>
          <w:szCs w:val="24"/>
        </w:rPr>
        <w:t xml:space="preserve"> </w:t>
      </w:r>
      <w:r w:rsidRPr="008450CD">
        <w:rPr>
          <w:szCs w:val="24"/>
        </w:rPr>
        <w:t>"Российские</w:t>
      </w:r>
      <w:r w:rsidR="00E050BB" w:rsidRPr="008450CD">
        <w:rPr>
          <w:szCs w:val="24"/>
        </w:rPr>
        <w:t xml:space="preserve"> </w:t>
      </w:r>
      <w:r w:rsidRPr="008450CD">
        <w:rPr>
          <w:szCs w:val="24"/>
        </w:rPr>
        <w:t>автомобильные</w:t>
      </w:r>
      <w:r w:rsidR="00E050BB" w:rsidRPr="008450CD">
        <w:rPr>
          <w:szCs w:val="24"/>
        </w:rPr>
        <w:t xml:space="preserve"> </w:t>
      </w:r>
      <w:r w:rsidRPr="008450CD">
        <w:rPr>
          <w:szCs w:val="24"/>
        </w:rPr>
        <w:t>дороги",</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заключается</w:t>
      </w:r>
      <w:r w:rsidR="00E050BB" w:rsidRPr="008450CD">
        <w:rPr>
          <w:szCs w:val="24"/>
        </w:rPr>
        <w:t xml:space="preserve"> </w:t>
      </w:r>
      <w:r w:rsidRPr="008450CD">
        <w:rPr>
          <w:szCs w:val="24"/>
        </w:rPr>
        <w:t>от</w:t>
      </w:r>
      <w:r w:rsidR="00E050BB" w:rsidRPr="008450CD">
        <w:rPr>
          <w:szCs w:val="24"/>
        </w:rPr>
        <w:t xml:space="preserve"> </w:t>
      </w:r>
      <w:r w:rsidRPr="008450CD">
        <w:rPr>
          <w:szCs w:val="24"/>
        </w:rPr>
        <w:t>имени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компанией</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законом</w:t>
      </w:r>
      <w:r w:rsidR="00E050BB" w:rsidRPr="008450CD">
        <w:rPr>
          <w:szCs w:val="24"/>
        </w:rPr>
        <w:t xml:space="preserve"> </w:t>
      </w:r>
      <w:r w:rsidRPr="008450CD">
        <w:rPr>
          <w:szCs w:val="24"/>
        </w:rPr>
        <w:t>от</w:t>
      </w:r>
      <w:r w:rsidR="00E050BB" w:rsidRPr="008450CD">
        <w:rPr>
          <w:szCs w:val="24"/>
        </w:rPr>
        <w:t xml:space="preserve"> </w:t>
      </w:r>
      <w:r w:rsidRPr="008450CD">
        <w:rPr>
          <w:szCs w:val="24"/>
        </w:rPr>
        <w:t>17</w:t>
      </w:r>
      <w:r w:rsidR="00E050BB" w:rsidRPr="008450CD">
        <w:rPr>
          <w:szCs w:val="24"/>
        </w:rPr>
        <w:t xml:space="preserve"> </w:t>
      </w:r>
      <w:r w:rsidRPr="008450CD">
        <w:rPr>
          <w:szCs w:val="24"/>
        </w:rPr>
        <w:t>июля</w:t>
      </w:r>
      <w:r w:rsidR="00E050BB" w:rsidRPr="008450CD">
        <w:rPr>
          <w:szCs w:val="24"/>
        </w:rPr>
        <w:t xml:space="preserve"> </w:t>
      </w:r>
      <w:r w:rsidRPr="008450CD">
        <w:rPr>
          <w:szCs w:val="24"/>
        </w:rPr>
        <w:t>2009</w:t>
      </w:r>
      <w:r w:rsidR="00E050BB" w:rsidRPr="008450CD">
        <w:rPr>
          <w:szCs w:val="24"/>
        </w:rPr>
        <w:t xml:space="preserve"> </w:t>
      </w:r>
      <w:r w:rsidRPr="008450CD">
        <w:rPr>
          <w:szCs w:val="24"/>
        </w:rPr>
        <w:t>года</w:t>
      </w:r>
      <w:r w:rsidR="00E050BB" w:rsidRPr="008450CD">
        <w:rPr>
          <w:szCs w:val="24"/>
        </w:rPr>
        <w:t xml:space="preserve"> </w:t>
      </w:r>
      <w:r w:rsidRPr="008450CD">
        <w:rPr>
          <w:szCs w:val="24"/>
        </w:rPr>
        <w:t>N</w:t>
      </w:r>
      <w:r w:rsidR="00E050BB" w:rsidRPr="008450CD">
        <w:rPr>
          <w:szCs w:val="24"/>
        </w:rPr>
        <w:t xml:space="preserve"> </w:t>
      </w:r>
      <w:r w:rsidRPr="008450CD">
        <w:rPr>
          <w:szCs w:val="24"/>
        </w:rPr>
        <w:t>145-ФЗ</w:t>
      </w:r>
      <w:r w:rsidR="00E050BB" w:rsidRPr="008450CD">
        <w:rPr>
          <w:szCs w:val="24"/>
        </w:rPr>
        <w:t xml:space="preserve"> </w:t>
      </w:r>
      <w:r w:rsidRPr="008450CD">
        <w:rPr>
          <w:szCs w:val="24"/>
        </w:rPr>
        <w:t>"О</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компании</w:t>
      </w:r>
      <w:r w:rsidR="00E050BB" w:rsidRPr="008450CD">
        <w:rPr>
          <w:szCs w:val="24"/>
        </w:rPr>
        <w:t xml:space="preserve"> </w:t>
      </w:r>
      <w:r w:rsidRPr="008450CD">
        <w:rPr>
          <w:szCs w:val="24"/>
        </w:rPr>
        <w:t>"Российские</w:t>
      </w:r>
      <w:r w:rsidR="00E050BB" w:rsidRPr="008450CD">
        <w:rPr>
          <w:szCs w:val="24"/>
        </w:rPr>
        <w:t xml:space="preserve"> </w:t>
      </w:r>
      <w:r w:rsidRPr="008450CD">
        <w:rPr>
          <w:szCs w:val="24"/>
        </w:rPr>
        <w:t>автомобильные</w:t>
      </w:r>
      <w:r w:rsidR="00E050BB" w:rsidRPr="008450CD">
        <w:rPr>
          <w:szCs w:val="24"/>
        </w:rPr>
        <w:t xml:space="preserve"> </w:t>
      </w:r>
      <w:r w:rsidRPr="008450CD">
        <w:rPr>
          <w:szCs w:val="24"/>
        </w:rPr>
        <w:t>дороги"</w:t>
      </w:r>
      <w:r w:rsidR="00E050BB" w:rsidRPr="008450CD">
        <w:rPr>
          <w:szCs w:val="24"/>
        </w:rPr>
        <w:t xml:space="preserve"> </w:t>
      </w:r>
      <w:r w:rsidRPr="008450CD">
        <w:rPr>
          <w:szCs w:val="24"/>
        </w:rPr>
        <w:t>и</w:t>
      </w:r>
      <w:r w:rsidR="00E050BB" w:rsidRPr="008450CD">
        <w:rPr>
          <w:szCs w:val="24"/>
        </w:rPr>
        <w:t xml:space="preserve"> </w:t>
      </w:r>
      <w:r w:rsidRPr="008450CD">
        <w:rPr>
          <w:szCs w:val="24"/>
        </w:rPr>
        <w:t>о</w:t>
      </w:r>
      <w:r w:rsidR="00E050BB" w:rsidRPr="008450CD">
        <w:rPr>
          <w:szCs w:val="24"/>
        </w:rPr>
        <w:t xml:space="preserve"> </w:t>
      </w:r>
      <w:r w:rsidRPr="008450CD">
        <w:rPr>
          <w:szCs w:val="24"/>
        </w:rPr>
        <w:t>внесении</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отдельные</w:t>
      </w:r>
      <w:r w:rsidR="00E050BB" w:rsidRPr="008450CD">
        <w:rPr>
          <w:szCs w:val="24"/>
        </w:rPr>
        <w:t xml:space="preserve"> </w:t>
      </w:r>
      <w:r w:rsidRPr="008450CD">
        <w:rPr>
          <w:szCs w:val="24"/>
        </w:rPr>
        <w:t>законодательные</w:t>
      </w:r>
      <w:r w:rsidR="00E050BB" w:rsidRPr="008450CD">
        <w:rPr>
          <w:szCs w:val="24"/>
        </w:rPr>
        <w:t xml:space="preserve"> </w:t>
      </w:r>
      <w:r w:rsidRPr="008450CD">
        <w:rPr>
          <w:szCs w:val="24"/>
        </w:rPr>
        <w:t>акты</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подписание</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со</w:t>
      </w:r>
      <w:r w:rsidR="00E050BB" w:rsidRPr="008450CD">
        <w:rPr>
          <w:szCs w:val="24"/>
        </w:rPr>
        <w:t xml:space="preserve"> </w:t>
      </w:r>
      <w:r w:rsidRPr="008450CD">
        <w:rPr>
          <w:szCs w:val="24"/>
        </w:rPr>
        <w:t>стороны</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требуется.</w:t>
      </w:r>
    </w:p>
    <w:p w:rsidR="00A63E24" w:rsidRPr="008450CD" w:rsidRDefault="00A63E24" w:rsidP="00FB57C8">
      <w:pPr>
        <w:rPr>
          <w:szCs w:val="24"/>
        </w:rPr>
      </w:pPr>
      <w:r w:rsidRPr="008450CD">
        <w:rPr>
          <w:szCs w:val="24"/>
        </w:rPr>
        <w:t>13.</w:t>
      </w:r>
      <w:r w:rsidR="00E050BB" w:rsidRPr="008450CD">
        <w:rPr>
          <w:szCs w:val="24"/>
        </w:rPr>
        <w:t xml:space="preserve"> </w:t>
      </w:r>
      <w:r w:rsidRPr="008450CD">
        <w:rPr>
          <w:szCs w:val="24"/>
        </w:rPr>
        <w:t>Возмещение</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соответствующего</w:t>
      </w:r>
      <w:r w:rsidR="00E050BB" w:rsidRPr="008450CD">
        <w:rPr>
          <w:szCs w:val="24"/>
        </w:rPr>
        <w:t xml:space="preserve"> </w:t>
      </w:r>
      <w:r w:rsidRPr="008450CD">
        <w:rPr>
          <w:szCs w:val="24"/>
        </w:rPr>
        <w:t>бюджета</w:t>
      </w:r>
      <w:r w:rsidR="00E050BB" w:rsidRPr="008450CD">
        <w:rPr>
          <w:szCs w:val="24"/>
        </w:rPr>
        <w:t xml:space="preserve"> </w:t>
      </w:r>
      <w:r w:rsidRPr="008450CD">
        <w:rPr>
          <w:szCs w:val="24"/>
        </w:rPr>
        <w:t>бюджетной</w:t>
      </w:r>
      <w:r w:rsidR="00E050BB" w:rsidRPr="008450CD">
        <w:rPr>
          <w:szCs w:val="24"/>
        </w:rPr>
        <w:t xml:space="preserve"> </w:t>
      </w:r>
      <w:r w:rsidRPr="008450CD">
        <w:rPr>
          <w:szCs w:val="24"/>
        </w:rPr>
        <w:t>системы</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поданного</w:t>
      </w:r>
      <w:r w:rsidR="00E050BB" w:rsidRPr="008450CD">
        <w:rPr>
          <w:szCs w:val="24"/>
        </w:rPr>
        <w:t xml:space="preserve"> </w:t>
      </w:r>
      <w:r w:rsidRPr="008450CD">
        <w:rPr>
          <w:szCs w:val="24"/>
        </w:rPr>
        <w:t>организацией,</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Правилах,</w:t>
      </w:r>
      <w:r w:rsidR="00E050BB" w:rsidRPr="008450CD">
        <w:rPr>
          <w:szCs w:val="24"/>
        </w:rPr>
        <w:t xml:space="preserve"> </w:t>
      </w:r>
      <w:r w:rsidRPr="008450CD">
        <w:rPr>
          <w:szCs w:val="24"/>
        </w:rPr>
        <w:t>за</w:t>
      </w:r>
      <w:r w:rsidR="00E050BB" w:rsidRPr="008450CD">
        <w:rPr>
          <w:szCs w:val="24"/>
        </w:rPr>
        <w:t xml:space="preserve"> </w:t>
      </w:r>
      <w:r w:rsidRPr="008450CD">
        <w:rPr>
          <w:szCs w:val="24"/>
        </w:rPr>
        <w:t>счет</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организации.</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u w:val="single"/>
        </w:rPr>
      </w:pPr>
      <w:r w:rsidRPr="008450CD">
        <w:rPr>
          <w:szCs w:val="24"/>
          <w:u w:val="single"/>
        </w:rPr>
        <w:t>1</w:t>
      </w:r>
      <w:r w:rsidR="000445FC">
        <w:rPr>
          <w:szCs w:val="24"/>
          <w:u w:val="single"/>
        </w:rPr>
        <w:t>4</w:t>
      </w:r>
      <w:r w:rsidRPr="008450CD">
        <w:rPr>
          <w:szCs w:val="24"/>
          <w:u w:val="single"/>
        </w:rPr>
        <w:t>.10.</w:t>
      </w:r>
      <w:r w:rsidR="00E050BB" w:rsidRPr="008450CD">
        <w:rPr>
          <w:szCs w:val="24"/>
          <w:u w:val="single"/>
        </w:rPr>
        <w:t xml:space="preserve"> </w:t>
      </w:r>
      <w:r w:rsidRPr="008450CD">
        <w:rPr>
          <w:szCs w:val="24"/>
          <w:u w:val="single"/>
        </w:rPr>
        <w:t>Прекращение</w:t>
      </w:r>
      <w:r w:rsidR="00E050BB" w:rsidRPr="008450CD">
        <w:rPr>
          <w:szCs w:val="24"/>
          <w:u w:val="single"/>
        </w:rPr>
        <w:t xml:space="preserve"> </w:t>
      </w:r>
      <w:r w:rsidRPr="008450CD">
        <w:rPr>
          <w:szCs w:val="24"/>
          <w:u w:val="single"/>
        </w:rPr>
        <w:t>и</w:t>
      </w:r>
      <w:r w:rsidR="00E050BB" w:rsidRPr="008450CD">
        <w:rPr>
          <w:szCs w:val="24"/>
          <w:u w:val="single"/>
        </w:rPr>
        <w:t xml:space="preserve"> </w:t>
      </w:r>
      <w:r w:rsidRPr="008450CD">
        <w:rPr>
          <w:szCs w:val="24"/>
          <w:u w:val="single"/>
        </w:rPr>
        <w:t>переход</w:t>
      </w:r>
      <w:r w:rsidR="00E050BB" w:rsidRPr="008450CD">
        <w:rPr>
          <w:szCs w:val="24"/>
          <w:u w:val="single"/>
        </w:rPr>
        <w:t xml:space="preserve"> </w:t>
      </w:r>
      <w:r w:rsidRPr="008450CD">
        <w:rPr>
          <w:szCs w:val="24"/>
          <w:u w:val="single"/>
        </w:rPr>
        <w:t>прав</w:t>
      </w:r>
      <w:r w:rsidR="00E050BB" w:rsidRPr="008450CD">
        <w:rPr>
          <w:szCs w:val="24"/>
          <w:u w:val="single"/>
        </w:rPr>
        <w:t xml:space="preserve"> </w:t>
      </w:r>
      <w:r w:rsidRPr="008450CD">
        <w:rPr>
          <w:szCs w:val="24"/>
          <w:u w:val="single"/>
        </w:rPr>
        <w:t>на</w:t>
      </w:r>
      <w:r w:rsidR="00E050BB" w:rsidRPr="008450CD">
        <w:rPr>
          <w:szCs w:val="24"/>
          <w:u w:val="single"/>
        </w:rPr>
        <w:t xml:space="preserve"> </w:t>
      </w:r>
      <w:r w:rsidRPr="008450CD">
        <w:rPr>
          <w:szCs w:val="24"/>
          <w:u w:val="single"/>
        </w:rPr>
        <w:t>земельный</w:t>
      </w:r>
      <w:r w:rsidR="00E050BB" w:rsidRPr="008450CD">
        <w:rPr>
          <w:szCs w:val="24"/>
          <w:u w:val="single"/>
        </w:rPr>
        <w:t xml:space="preserve"> </w:t>
      </w:r>
      <w:r w:rsidRPr="008450CD">
        <w:rPr>
          <w:szCs w:val="24"/>
          <w:u w:val="single"/>
        </w:rPr>
        <w:t>участок</w:t>
      </w:r>
      <w:r w:rsidR="00E050BB" w:rsidRPr="008450CD">
        <w:rPr>
          <w:szCs w:val="24"/>
          <w:u w:val="single"/>
        </w:rPr>
        <w:t xml:space="preserve"> </w:t>
      </w:r>
      <w:r w:rsidRPr="008450CD">
        <w:rPr>
          <w:szCs w:val="24"/>
          <w:u w:val="single"/>
        </w:rPr>
        <w:t>и</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расположенные</w:t>
      </w:r>
      <w:r w:rsidR="00E050BB" w:rsidRPr="008450CD">
        <w:rPr>
          <w:szCs w:val="24"/>
          <w:u w:val="single"/>
        </w:rPr>
        <w:t xml:space="preserve"> </w:t>
      </w:r>
      <w:r w:rsidRPr="008450CD">
        <w:rPr>
          <w:szCs w:val="24"/>
          <w:u w:val="single"/>
        </w:rPr>
        <w:t>на</w:t>
      </w:r>
      <w:r w:rsidR="00E050BB" w:rsidRPr="008450CD">
        <w:rPr>
          <w:szCs w:val="24"/>
          <w:u w:val="single"/>
        </w:rPr>
        <w:t xml:space="preserve"> </w:t>
      </w:r>
      <w:r w:rsidRPr="008450CD">
        <w:rPr>
          <w:szCs w:val="24"/>
          <w:u w:val="single"/>
        </w:rPr>
        <w:t>нем</w:t>
      </w:r>
      <w:r w:rsidR="00E050BB" w:rsidRPr="008450CD">
        <w:rPr>
          <w:szCs w:val="24"/>
          <w:u w:val="single"/>
        </w:rPr>
        <w:t xml:space="preserve"> </w:t>
      </w:r>
      <w:r w:rsidRPr="008450CD">
        <w:rPr>
          <w:szCs w:val="24"/>
          <w:u w:val="single"/>
        </w:rPr>
        <w:t>объекты</w:t>
      </w:r>
      <w:r w:rsidR="00E050BB" w:rsidRPr="008450CD">
        <w:rPr>
          <w:szCs w:val="24"/>
          <w:u w:val="single"/>
        </w:rPr>
        <w:t xml:space="preserve"> </w:t>
      </w:r>
      <w:r w:rsidRPr="008450CD">
        <w:rPr>
          <w:szCs w:val="24"/>
          <w:u w:val="single"/>
        </w:rPr>
        <w:t>недвижимого</w:t>
      </w:r>
      <w:r w:rsidR="00E050BB" w:rsidRPr="008450CD">
        <w:rPr>
          <w:szCs w:val="24"/>
          <w:u w:val="single"/>
        </w:rPr>
        <w:t xml:space="preserve"> </w:t>
      </w:r>
      <w:r w:rsidRPr="008450CD">
        <w:rPr>
          <w:szCs w:val="24"/>
          <w:u w:val="single"/>
        </w:rPr>
        <w:t>имущества</w:t>
      </w:r>
      <w:r w:rsidR="00E050BB" w:rsidRPr="008450CD">
        <w:rPr>
          <w:szCs w:val="24"/>
          <w:u w:val="single"/>
        </w:rPr>
        <w:t xml:space="preserve"> </w:t>
      </w:r>
      <w:r w:rsidRPr="008450CD">
        <w:rPr>
          <w:szCs w:val="24"/>
          <w:u w:val="single"/>
        </w:rPr>
        <w:t>в</w:t>
      </w:r>
      <w:r w:rsidR="00E050BB" w:rsidRPr="008450CD">
        <w:rPr>
          <w:szCs w:val="24"/>
          <w:u w:val="single"/>
        </w:rPr>
        <w:t xml:space="preserve"> </w:t>
      </w:r>
      <w:r w:rsidRPr="008450CD">
        <w:rPr>
          <w:szCs w:val="24"/>
          <w:u w:val="single"/>
        </w:rPr>
        <w:t>связи</w:t>
      </w:r>
      <w:r w:rsidR="00E050BB" w:rsidRPr="008450CD">
        <w:rPr>
          <w:szCs w:val="24"/>
          <w:u w:val="single"/>
        </w:rPr>
        <w:t xml:space="preserve"> </w:t>
      </w:r>
      <w:r w:rsidRPr="008450CD">
        <w:rPr>
          <w:szCs w:val="24"/>
          <w:u w:val="single"/>
        </w:rPr>
        <w:t>с</w:t>
      </w:r>
      <w:r w:rsidR="00E050BB" w:rsidRPr="008450CD">
        <w:rPr>
          <w:szCs w:val="24"/>
          <w:u w:val="single"/>
        </w:rPr>
        <w:t xml:space="preserve"> </w:t>
      </w:r>
      <w:r w:rsidRPr="008450CD">
        <w:rPr>
          <w:szCs w:val="24"/>
          <w:u w:val="single"/>
        </w:rPr>
        <w:t>их</w:t>
      </w:r>
      <w:r w:rsidR="00E050BB" w:rsidRPr="008450CD">
        <w:rPr>
          <w:szCs w:val="24"/>
          <w:u w:val="single"/>
        </w:rPr>
        <w:t xml:space="preserve"> </w:t>
      </w:r>
      <w:r w:rsidRPr="008450CD">
        <w:rPr>
          <w:szCs w:val="24"/>
          <w:u w:val="single"/>
        </w:rPr>
        <w:t>изъятием</w:t>
      </w:r>
      <w:r w:rsidR="00E050BB" w:rsidRPr="008450CD">
        <w:rPr>
          <w:szCs w:val="24"/>
          <w:u w:val="single"/>
        </w:rPr>
        <w:t xml:space="preserve"> </w:t>
      </w:r>
      <w:r w:rsidRPr="008450CD">
        <w:rPr>
          <w:szCs w:val="24"/>
          <w:u w:val="single"/>
        </w:rPr>
        <w:t>для</w:t>
      </w:r>
      <w:r w:rsidR="00E050BB" w:rsidRPr="008450CD">
        <w:rPr>
          <w:szCs w:val="24"/>
          <w:u w:val="single"/>
        </w:rPr>
        <w:t xml:space="preserve"> </w:t>
      </w:r>
      <w:r w:rsidRPr="008450CD">
        <w:rPr>
          <w:szCs w:val="24"/>
          <w:u w:val="single"/>
        </w:rPr>
        <w:t>государственных</w:t>
      </w:r>
      <w:r w:rsidR="00E050BB" w:rsidRPr="008450CD">
        <w:rPr>
          <w:szCs w:val="24"/>
          <w:u w:val="single"/>
        </w:rPr>
        <w:t xml:space="preserve"> </w:t>
      </w:r>
      <w:r w:rsidRPr="008450CD">
        <w:rPr>
          <w:szCs w:val="24"/>
          <w:u w:val="single"/>
        </w:rPr>
        <w:t>или</w:t>
      </w:r>
      <w:r w:rsidR="00E050BB" w:rsidRPr="008450CD">
        <w:rPr>
          <w:szCs w:val="24"/>
          <w:u w:val="single"/>
        </w:rPr>
        <w:t xml:space="preserve"> </w:t>
      </w:r>
      <w:r w:rsidRPr="008450CD">
        <w:rPr>
          <w:szCs w:val="24"/>
          <w:u w:val="single"/>
        </w:rPr>
        <w:t>муниципальных</w:t>
      </w:r>
      <w:r w:rsidR="00E050BB" w:rsidRPr="008450CD">
        <w:rPr>
          <w:szCs w:val="24"/>
          <w:u w:val="single"/>
        </w:rPr>
        <w:t xml:space="preserve"> </w:t>
      </w:r>
      <w:r w:rsidRPr="008450CD">
        <w:rPr>
          <w:szCs w:val="24"/>
          <w:u w:val="single"/>
        </w:rPr>
        <w:t>нужд</w:t>
      </w:r>
    </w:p>
    <w:p w:rsidR="00A63E24" w:rsidRPr="008450CD" w:rsidRDefault="00E050BB" w:rsidP="00FB57C8">
      <w:pPr>
        <w:rPr>
          <w:szCs w:val="24"/>
        </w:rPr>
      </w:pPr>
      <w:r w:rsidRPr="008450CD">
        <w:rPr>
          <w:szCs w:val="24"/>
        </w:rPr>
        <w:t xml:space="preserve"> </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Заключенное</w:t>
      </w:r>
      <w:r w:rsidR="00E050BB" w:rsidRPr="008450CD">
        <w:rPr>
          <w:szCs w:val="24"/>
        </w:rPr>
        <w:t xml:space="preserve"> </w:t>
      </w:r>
      <w:r w:rsidRPr="008450CD">
        <w:rPr>
          <w:szCs w:val="24"/>
        </w:rPr>
        <w:t>соглашение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вступившее</w:t>
      </w:r>
      <w:r w:rsidR="00E050BB" w:rsidRPr="008450CD">
        <w:rPr>
          <w:szCs w:val="24"/>
        </w:rPr>
        <w:t xml:space="preserve"> </w:t>
      </w:r>
      <w:r w:rsidRPr="008450CD">
        <w:rPr>
          <w:szCs w:val="24"/>
        </w:rPr>
        <w:t>в</w:t>
      </w:r>
      <w:r w:rsidR="00E050BB" w:rsidRPr="008450CD">
        <w:rPr>
          <w:szCs w:val="24"/>
        </w:rPr>
        <w:t xml:space="preserve"> </w:t>
      </w:r>
      <w:r w:rsidRPr="008450CD">
        <w:rPr>
          <w:szCs w:val="24"/>
        </w:rPr>
        <w:t>законную</w:t>
      </w:r>
      <w:r w:rsidR="00E050BB" w:rsidRPr="008450CD">
        <w:rPr>
          <w:szCs w:val="24"/>
        </w:rPr>
        <w:t xml:space="preserve"> </w:t>
      </w:r>
      <w:r w:rsidRPr="008450CD">
        <w:rPr>
          <w:szCs w:val="24"/>
        </w:rPr>
        <w:t>силу</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суда</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принудительном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основанием</w:t>
      </w:r>
      <w:r w:rsidR="00E050BB" w:rsidRPr="008450CD">
        <w:rPr>
          <w:szCs w:val="24"/>
        </w:rPr>
        <w:t xml:space="preserve"> </w:t>
      </w:r>
      <w:r w:rsidRPr="008450CD">
        <w:rPr>
          <w:szCs w:val="24"/>
        </w:rPr>
        <w:t>для:</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перехода</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находящиеся</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(бессрочного)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пожизненного</w:t>
      </w:r>
      <w:r w:rsidR="00E050BB" w:rsidRPr="008450CD">
        <w:rPr>
          <w:szCs w:val="24"/>
        </w:rPr>
        <w:t xml:space="preserve"> </w:t>
      </w:r>
      <w:r w:rsidRPr="008450CD">
        <w:rPr>
          <w:szCs w:val="24"/>
        </w:rPr>
        <w:t>наследуемого</w:t>
      </w:r>
      <w:r w:rsidR="00E050BB" w:rsidRPr="008450CD">
        <w:rPr>
          <w:szCs w:val="24"/>
        </w:rPr>
        <w:t xml:space="preserve"> </w:t>
      </w:r>
      <w:r w:rsidRPr="008450CD">
        <w:rPr>
          <w:szCs w:val="24"/>
        </w:rPr>
        <w:t>владения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досрочного</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оперативного</w:t>
      </w:r>
      <w:r w:rsidR="00E050BB" w:rsidRPr="008450CD">
        <w:rPr>
          <w:szCs w:val="24"/>
        </w:rPr>
        <w:t xml:space="preserve"> </w:t>
      </w:r>
      <w:r w:rsidRPr="008450CD">
        <w:rPr>
          <w:szCs w:val="24"/>
        </w:rPr>
        <w:t>управления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хозяйственного</w:t>
      </w:r>
      <w:r w:rsidR="00E050BB" w:rsidRPr="008450CD">
        <w:rPr>
          <w:szCs w:val="24"/>
        </w:rPr>
        <w:t xml:space="preserve"> </w:t>
      </w:r>
      <w:r w:rsidRPr="008450CD">
        <w:rPr>
          <w:szCs w:val="24"/>
        </w:rPr>
        <w:t>ведения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находящиеся</w:t>
      </w:r>
      <w:r w:rsidR="00E050BB" w:rsidRPr="008450CD">
        <w:rPr>
          <w:szCs w:val="24"/>
        </w:rPr>
        <w:t xml:space="preserve"> </w:t>
      </w:r>
      <w:r w:rsidRPr="008450CD">
        <w:rPr>
          <w:szCs w:val="24"/>
        </w:rPr>
        <w:t>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изымаемом</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либо</w:t>
      </w:r>
      <w:r w:rsidR="00E050BB" w:rsidRPr="008450CD">
        <w:rPr>
          <w:szCs w:val="24"/>
        </w:rPr>
        <w:t xml:space="preserve"> </w:t>
      </w:r>
      <w:r w:rsidRPr="008450CD">
        <w:rPr>
          <w:szCs w:val="24"/>
        </w:rPr>
        <w:t>досрочного</w:t>
      </w:r>
      <w:r w:rsidR="00E050BB" w:rsidRPr="008450CD">
        <w:rPr>
          <w:szCs w:val="24"/>
        </w:rPr>
        <w:t xml:space="preserve"> </w:t>
      </w:r>
      <w:r w:rsidRPr="008450CD">
        <w:rPr>
          <w:szCs w:val="24"/>
        </w:rPr>
        <w:t>расторжения</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или</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такими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возникновения</w:t>
      </w:r>
      <w:r w:rsidR="00E050BB" w:rsidRPr="008450CD">
        <w:rPr>
          <w:szCs w:val="24"/>
        </w:rPr>
        <w:t xml:space="preserve"> </w:t>
      </w:r>
      <w:r w:rsidRPr="008450CD">
        <w:rPr>
          <w:szCs w:val="24"/>
        </w:rPr>
        <w:t>прав</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настоящим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образуемые</w:t>
      </w:r>
      <w:r w:rsidR="00E050BB" w:rsidRPr="008450CD">
        <w:rPr>
          <w:szCs w:val="24"/>
        </w:rPr>
        <w:t xml:space="preserve"> </w:t>
      </w:r>
      <w:r w:rsidRPr="008450CD">
        <w:rPr>
          <w:szCs w:val="24"/>
        </w:rPr>
        <w:t>в</w:t>
      </w:r>
      <w:r w:rsidR="00E050BB" w:rsidRPr="008450CD">
        <w:rPr>
          <w:szCs w:val="24"/>
        </w:rPr>
        <w:t xml:space="preserve"> </w:t>
      </w:r>
      <w:r w:rsidRPr="008450CD">
        <w:rPr>
          <w:szCs w:val="24"/>
        </w:rPr>
        <w:t>результате</w:t>
      </w:r>
      <w:r w:rsidR="00E050BB" w:rsidRPr="008450CD">
        <w:rPr>
          <w:szCs w:val="24"/>
        </w:rPr>
        <w:t xml:space="preserve"> </w:t>
      </w:r>
      <w:r w:rsidRPr="008450CD">
        <w:rPr>
          <w:szCs w:val="24"/>
        </w:rPr>
        <w:t>перераспределения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перераспределения</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регистрации</w:t>
      </w:r>
      <w:r w:rsidR="00E050BB" w:rsidRPr="008450CD">
        <w:rPr>
          <w:szCs w:val="24"/>
        </w:rPr>
        <w:t xml:space="preserve"> </w:t>
      </w:r>
      <w:r w:rsidRPr="008450CD">
        <w:rPr>
          <w:szCs w:val="24"/>
        </w:rPr>
        <w:t>возникновения,</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перехода</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изъятые</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сноса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изъятом</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таком</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не</w:t>
      </w:r>
      <w:r w:rsidR="00E050BB" w:rsidRPr="008450CD">
        <w:rPr>
          <w:szCs w:val="24"/>
        </w:rPr>
        <w:t xml:space="preserve"> </w:t>
      </w:r>
      <w:r w:rsidRPr="008450CD">
        <w:rPr>
          <w:szCs w:val="24"/>
        </w:rPr>
        <w:t>противоречит</w:t>
      </w:r>
      <w:r w:rsidR="00E050BB" w:rsidRPr="008450CD">
        <w:rPr>
          <w:szCs w:val="24"/>
        </w:rPr>
        <w:t xml:space="preserve"> </w:t>
      </w:r>
      <w:r w:rsidRPr="008450CD">
        <w:rPr>
          <w:szCs w:val="24"/>
        </w:rPr>
        <w:t>цели</w:t>
      </w:r>
      <w:r w:rsidR="00E050BB" w:rsidRPr="008450CD">
        <w:rPr>
          <w:szCs w:val="24"/>
        </w:rPr>
        <w:t xml:space="preserve"> </w:t>
      </w:r>
      <w:r w:rsidRPr="008450CD">
        <w:rPr>
          <w:szCs w:val="24"/>
        </w:rPr>
        <w:t>изъятия.</w:t>
      </w:r>
    </w:p>
    <w:p w:rsidR="00A63E24" w:rsidRPr="008450CD" w:rsidRDefault="00A63E24" w:rsidP="00FB57C8">
      <w:pPr>
        <w:rPr>
          <w:szCs w:val="24"/>
        </w:rPr>
      </w:pPr>
      <w:r w:rsidRPr="008450CD">
        <w:rPr>
          <w:szCs w:val="24"/>
        </w:rPr>
        <w:lastRenderedPageBreak/>
        <w:t>2.</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соглашением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вступившим</w:t>
      </w:r>
      <w:r w:rsidR="00E050BB" w:rsidRPr="008450CD">
        <w:rPr>
          <w:szCs w:val="24"/>
        </w:rPr>
        <w:t xml:space="preserve"> </w:t>
      </w:r>
      <w:r w:rsidRPr="008450CD">
        <w:rPr>
          <w:szCs w:val="24"/>
        </w:rPr>
        <w:t>в</w:t>
      </w:r>
      <w:r w:rsidR="00E050BB" w:rsidRPr="008450CD">
        <w:rPr>
          <w:szCs w:val="24"/>
        </w:rPr>
        <w:t xml:space="preserve"> </w:t>
      </w:r>
      <w:r w:rsidRPr="008450CD">
        <w:rPr>
          <w:szCs w:val="24"/>
        </w:rPr>
        <w:t>законную</w:t>
      </w:r>
      <w:r w:rsidR="00E050BB" w:rsidRPr="008450CD">
        <w:rPr>
          <w:szCs w:val="24"/>
        </w:rPr>
        <w:t xml:space="preserve"> </w:t>
      </w:r>
      <w:r w:rsidRPr="008450CD">
        <w:rPr>
          <w:szCs w:val="24"/>
        </w:rPr>
        <w:t>силу</w:t>
      </w:r>
      <w:r w:rsidR="00E050BB" w:rsidRPr="008450CD">
        <w:rPr>
          <w:szCs w:val="24"/>
        </w:rPr>
        <w:t xml:space="preserve"> </w:t>
      </w:r>
      <w:r w:rsidRPr="008450CD">
        <w:rPr>
          <w:szCs w:val="24"/>
        </w:rPr>
        <w:t>решением</w:t>
      </w:r>
      <w:r w:rsidR="00E050BB" w:rsidRPr="008450CD">
        <w:rPr>
          <w:szCs w:val="24"/>
        </w:rPr>
        <w:t xml:space="preserve"> </w:t>
      </w:r>
      <w:r w:rsidRPr="008450CD">
        <w:rPr>
          <w:szCs w:val="24"/>
        </w:rPr>
        <w:t>суда</w:t>
      </w:r>
      <w:r w:rsidR="00E050BB" w:rsidRPr="008450CD">
        <w:rPr>
          <w:szCs w:val="24"/>
        </w:rPr>
        <w:t xml:space="preserve"> </w:t>
      </w:r>
      <w:r w:rsidRPr="008450CD">
        <w:rPr>
          <w:szCs w:val="24"/>
        </w:rPr>
        <w:t>о</w:t>
      </w:r>
      <w:r w:rsidR="00E050BB" w:rsidRPr="008450CD">
        <w:rPr>
          <w:szCs w:val="24"/>
        </w:rPr>
        <w:t xml:space="preserve"> </w:t>
      </w:r>
      <w:r w:rsidRPr="008450CD">
        <w:rPr>
          <w:szCs w:val="24"/>
        </w:rPr>
        <w:t>принудительном</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полное</w:t>
      </w:r>
      <w:r w:rsidR="00E050BB" w:rsidRPr="008450CD">
        <w:rPr>
          <w:szCs w:val="24"/>
        </w:rPr>
        <w:t xml:space="preserve"> </w:t>
      </w:r>
      <w:r w:rsidRPr="008450CD">
        <w:rPr>
          <w:szCs w:val="24"/>
        </w:rPr>
        <w:t>или</w:t>
      </w:r>
      <w:r w:rsidR="00E050BB" w:rsidRPr="008450CD">
        <w:rPr>
          <w:szCs w:val="24"/>
        </w:rPr>
        <w:t xml:space="preserve"> </w:t>
      </w:r>
      <w:r w:rsidRPr="008450CD">
        <w:rPr>
          <w:szCs w:val="24"/>
        </w:rPr>
        <w:t>частичное</w:t>
      </w:r>
      <w:r w:rsidR="00E050BB" w:rsidRPr="008450CD">
        <w:rPr>
          <w:szCs w:val="24"/>
        </w:rPr>
        <w:t xml:space="preserve"> </w:t>
      </w:r>
      <w:r w:rsidRPr="008450CD">
        <w:rPr>
          <w:szCs w:val="24"/>
        </w:rPr>
        <w:t>возмещение</w:t>
      </w:r>
      <w:r w:rsidR="00E050BB" w:rsidRPr="008450CD">
        <w:rPr>
          <w:szCs w:val="24"/>
        </w:rPr>
        <w:t xml:space="preserve"> </w:t>
      </w:r>
      <w:r w:rsidRPr="008450CD">
        <w:rPr>
          <w:szCs w:val="24"/>
        </w:rPr>
        <w:t>за</w:t>
      </w:r>
      <w:r w:rsidR="00E050BB" w:rsidRPr="008450CD">
        <w:rPr>
          <w:szCs w:val="24"/>
        </w:rPr>
        <w:t xml:space="preserve"> </w:t>
      </w:r>
      <w:r w:rsidRPr="008450CD">
        <w:rPr>
          <w:szCs w:val="24"/>
        </w:rPr>
        <w:t>изъятые</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денежной</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предусмотренные</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1</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последствия</w:t>
      </w:r>
      <w:r w:rsidR="00E050BB" w:rsidRPr="008450CD">
        <w:rPr>
          <w:szCs w:val="24"/>
        </w:rPr>
        <w:t xml:space="preserve"> </w:t>
      </w:r>
      <w:r w:rsidRPr="008450CD">
        <w:rPr>
          <w:szCs w:val="24"/>
        </w:rPr>
        <w:t>наступают</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указанного</w:t>
      </w:r>
      <w:r w:rsidR="00E050BB" w:rsidRPr="008450CD">
        <w:rPr>
          <w:szCs w:val="24"/>
        </w:rPr>
        <w:t xml:space="preserve"> </w:t>
      </w:r>
      <w:r w:rsidRPr="008450CD">
        <w:rPr>
          <w:szCs w:val="24"/>
        </w:rPr>
        <w:t>возмещения.</w:t>
      </w:r>
    </w:p>
    <w:p w:rsidR="00A63E24" w:rsidRPr="008450CD" w:rsidRDefault="00A63E24" w:rsidP="00FB57C8">
      <w:pPr>
        <w:rPr>
          <w:szCs w:val="24"/>
        </w:rPr>
      </w:pPr>
      <w:r w:rsidRPr="008450CD">
        <w:rPr>
          <w:szCs w:val="24"/>
        </w:rPr>
        <w:t>Предоставление</w:t>
      </w:r>
      <w:r w:rsidR="00E050BB" w:rsidRPr="008450CD">
        <w:rPr>
          <w:szCs w:val="24"/>
        </w:rPr>
        <w:t xml:space="preserve"> </w:t>
      </w:r>
      <w:r w:rsidRPr="008450CD">
        <w:rPr>
          <w:szCs w:val="24"/>
        </w:rPr>
        <w:t>возмещения</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денежной</w:t>
      </w:r>
      <w:r w:rsidR="00E050BB" w:rsidRPr="008450CD">
        <w:rPr>
          <w:szCs w:val="24"/>
        </w:rPr>
        <w:t xml:space="preserve"> </w:t>
      </w:r>
      <w:r w:rsidRPr="008450CD">
        <w:rPr>
          <w:szCs w:val="24"/>
        </w:rPr>
        <w:t>форме</w:t>
      </w:r>
      <w:r w:rsidR="00E050BB" w:rsidRPr="008450CD">
        <w:rPr>
          <w:szCs w:val="24"/>
        </w:rPr>
        <w:t xml:space="preserve"> </w:t>
      </w:r>
      <w:r w:rsidRPr="008450CD">
        <w:rPr>
          <w:szCs w:val="24"/>
        </w:rPr>
        <w:t>подтверждается</w:t>
      </w:r>
      <w:r w:rsidR="00E050BB" w:rsidRPr="008450CD">
        <w:rPr>
          <w:szCs w:val="24"/>
        </w:rPr>
        <w:t xml:space="preserve"> </w:t>
      </w:r>
      <w:r w:rsidRPr="008450CD">
        <w:rPr>
          <w:szCs w:val="24"/>
        </w:rPr>
        <w:t>платежным</w:t>
      </w:r>
      <w:r w:rsidR="00E050BB" w:rsidRPr="008450CD">
        <w:rPr>
          <w:szCs w:val="24"/>
        </w:rPr>
        <w:t xml:space="preserve"> </w:t>
      </w:r>
      <w:r w:rsidRPr="008450CD">
        <w:rPr>
          <w:szCs w:val="24"/>
        </w:rPr>
        <w:t>поручением</w:t>
      </w:r>
      <w:r w:rsidR="00E050BB" w:rsidRPr="008450CD">
        <w:rPr>
          <w:szCs w:val="24"/>
        </w:rPr>
        <w:t xml:space="preserve"> </w:t>
      </w:r>
      <w:r w:rsidRPr="008450CD">
        <w:rPr>
          <w:szCs w:val="24"/>
        </w:rPr>
        <w:t>о</w:t>
      </w:r>
      <w:r w:rsidR="00E050BB" w:rsidRPr="008450CD">
        <w:rPr>
          <w:szCs w:val="24"/>
        </w:rPr>
        <w:t xml:space="preserve"> </w:t>
      </w:r>
      <w:r w:rsidRPr="008450CD">
        <w:rPr>
          <w:szCs w:val="24"/>
        </w:rPr>
        <w:t>внесении</w:t>
      </w:r>
      <w:r w:rsidR="00E050BB" w:rsidRPr="008450CD">
        <w:rPr>
          <w:szCs w:val="24"/>
        </w:rPr>
        <w:t xml:space="preserve"> </w:t>
      </w:r>
      <w:r w:rsidRPr="008450CD">
        <w:rPr>
          <w:szCs w:val="24"/>
        </w:rPr>
        <w:t>денежных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расчетный</w:t>
      </w:r>
      <w:r w:rsidR="00E050BB" w:rsidRPr="008450CD">
        <w:rPr>
          <w:szCs w:val="24"/>
        </w:rPr>
        <w:t xml:space="preserve"> </w:t>
      </w:r>
      <w:r w:rsidRPr="008450CD">
        <w:rPr>
          <w:szCs w:val="24"/>
        </w:rPr>
        <w:t>счет</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w:t>
      </w:r>
      <w:r w:rsidR="00E050BB" w:rsidRPr="008450CD">
        <w:rPr>
          <w:szCs w:val="24"/>
        </w:rPr>
        <w:t xml:space="preserve"> </w:t>
      </w:r>
      <w:r w:rsidRPr="008450CD">
        <w:rPr>
          <w:szCs w:val="24"/>
        </w:rPr>
        <w:t>внесении</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денежных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в</w:t>
      </w:r>
      <w:r w:rsidR="00E050BB" w:rsidRPr="008450CD">
        <w:rPr>
          <w:szCs w:val="24"/>
        </w:rPr>
        <w:t xml:space="preserve"> </w:t>
      </w:r>
      <w:r w:rsidRPr="008450CD">
        <w:rPr>
          <w:szCs w:val="24"/>
        </w:rPr>
        <w:t>депозит</w:t>
      </w:r>
      <w:r w:rsidR="00E050BB" w:rsidRPr="008450CD">
        <w:rPr>
          <w:szCs w:val="24"/>
        </w:rPr>
        <w:t xml:space="preserve"> </w:t>
      </w:r>
      <w:r w:rsidRPr="008450CD">
        <w:rPr>
          <w:szCs w:val="24"/>
        </w:rPr>
        <w:t>нотариуса,</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подтверждающими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выплату</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денежных</w:t>
      </w:r>
      <w:r w:rsidR="00E050BB" w:rsidRPr="008450CD">
        <w:rPr>
          <w:szCs w:val="24"/>
        </w:rPr>
        <w:t xml:space="preserve"> </w:t>
      </w:r>
      <w:r w:rsidRPr="008450CD">
        <w:rPr>
          <w:szCs w:val="24"/>
        </w:rPr>
        <w:t>средств.</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прекращаются</w:t>
      </w:r>
      <w:r w:rsidR="00E050BB" w:rsidRPr="008450CD">
        <w:rPr>
          <w:szCs w:val="24"/>
        </w:rPr>
        <w:t xml:space="preserve"> </w:t>
      </w:r>
      <w:r w:rsidRPr="008450CD">
        <w:rPr>
          <w:szCs w:val="24"/>
        </w:rPr>
        <w:t>с</w:t>
      </w:r>
      <w:r w:rsidR="00E050BB" w:rsidRPr="008450CD">
        <w:rPr>
          <w:szCs w:val="24"/>
        </w:rPr>
        <w:t xml:space="preserve"> </w:t>
      </w:r>
      <w:r w:rsidRPr="008450CD">
        <w:rPr>
          <w:szCs w:val="24"/>
        </w:rPr>
        <w:t>момента</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регистрации</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данных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не</w:t>
      </w:r>
      <w:r w:rsidR="00E050BB" w:rsidRPr="008450CD">
        <w:rPr>
          <w:szCs w:val="24"/>
        </w:rPr>
        <w:t xml:space="preserve"> </w:t>
      </w:r>
      <w:r w:rsidRPr="008450CD">
        <w:rPr>
          <w:szCs w:val="24"/>
        </w:rPr>
        <w:t>установлено</w:t>
      </w:r>
      <w:r w:rsidR="00E050BB" w:rsidRPr="008450CD">
        <w:rPr>
          <w:szCs w:val="24"/>
        </w:rPr>
        <w:t xml:space="preserve"> </w:t>
      </w:r>
      <w:r w:rsidRPr="008450CD">
        <w:rPr>
          <w:szCs w:val="24"/>
        </w:rPr>
        <w:t>иное.</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С</w:t>
      </w:r>
      <w:r w:rsidR="00E050BB" w:rsidRPr="008450CD">
        <w:rPr>
          <w:szCs w:val="24"/>
        </w:rPr>
        <w:t xml:space="preserve"> </w:t>
      </w:r>
      <w:r w:rsidRPr="008450CD">
        <w:rPr>
          <w:szCs w:val="24"/>
        </w:rPr>
        <w:t>момента</w:t>
      </w:r>
      <w:r w:rsidR="00E050BB" w:rsidRPr="008450CD">
        <w:rPr>
          <w:szCs w:val="24"/>
        </w:rPr>
        <w:t xml:space="preserve"> </w:t>
      </w:r>
      <w:r w:rsidRPr="008450CD">
        <w:rPr>
          <w:szCs w:val="24"/>
        </w:rPr>
        <w:t>прекращения</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частной</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на</w:t>
      </w:r>
      <w:r w:rsidR="00E050BB" w:rsidRPr="008450CD">
        <w:rPr>
          <w:szCs w:val="24"/>
        </w:rPr>
        <w:t xml:space="preserve"> </w:t>
      </w:r>
      <w:r w:rsidRPr="008450CD">
        <w:rPr>
          <w:szCs w:val="24"/>
        </w:rPr>
        <w:t>них</w:t>
      </w:r>
      <w:r w:rsidR="00E050BB" w:rsidRPr="008450CD">
        <w:rPr>
          <w:szCs w:val="24"/>
        </w:rPr>
        <w:t xml:space="preserve"> </w:t>
      </w:r>
      <w:r w:rsidRPr="008450CD">
        <w:rPr>
          <w:szCs w:val="24"/>
        </w:rPr>
        <w:t>возникает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собственности:</w:t>
      </w:r>
    </w:p>
    <w:p w:rsidR="00A63E24" w:rsidRPr="008450CD" w:rsidRDefault="00A63E24" w:rsidP="00FB57C8">
      <w:pPr>
        <w:rPr>
          <w:szCs w:val="24"/>
        </w:rPr>
      </w:pPr>
      <w:r w:rsidRPr="008450CD">
        <w:rPr>
          <w:szCs w:val="24"/>
        </w:rPr>
        <w:t>1)</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изъяты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A63E24" w:rsidRPr="008450CD" w:rsidRDefault="00A63E24" w:rsidP="00FB57C8">
      <w:pPr>
        <w:rPr>
          <w:szCs w:val="24"/>
        </w:rPr>
      </w:pPr>
      <w:r w:rsidRPr="008450CD">
        <w:rPr>
          <w:szCs w:val="24"/>
        </w:rPr>
        <w:t>2)</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изъяты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A63E24" w:rsidRPr="008450CD" w:rsidRDefault="00A63E24" w:rsidP="00FB57C8">
      <w:pPr>
        <w:rPr>
          <w:szCs w:val="24"/>
        </w:rPr>
      </w:pPr>
      <w:r w:rsidRPr="008450CD">
        <w:rPr>
          <w:szCs w:val="24"/>
        </w:rPr>
        <w:t>3)</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изъяты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p>
    <w:p w:rsidR="00A63E24" w:rsidRPr="008450CD" w:rsidRDefault="00A63E24" w:rsidP="00FB57C8">
      <w:pPr>
        <w:rPr>
          <w:szCs w:val="24"/>
        </w:rPr>
      </w:pPr>
      <w:r w:rsidRPr="008450CD">
        <w:rPr>
          <w:szCs w:val="24"/>
        </w:rPr>
        <w:t>4)</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которая</w:t>
      </w:r>
      <w:r w:rsidR="00E050BB" w:rsidRPr="008450CD">
        <w:rPr>
          <w:szCs w:val="24"/>
        </w:rPr>
        <w:t xml:space="preserve"> </w:t>
      </w:r>
      <w:r w:rsidRPr="008450CD">
        <w:rPr>
          <w:szCs w:val="24"/>
        </w:rPr>
        <w:t>подала</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которая</w:t>
      </w:r>
      <w:r w:rsidR="00E050BB" w:rsidRPr="008450CD">
        <w:rPr>
          <w:szCs w:val="24"/>
        </w:rPr>
        <w:t xml:space="preserve"> </w:t>
      </w:r>
      <w:r w:rsidRPr="008450CD">
        <w:rPr>
          <w:szCs w:val="24"/>
        </w:rPr>
        <w:t>предоставила</w:t>
      </w:r>
      <w:r w:rsidR="00E050BB" w:rsidRPr="008450CD">
        <w:rPr>
          <w:szCs w:val="24"/>
        </w:rPr>
        <w:t xml:space="preserve"> </w:t>
      </w:r>
      <w:r w:rsidRPr="008450CD">
        <w:rPr>
          <w:szCs w:val="24"/>
        </w:rPr>
        <w:t>за</w:t>
      </w:r>
      <w:r w:rsidR="00E050BB" w:rsidRPr="008450CD">
        <w:rPr>
          <w:szCs w:val="24"/>
        </w:rPr>
        <w:t xml:space="preserve"> </w:t>
      </w:r>
      <w:r w:rsidRPr="008450CD">
        <w:rPr>
          <w:szCs w:val="24"/>
        </w:rPr>
        <w:t>изымаемые</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полном</w:t>
      </w:r>
      <w:r w:rsidR="00E050BB" w:rsidRPr="008450CD">
        <w:rPr>
          <w:szCs w:val="24"/>
        </w:rPr>
        <w:t xml:space="preserve"> </w:t>
      </w:r>
      <w:r w:rsidRPr="008450CD">
        <w:rPr>
          <w:szCs w:val="24"/>
        </w:rPr>
        <w:t>объеме</w:t>
      </w:r>
      <w:r w:rsidR="00E050BB" w:rsidRPr="008450CD">
        <w:rPr>
          <w:szCs w:val="24"/>
        </w:rPr>
        <w:t xml:space="preserve"> </w:t>
      </w:r>
      <w:r w:rsidRPr="008450CD">
        <w:rPr>
          <w:szCs w:val="24"/>
        </w:rPr>
        <w:t>возмещение,</w:t>
      </w:r>
      <w:r w:rsidR="00E050BB" w:rsidRPr="008450CD">
        <w:rPr>
          <w:szCs w:val="24"/>
        </w:rPr>
        <w:t xml:space="preserve"> </w:t>
      </w:r>
      <w:r w:rsidRPr="008450CD">
        <w:rPr>
          <w:szCs w:val="24"/>
        </w:rPr>
        <w:t>предусмотренное</w:t>
      </w:r>
      <w:r w:rsidR="00E050BB" w:rsidRPr="008450CD">
        <w:rPr>
          <w:szCs w:val="24"/>
        </w:rPr>
        <w:t xml:space="preserve"> </w:t>
      </w:r>
      <w:r w:rsidRPr="008450CD">
        <w:rPr>
          <w:szCs w:val="24"/>
        </w:rPr>
        <w:t>соглашением</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вступившим</w:t>
      </w:r>
      <w:r w:rsidR="00E050BB" w:rsidRPr="008450CD">
        <w:rPr>
          <w:szCs w:val="24"/>
        </w:rPr>
        <w:t xml:space="preserve"> </w:t>
      </w:r>
      <w:r w:rsidRPr="008450CD">
        <w:rPr>
          <w:szCs w:val="24"/>
        </w:rPr>
        <w:t>в</w:t>
      </w:r>
      <w:r w:rsidR="00E050BB" w:rsidRPr="008450CD">
        <w:rPr>
          <w:szCs w:val="24"/>
        </w:rPr>
        <w:t xml:space="preserve"> </w:t>
      </w:r>
      <w:r w:rsidRPr="008450CD">
        <w:rPr>
          <w:szCs w:val="24"/>
        </w:rPr>
        <w:t>законную</w:t>
      </w:r>
      <w:r w:rsidR="00E050BB" w:rsidRPr="008450CD">
        <w:rPr>
          <w:szCs w:val="24"/>
        </w:rPr>
        <w:t xml:space="preserve"> </w:t>
      </w:r>
      <w:r w:rsidRPr="008450CD">
        <w:rPr>
          <w:szCs w:val="24"/>
        </w:rPr>
        <w:t>силу</w:t>
      </w:r>
      <w:r w:rsidR="00E050BB" w:rsidRPr="008450CD">
        <w:rPr>
          <w:szCs w:val="24"/>
        </w:rPr>
        <w:t xml:space="preserve"> </w:t>
      </w:r>
      <w:r w:rsidRPr="008450CD">
        <w:rPr>
          <w:szCs w:val="24"/>
        </w:rPr>
        <w:t>решением</w:t>
      </w:r>
      <w:r w:rsidR="00E050BB" w:rsidRPr="008450CD">
        <w:rPr>
          <w:szCs w:val="24"/>
        </w:rPr>
        <w:t xml:space="preserve"> </w:t>
      </w:r>
      <w:r w:rsidRPr="008450CD">
        <w:rPr>
          <w:szCs w:val="24"/>
        </w:rPr>
        <w:t>суда,</w:t>
      </w:r>
      <w:r w:rsidR="00E050BB" w:rsidRPr="008450CD">
        <w:rPr>
          <w:szCs w:val="24"/>
        </w:rPr>
        <w:t xml:space="preserve"> </w:t>
      </w:r>
      <w:r w:rsidRPr="008450CD">
        <w:rPr>
          <w:szCs w:val="24"/>
        </w:rPr>
        <w:t>либо</w:t>
      </w:r>
      <w:r w:rsidR="00E050BB" w:rsidRPr="008450CD">
        <w:rPr>
          <w:szCs w:val="24"/>
        </w:rPr>
        <w:t xml:space="preserve"> </w:t>
      </w:r>
      <w:r w:rsidRPr="008450CD">
        <w:rPr>
          <w:szCs w:val="24"/>
        </w:rPr>
        <w:t>предоставила</w:t>
      </w:r>
      <w:r w:rsidR="00E050BB" w:rsidRPr="008450CD">
        <w:rPr>
          <w:szCs w:val="24"/>
        </w:rPr>
        <w:t xml:space="preserve"> </w:t>
      </w:r>
      <w:r w:rsidRPr="008450CD">
        <w:rPr>
          <w:szCs w:val="24"/>
        </w:rPr>
        <w:t>другое</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взамен</w:t>
      </w:r>
      <w:r w:rsidR="00E050BB" w:rsidRPr="008450CD">
        <w:rPr>
          <w:szCs w:val="24"/>
        </w:rPr>
        <w:t xml:space="preserve"> </w:t>
      </w:r>
      <w:r w:rsidRPr="008450CD">
        <w:rPr>
          <w:szCs w:val="24"/>
        </w:rPr>
        <w:t>изымаемого</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приобретение</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частную</w:t>
      </w:r>
      <w:r w:rsidR="00E050BB" w:rsidRPr="008450CD">
        <w:rPr>
          <w:szCs w:val="24"/>
        </w:rPr>
        <w:t xml:space="preserve"> </w:t>
      </w:r>
      <w:r w:rsidRPr="008450CD">
        <w:rPr>
          <w:szCs w:val="24"/>
        </w:rPr>
        <w:t>собственность</w:t>
      </w:r>
      <w:r w:rsidR="00E050BB" w:rsidRPr="008450CD">
        <w:rPr>
          <w:szCs w:val="24"/>
        </w:rPr>
        <w:t xml:space="preserve"> </w:t>
      </w:r>
      <w:r w:rsidRPr="008450CD">
        <w:rPr>
          <w:szCs w:val="24"/>
        </w:rPr>
        <w:t>не</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закона.</w:t>
      </w:r>
    </w:p>
    <w:p w:rsidR="00A63E24" w:rsidRPr="008450CD" w:rsidRDefault="00A63E24" w:rsidP="00FB57C8">
      <w:pPr>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нем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поданного</w:t>
      </w:r>
      <w:r w:rsidR="00E050BB" w:rsidRPr="008450CD">
        <w:rPr>
          <w:szCs w:val="24"/>
        </w:rPr>
        <w:t xml:space="preserve"> </w:t>
      </w:r>
      <w:r w:rsidRPr="008450CD">
        <w:rPr>
          <w:szCs w:val="24"/>
        </w:rPr>
        <w:t>организацией,</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приобретение</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частную</w:t>
      </w:r>
      <w:r w:rsidR="00E050BB" w:rsidRPr="008450CD">
        <w:rPr>
          <w:szCs w:val="24"/>
        </w:rPr>
        <w:t xml:space="preserve"> </w:t>
      </w:r>
      <w:r w:rsidRPr="008450CD">
        <w:rPr>
          <w:szCs w:val="24"/>
        </w:rPr>
        <w:t>собственность</w:t>
      </w:r>
      <w:r w:rsidR="00E050BB" w:rsidRPr="008450CD">
        <w:rPr>
          <w:szCs w:val="24"/>
        </w:rPr>
        <w:t xml:space="preserve"> </w:t>
      </w:r>
      <w:r w:rsidRPr="008450CD">
        <w:rPr>
          <w:szCs w:val="24"/>
        </w:rPr>
        <w:t>не</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закона,</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возникает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подпунктами</w:t>
      </w:r>
      <w:r w:rsidR="00E050BB" w:rsidRPr="008450CD">
        <w:rPr>
          <w:szCs w:val="24"/>
        </w:rPr>
        <w:t xml:space="preserve"> </w:t>
      </w:r>
      <w:r w:rsidRPr="008450CD">
        <w:rPr>
          <w:szCs w:val="24"/>
        </w:rPr>
        <w:t>1</w:t>
      </w:r>
      <w:r w:rsidR="00E050BB" w:rsidRPr="008450CD">
        <w:rPr>
          <w:szCs w:val="24"/>
        </w:rPr>
        <w:t xml:space="preserve"> </w:t>
      </w:r>
      <w:r w:rsidRPr="008450CD">
        <w:rPr>
          <w:szCs w:val="24"/>
        </w:rPr>
        <w:t>-</w:t>
      </w:r>
      <w:r w:rsidR="00E050BB" w:rsidRPr="008450CD">
        <w:rPr>
          <w:szCs w:val="24"/>
        </w:rPr>
        <w:t xml:space="preserve"> </w:t>
      </w:r>
      <w:r w:rsidRPr="008450CD">
        <w:rPr>
          <w:szCs w:val="24"/>
        </w:rPr>
        <w:t>3</w:t>
      </w:r>
      <w:r w:rsidR="00E050BB" w:rsidRPr="008450CD">
        <w:rPr>
          <w:szCs w:val="24"/>
        </w:rPr>
        <w:t xml:space="preserve"> </w:t>
      </w:r>
      <w:r w:rsidRPr="008450CD">
        <w:rPr>
          <w:szCs w:val="24"/>
        </w:rPr>
        <w:t>пункта</w:t>
      </w:r>
      <w:r w:rsidR="00E050BB" w:rsidRPr="008450CD">
        <w:rPr>
          <w:szCs w:val="24"/>
        </w:rPr>
        <w:t xml:space="preserve"> </w:t>
      </w:r>
      <w:r w:rsidRPr="008450CD">
        <w:rPr>
          <w:szCs w:val="24"/>
        </w:rPr>
        <w:t>4</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p>
    <w:p w:rsidR="00A63E24" w:rsidRPr="008450CD" w:rsidRDefault="00A63E24" w:rsidP="00FB57C8">
      <w:pPr>
        <w:rPr>
          <w:szCs w:val="24"/>
        </w:rPr>
      </w:pPr>
      <w:r w:rsidRPr="008450CD">
        <w:rPr>
          <w:szCs w:val="24"/>
        </w:rPr>
        <w:t>6.</w:t>
      </w:r>
      <w:r w:rsidR="00E050BB" w:rsidRPr="008450CD">
        <w:rPr>
          <w:szCs w:val="24"/>
        </w:rPr>
        <w:t xml:space="preserve"> </w:t>
      </w:r>
      <w:r w:rsidRPr="008450CD">
        <w:rPr>
          <w:szCs w:val="24"/>
        </w:rPr>
        <w:t>Если</w:t>
      </w:r>
      <w:r w:rsidR="00E050BB" w:rsidRPr="008450CD">
        <w:rPr>
          <w:szCs w:val="24"/>
        </w:rPr>
        <w:t xml:space="preserve"> </w:t>
      </w:r>
      <w:r w:rsidRPr="008450CD">
        <w:rPr>
          <w:szCs w:val="24"/>
        </w:rPr>
        <w:t>договор</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изымаемого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договор</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изымаемым</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либо</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(бессрочного)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пожизненного</w:t>
      </w:r>
      <w:r w:rsidR="00E050BB" w:rsidRPr="008450CD">
        <w:rPr>
          <w:szCs w:val="24"/>
        </w:rPr>
        <w:t xml:space="preserve"> </w:t>
      </w:r>
      <w:r w:rsidRPr="008450CD">
        <w:rPr>
          <w:szCs w:val="24"/>
        </w:rPr>
        <w:t>наследуемого</w:t>
      </w:r>
      <w:r w:rsidR="00E050BB" w:rsidRPr="008450CD">
        <w:rPr>
          <w:szCs w:val="24"/>
        </w:rPr>
        <w:t xml:space="preserve"> </w:t>
      </w:r>
      <w:r w:rsidRPr="008450CD">
        <w:rPr>
          <w:szCs w:val="24"/>
        </w:rPr>
        <w:t>владения</w:t>
      </w:r>
      <w:r w:rsidR="00E050BB" w:rsidRPr="008450CD">
        <w:rPr>
          <w:szCs w:val="24"/>
        </w:rPr>
        <w:t xml:space="preserve"> </w:t>
      </w:r>
      <w:r w:rsidRPr="008450CD">
        <w:rPr>
          <w:szCs w:val="24"/>
        </w:rPr>
        <w:t>изымаемым</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не</w:t>
      </w:r>
      <w:r w:rsidR="00E050BB" w:rsidRPr="008450CD">
        <w:rPr>
          <w:szCs w:val="24"/>
        </w:rPr>
        <w:t xml:space="preserve"> </w:t>
      </w:r>
      <w:r w:rsidRPr="008450CD">
        <w:rPr>
          <w:szCs w:val="24"/>
        </w:rPr>
        <w:t>зарегистрированы</w:t>
      </w:r>
      <w:r w:rsidR="00E050BB" w:rsidRPr="008450CD">
        <w:rPr>
          <w:szCs w:val="24"/>
        </w:rPr>
        <w:t xml:space="preserve"> </w:t>
      </w:r>
      <w:r w:rsidRPr="008450CD">
        <w:rPr>
          <w:szCs w:val="24"/>
        </w:rPr>
        <w:t>в</w:t>
      </w:r>
      <w:r w:rsidR="00E050BB" w:rsidRPr="008450CD">
        <w:rPr>
          <w:szCs w:val="24"/>
        </w:rPr>
        <w:t xml:space="preserve"> </w:t>
      </w:r>
      <w:r w:rsidRPr="008450CD">
        <w:rPr>
          <w:szCs w:val="24"/>
        </w:rPr>
        <w:t>Едином</w:t>
      </w:r>
      <w:r w:rsidR="00E050BB" w:rsidRPr="008450CD">
        <w:rPr>
          <w:szCs w:val="24"/>
        </w:rPr>
        <w:t xml:space="preserve"> </w:t>
      </w:r>
      <w:r w:rsidRPr="008450CD">
        <w:rPr>
          <w:szCs w:val="24"/>
        </w:rPr>
        <w:t>государственном</w:t>
      </w:r>
      <w:r w:rsidR="00E050BB" w:rsidRPr="008450CD">
        <w:rPr>
          <w:szCs w:val="24"/>
        </w:rPr>
        <w:t xml:space="preserve"> </w:t>
      </w:r>
      <w:r w:rsidRPr="008450CD">
        <w:rPr>
          <w:szCs w:val="24"/>
        </w:rPr>
        <w:t>реестре</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недвижимое</w:t>
      </w:r>
      <w:r w:rsidR="00E050BB" w:rsidRPr="008450CD">
        <w:rPr>
          <w:szCs w:val="24"/>
        </w:rPr>
        <w:t xml:space="preserve"> </w:t>
      </w:r>
      <w:r w:rsidRPr="008450CD">
        <w:rPr>
          <w:szCs w:val="24"/>
        </w:rPr>
        <w:t>имущество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сделок</w:t>
      </w:r>
      <w:r w:rsidR="00E050BB" w:rsidRPr="008450CD">
        <w:rPr>
          <w:szCs w:val="24"/>
        </w:rPr>
        <w:t xml:space="preserve"> </w:t>
      </w:r>
      <w:r w:rsidRPr="008450CD">
        <w:rPr>
          <w:szCs w:val="24"/>
        </w:rPr>
        <w:t>с</w:t>
      </w:r>
      <w:r w:rsidR="00E050BB" w:rsidRPr="008450CD">
        <w:rPr>
          <w:szCs w:val="24"/>
        </w:rPr>
        <w:t xml:space="preserve"> </w:t>
      </w:r>
      <w:r w:rsidRPr="008450CD">
        <w:rPr>
          <w:szCs w:val="24"/>
        </w:rPr>
        <w:t>ним,</w:t>
      </w:r>
      <w:r w:rsidR="00E050BB" w:rsidRPr="008450CD">
        <w:rPr>
          <w:szCs w:val="24"/>
        </w:rPr>
        <w:t xml:space="preserve"> </w:t>
      </w:r>
      <w:r w:rsidRPr="008450CD">
        <w:rPr>
          <w:szCs w:val="24"/>
        </w:rPr>
        <w:t>уполномоченный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а</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ходатайства</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организация,</w:t>
      </w:r>
      <w:r w:rsidR="00E050BB" w:rsidRPr="008450CD">
        <w:rPr>
          <w:szCs w:val="24"/>
        </w:rPr>
        <w:t xml:space="preserve"> </w:t>
      </w:r>
      <w:r w:rsidRPr="008450CD">
        <w:rPr>
          <w:szCs w:val="24"/>
        </w:rPr>
        <w:t>подавшая</w:t>
      </w:r>
      <w:r w:rsidR="00E050BB" w:rsidRPr="008450CD">
        <w:rPr>
          <w:szCs w:val="24"/>
        </w:rPr>
        <w:t xml:space="preserve"> </w:t>
      </w:r>
      <w:r w:rsidRPr="008450CD">
        <w:rPr>
          <w:szCs w:val="24"/>
        </w:rPr>
        <w:t>это</w:t>
      </w:r>
      <w:r w:rsidR="00E050BB" w:rsidRPr="008450CD">
        <w:rPr>
          <w:szCs w:val="24"/>
        </w:rPr>
        <w:t xml:space="preserve"> </w:t>
      </w:r>
      <w:r w:rsidRPr="008450CD">
        <w:rPr>
          <w:szCs w:val="24"/>
        </w:rPr>
        <w:t>ходатайство,</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уведомление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прекращении</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в</w:t>
      </w:r>
      <w:r w:rsidR="00E050BB" w:rsidRPr="008450CD">
        <w:rPr>
          <w:szCs w:val="24"/>
        </w:rPr>
        <w:t xml:space="preserve"> </w:t>
      </w:r>
      <w:r w:rsidRPr="008450CD">
        <w:rPr>
          <w:szCs w:val="24"/>
        </w:rPr>
        <w:t>исполнительный</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принятие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прекращении</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lastRenderedPageBreak/>
        <w:t>прав</w:t>
      </w:r>
      <w:r w:rsidR="00E050BB" w:rsidRPr="008450CD">
        <w:rPr>
          <w:szCs w:val="24"/>
        </w:rPr>
        <w:t xml:space="preserve"> </w:t>
      </w:r>
      <w:r w:rsidRPr="008450CD">
        <w:rPr>
          <w:szCs w:val="24"/>
        </w:rPr>
        <w:t>либо</w:t>
      </w:r>
      <w:r w:rsidR="00E050BB" w:rsidRPr="008450CD">
        <w:rPr>
          <w:szCs w:val="24"/>
        </w:rPr>
        <w:t xml:space="preserve"> </w:t>
      </w:r>
      <w:r w:rsidRPr="008450CD">
        <w:rPr>
          <w:szCs w:val="24"/>
        </w:rPr>
        <w:t>расторжение</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аренды</w:t>
      </w:r>
      <w:r w:rsidR="00E050BB" w:rsidRPr="008450CD">
        <w:rPr>
          <w:szCs w:val="24"/>
        </w:rPr>
        <w:t xml:space="preserve"> </w:t>
      </w:r>
      <w:r w:rsidRPr="008450CD">
        <w:rPr>
          <w:szCs w:val="24"/>
        </w:rPr>
        <w:t>или</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безвозмездного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таким</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требуется.</w:t>
      </w:r>
    </w:p>
    <w:p w:rsidR="00A63E24" w:rsidRPr="008450CD" w:rsidRDefault="00A63E24" w:rsidP="00FB57C8">
      <w:pPr>
        <w:rPr>
          <w:szCs w:val="24"/>
        </w:rPr>
      </w:pPr>
      <w:r w:rsidRPr="008450CD">
        <w:rPr>
          <w:szCs w:val="24"/>
        </w:rPr>
        <w:t>7.</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изъятие</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государственных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нужд</w:t>
      </w:r>
      <w:r w:rsidR="00E050BB" w:rsidRPr="008450CD">
        <w:rPr>
          <w:szCs w:val="24"/>
        </w:rPr>
        <w:t xml:space="preserve"> </w:t>
      </w:r>
      <w:r w:rsidRPr="008450CD">
        <w:rPr>
          <w:szCs w:val="24"/>
        </w:rPr>
        <w:t>делает</w:t>
      </w:r>
      <w:r w:rsidR="00E050BB" w:rsidRPr="008450CD">
        <w:rPr>
          <w:szCs w:val="24"/>
        </w:rPr>
        <w:t xml:space="preserve"> </w:t>
      </w:r>
      <w:r w:rsidRPr="008450CD">
        <w:rPr>
          <w:szCs w:val="24"/>
        </w:rPr>
        <w:t>невозможным</w:t>
      </w:r>
      <w:r w:rsidR="00E050BB" w:rsidRPr="008450CD">
        <w:rPr>
          <w:szCs w:val="24"/>
        </w:rPr>
        <w:t xml:space="preserve"> </w:t>
      </w:r>
      <w:r w:rsidRPr="008450CD">
        <w:rPr>
          <w:szCs w:val="24"/>
        </w:rPr>
        <w:t>исполнение</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обязательств</w:t>
      </w:r>
      <w:r w:rsidR="00E050BB" w:rsidRPr="008450CD">
        <w:rPr>
          <w:szCs w:val="24"/>
        </w:rPr>
        <w:t xml:space="preserve"> </w:t>
      </w:r>
      <w:r w:rsidRPr="008450CD">
        <w:rPr>
          <w:szCs w:val="24"/>
        </w:rPr>
        <w:t>перед</w:t>
      </w:r>
      <w:r w:rsidR="00E050BB" w:rsidRPr="008450CD">
        <w:rPr>
          <w:szCs w:val="24"/>
        </w:rPr>
        <w:t xml:space="preserve"> </w:t>
      </w:r>
      <w:r w:rsidRPr="008450CD">
        <w:rPr>
          <w:szCs w:val="24"/>
        </w:rPr>
        <w:t>третьими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основанных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заключенных</w:t>
      </w:r>
      <w:r w:rsidR="00E050BB" w:rsidRPr="008450CD">
        <w:rPr>
          <w:szCs w:val="24"/>
        </w:rPr>
        <w:t xml:space="preserve"> </w:t>
      </w:r>
      <w:r w:rsidRPr="008450CD">
        <w:rPr>
          <w:szCs w:val="24"/>
        </w:rPr>
        <w:t>правообладателем</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с</w:t>
      </w:r>
      <w:r w:rsidR="00E050BB" w:rsidRPr="008450CD">
        <w:rPr>
          <w:szCs w:val="24"/>
        </w:rPr>
        <w:t xml:space="preserve"> </w:t>
      </w:r>
      <w:r w:rsidRPr="008450CD">
        <w:rPr>
          <w:szCs w:val="24"/>
        </w:rPr>
        <w:t>такими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договорах,</w:t>
      </w:r>
      <w:r w:rsidR="00E050BB" w:rsidRPr="008450CD">
        <w:rPr>
          <w:szCs w:val="24"/>
        </w:rPr>
        <w:t xml:space="preserve"> </w:t>
      </w:r>
      <w:r w:rsidRPr="008450CD">
        <w:rPr>
          <w:szCs w:val="24"/>
        </w:rPr>
        <w:t>прежний</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расторгнуть</w:t>
      </w:r>
      <w:r w:rsidR="00E050BB" w:rsidRPr="008450CD">
        <w:rPr>
          <w:szCs w:val="24"/>
        </w:rPr>
        <w:t xml:space="preserve"> </w:t>
      </w:r>
      <w:r w:rsidRPr="008450CD">
        <w:rPr>
          <w:szCs w:val="24"/>
        </w:rPr>
        <w:t>в</w:t>
      </w:r>
      <w:r w:rsidR="00E050BB" w:rsidRPr="008450CD">
        <w:rPr>
          <w:szCs w:val="24"/>
        </w:rPr>
        <w:t xml:space="preserve"> </w:t>
      </w:r>
      <w:r w:rsidRPr="008450CD">
        <w:rPr>
          <w:szCs w:val="24"/>
        </w:rPr>
        <w:t>одностороннем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заключенные</w:t>
      </w:r>
      <w:r w:rsidR="00E050BB" w:rsidRPr="008450CD">
        <w:rPr>
          <w:szCs w:val="24"/>
        </w:rPr>
        <w:t xml:space="preserve"> </w:t>
      </w:r>
      <w:r w:rsidRPr="008450CD">
        <w:rPr>
          <w:szCs w:val="24"/>
        </w:rPr>
        <w:t>им</w:t>
      </w:r>
      <w:r w:rsidR="00E050BB" w:rsidRPr="008450CD">
        <w:rPr>
          <w:szCs w:val="24"/>
        </w:rPr>
        <w:t xml:space="preserve"> </w:t>
      </w:r>
      <w:r w:rsidRPr="008450CD">
        <w:rPr>
          <w:szCs w:val="24"/>
        </w:rPr>
        <w:t>договоры</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что</w:t>
      </w:r>
      <w:r w:rsidR="00E050BB" w:rsidRPr="008450CD">
        <w:rPr>
          <w:szCs w:val="24"/>
        </w:rPr>
        <w:t xml:space="preserve"> </w:t>
      </w:r>
      <w:r w:rsidRPr="008450CD">
        <w:rPr>
          <w:szCs w:val="24"/>
        </w:rPr>
        <w:t>их</w:t>
      </w:r>
      <w:r w:rsidR="00E050BB" w:rsidRPr="008450CD">
        <w:rPr>
          <w:szCs w:val="24"/>
        </w:rPr>
        <w:t xml:space="preserve"> </w:t>
      </w:r>
      <w:r w:rsidRPr="008450CD">
        <w:rPr>
          <w:szCs w:val="24"/>
        </w:rPr>
        <w:t>исполнение</w:t>
      </w:r>
      <w:r w:rsidR="00E050BB" w:rsidRPr="008450CD">
        <w:rPr>
          <w:szCs w:val="24"/>
        </w:rPr>
        <w:t xml:space="preserve"> </w:t>
      </w:r>
      <w:r w:rsidRPr="008450CD">
        <w:rPr>
          <w:szCs w:val="24"/>
        </w:rPr>
        <w:t>станет</w:t>
      </w:r>
      <w:r w:rsidR="00E050BB" w:rsidRPr="008450CD">
        <w:rPr>
          <w:szCs w:val="24"/>
        </w:rPr>
        <w:t xml:space="preserve"> </w:t>
      </w:r>
      <w:r w:rsidRPr="008450CD">
        <w:rPr>
          <w:szCs w:val="24"/>
        </w:rPr>
        <w:t>невозможным</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изъятием</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недвижимости.</w:t>
      </w:r>
    </w:p>
    <w:p w:rsidR="00A63E24" w:rsidRPr="008450CD" w:rsidRDefault="00A63E24" w:rsidP="00FB57C8">
      <w:pPr>
        <w:rPr>
          <w:szCs w:val="24"/>
        </w:rPr>
      </w:pPr>
      <w:r w:rsidRPr="008450CD">
        <w:rPr>
          <w:szCs w:val="24"/>
        </w:rPr>
        <w:t>8.</w:t>
      </w:r>
      <w:r w:rsidR="00E050BB" w:rsidRPr="008450CD">
        <w:rPr>
          <w:szCs w:val="24"/>
        </w:rPr>
        <w:t xml:space="preserve"> </w:t>
      </w:r>
      <w:r w:rsidRPr="008450CD">
        <w:rPr>
          <w:szCs w:val="24"/>
        </w:rPr>
        <w:t>Правообладатель</w:t>
      </w:r>
      <w:r w:rsidR="00E050BB" w:rsidRPr="008450CD">
        <w:rPr>
          <w:szCs w:val="24"/>
        </w:rPr>
        <w:t xml:space="preserve"> </w:t>
      </w:r>
      <w:r w:rsidRPr="008450CD">
        <w:rPr>
          <w:szCs w:val="24"/>
        </w:rPr>
        <w:t>изымаемой</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осуществляет</w:t>
      </w:r>
      <w:r w:rsidR="00E050BB" w:rsidRPr="008450CD">
        <w:rPr>
          <w:szCs w:val="24"/>
        </w:rPr>
        <w:t xml:space="preserve"> </w:t>
      </w:r>
      <w:r w:rsidRPr="008450CD">
        <w:rPr>
          <w:szCs w:val="24"/>
        </w:rPr>
        <w:t>самостоятельно</w:t>
      </w:r>
      <w:r w:rsidR="00E050BB" w:rsidRPr="008450CD">
        <w:rPr>
          <w:szCs w:val="24"/>
        </w:rPr>
        <w:t xml:space="preserve"> </w:t>
      </w:r>
      <w:r w:rsidRPr="008450CD">
        <w:rPr>
          <w:szCs w:val="24"/>
        </w:rPr>
        <w:t>расчет</w:t>
      </w:r>
      <w:r w:rsidR="00E050BB" w:rsidRPr="008450CD">
        <w:rPr>
          <w:szCs w:val="24"/>
        </w:rPr>
        <w:t xml:space="preserve"> </w:t>
      </w:r>
      <w:r w:rsidRPr="008450CD">
        <w:rPr>
          <w:szCs w:val="24"/>
        </w:rPr>
        <w:t>с</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обременения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изымаемую</w:t>
      </w:r>
      <w:r w:rsidR="00E050BB" w:rsidRPr="008450CD">
        <w:rPr>
          <w:szCs w:val="24"/>
        </w:rPr>
        <w:t xml:space="preserve"> </w:t>
      </w:r>
      <w:r w:rsidRPr="008450CD">
        <w:rPr>
          <w:szCs w:val="24"/>
        </w:rPr>
        <w:t>недвижимость</w:t>
      </w:r>
      <w:r w:rsidR="00E050BB" w:rsidRPr="008450CD">
        <w:rPr>
          <w:szCs w:val="24"/>
        </w:rPr>
        <w:t xml:space="preserve"> </w:t>
      </w:r>
      <w:r w:rsidRPr="008450CD">
        <w:rPr>
          <w:szCs w:val="24"/>
        </w:rPr>
        <w:t>в</w:t>
      </w:r>
      <w:r w:rsidR="00E050BB" w:rsidRPr="008450CD">
        <w:rPr>
          <w:szCs w:val="24"/>
        </w:rPr>
        <w:t xml:space="preserve"> </w:t>
      </w:r>
      <w:r w:rsidRPr="008450CD">
        <w:rPr>
          <w:szCs w:val="24"/>
        </w:rPr>
        <w:t>пользу</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договоры</w:t>
      </w:r>
      <w:r w:rsidR="00E050BB" w:rsidRPr="008450CD">
        <w:rPr>
          <w:szCs w:val="24"/>
        </w:rPr>
        <w:t xml:space="preserve"> </w:t>
      </w:r>
      <w:r w:rsidRPr="008450CD">
        <w:rPr>
          <w:szCs w:val="24"/>
        </w:rPr>
        <w:t>с</w:t>
      </w:r>
      <w:r w:rsidR="00E050BB" w:rsidRPr="008450CD">
        <w:rPr>
          <w:szCs w:val="24"/>
        </w:rPr>
        <w:t xml:space="preserve"> </w:t>
      </w:r>
      <w:r w:rsidRPr="008450CD">
        <w:rPr>
          <w:szCs w:val="24"/>
        </w:rPr>
        <w:t>которыми</w:t>
      </w:r>
      <w:r w:rsidR="00E050BB" w:rsidRPr="008450CD">
        <w:rPr>
          <w:szCs w:val="24"/>
        </w:rPr>
        <w:t xml:space="preserve"> </w:t>
      </w:r>
      <w:r w:rsidRPr="008450CD">
        <w:rPr>
          <w:szCs w:val="24"/>
        </w:rPr>
        <w:t>прекращены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заключенного</w:t>
      </w:r>
      <w:r w:rsidR="00E050BB" w:rsidRPr="008450CD">
        <w:rPr>
          <w:szCs w:val="24"/>
        </w:rPr>
        <w:t xml:space="preserve"> </w:t>
      </w:r>
      <w:r w:rsidRPr="008450CD">
        <w:rPr>
          <w:szCs w:val="24"/>
        </w:rPr>
        <w:t>соглашения</w:t>
      </w:r>
      <w:r w:rsidR="00E050BB" w:rsidRPr="008450CD">
        <w:rPr>
          <w:szCs w:val="24"/>
        </w:rPr>
        <w:t xml:space="preserve"> </w:t>
      </w:r>
      <w:r w:rsidRPr="008450CD">
        <w:rPr>
          <w:szCs w:val="24"/>
        </w:rPr>
        <w:t>об</w:t>
      </w:r>
      <w:r w:rsidR="00E050BB" w:rsidRPr="008450CD">
        <w:rPr>
          <w:szCs w:val="24"/>
        </w:rPr>
        <w:t xml:space="preserve"> </w:t>
      </w:r>
      <w:r w:rsidRPr="008450CD">
        <w:rPr>
          <w:szCs w:val="24"/>
        </w:rPr>
        <w:t>изъятии</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вступившего</w:t>
      </w:r>
      <w:r w:rsidR="00E050BB" w:rsidRPr="008450CD">
        <w:rPr>
          <w:szCs w:val="24"/>
        </w:rPr>
        <w:t xml:space="preserve"> </w:t>
      </w:r>
      <w:r w:rsidRPr="008450CD">
        <w:rPr>
          <w:szCs w:val="24"/>
        </w:rPr>
        <w:t>в</w:t>
      </w:r>
      <w:r w:rsidR="00E050BB" w:rsidRPr="008450CD">
        <w:rPr>
          <w:szCs w:val="24"/>
        </w:rPr>
        <w:t xml:space="preserve"> </w:t>
      </w:r>
      <w:r w:rsidRPr="008450CD">
        <w:rPr>
          <w:szCs w:val="24"/>
        </w:rPr>
        <w:t>законную</w:t>
      </w:r>
      <w:r w:rsidR="00E050BB" w:rsidRPr="008450CD">
        <w:rPr>
          <w:szCs w:val="24"/>
        </w:rPr>
        <w:t xml:space="preserve"> </w:t>
      </w:r>
      <w:r w:rsidRPr="008450CD">
        <w:rPr>
          <w:szCs w:val="24"/>
        </w:rPr>
        <w:t>силу</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суда,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с</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договоры</w:t>
      </w:r>
      <w:r w:rsidR="00E050BB" w:rsidRPr="008450CD">
        <w:rPr>
          <w:szCs w:val="24"/>
        </w:rPr>
        <w:t xml:space="preserve"> </w:t>
      </w:r>
      <w:r w:rsidRPr="008450CD">
        <w:rPr>
          <w:szCs w:val="24"/>
        </w:rPr>
        <w:t>с</w:t>
      </w:r>
      <w:r w:rsidR="00E050BB" w:rsidRPr="008450CD">
        <w:rPr>
          <w:szCs w:val="24"/>
        </w:rPr>
        <w:t xml:space="preserve"> </w:t>
      </w:r>
      <w:r w:rsidRPr="008450CD">
        <w:rPr>
          <w:szCs w:val="24"/>
        </w:rPr>
        <w:t>которыми</w:t>
      </w:r>
      <w:r w:rsidR="00E050BB" w:rsidRPr="008450CD">
        <w:rPr>
          <w:szCs w:val="24"/>
        </w:rPr>
        <w:t xml:space="preserve"> </w:t>
      </w:r>
      <w:r w:rsidRPr="008450CD">
        <w:rPr>
          <w:szCs w:val="24"/>
        </w:rPr>
        <w:t>расторгнуты</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пунктом</w:t>
      </w:r>
      <w:r w:rsidR="00E050BB" w:rsidRPr="008450CD">
        <w:rPr>
          <w:szCs w:val="24"/>
        </w:rPr>
        <w:t xml:space="preserve"> </w:t>
      </w:r>
      <w:r w:rsidRPr="008450CD">
        <w:rPr>
          <w:szCs w:val="24"/>
        </w:rPr>
        <w:t>7</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p>
    <w:p w:rsidR="00FB57C8" w:rsidRPr="008450CD" w:rsidRDefault="00FB57C8" w:rsidP="00FB57C8">
      <w:pPr>
        <w:rPr>
          <w:szCs w:val="24"/>
        </w:rPr>
      </w:pPr>
    </w:p>
    <w:p w:rsidR="00FB57C8" w:rsidRPr="008450CD" w:rsidRDefault="00FB57C8" w:rsidP="00FB57C8">
      <w:pPr>
        <w:rPr>
          <w:szCs w:val="24"/>
          <w:u w:val="single"/>
        </w:rPr>
      </w:pPr>
      <w:r w:rsidRPr="008450CD">
        <w:rPr>
          <w:szCs w:val="24"/>
          <w:u w:val="single"/>
        </w:rPr>
        <w:t>1</w:t>
      </w:r>
      <w:r w:rsidR="000445FC">
        <w:rPr>
          <w:szCs w:val="24"/>
          <w:u w:val="single"/>
        </w:rPr>
        <w:t>4</w:t>
      </w:r>
      <w:r w:rsidRPr="008450CD">
        <w:rPr>
          <w:szCs w:val="24"/>
          <w:u w:val="single"/>
        </w:rPr>
        <w:t>.1.</w:t>
      </w:r>
      <w:r w:rsidR="00E050BB" w:rsidRPr="008450CD">
        <w:rPr>
          <w:szCs w:val="24"/>
          <w:u w:val="single"/>
        </w:rPr>
        <w:t xml:space="preserve"> </w:t>
      </w:r>
      <w:r w:rsidRPr="008450CD">
        <w:rPr>
          <w:szCs w:val="24"/>
          <w:u w:val="single"/>
        </w:rPr>
        <w:t>Условия</w:t>
      </w:r>
      <w:r w:rsidR="00E050BB" w:rsidRPr="008450CD">
        <w:rPr>
          <w:szCs w:val="24"/>
          <w:u w:val="single"/>
        </w:rPr>
        <w:t xml:space="preserve"> </w:t>
      </w:r>
      <w:r w:rsidRPr="008450CD">
        <w:rPr>
          <w:szCs w:val="24"/>
          <w:u w:val="single"/>
        </w:rPr>
        <w:t>установления</w:t>
      </w:r>
      <w:r w:rsidR="00E050BB" w:rsidRPr="008450CD">
        <w:rPr>
          <w:szCs w:val="24"/>
          <w:u w:val="single"/>
        </w:rPr>
        <w:t xml:space="preserve"> </w:t>
      </w:r>
      <w:r w:rsidRPr="008450CD">
        <w:rPr>
          <w:szCs w:val="24"/>
          <w:u w:val="single"/>
        </w:rPr>
        <w:t>публичных</w:t>
      </w:r>
      <w:r w:rsidR="00E050BB" w:rsidRPr="008450CD">
        <w:rPr>
          <w:szCs w:val="24"/>
          <w:u w:val="single"/>
        </w:rPr>
        <w:t xml:space="preserve"> </w:t>
      </w:r>
      <w:r w:rsidRPr="008450CD">
        <w:rPr>
          <w:szCs w:val="24"/>
          <w:u w:val="single"/>
        </w:rPr>
        <w:t>сервитутов</w:t>
      </w:r>
    </w:p>
    <w:p w:rsidR="00FB57C8" w:rsidRPr="008450CD" w:rsidRDefault="00FB57C8" w:rsidP="00FB57C8">
      <w:pPr>
        <w:rPr>
          <w:szCs w:val="24"/>
        </w:rPr>
      </w:pPr>
      <w:r w:rsidRPr="008450CD">
        <w:rPr>
          <w:szCs w:val="24"/>
        </w:rPr>
        <w:t>1.</w:t>
      </w:r>
      <w:r w:rsidR="00E050BB" w:rsidRPr="008450CD">
        <w:rPr>
          <w:szCs w:val="24"/>
        </w:rPr>
        <w:t xml:space="preserve"> </w:t>
      </w:r>
      <w:r w:rsidRPr="008450CD">
        <w:rPr>
          <w:szCs w:val="24"/>
        </w:rPr>
        <w:t>Органы</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Новинского</w:t>
      </w:r>
      <w:r w:rsidR="00E050BB" w:rsidRPr="008450CD">
        <w:rPr>
          <w:szCs w:val="24"/>
        </w:rPr>
        <w:t xml:space="preserve"> </w:t>
      </w:r>
      <w:r w:rsidRPr="008450CD">
        <w:rPr>
          <w:szCs w:val="24"/>
        </w:rPr>
        <w:t>сельсовета</w:t>
      </w:r>
      <w:r w:rsidR="00E050BB" w:rsidRPr="008450CD">
        <w:rPr>
          <w:szCs w:val="24"/>
        </w:rPr>
        <w:t xml:space="preserve"> </w:t>
      </w:r>
      <w:r w:rsidRPr="008450CD">
        <w:rPr>
          <w:szCs w:val="24"/>
        </w:rPr>
        <w:t>имеют</w:t>
      </w:r>
      <w:r w:rsidR="00E050BB" w:rsidRPr="008450CD">
        <w:rPr>
          <w:szCs w:val="24"/>
        </w:rPr>
        <w:t xml:space="preserve"> </w:t>
      </w:r>
      <w:r w:rsidRPr="008450CD">
        <w:rPr>
          <w:szCs w:val="24"/>
        </w:rPr>
        <w:t>право</w:t>
      </w:r>
      <w:r w:rsidR="00E050BB" w:rsidRPr="008450CD">
        <w:rPr>
          <w:szCs w:val="24"/>
        </w:rPr>
        <w:t xml:space="preserve"> </w:t>
      </w:r>
      <w:r w:rsidRPr="008450CD">
        <w:rPr>
          <w:szCs w:val="24"/>
        </w:rPr>
        <w:t>устанавливать</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участкам</w:t>
      </w:r>
      <w:r w:rsidR="00E050BB" w:rsidRPr="008450CD">
        <w:rPr>
          <w:szCs w:val="24"/>
        </w:rPr>
        <w:t xml:space="preserve"> </w:t>
      </w:r>
      <w:r w:rsidRPr="008450CD">
        <w:rPr>
          <w:szCs w:val="24"/>
        </w:rPr>
        <w:t>и</w:t>
      </w:r>
      <w:r w:rsidR="00E050BB" w:rsidRPr="008450CD">
        <w:rPr>
          <w:szCs w:val="24"/>
        </w:rPr>
        <w:t xml:space="preserve"> </w:t>
      </w:r>
      <w:r w:rsidRPr="008450CD">
        <w:rPr>
          <w:szCs w:val="24"/>
        </w:rPr>
        <w:t>иным</w:t>
      </w:r>
      <w:r w:rsidR="00E050BB" w:rsidRPr="008450CD">
        <w:rPr>
          <w:szCs w:val="24"/>
        </w:rPr>
        <w:t xml:space="preserve"> </w:t>
      </w:r>
      <w:r w:rsidRPr="008450CD">
        <w:rPr>
          <w:szCs w:val="24"/>
        </w:rPr>
        <w:t>объектам</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принадлежащим</w:t>
      </w:r>
      <w:r w:rsidR="00E050BB" w:rsidRPr="008450CD">
        <w:rPr>
          <w:szCs w:val="24"/>
        </w:rPr>
        <w:t xml:space="preserve"> </w:t>
      </w:r>
      <w:r w:rsidRPr="008450CD">
        <w:rPr>
          <w:szCs w:val="24"/>
        </w:rPr>
        <w:t>физическим</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юридическим</w:t>
      </w:r>
      <w:r w:rsidR="00E050BB" w:rsidRPr="008450CD">
        <w:rPr>
          <w:szCs w:val="24"/>
        </w:rPr>
        <w:t xml:space="preserve"> </w:t>
      </w:r>
      <w:r w:rsidRPr="008450CD">
        <w:rPr>
          <w:szCs w:val="24"/>
        </w:rPr>
        <w:t>лицам,</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сервитуты</w:t>
      </w:r>
      <w:r w:rsidR="00E050BB" w:rsidRPr="008450CD">
        <w:rPr>
          <w:szCs w:val="24"/>
        </w:rPr>
        <w:t xml:space="preserve"> </w:t>
      </w:r>
      <w:r w:rsidRPr="008450CD">
        <w:rPr>
          <w:szCs w:val="24"/>
        </w:rPr>
        <w:t>-</w:t>
      </w:r>
      <w:r w:rsidR="00E050BB" w:rsidRPr="008450CD">
        <w:rPr>
          <w:szCs w:val="24"/>
        </w:rPr>
        <w:t xml:space="preserve"> </w:t>
      </w:r>
      <w:r w:rsidRPr="008450CD">
        <w:rPr>
          <w:szCs w:val="24"/>
        </w:rPr>
        <w:t>ограничения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на</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этих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связанные</w:t>
      </w:r>
      <w:r w:rsidR="00E050BB" w:rsidRPr="008450CD">
        <w:rPr>
          <w:szCs w:val="24"/>
        </w:rPr>
        <w:t xml:space="preserve"> </w:t>
      </w:r>
      <w:r w:rsidRPr="008450CD">
        <w:rPr>
          <w:szCs w:val="24"/>
        </w:rPr>
        <w:t>с</w:t>
      </w:r>
      <w:r w:rsidR="00E050BB" w:rsidRPr="008450CD">
        <w:rPr>
          <w:szCs w:val="24"/>
        </w:rPr>
        <w:t xml:space="preserve"> </w:t>
      </w:r>
      <w:r w:rsidRPr="008450CD">
        <w:rPr>
          <w:szCs w:val="24"/>
        </w:rPr>
        <w:t>обеспечением</w:t>
      </w:r>
      <w:r w:rsidR="00E050BB" w:rsidRPr="008450CD">
        <w:rPr>
          <w:szCs w:val="24"/>
        </w:rPr>
        <w:t xml:space="preserve"> </w:t>
      </w:r>
      <w:r w:rsidRPr="008450CD">
        <w:rPr>
          <w:szCs w:val="24"/>
        </w:rPr>
        <w:t>общественных</w:t>
      </w:r>
      <w:r w:rsidR="00E050BB" w:rsidRPr="008450CD">
        <w:rPr>
          <w:szCs w:val="24"/>
        </w:rPr>
        <w:t xml:space="preserve"> </w:t>
      </w:r>
      <w:r w:rsidRPr="008450CD">
        <w:rPr>
          <w:szCs w:val="24"/>
        </w:rPr>
        <w:t>нужд.</w:t>
      </w:r>
    </w:p>
    <w:p w:rsidR="00FB57C8" w:rsidRPr="008450CD" w:rsidRDefault="00FB57C8" w:rsidP="00FB57C8">
      <w:pPr>
        <w:rPr>
          <w:szCs w:val="24"/>
        </w:rPr>
      </w:pPr>
      <w:r w:rsidRPr="008450CD">
        <w:rPr>
          <w:szCs w:val="24"/>
        </w:rPr>
        <w:t>Публичные</w:t>
      </w:r>
      <w:r w:rsidR="00E050BB" w:rsidRPr="008450CD">
        <w:rPr>
          <w:szCs w:val="24"/>
        </w:rPr>
        <w:t xml:space="preserve"> </w:t>
      </w:r>
      <w:r w:rsidRPr="008450CD">
        <w:rPr>
          <w:szCs w:val="24"/>
        </w:rPr>
        <w:t>сервитуты</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устанавливаться</w:t>
      </w:r>
      <w:r w:rsidR="00E050BB" w:rsidRPr="008450CD">
        <w:rPr>
          <w:szCs w:val="24"/>
        </w:rPr>
        <w:t xml:space="preserve"> </w:t>
      </w:r>
      <w:r w:rsidRPr="008450CD">
        <w:rPr>
          <w:szCs w:val="24"/>
        </w:rPr>
        <w:t>для:</w:t>
      </w:r>
    </w:p>
    <w:p w:rsidR="00FB57C8" w:rsidRPr="008450CD" w:rsidRDefault="00FB57C8" w:rsidP="00FB57C8">
      <w:pPr>
        <w:rPr>
          <w:szCs w:val="24"/>
        </w:rPr>
      </w:pPr>
      <w:r w:rsidRPr="008450CD">
        <w:rPr>
          <w:szCs w:val="24"/>
        </w:rPr>
        <w:t>1)</w:t>
      </w:r>
      <w:r w:rsidR="00E050BB" w:rsidRPr="008450CD">
        <w:rPr>
          <w:szCs w:val="24"/>
        </w:rPr>
        <w:t xml:space="preserve"> </w:t>
      </w:r>
      <w:r w:rsidRPr="008450CD">
        <w:rPr>
          <w:szCs w:val="24"/>
        </w:rPr>
        <w:t>прохода</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проезда,</w:t>
      </w:r>
      <w:r w:rsidR="00E050BB" w:rsidRPr="008450CD">
        <w:rPr>
          <w:szCs w:val="24"/>
        </w:rPr>
        <w:t xml:space="preserve"> </w:t>
      </w:r>
      <w:r w:rsidRPr="008450CD">
        <w:rPr>
          <w:szCs w:val="24"/>
        </w:rPr>
        <w:t>через</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p>
    <w:p w:rsidR="00FB57C8" w:rsidRPr="008450CD" w:rsidRDefault="00FB57C8" w:rsidP="00FB57C8">
      <w:pPr>
        <w:rPr>
          <w:szCs w:val="24"/>
        </w:rPr>
      </w:pPr>
      <w:r w:rsidRPr="008450CD">
        <w:rPr>
          <w:szCs w:val="24"/>
        </w:rPr>
        <w:t>2)</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инженерных,</w:t>
      </w:r>
      <w:r w:rsidR="00E050BB" w:rsidRPr="008450CD">
        <w:rPr>
          <w:szCs w:val="24"/>
        </w:rPr>
        <w:t xml:space="preserve"> </w:t>
      </w:r>
      <w:r w:rsidRPr="008450CD">
        <w:rPr>
          <w:szCs w:val="24"/>
        </w:rPr>
        <w:t>электрических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и</w:t>
      </w:r>
      <w:r w:rsidR="00E050BB" w:rsidRPr="008450CD">
        <w:rPr>
          <w:szCs w:val="24"/>
        </w:rPr>
        <w:t xml:space="preserve"> </w:t>
      </w:r>
      <w:r w:rsidRPr="008450CD">
        <w:rPr>
          <w:szCs w:val="24"/>
        </w:rPr>
        <w:t>сетей,</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транспортной</w:t>
      </w:r>
      <w:r w:rsidR="00E050BB" w:rsidRPr="008450CD">
        <w:rPr>
          <w:szCs w:val="24"/>
        </w:rPr>
        <w:t xml:space="preserve"> </w:t>
      </w:r>
      <w:r w:rsidRPr="008450CD">
        <w:rPr>
          <w:szCs w:val="24"/>
        </w:rPr>
        <w:t>инфраструктуры;</w:t>
      </w:r>
    </w:p>
    <w:p w:rsidR="00FB57C8" w:rsidRPr="008450CD" w:rsidRDefault="00FB57C8" w:rsidP="00FB57C8">
      <w:pPr>
        <w:rPr>
          <w:szCs w:val="24"/>
        </w:rPr>
      </w:pPr>
      <w:r w:rsidRPr="008450CD">
        <w:rPr>
          <w:szCs w:val="24"/>
        </w:rPr>
        <w:t>3)</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межевых</w:t>
      </w:r>
      <w:r w:rsidR="00E050BB" w:rsidRPr="008450CD">
        <w:rPr>
          <w:szCs w:val="24"/>
        </w:rPr>
        <w:t xml:space="preserve"> </w:t>
      </w:r>
      <w:r w:rsidRPr="008450CD">
        <w:rPr>
          <w:szCs w:val="24"/>
        </w:rPr>
        <w:t>и</w:t>
      </w:r>
      <w:r w:rsidR="00E050BB" w:rsidRPr="008450CD">
        <w:rPr>
          <w:szCs w:val="24"/>
        </w:rPr>
        <w:t xml:space="preserve"> </w:t>
      </w:r>
      <w:r w:rsidRPr="008450CD">
        <w:rPr>
          <w:szCs w:val="24"/>
        </w:rPr>
        <w:t>геодезических</w:t>
      </w:r>
      <w:r w:rsidR="00E050BB" w:rsidRPr="008450CD">
        <w:rPr>
          <w:szCs w:val="24"/>
        </w:rPr>
        <w:t xml:space="preserve"> </w:t>
      </w:r>
      <w:r w:rsidRPr="008450CD">
        <w:rPr>
          <w:szCs w:val="24"/>
        </w:rPr>
        <w:t>знаков</w:t>
      </w:r>
      <w:r w:rsidR="00E050BB" w:rsidRPr="008450CD">
        <w:rPr>
          <w:szCs w:val="24"/>
        </w:rPr>
        <w:t xml:space="preserve"> </w:t>
      </w:r>
      <w:r w:rsidRPr="008450CD">
        <w:rPr>
          <w:szCs w:val="24"/>
        </w:rPr>
        <w:t>и</w:t>
      </w:r>
      <w:r w:rsidR="00E050BB" w:rsidRPr="008450CD">
        <w:rPr>
          <w:szCs w:val="24"/>
        </w:rPr>
        <w:t xml:space="preserve"> </w:t>
      </w:r>
      <w:r w:rsidRPr="008450CD">
        <w:rPr>
          <w:szCs w:val="24"/>
        </w:rPr>
        <w:t>подъездов</w:t>
      </w:r>
      <w:r w:rsidR="00E050BB" w:rsidRPr="008450CD">
        <w:rPr>
          <w:szCs w:val="24"/>
        </w:rPr>
        <w:t xml:space="preserve"> </w:t>
      </w:r>
      <w:r w:rsidRPr="008450CD">
        <w:rPr>
          <w:szCs w:val="24"/>
        </w:rPr>
        <w:t>к</w:t>
      </w:r>
      <w:r w:rsidR="00E050BB" w:rsidRPr="008450CD">
        <w:rPr>
          <w:szCs w:val="24"/>
        </w:rPr>
        <w:t xml:space="preserve"> </w:t>
      </w:r>
      <w:r w:rsidRPr="008450CD">
        <w:rPr>
          <w:szCs w:val="24"/>
        </w:rPr>
        <w:t>ним;</w:t>
      </w:r>
    </w:p>
    <w:p w:rsidR="00FB57C8" w:rsidRPr="008450CD" w:rsidRDefault="00FB57C8" w:rsidP="00FB57C8">
      <w:pPr>
        <w:rPr>
          <w:szCs w:val="24"/>
        </w:rPr>
      </w:pPr>
      <w:r w:rsidRPr="008450CD">
        <w:rPr>
          <w:szCs w:val="24"/>
        </w:rPr>
        <w:t>4)</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дренажных</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земельном</w:t>
      </w:r>
      <w:r w:rsidR="00E050BB" w:rsidRPr="008450CD">
        <w:rPr>
          <w:szCs w:val="24"/>
        </w:rPr>
        <w:t xml:space="preserve"> </w:t>
      </w:r>
      <w:r w:rsidRPr="008450CD">
        <w:rPr>
          <w:szCs w:val="24"/>
        </w:rPr>
        <w:t>участке;</w:t>
      </w:r>
    </w:p>
    <w:p w:rsidR="00FB57C8" w:rsidRPr="008450CD" w:rsidRDefault="00FB57C8" w:rsidP="00FB57C8">
      <w:pPr>
        <w:rPr>
          <w:szCs w:val="24"/>
        </w:rPr>
      </w:pPr>
      <w:r w:rsidRPr="008450CD">
        <w:rPr>
          <w:szCs w:val="24"/>
        </w:rPr>
        <w:t>5)</w:t>
      </w:r>
      <w:r w:rsidR="00E050BB" w:rsidRPr="008450CD">
        <w:rPr>
          <w:szCs w:val="24"/>
        </w:rPr>
        <w:t xml:space="preserve"> </w:t>
      </w:r>
      <w:r w:rsidRPr="008450CD">
        <w:rPr>
          <w:szCs w:val="24"/>
        </w:rPr>
        <w:t>забора</w:t>
      </w:r>
      <w:r w:rsidR="00E050BB" w:rsidRPr="008450CD">
        <w:rPr>
          <w:szCs w:val="24"/>
        </w:rPr>
        <w:t xml:space="preserve"> </w:t>
      </w:r>
      <w:r w:rsidRPr="008450CD">
        <w:rPr>
          <w:szCs w:val="24"/>
        </w:rPr>
        <w:t>(изъятия)</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ресурсов</w:t>
      </w:r>
      <w:r w:rsidR="00E050BB" w:rsidRPr="008450CD">
        <w:rPr>
          <w:szCs w:val="24"/>
        </w:rPr>
        <w:t xml:space="preserve"> </w:t>
      </w:r>
      <w:r w:rsidRPr="008450CD">
        <w:rPr>
          <w:szCs w:val="24"/>
        </w:rPr>
        <w:t>из</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w:t>
      </w:r>
      <w:r w:rsidR="00E050BB" w:rsidRPr="008450CD">
        <w:rPr>
          <w:szCs w:val="24"/>
        </w:rPr>
        <w:t xml:space="preserve"> </w:t>
      </w:r>
      <w:r w:rsidRPr="008450CD">
        <w:rPr>
          <w:szCs w:val="24"/>
        </w:rPr>
        <w:t>водопоя;</w:t>
      </w:r>
    </w:p>
    <w:p w:rsidR="00FB57C8" w:rsidRPr="008450CD" w:rsidRDefault="00FB57C8" w:rsidP="00FB57C8">
      <w:pPr>
        <w:rPr>
          <w:szCs w:val="24"/>
        </w:rPr>
      </w:pPr>
      <w:r w:rsidRPr="008450CD">
        <w:rPr>
          <w:szCs w:val="24"/>
        </w:rPr>
        <w:t>6)</w:t>
      </w:r>
      <w:r w:rsidR="00E050BB" w:rsidRPr="008450CD">
        <w:rPr>
          <w:szCs w:val="24"/>
        </w:rPr>
        <w:t xml:space="preserve"> </w:t>
      </w:r>
      <w:r w:rsidRPr="008450CD">
        <w:rPr>
          <w:szCs w:val="24"/>
        </w:rPr>
        <w:t>прогон</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животных</w:t>
      </w:r>
      <w:r w:rsidR="00E050BB" w:rsidRPr="008450CD">
        <w:rPr>
          <w:szCs w:val="24"/>
        </w:rPr>
        <w:t xml:space="preserve"> </w:t>
      </w:r>
      <w:r w:rsidRPr="008450CD">
        <w:rPr>
          <w:szCs w:val="24"/>
        </w:rPr>
        <w:t>через</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p>
    <w:p w:rsidR="00FB57C8" w:rsidRPr="008450CD" w:rsidRDefault="00FB57C8" w:rsidP="00FB57C8">
      <w:pPr>
        <w:rPr>
          <w:szCs w:val="24"/>
        </w:rPr>
      </w:pPr>
      <w:r w:rsidRPr="008450CD">
        <w:rPr>
          <w:szCs w:val="24"/>
        </w:rPr>
        <w:t>7)</w:t>
      </w:r>
      <w:r w:rsidR="00E050BB" w:rsidRPr="008450CD">
        <w:rPr>
          <w:szCs w:val="24"/>
        </w:rPr>
        <w:t xml:space="preserve"> </w:t>
      </w:r>
      <w:r w:rsidRPr="008450CD">
        <w:rPr>
          <w:szCs w:val="24"/>
        </w:rPr>
        <w:t>сенокошения,</w:t>
      </w:r>
      <w:r w:rsidR="00E050BB" w:rsidRPr="008450CD">
        <w:rPr>
          <w:szCs w:val="24"/>
        </w:rPr>
        <w:t xml:space="preserve"> </w:t>
      </w:r>
      <w:r w:rsidRPr="008450CD">
        <w:rPr>
          <w:szCs w:val="24"/>
        </w:rPr>
        <w:t>выпаса</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животных</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в</w:t>
      </w:r>
      <w:r w:rsidR="00E050BB" w:rsidRPr="008450CD">
        <w:rPr>
          <w:szCs w:val="24"/>
        </w:rPr>
        <w:t xml:space="preserve"> </w:t>
      </w:r>
      <w:r w:rsidRPr="008450CD">
        <w:rPr>
          <w:szCs w:val="24"/>
        </w:rPr>
        <w:t>сроки,</w:t>
      </w:r>
      <w:r w:rsidR="00E050BB" w:rsidRPr="008450CD">
        <w:rPr>
          <w:szCs w:val="24"/>
        </w:rPr>
        <w:t xml:space="preserve"> </w:t>
      </w:r>
      <w:r w:rsidRPr="008450CD">
        <w:rPr>
          <w:szCs w:val="24"/>
        </w:rPr>
        <w:t>продолжительность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соответствует</w:t>
      </w:r>
      <w:r w:rsidR="00E050BB" w:rsidRPr="008450CD">
        <w:rPr>
          <w:szCs w:val="24"/>
        </w:rPr>
        <w:t xml:space="preserve"> </w:t>
      </w:r>
      <w:r w:rsidRPr="008450CD">
        <w:rPr>
          <w:szCs w:val="24"/>
        </w:rPr>
        <w:t>местным</w:t>
      </w:r>
      <w:r w:rsidR="00E050BB" w:rsidRPr="008450CD">
        <w:rPr>
          <w:szCs w:val="24"/>
        </w:rPr>
        <w:t xml:space="preserve"> </w:t>
      </w:r>
      <w:r w:rsidRPr="008450CD">
        <w:rPr>
          <w:szCs w:val="24"/>
        </w:rPr>
        <w:t>условиям</w:t>
      </w:r>
      <w:r w:rsidR="00E050BB" w:rsidRPr="008450CD">
        <w:rPr>
          <w:szCs w:val="24"/>
        </w:rPr>
        <w:t xml:space="preserve"> </w:t>
      </w:r>
      <w:r w:rsidRPr="008450CD">
        <w:rPr>
          <w:szCs w:val="24"/>
        </w:rPr>
        <w:t>и</w:t>
      </w:r>
      <w:r w:rsidR="00E050BB" w:rsidRPr="008450CD">
        <w:rPr>
          <w:szCs w:val="24"/>
        </w:rPr>
        <w:t xml:space="preserve"> </w:t>
      </w:r>
      <w:r w:rsidRPr="008450CD">
        <w:rPr>
          <w:szCs w:val="24"/>
        </w:rPr>
        <w:t>обычаям;</w:t>
      </w:r>
    </w:p>
    <w:p w:rsidR="00FB57C8" w:rsidRPr="008450CD" w:rsidRDefault="00FB57C8" w:rsidP="00FB57C8">
      <w:pPr>
        <w:rPr>
          <w:szCs w:val="24"/>
        </w:rPr>
      </w:pPr>
      <w:r w:rsidRPr="008450CD">
        <w:rPr>
          <w:szCs w:val="24"/>
        </w:rPr>
        <w:t>8)</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охоты</w:t>
      </w:r>
      <w:r w:rsidR="00E050BB" w:rsidRPr="008450CD">
        <w:rPr>
          <w:szCs w:val="24"/>
        </w:rPr>
        <w:t xml:space="preserve"> </w:t>
      </w:r>
      <w:r w:rsidRPr="008450CD">
        <w:rPr>
          <w:szCs w:val="24"/>
        </w:rPr>
        <w:t>и</w:t>
      </w:r>
      <w:r w:rsidR="00E050BB" w:rsidRPr="008450CD">
        <w:rPr>
          <w:szCs w:val="24"/>
        </w:rPr>
        <w:t xml:space="preserve"> </w:t>
      </w:r>
      <w:r w:rsidRPr="008450CD">
        <w:rPr>
          <w:szCs w:val="24"/>
        </w:rPr>
        <w:t>рыболовства;</w:t>
      </w:r>
    </w:p>
    <w:p w:rsidR="00FB57C8" w:rsidRPr="008450CD" w:rsidRDefault="00FB57C8" w:rsidP="00FB57C8">
      <w:pPr>
        <w:rPr>
          <w:szCs w:val="24"/>
        </w:rPr>
      </w:pPr>
      <w:r w:rsidRPr="008450CD">
        <w:rPr>
          <w:szCs w:val="24"/>
        </w:rPr>
        <w:t>9)</w:t>
      </w:r>
      <w:r w:rsidR="00E050BB" w:rsidRPr="008450CD">
        <w:rPr>
          <w:szCs w:val="24"/>
        </w:rPr>
        <w:t xml:space="preserve"> </w:t>
      </w:r>
      <w:r w:rsidRPr="008450CD">
        <w:rPr>
          <w:szCs w:val="24"/>
        </w:rPr>
        <w:t>временного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изыскательских,</w:t>
      </w:r>
      <w:r w:rsidR="00E050BB" w:rsidRPr="008450CD">
        <w:rPr>
          <w:szCs w:val="24"/>
        </w:rPr>
        <w:t xml:space="preserve"> </w:t>
      </w:r>
      <w:r w:rsidRPr="008450CD">
        <w:rPr>
          <w:szCs w:val="24"/>
        </w:rPr>
        <w:t>исследовательских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других</w:t>
      </w:r>
      <w:r w:rsidR="00E050BB" w:rsidRPr="008450CD">
        <w:rPr>
          <w:szCs w:val="24"/>
        </w:rPr>
        <w:t xml:space="preserve"> </w:t>
      </w:r>
      <w:r w:rsidRPr="008450CD">
        <w:rPr>
          <w:szCs w:val="24"/>
        </w:rPr>
        <w:t>работ;</w:t>
      </w:r>
    </w:p>
    <w:p w:rsidR="00FB57C8" w:rsidRPr="008450CD" w:rsidRDefault="00FB57C8" w:rsidP="00FB57C8">
      <w:pPr>
        <w:rPr>
          <w:szCs w:val="24"/>
        </w:rPr>
      </w:pPr>
      <w:r w:rsidRPr="008450CD">
        <w:rPr>
          <w:szCs w:val="24"/>
        </w:rPr>
        <w:t>10)</w:t>
      </w:r>
      <w:r w:rsidR="00E050BB" w:rsidRPr="008450CD">
        <w:rPr>
          <w:szCs w:val="24"/>
        </w:rPr>
        <w:t xml:space="preserve"> </w:t>
      </w:r>
      <w:r w:rsidRPr="008450CD">
        <w:rPr>
          <w:szCs w:val="24"/>
        </w:rPr>
        <w:t>свободного</w:t>
      </w:r>
      <w:r w:rsidR="00E050BB" w:rsidRPr="008450CD">
        <w:rPr>
          <w:szCs w:val="24"/>
        </w:rPr>
        <w:t xml:space="preserve"> </w:t>
      </w:r>
      <w:r w:rsidRPr="008450CD">
        <w:rPr>
          <w:szCs w:val="24"/>
        </w:rPr>
        <w:t>доступа</w:t>
      </w:r>
      <w:r w:rsidR="00E050BB" w:rsidRPr="008450CD">
        <w:rPr>
          <w:szCs w:val="24"/>
        </w:rPr>
        <w:t xml:space="preserve"> </w:t>
      </w:r>
      <w:r w:rsidRPr="008450CD">
        <w:rPr>
          <w:szCs w:val="24"/>
        </w:rPr>
        <w:t>к</w:t>
      </w:r>
      <w:r w:rsidR="00E050BB" w:rsidRPr="008450CD">
        <w:rPr>
          <w:szCs w:val="24"/>
        </w:rPr>
        <w:t xml:space="preserve"> </w:t>
      </w:r>
      <w:r w:rsidRPr="008450CD">
        <w:rPr>
          <w:szCs w:val="24"/>
        </w:rPr>
        <w:t>прибрежной</w:t>
      </w:r>
      <w:r w:rsidR="00E050BB" w:rsidRPr="008450CD">
        <w:rPr>
          <w:szCs w:val="24"/>
        </w:rPr>
        <w:t xml:space="preserve"> </w:t>
      </w:r>
      <w:r w:rsidRPr="008450CD">
        <w:rPr>
          <w:szCs w:val="24"/>
        </w:rPr>
        <w:t>полосе.</w:t>
      </w:r>
    </w:p>
    <w:p w:rsidR="00FB57C8" w:rsidRPr="008450CD" w:rsidRDefault="00FB57C8" w:rsidP="00FB57C8">
      <w:pPr>
        <w:rPr>
          <w:szCs w:val="24"/>
        </w:rPr>
      </w:pPr>
      <w:r w:rsidRPr="008450CD">
        <w:rPr>
          <w:szCs w:val="24"/>
        </w:rPr>
        <w:t>2.</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зон</w:t>
      </w:r>
      <w:r w:rsidR="00E050BB" w:rsidRPr="008450CD">
        <w:rPr>
          <w:szCs w:val="24"/>
        </w:rPr>
        <w:t xml:space="preserve"> </w:t>
      </w:r>
      <w:r w:rsidRPr="008450CD">
        <w:rPr>
          <w:szCs w:val="24"/>
        </w:rPr>
        <w:t>действия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сервитутов</w:t>
      </w:r>
      <w:r w:rsidR="00E050BB" w:rsidRPr="008450CD">
        <w:rPr>
          <w:szCs w:val="24"/>
        </w:rPr>
        <w:t xml:space="preserve"> </w:t>
      </w:r>
      <w:r w:rsidRPr="008450CD">
        <w:rPr>
          <w:szCs w:val="24"/>
        </w:rPr>
        <w:t>обозначаются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планах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зон</w:t>
      </w:r>
      <w:r w:rsidR="00E050BB" w:rsidRPr="008450CD">
        <w:rPr>
          <w:szCs w:val="24"/>
        </w:rPr>
        <w:t xml:space="preserve"> </w:t>
      </w:r>
      <w:r w:rsidRPr="008450CD">
        <w:rPr>
          <w:szCs w:val="24"/>
        </w:rPr>
        <w:t>действия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сервитутов</w:t>
      </w:r>
      <w:r w:rsidR="00E050BB" w:rsidRPr="008450CD">
        <w:rPr>
          <w:szCs w:val="24"/>
        </w:rPr>
        <w:t xml:space="preserve"> </w:t>
      </w:r>
      <w:r w:rsidRPr="008450CD">
        <w:rPr>
          <w:szCs w:val="24"/>
        </w:rPr>
        <w:t>отражаются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документах</w:t>
      </w:r>
      <w:r w:rsidR="00E050BB" w:rsidRPr="008450CD">
        <w:rPr>
          <w:szCs w:val="24"/>
        </w:rPr>
        <w:t xml:space="preserve"> </w:t>
      </w:r>
      <w:r w:rsidRPr="008450CD">
        <w:rPr>
          <w:szCs w:val="24"/>
        </w:rPr>
        <w:t>государственного</w:t>
      </w:r>
      <w:r w:rsidR="00E050BB" w:rsidRPr="008450CD">
        <w:rPr>
          <w:szCs w:val="24"/>
        </w:rPr>
        <w:t xml:space="preserve"> </w:t>
      </w:r>
      <w:r w:rsidRPr="008450CD">
        <w:rPr>
          <w:szCs w:val="24"/>
        </w:rPr>
        <w:t>кадастрового</w:t>
      </w:r>
      <w:r w:rsidR="00E050BB" w:rsidRPr="008450CD">
        <w:rPr>
          <w:szCs w:val="24"/>
        </w:rPr>
        <w:t xml:space="preserve"> </w:t>
      </w:r>
      <w:r w:rsidRPr="008450CD">
        <w:rPr>
          <w:szCs w:val="24"/>
        </w:rPr>
        <w:t>учета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p>
    <w:p w:rsidR="00FB57C8" w:rsidRPr="008450CD" w:rsidRDefault="00FB57C8" w:rsidP="00FB57C8">
      <w:pPr>
        <w:rPr>
          <w:szCs w:val="24"/>
        </w:rPr>
      </w:pPr>
      <w:r w:rsidRPr="008450CD">
        <w:rPr>
          <w:szCs w:val="24"/>
        </w:rPr>
        <w:t>3.</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сервитутов</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и</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настоящими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Новинского</w:t>
      </w:r>
      <w:r w:rsidR="00E050BB" w:rsidRPr="008450CD">
        <w:rPr>
          <w:szCs w:val="24"/>
        </w:rPr>
        <w:t xml:space="preserve"> </w:t>
      </w:r>
      <w:r w:rsidRPr="008450CD">
        <w:rPr>
          <w:szCs w:val="24"/>
        </w:rPr>
        <w:t>сельсовета.</w:t>
      </w:r>
    </w:p>
    <w:p w:rsidR="00FB57C8" w:rsidRPr="008450CD" w:rsidRDefault="00FB57C8" w:rsidP="00FB57C8">
      <w:pPr>
        <w:rPr>
          <w:szCs w:val="24"/>
        </w:rPr>
      </w:pPr>
    </w:p>
    <w:p w:rsidR="00FC7880" w:rsidRPr="008450CD" w:rsidRDefault="00FC7880" w:rsidP="00701BEF">
      <w:pPr>
        <w:pStyle w:val="2"/>
      </w:pPr>
      <w:bookmarkStart w:id="68" w:name="_Toc257821078"/>
      <w:bookmarkStart w:id="69" w:name="_Toc292374598"/>
      <w:bookmarkStart w:id="70" w:name="_Toc466547724"/>
      <w:bookmarkStart w:id="71" w:name="_Toc475971183"/>
      <w:r w:rsidRPr="008450CD">
        <w:t>Глава</w:t>
      </w:r>
      <w:r w:rsidR="00E050BB" w:rsidRPr="008450CD">
        <w:t xml:space="preserve"> </w:t>
      </w:r>
      <w:r w:rsidRPr="008450CD">
        <w:t>3.</w:t>
      </w:r>
      <w:r w:rsidR="00E050BB" w:rsidRPr="008450CD">
        <w:t xml:space="preserve"> </w:t>
      </w:r>
      <w:bookmarkEnd w:id="68"/>
      <w:r w:rsidRPr="008450CD">
        <w:t>Положения</w:t>
      </w:r>
      <w:r w:rsidR="00E050BB" w:rsidRPr="008450CD">
        <w:t xml:space="preserve"> </w:t>
      </w:r>
      <w:r w:rsidRPr="008450CD">
        <w:t>о</w:t>
      </w:r>
      <w:r w:rsidR="00E050BB" w:rsidRPr="008450CD">
        <w:t xml:space="preserve"> </w:t>
      </w:r>
      <w:r w:rsidRPr="008450CD">
        <w:t>порядке</w:t>
      </w:r>
      <w:r w:rsidR="00E050BB" w:rsidRPr="008450CD">
        <w:t xml:space="preserve"> </w:t>
      </w:r>
      <w:r w:rsidRPr="008450CD">
        <w:t>организации</w:t>
      </w:r>
      <w:r w:rsidR="00E050BB" w:rsidRPr="008450CD">
        <w:t xml:space="preserve"> </w:t>
      </w:r>
      <w:r w:rsidRPr="008450CD">
        <w:t>и</w:t>
      </w:r>
      <w:r w:rsidR="00E050BB" w:rsidRPr="008450CD">
        <w:t xml:space="preserve"> </w:t>
      </w:r>
      <w:r w:rsidRPr="008450CD">
        <w:t>проведения</w:t>
      </w:r>
      <w:r w:rsidR="00E050BB" w:rsidRPr="008450CD">
        <w:t xml:space="preserve"> </w:t>
      </w:r>
      <w:r w:rsidRPr="008450CD">
        <w:t>публичных</w:t>
      </w:r>
      <w:r w:rsidR="00E050BB" w:rsidRPr="008450CD">
        <w:t xml:space="preserve"> </w:t>
      </w:r>
      <w:r w:rsidRPr="008450CD">
        <w:t>слушаний</w:t>
      </w:r>
      <w:r w:rsidR="00E050BB" w:rsidRPr="008450CD">
        <w:t xml:space="preserve"> </w:t>
      </w:r>
      <w:r w:rsidRPr="008450CD">
        <w:t>по</w:t>
      </w:r>
      <w:r w:rsidR="00E050BB" w:rsidRPr="008450CD">
        <w:t xml:space="preserve"> </w:t>
      </w:r>
      <w:r w:rsidRPr="008450CD">
        <w:t>вопросам</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bookmarkEnd w:id="69"/>
      <w:bookmarkEnd w:id="70"/>
      <w:bookmarkEnd w:id="71"/>
    </w:p>
    <w:p w:rsidR="00FC7880" w:rsidRPr="008450CD" w:rsidRDefault="00FC7880" w:rsidP="00701BEF">
      <w:pPr>
        <w:pStyle w:val="3"/>
      </w:pPr>
      <w:bookmarkStart w:id="72" w:name="_Toc257821079"/>
      <w:bookmarkStart w:id="73" w:name="_Toc466547725"/>
      <w:bookmarkStart w:id="74" w:name="_Toc475971184"/>
      <w:bookmarkStart w:id="75" w:name="_Toc292374599"/>
      <w:r w:rsidRPr="008450CD">
        <w:t>Статья</w:t>
      </w:r>
      <w:r w:rsidR="00E050BB" w:rsidRPr="008450CD">
        <w:t xml:space="preserve"> </w:t>
      </w:r>
      <w:r w:rsidRPr="008450CD">
        <w:t>1</w:t>
      </w:r>
      <w:r w:rsidR="000445FC">
        <w:t>5</w:t>
      </w:r>
      <w:r w:rsidRPr="008450CD">
        <w:t>.</w:t>
      </w:r>
      <w:bookmarkEnd w:id="72"/>
      <w:r w:rsidR="00E050BB" w:rsidRPr="008450CD">
        <w:t xml:space="preserve"> </w:t>
      </w:r>
      <w:r w:rsidRPr="008450CD">
        <w:t>Общие</w:t>
      </w:r>
      <w:r w:rsidR="00E050BB" w:rsidRPr="008450CD">
        <w:t xml:space="preserve"> </w:t>
      </w:r>
      <w:r w:rsidRPr="008450CD">
        <w:t>положения</w:t>
      </w:r>
      <w:r w:rsidR="00E050BB" w:rsidRPr="008450CD">
        <w:t xml:space="preserve"> </w:t>
      </w:r>
      <w:r w:rsidRPr="008450CD">
        <w:t>о</w:t>
      </w:r>
      <w:r w:rsidR="00E050BB" w:rsidRPr="008450CD">
        <w:t xml:space="preserve"> </w:t>
      </w:r>
      <w:r w:rsidRPr="008450CD">
        <w:t>публичных</w:t>
      </w:r>
      <w:r w:rsidR="00E050BB" w:rsidRPr="008450CD">
        <w:t xml:space="preserve"> </w:t>
      </w:r>
      <w:r w:rsidRPr="008450CD">
        <w:t>слушаниях.</w:t>
      </w:r>
      <w:bookmarkEnd w:id="73"/>
      <w:bookmarkEnd w:id="74"/>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w:t>
      </w:r>
      <w:r w:rsidR="00E050BB" w:rsidRPr="008450CD">
        <w:rPr>
          <w:szCs w:val="24"/>
        </w:rPr>
        <w:t xml:space="preserve"> </w:t>
      </w:r>
      <w:r w:rsidRPr="008450CD">
        <w:rPr>
          <w:szCs w:val="24"/>
        </w:rPr>
        <w:t>форма</w:t>
      </w:r>
      <w:r w:rsidR="00E050BB" w:rsidRPr="008450CD">
        <w:rPr>
          <w:szCs w:val="24"/>
        </w:rPr>
        <w:t xml:space="preserve"> </w:t>
      </w:r>
      <w:r w:rsidRPr="008450CD">
        <w:rPr>
          <w:szCs w:val="24"/>
        </w:rPr>
        <w:t>реализации</w:t>
      </w:r>
      <w:r w:rsidR="00E050BB" w:rsidRPr="008450CD">
        <w:rPr>
          <w:szCs w:val="24"/>
        </w:rPr>
        <w:t xml:space="preserve"> </w:t>
      </w:r>
      <w:r w:rsidRPr="008450CD">
        <w:rPr>
          <w:szCs w:val="24"/>
        </w:rPr>
        <w:t>прав</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участие</w:t>
      </w:r>
      <w:r w:rsidR="00E050BB" w:rsidRPr="008450CD">
        <w:rPr>
          <w:szCs w:val="24"/>
        </w:rPr>
        <w:t xml:space="preserve"> </w:t>
      </w:r>
      <w:r w:rsidRPr="008450CD">
        <w:rPr>
          <w:szCs w:val="24"/>
        </w:rPr>
        <w:t>в</w:t>
      </w:r>
      <w:r w:rsidR="00E050BB" w:rsidRPr="008450CD">
        <w:rPr>
          <w:szCs w:val="24"/>
        </w:rPr>
        <w:t xml:space="preserve"> </w:t>
      </w:r>
      <w:r w:rsidRPr="008450CD">
        <w:rPr>
          <w:szCs w:val="24"/>
        </w:rPr>
        <w:t>процессе</w:t>
      </w:r>
      <w:r w:rsidR="00E050BB" w:rsidRPr="008450CD">
        <w:rPr>
          <w:szCs w:val="24"/>
        </w:rPr>
        <w:t xml:space="preserve"> </w:t>
      </w:r>
      <w:r w:rsidRPr="008450CD">
        <w:rPr>
          <w:szCs w:val="24"/>
        </w:rPr>
        <w:t>принятия</w:t>
      </w:r>
      <w:r w:rsidR="00E050BB" w:rsidRPr="008450CD">
        <w:rPr>
          <w:szCs w:val="24"/>
        </w:rPr>
        <w:t xml:space="preserve"> </w:t>
      </w:r>
      <w:r w:rsidRPr="008450CD">
        <w:rPr>
          <w:szCs w:val="24"/>
        </w:rPr>
        <w:t>решений</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посредством</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публичного</w:t>
      </w:r>
      <w:r w:rsidR="00E050BB" w:rsidRPr="008450CD">
        <w:rPr>
          <w:szCs w:val="24"/>
        </w:rPr>
        <w:t xml:space="preserve"> </w:t>
      </w:r>
      <w:r w:rsidRPr="008450CD">
        <w:rPr>
          <w:szCs w:val="24"/>
        </w:rPr>
        <w:t>обсуждения</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bookmarkStart w:id="76" w:name="sub_1602"/>
    </w:p>
    <w:p w:rsidR="00FC7880" w:rsidRPr="008450CD" w:rsidRDefault="00FC7880" w:rsidP="00701BEF">
      <w:pPr>
        <w:rPr>
          <w:szCs w:val="24"/>
        </w:rPr>
      </w:pPr>
      <w:r w:rsidRPr="008450CD">
        <w:rPr>
          <w:szCs w:val="24"/>
        </w:rPr>
        <w:lastRenderedPageBreak/>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по</w:t>
      </w:r>
      <w:r w:rsidR="00E050BB" w:rsidRPr="008450CD">
        <w:rPr>
          <w:szCs w:val="24"/>
        </w:rPr>
        <w:t xml:space="preserve"> </w:t>
      </w:r>
      <w:r w:rsidRPr="008450CD">
        <w:rPr>
          <w:szCs w:val="24"/>
        </w:rPr>
        <w:t>инициативе</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Совета</w:t>
      </w:r>
      <w:r w:rsidR="00E050BB" w:rsidRPr="008450CD">
        <w:rPr>
          <w:szCs w:val="24"/>
        </w:rPr>
        <w:t xml:space="preserve"> </w:t>
      </w:r>
      <w:r w:rsidRPr="008450CD">
        <w:rPr>
          <w:szCs w:val="24"/>
        </w:rPr>
        <w:t>Депутатов</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Главы</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bookmarkEnd w:id="76"/>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организуются</w:t>
      </w:r>
      <w:r w:rsidR="00E050BB" w:rsidRPr="008450CD">
        <w:rPr>
          <w:szCs w:val="24"/>
        </w:rPr>
        <w:t xml:space="preserve"> </w:t>
      </w:r>
      <w:r w:rsidRPr="008450CD">
        <w:rPr>
          <w:szCs w:val="24"/>
        </w:rPr>
        <w:t>и</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hyperlink r:id="rId23" w:history="1">
        <w:r w:rsidRPr="008450CD">
          <w:rPr>
            <w:szCs w:val="24"/>
          </w:rPr>
          <w:t>Конституцией</w:t>
        </w:r>
      </w:hyperlink>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законами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Уставом</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Правилами.</w:t>
      </w:r>
    </w:p>
    <w:p w:rsidR="00FC7880" w:rsidRPr="008450CD" w:rsidRDefault="00FC7880" w:rsidP="00701BEF">
      <w:pPr>
        <w:rPr>
          <w:szCs w:val="24"/>
        </w:rPr>
      </w:pPr>
      <w:r w:rsidRPr="008450CD">
        <w:rPr>
          <w:szCs w:val="24"/>
        </w:rPr>
        <w:t>Не</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принятие</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правового</w:t>
      </w:r>
      <w:r w:rsidR="00E050BB" w:rsidRPr="008450CD">
        <w:rPr>
          <w:szCs w:val="24"/>
        </w:rPr>
        <w:t xml:space="preserve"> </w:t>
      </w:r>
      <w:r w:rsidRPr="008450CD">
        <w:rPr>
          <w:szCs w:val="24"/>
        </w:rPr>
        <w:t>акта,</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которого</w:t>
      </w:r>
      <w:r w:rsidR="00E050BB" w:rsidRPr="008450CD">
        <w:rPr>
          <w:szCs w:val="24"/>
        </w:rPr>
        <w:t xml:space="preserve"> </w:t>
      </w:r>
      <w:r w:rsidRPr="008450CD">
        <w:rPr>
          <w:szCs w:val="24"/>
        </w:rPr>
        <w:t>выносится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до</w:t>
      </w:r>
      <w:r w:rsidR="00E050BB" w:rsidRPr="008450CD">
        <w:rPr>
          <w:szCs w:val="24"/>
        </w:rPr>
        <w:t xml:space="preserve"> </w:t>
      </w:r>
      <w:r w:rsidRPr="008450CD">
        <w:rPr>
          <w:szCs w:val="24"/>
        </w:rPr>
        <w:t>получения</w:t>
      </w:r>
      <w:r w:rsidR="00E050BB" w:rsidRPr="008450CD">
        <w:rPr>
          <w:szCs w:val="24"/>
        </w:rPr>
        <w:t xml:space="preserve"> </w:t>
      </w:r>
      <w:r w:rsidRPr="008450CD">
        <w:rPr>
          <w:szCs w:val="24"/>
        </w:rPr>
        <w:t>результатов</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857B7A" w:rsidRPr="008450CD" w:rsidRDefault="00FC7880" w:rsidP="00701BEF">
      <w:pPr>
        <w:rPr>
          <w:szCs w:val="24"/>
        </w:rPr>
      </w:pPr>
      <w:r w:rsidRPr="008450CD">
        <w:rPr>
          <w:szCs w:val="24"/>
        </w:rPr>
        <w:t>3.</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помещении,</w:t>
      </w:r>
      <w:r w:rsidR="00E050BB" w:rsidRPr="008450CD">
        <w:rPr>
          <w:szCs w:val="24"/>
        </w:rPr>
        <w:t xml:space="preserve"> </w:t>
      </w:r>
      <w:r w:rsidRPr="008450CD">
        <w:rPr>
          <w:szCs w:val="24"/>
        </w:rPr>
        <w:t>пригодном</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нем</w:t>
      </w:r>
      <w:r w:rsidR="00E050BB" w:rsidRPr="008450CD">
        <w:rPr>
          <w:szCs w:val="24"/>
        </w:rPr>
        <w:t xml:space="preserve"> </w:t>
      </w:r>
      <w:r w:rsidRPr="008450CD">
        <w:rPr>
          <w:szCs w:val="24"/>
        </w:rPr>
        <w:t>представителей</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групп</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и</w:t>
      </w:r>
      <w:r w:rsidR="00E050BB" w:rsidRPr="008450CD">
        <w:rPr>
          <w:szCs w:val="24"/>
        </w:rPr>
        <w:t xml:space="preserve"> </w:t>
      </w:r>
      <w:r w:rsidRPr="008450CD">
        <w:rPr>
          <w:szCs w:val="24"/>
        </w:rPr>
        <w:t>законные</w:t>
      </w:r>
      <w:r w:rsidR="00E050BB" w:rsidRPr="008450CD">
        <w:rPr>
          <w:szCs w:val="24"/>
        </w:rPr>
        <w:t xml:space="preserve"> </w:t>
      </w:r>
      <w:r w:rsidRPr="008450CD">
        <w:rPr>
          <w:szCs w:val="24"/>
        </w:rPr>
        <w:t>интересы</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затрагивают</w:t>
      </w:r>
      <w:r w:rsidR="00E050BB" w:rsidRPr="008450CD">
        <w:rPr>
          <w:szCs w:val="24"/>
        </w:rPr>
        <w:t xml:space="preserve"> </w:t>
      </w:r>
      <w:r w:rsidRPr="008450CD">
        <w:rPr>
          <w:szCs w:val="24"/>
        </w:rPr>
        <w:t>вопросы,</w:t>
      </w:r>
      <w:r w:rsidR="00E050BB" w:rsidRPr="008450CD">
        <w:rPr>
          <w:szCs w:val="24"/>
        </w:rPr>
        <w:t xml:space="preserve"> </w:t>
      </w:r>
      <w:r w:rsidRPr="008450CD">
        <w:rPr>
          <w:szCs w:val="24"/>
        </w:rPr>
        <w:t>вынесенные</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Организатор</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не</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ограничить</w:t>
      </w:r>
      <w:r w:rsidR="00E050BB" w:rsidRPr="008450CD">
        <w:rPr>
          <w:szCs w:val="24"/>
        </w:rPr>
        <w:t xml:space="preserve"> </w:t>
      </w:r>
      <w:r w:rsidRPr="008450CD">
        <w:rPr>
          <w:szCs w:val="24"/>
        </w:rPr>
        <w:t>доступ</w:t>
      </w:r>
      <w:r w:rsidR="00E050BB" w:rsidRPr="008450CD">
        <w:rPr>
          <w:szCs w:val="24"/>
        </w:rPr>
        <w:t xml:space="preserve"> </w:t>
      </w:r>
      <w:r w:rsidRPr="008450CD">
        <w:rPr>
          <w:szCs w:val="24"/>
        </w:rPr>
        <w:t>в</w:t>
      </w:r>
      <w:r w:rsidR="00E050BB" w:rsidRPr="008450CD">
        <w:rPr>
          <w:szCs w:val="24"/>
        </w:rPr>
        <w:t xml:space="preserve"> </w:t>
      </w:r>
      <w:r w:rsidRPr="008450CD">
        <w:rPr>
          <w:szCs w:val="24"/>
        </w:rPr>
        <w:t>помещение</w:t>
      </w:r>
      <w:r w:rsidR="00E050BB" w:rsidRPr="008450CD">
        <w:rPr>
          <w:szCs w:val="24"/>
        </w:rPr>
        <w:t xml:space="preserve"> </w:t>
      </w:r>
      <w:r w:rsidRPr="008450CD">
        <w:rPr>
          <w:szCs w:val="24"/>
        </w:rPr>
        <w:t>заинтересованных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или</w:t>
      </w:r>
      <w:r w:rsidR="00E050BB" w:rsidRPr="008450CD">
        <w:rPr>
          <w:szCs w:val="24"/>
        </w:rPr>
        <w:t xml:space="preserve"> </w:t>
      </w:r>
      <w:r w:rsidRPr="008450CD">
        <w:rPr>
          <w:szCs w:val="24"/>
        </w:rPr>
        <w:t>их</w:t>
      </w:r>
      <w:r w:rsidR="00E050BB" w:rsidRPr="008450CD">
        <w:rPr>
          <w:szCs w:val="24"/>
        </w:rPr>
        <w:t xml:space="preserve"> </w:t>
      </w:r>
      <w:r w:rsidRPr="008450CD">
        <w:rPr>
          <w:szCs w:val="24"/>
        </w:rPr>
        <w:t>представителей.</w:t>
      </w:r>
      <w:r w:rsidR="00E050BB" w:rsidRPr="008450CD">
        <w:rPr>
          <w:szCs w:val="24"/>
        </w:rPr>
        <w:t xml:space="preserve"> </w:t>
      </w:r>
    </w:p>
    <w:p w:rsidR="00FC7880" w:rsidRPr="008450CD" w:rsidRDefault="00857B7A" w:rsidP="00701BEF">
      <w:pPr>
        <w:rPr>
          <w:szCs w:val="24"/>
        </w:rPr>
      </w:pP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проводиться</w:t>
      </w:r>
      <w:r w:rsidR="00E050BB" w:rsidRPr="008450CD">
        <w:rPr>
          <w:szCs w:val="24"/>
        </w:rPr>
        <w:t xml:space="preserve"> </w:t>
      </w:r>
      <w:r w:rsidRPr="008450CD">
        <w:rPr>
          <w:szCs w:val="24"/>
        </w:rPr>
        <w:t>в</w:t>
      </w:r>
      <w:r w:rsidR="00E050BB" w:rsidRPr="008450CD">
        <w:rPr>
          <w:szCs w:val="24"/>
        </w:rPr>
        <w:t xml:space="preserve"> </w:t>
      </w:r>
      <w:r w:rsidRPr="008450CD">
        <w:rPr>
          <w:szCs w:val="24"/>
        </w:rPr>
        <w:t>выходные</w:t>
      </w:r>
      <w:r w:rsidR="00E050BB" w:rsidRPr="008450CD">
        <w:rPr>
          <w:szCs w:val="24"/>
        </w:rPr>
        <w:t xml:space="preserve"> </w:t>
      </w:r>
      <w:r w:rsidRPr="008450CD">
        <w:rPr>
          <w:szCs w:val="24"/>
        </w:rPr>
        <w:t>и</w:t>
      </w:r>
      <w:r w:rsidR="00E050BB" w:rsidRPr="008450CD">
        <w:rPr>
          <w:szCs w:val="24"/>
        </w:rPr>
        <w:t xml:space="preserve"> </w:t>
      </w:r>
      <w:r w:rsidRPr="008450CD">
        <w:rPr>
          <w:szCs w:val="24"/>
        </w:rPr>
        <w:t>будние</w:t>
      </w:r>
      <w:r w:rsidR="00E050BB" w:rsidRPr="008450CD">
        <w:rPr>
          <w:szCs w:val="24"/>
        </w:rPr>
        <w:t xml:space="preserve"> </w:t>
      </w:r>
      <w:r w:rsidRPr="008450CD">
        <w:rPr>
          <w:szCs w:val="24"/>
        </w:rPr>
        <w:t>дни.</w:t>
      </w:r>
      <w:r w:rsidR="00E050BB" w:rsidRPr="008450CD">
        <w:rPr>
          <w:szCs w:val="24"/>
        </w:rPr>
        <w:t xml:space="preserve"> </w:t>
      </w:r>
      <w:r w:rsidRPr="008450CD">
        <w:rPr>
          <w:szCs w:val="24"/>
        </w:rPr>
        <w:t>Проведение</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в</w:t>
      </w:r>
      <w:r w:rsidR="00E050BB" w:rsidRPr="008450CD">
        <w:rPr>
          <w:szCs w:val="24"/>
        </w:rPr>
        <w:t xml:space="preserve"> </w:t>
      </w:r>
      <w:r w:rsidRPr="008450CD">
        <w:rPr>
          <w:szCs w:val="24"/>
        </w:rPr>
        <w:t>дни</w:t>
      </w:r>
      <w:r w:rsidR="00E050BB" w:rsidRPr="008450CD">
        <w:rPr>
          <w:szCs w:val="24"/>
        </w:rPr>
        <w:t xml:space="preserve"> </w:t>
      </w:r>
      <w:r w:rsidRPr="008450CD">
        <w:rPr>
          <w:szCs w:val="24"/>
        </w:rPr>
        <w:t>официальных</w:t>
      </w:r>
      <w:r w:rsidR="00E050BB" w:rsidRPr="008450CD">
        <w:rPr>
          <w:szCs w:val="24"/>
        </w:rPr>
        <w:t xml:space="preserve"> </w:t>
      </w:r>
      <w:r w:rsidRPr="008450CD">
        <w:rPr>
          <w:szCs w:val="24"/>
        </w:rPr>
        <w:t>праздников</w:t>
      </w:r>
      <w:r w:rsidR="00E050BB" w:rsidRPr="008450CD">
        <w:rPr>
          <w:szCs w:val="24"/>
        </w:rPr>
        <w:t xml:space="preserve"> </w:t>
      </w:r>
      <w:r w:rsidRPr="008450CD">
        <w:rPr>
          <w:szCs w:val="24"/>
        </w:rPr>
        <w:t>не</w:t>
      </w:r>
      <w:r w:rsidR="00E050BB" w:rsidRPr="008450CD">
        <w:rPr>
          <w:szCs w:val="24"/>
        </w:rPr>
        <w:t xml:space="preserve"> </w:t>
      </w:r>
      <w:r w:rsidRPr="008450CD">
        <w:rPr>
          <w:szCs w:val="24"/>
        </w:rPr>
        <w:t>допускается.</w:t>
      </w:r>
      <w:r w:rsidR="00E050BB" w:rsidRPr="008450CD">
        <w:rPr>
          <w:szCs w:val="24"/>
        </w:rPr>
        <w:t xml:space="preserve"> </w:t>
      </w:r>
      <w:r w:rsidR="00994689" w:rsidRPr="008450CD">
        <w:rPr>
          <w:szCs w:val="24"/>
        </w:rPr>
        <w:t>Время</w:t>
      </w:r>
      <w:r w:rsidR="00E050BB" w:rsidRPr="008450CD">
        <w:rPr>
          <w:szCs w:val="24"/>
        </w:rPr>
        <w:t xml:space="preserve"> </w:t>
      </w:r>
      <w:r w:rsidR="00994689" w:rsidRPr="008450CD">
        <w:rPr>
          <w:szCs w:val="24"/>
        </w:rPr>
        <w:t>проведения</w:t>
      </w:r>
      <w:r w:rsidR="00E050BB" w:rsidRPr="008450CD">
        <w:rPr>
          <w:szCs w:val="24"/>
        </w:rPr>
        <w:t xml:space="preserve"> </w:t>
      </w:r>
      <w:r w:rsidR="00994689" w:rsidRPr="008450CD">
        <w:rPr>
          <w:szCs w:val="24"/>
        </w:rPr>
        <w:t>публичных</w:t>
      </w:r>
      <w:r w:rsidR="00E050BB" w:rsidRPr="008450CD">
        <w:rPr>
          <w:szCs w:val="24"/>
        </w:rPr>
        <w:t xml:space="preserve"> </w:t>
      </w:r>
      <w:r w:rsidR="00994689" w:rsidRPr="008450CD">
        <w:rPr>
          <w:szCs w:val="24"/>
        </w:rPr>
        <w:t>слушаний</w:t>
      </w:r>
      <w:r w:rsidR="00E050BB" w:rsidRPr="008450CD">
        <w:rPr>
          <w:szCs w:val="24"/>
        </w:rPr>
        <w:t xml:space="preserve"> </w:t>
      </w:r>
      <w:r w:rsidR="00994689" w:rsidRPr="008450CD">
        <w:rPr>
          <w:szCs w:val="24"/>
        </w:rPr>
        <w:t>в</w:t>
      </w:r>
      <w:r w:rsidR="00E050BB" w:rsidRPr="008450CD">
        <w:rPr>
          <w:szCs w:val="24"/>
        </w:rPr>
        <w:t xml:space="preserve"> </w:t>
      </w:r>
      <w:r w:rsidR="00994689" w:rsidRPr="008450CD">
        <w:rPr>
          <w:szCs w:val="24"/>
        </w:rPr>
        <w:t>рабочие</w:t>
      </w:r>
      <w:r w:rsidR="00E050BB" w:rsidRPr="008450CD">
        <w:rPr>
          <w:szCs w:val="24"/>
        </w:rPr>
        <w:t xml:space="preserve"> </w:t>
      </w:r>
      <w:r w:rsidR="00994689" w:rsidRPr="008450CD">
        <w:rPr>
          <w:szCs w:val="24"/>
        </w:rPr>
        <w:t>дни</w:t>
      </w:r>
      <w:r w:rsidR="00E050BB" w:rsidRPr="008450CD">
        <w:rPr>
          <w:szCs w:val="24"/>
        </w:rPr>
        <w:t xml:space="preserve"> </w:t>
      </w:r>
      <w:r w:rsidR="00994689" w:rsidRPr="008450CD">
        <w:rPr>
          <w:szCs w:val="24"/>
        </w:rPr>
        <w:t>не</w:t>
      </w:r>
      <w:r w:rsidR="00E050BB" w:rsidRPr="008450CD">
        <w:rPr>
          <w:szCs w:val="24"/>
        </w:rPr>
        <w:t xml:space="preserve"> </w:t>
      </w:r>
      <w:r w:rsidR="00994689" w:rsidRPr="008450CD">
        <w:rPr>
          <w:szCs w:val="24"/>
        </w:rPr>
        <w:t>может</w:t>
      </w:r>
      <w:r w:rsidR="00E050BB" w:rsidRPr="008450CD">
        <w:rPr>
          <w:szCs w:val="24"/>
        </w:rPr>
        <w:t xml:space="preserve"> </w:t>
      </w:r>
      <w:r w:rsidR="00994689" w:rsidRPr="008450CD">
        <w:rPr>
          <w:szCs w:val="24"/>
        </w:rPr>
        <w:t>быть</w:t>
      </w:r>
      <w:r w:rsidR="00E050BB" w:rsidRPr="008450CD">
        <w:rPr>
          <w:szCs w:val="24"/>
        </w:rPr>
        <w:t xml:space="preserve"> </w:t>
      </w:r>
      <w:r w:rsidR="00994689" w:rsidRPr="008450CD">
        <w:rPr>
          <w:szCs w:val="24"/>
        </w:rPr>
        <w:t>назначено</w:t>
      </w:r>
      <w:r w:rsidR="00E050BB" w:rsidRPr="008450CD">
        <w:rPr>
          <w:szCs w:val="24"/>
        </w:rPr>
        <w:t xml:space="preserve"> </w:t>
      </w:r>
      <w:r w:rsidR="00994689" w:rsidRPr="008450CD">
        <w:rPr>
          <w:szCs w:val="24"/>
        </w:rPr>
        <w:t>ранее</w:t>
      </w:r>
      <w:r w:rsidR="00E050BB" w:rsidRPr="008450CD">
        <w:rPr>
          <w:szCs w:val="24"/>
        </w:rPr>
        <w:t xml:space="preserve"> </w:t>
      </w:r>
      <w:r w:rsidR="00994689" w:rsidRPr="008450CD">
        <w:rPr>
          <w:szCs w:val="24"/>
        </w:rPr>
        <w:t>16</w:t>
      </w:r>
      <w:r w:rsidR="00E050BB" w:rsidRPr="008450CD">
        <w:rPr>
          <w:szCs w:val="24"/>
        </w:rPr>
        <w:t xml:space="preserve"> </w:t>
      </w:r>
      <w:r w:rsidR="00994689" w:rsidRPr="008450CD">
        <w:rPr>
          <w:szCs w:val="24"/>
        </w:rPr>
        <w:t>часов</w:t>
      </w:r>
      <w:r w:rsidR="00E050BB" w:rsidRPr="008450CD">
        <w:rPr>
          <w:szCs w:val="24"/>
        </w:rPr>
        <w:t xml:space="preserve"> </w:t>
      </w:r>
      <w:r w:rsidR="00994689" w:rsidRPr="008450CD">
        <w:rPr>
          <w:szCs w:val="24"/>
        </w:rPr>
        <w:t>местного</w:t>
      </w:r>
      <w:r w:rsidR="00E050BB" w:rsidRPr="008450CD">
        <w:rPr>
          <w:szCs w:val="24"/>
        </w:rPr>
        <w:t xml:space="preserve"> </w:t>
      </w:r>
      <w:r w:rsidR="00994689" w:rsidRPr="008450CD">
        <w:rPr>
          <w:szCs w:val="24"/>
        </w:rPr>
        <w:t>времени.</w:t>
      </w:r>
      <w:r w:rsidR="00E050BB" w:rsidRPr="008450CD">
        <w:rPr>
          <w:szCs w:val="24"/>
        </w:rPr>
        <w:t xml:space="preserve"> </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проведение</w:t>
      </w:r>
      <w:r w:rsidR="00E050BB" w:rsidRPr="008450CD">
        <w:rPr>
          <w:szCs w:val="24"/>
        </w:rPr>
        <w:t xml:space="preserve"> </w:t>
      </w:r>
      <w:r w:rsidRPr="008450CD">
        <w:rPr>
          <w:szCs w:val="24"/>
        </w:rPr>
        <w:t>и</w:t>
      </w:r>
      <w:r w:rsidR="00E050BB" w:rsidRPr="008450CD">
        <w:rPr>
          <w:szCs w:val="24"/>
        </w:rPr>
        <w:t xml:space="preserve"> </w:t>
      </w:r>
      <w:r w:rsidRPr="008450CD">
        <w:rPr>
          <w:szCs w:val="24"/>
        </w:rPr>
        <w:t>определение</w:t>
      </w:r>
      <w:r w:rsidR="00E050BB" w:rsidRPr="008450CD">
        <w:rPr>
          <w:szCs w:val="24"/>
        </w:rPr>
        <w:t xml:space="preserve"> </w:t>
      </w:r>
      <w:r w:rsidRPr="008450CD">
        <w:rPr>
          <w:szCs w:val="24"/>
        </w:rPr>
        <w:t>результатов</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осуществляются</w:t>
      </w:r>
      <w:r w:rsidR="00E050BB" w:rsidRPr="008450CD">
        <w:rPr>
          <w:szCs w:val="24"/>
        </w:rPr>
        <w:t xml:space="preserve"> </w:t>
      </w:r>
      <w:r w:rsidRPr="008450CD">
        <w:rPr>
          <w:szCs w:val="24"/>
        </w:rPr>
        <w:t>открыто</w:t>
      </w:r>
      <w:r w:rsidR="00E050BB" w:rsidRPr="008450CD">
        <w:rPr>
          <w:szCs w:val="24"/>
        </w:rPr>
        <w:t xml:space="preserve"> </w:t>
      </w:r>
      <w:r w:rsidRPr="008450CD">
        <w:rPr>
          <w:szCs w:val="24"/>
        </w:rPr>
        <w:t>и</w:t>
      </w:r>
      <w:r w:rsidR="00E050BB" w:rsidRPr="008450CD">
        <w:rPr>
          <w:szCs w:val="24"/>
        </w:rPr>
        <w:t xml:space="preserve"> </w:t>
      </w:r>
      <w:r w:rsidRPr="008450CD">
        <w:rPr>
          <w:szCs w:val="24"/>
        </w:rPr>
        <w:t>гласно.</w:t>
      </w:r>
      <w:r w:rsidR="00E050BB" w:rsidRPr="008450CD">
        <w:rPr>
          <w:szCs w:val="24"/>
        </w:rPr>
        <w:t xml:space="preserve"> </w:t>
      </w:r>
      <w:r w:rsidRPr="008450CD">
        <w:rPr>
          <w:szCs w:val="24"/>
        </w:rPr>
        <w:t>Участники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свободно</w:t>
      </w:r>
      <w:r w:rsidR="00E050BB" w:rsidRPr="008450CD">
        <w:rPr>
          <w:szCs w:val="24"/>
        </w:rPr>
        <w:t xml:space="preserve"> </w:t>
      </w:r>
      <w:r w:rsidRPr="008450CD">
        <w:rPr>
          <w:szCs w:val="24"/>
        </w:rPr>
        <w:t>высказывать</w:t>
      </w:r>
      <w:r w:rsidR="00E050BB" w:rsidRPr="008450CD">
        <w:rPr>
          <w:szCs w:val="24"/>
        </w:rPr>
        <w:t xml:space="preserve"> </w:t>
      </w:r>
      <w:r w:rsidRPr="008450CD">
        <w:rPr>
          <w:szCs w:val="24"/>
        </w:rPr>
        <w:t>свое</w:t>
      </w:r>
      <w:r w:rsidR="00E050BB" w:rsidRPr="008450CD">
        <w:rPr>
          <w:szCs w:val="24"/>
        </w:rPr>
        <w:t xml:space="preserve"> </w:t>
      </w:r>
      <w:r w:rsidRPr="008450CD">
        <w:rPr>
          <w:szCs w:val="24"/>
        </w:rPr>
        <w:t>мнение</w:t>
      </w:r>
      <w:r w:rsidR="00E050BB" w:rsidRPr="008450CD">
        <w:rPr>
          <w:szCs w:val="24"/>
        </w:rPr>
        <w:t xml:space="preserve"> </w:t>
      </w:r>
      <w:r w:rsidRPr="008450CD">
        <w:rPr>
          <w:szCs w:val="24"/>
        </w:rPr>
        <w:t>и</w:t>
      </w:r>
      <w:r w:rsidR="00E050BB" w:rsidRPr="008450CD">
        <w:rPr>
          <w:szCs w:val="24"/>
        </w:rPr>
        <w:t xml:space="preserve"> </w:t>
      </w:r>
      <w:r w:rsidRPr="008450CD">
        <w:rPr>
          <w:szCs w:val="24"/>
        </w:rPr>
        <w:t>вносить</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вынесенному</w:t>
      </w:r>
      <w:r w:rsidR="00E050BB" w:rsidRPr="008450CD">
        <w:rPr>
          <w:szCs w:val="24"/>
        </w:rPr>
        <w:t xml:space="preserve"> </w:t>
      </w:r>
      <w:r w:rsidRPr="008450CD">
        <w:rPr>
          <w:szCs w:val="24"/>
        </w:rPr>
        <w:t>на</w:t>
      </w:r>
      <w:r w:rsidR="00E050BB" w:rsidRPr="008450CD">
        <w:rPr>
          <w:szCs w:val="24"/>
        </w:rPr>
        <w:t xml:space="preserve"> </w:t>
      </w:r>
      <w:r w:rsidRPr="008450CD">
        <w:rPr>
          <w:szCs w:val="24"/>
        </w:rPr>
        <w:t>общественные</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p>
    <w:p w:rsidR="00FC7880" w:rsidRPr="008450CD" w:rsidRDefault="00FC7880" w:rsidP="00701BEF">
      <w:pPr>
        <w:rPr>
          <w:szCs w:val="24"/>
        </w:rPr>
      </w:pPr>
      <w:r w:rsidRPr="008450CD">
        <w:rPr>
          <w:szCs w:val="24"/>
        </w:rPr>
        <w:t>Мнение</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выявленное</w:t>
      </w:r>
      <w:r w:rsidR="00E050BB" w:rsidRPr="008450CD">
        <w:rPr>
          <w:szCs w:val="24"/>
        </w:rPr>
        <w:t xml:space="preserve"> </w:t>
      </w:r>
      <w:r w:rsidRPr="008450CD">
        <w:rPr>
          <w:szCs w:val="24"/>
        </w:rPr>
        <w:t>в</w:t>
      </w:r>
      <w:r w:rsidR="00E050BB" w:rsidRPr="008450CD">
        <w:rPr>
          <w:szCs w:val="24"/>
        </w:rPr>
        <w:t xml:space="preserve"> </w:t>
      </w:r>
      <w:r w:rsidRPr="008450CD">
        <w:rPr>
          <w:szCs w:val="24"/>
        </w:rPr>
        <w:t>ходе</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носит</w:t>
      </w:r>
      <w:r w:rsidR="00E050BB" w:rsidRPr="008450CD">
        <w:rPr>
          <w:szCs w:val="24"/>
        </w:rPr>
        <w:t xml:space="preserve"> </w:t>
      </w:r>
      <w:r w:rsidRPr="008450CD">
        <w:rPr>
          <w:szCs w:val="24"/>
        </w:rPr>
        <w:t>рекомендательный</w:t>
      </w:r>
      <w:r w:rsidR="00E050BB" w:rsidRPr="008450CD">
        <w:rPr>
          <w:szCs w:val="24"/>
        </w:rPr>
        <w:t xml:space="preserve"> </w:t>
      </w:r>
      <w:r w:rsidRPr="008450CD">
        <w:rPr>
          <w:szCs w:val="24"/>
        </w:rPr>
        <w:t>характер.</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в</w:t>
      </w:r>
      <w:r w:rsidR="00E050BB" w:rsidRPr="008450CD">
        <w:rPr>
          <w:szCs w:val="24"/>
        </w:rPr>
        <w:t xml:space="preserve"> </w:t>
      </w:r>
      <w:r w:rsidRPr="008450CD">
        <w:rPr>
          <w:szCs w:val="24"/>
        </w:rPr>
        <w:t>обязательном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выносятся: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проект</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проекты</w:t>
      </w:r>
      <w:r w:rsidR="00E050BB" w:rsidRPr="008450CD">
        <w:rPr>
          <w:szCs w:val="24"/>
        </w:rPr>
        <w:t xml:space="preserve"> </w:t>
      </w:r>
      <w:r w:rsidRPr="008450CD">
        <w:rPr>
          <w:szCs w:val="24"/>
        </w:rPr>
        <w:t>внесения</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проекты</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проекты</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вопросы</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вопросы</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FC7880" w:rsidRPr="008450CD" w:rsidRDefault="00FC7880" w:rsidP="00701BEF">
      <w:pPr>
        <w:rPr>
          <w:szCs w:val="24"/>
        </w:rPr>
      </w:pPr>
      <w:r w:rsidRPr="008450CD">
        <w:rPr>
          <w:szCs w:val="24"/>
        </w:rPr>
        <w:t>6.</w:t>
      </w:r>
      <w:r w:rsidR="00E050BB" w:rsidRPr="008450CD">
        <w:rPr>
          <w:szCs w:val="24"/>
        </w:rPr>
        <w:t xml:space="preserve"> </w:t>
      </w:r>
      <w:r w:rsidRPr="008450CD">
        <w:rPr>
          <w:szCs w:val="24"/>
        </w:rPr>
        <w:t>Комиссия</w:t>
      </w:r>
      <w:r w:rsidR="00E050BB" w:rsidRPr="008450CD">
        <w:rPr>
          <w:szCs w:val="24"/>
        </w:rPr>
        <w:t xml:space="preserve"> </w:t>
      </w:r>
      <w:r w:rsidR="00F3557F">
        <w:rPr>
          <w:szCs w:val="24"/>
        </w:rPr>
        <w:t>ОМСУ</w:t>
      </w:r>
      <w:r w:rsidR="00E050BB" w:rsidRPr="008450CD">
        <w:rPr>
          <w:szCs w:val="24"/>
        </w:rPr>
        <w:t xml:space="preserve"> </w:t>
      </w:r>
      <w:r w:rsidRPr="008450CD">
        <w:rPr>
          <w:szCs w:val="24"/>
        </w:rPr>
        <w:t>в</w:t>
      </w:r>
      <w:r w:rsidR="00E050BB" w:rsidRPr="008450CD">
        <w:rPr>
          <w:szCs w:val="24"/>
        </w:rPr>
        <w:t xml:space="preserve"> </w:t>
      </w:r>
      <w:r w:rsidRPr="008450CD">
        <w:rPr>
          <w:szCs w:val="24"/>
        </w:rPr>
        <w:t>ходе</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к</w:t>
      </w:r>
      <w:r w:rsidR="00E050BB" w:rsidRPr="008450CD">
        <w:rPr>
          <w:szCs w:val="24"/>
        </w:rPr>
        <w:t xml:space="preserve"> </w:t>
      </w:r>
      <w:r w:rsidRPr="008450CD">
        <w:rPr>
          <w:szCs w:val="24"/>
        </w:rPr>
        <w:t>проведению</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возможность</w:t>
      </w:r>
      <w:r w:rsidR="00E050BB" w:rsidRPr="008450CD">
        <w:rPr>
          <w:szCs w:val="24"/>
        </w:rPr>
        <w:t xml:space="preserve"> </w:t>
      </w:r>
      <w:r w:rsidRPr="008450CD">
        <w:rPr>
          <w:szCs w:val="24"/>
        </w:rPr>
        <w:t>ознакомления</w:t>
      </w:r>
      <w:r w:rsidR="00E050BB" w:rsidRPr="008450CD">
        <w:rPr>
          <w:szCs w:val="24"/>
        </w:rPr>
        <w:t xml:space="preserve"> </w:t>
      </w:r>
      <w:r w:rsidRPr="008450CD">
        <w:rPr>
          <w:szCs w:val="24"/>
        </w:rPr>
        <w:t>со</w:t>
      </w:r>
      <w:r w:rsidR="00E050BB" w:rsidRPr="008450CD">
        <w:rPr>
          <w:szCs w:val="24"/>
        </w:rPr>
        <w:t xml:space="preserve"> </w:t>
      </w:r>
      <w:r w:rsidRPr="008450CD">
        <w:rPr>
          <w:szCs w:val="24"/>
        </w:rPr>
        <w:t>всеми</w:t>
      </w:r>
      <w:r w:rsidR="00E050BB" w:rsidRPr="008450CD">
        <w:rPr>
          <w:szCs w:val="24"/>
        </w:rPr>
        <w:t xml:space="preserve"> </w:t>
      </w:r>
      <w:r w:rsidRPr="008450CD">
        <w:rPr>
          <w:szCs w:val="24"/>
        </w:rPr>
        <w:t>материалами,</w:t>
      </w:r>
      <w:r w:rsidR="00E050BB" w:rsidRPr="008450CD">
        <w:rPr>
          <w:szCs w:val="24"/>
        </w:rPr>
        <w:t xml:space="preserve"> </w:t>
      </w:r>
      <w:r w:rsidRPr="008450CD">
        <w:rPr>
          <w:szCs w:val="24"/>
        </w:rPr>
        <w:t>представляемыми</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доводит</w:t>
      </w:r>
      <w:r w:rsidR="00E050BB" w:rsidRPr="008450CD">
        <w:rPr>
          <w:szCs w:val="24"/>
        </w:rPr>
        <w:t xml:space="preserve"> </w:t>
      </w:r>
      <w:r w:rsidRPr="008450CD">
        <w:rPr>
          <w:szCs w:val="24"/>
        </w:rPr>
        <w:t>до</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информацию</w:t>
      </w:r>
      <w:r w:rsidR="00E050BB" w:rsidRPr="008450CD">
        <w:rPr>
          <w:szCs w:val="24"/>
        </w:rPr>
        <w:t xml:space="preserve"> </w:t>
      </w:r>
      <w:r w:rsidRPr="008450CD">
        <w:rPr>
          <w:szCs w:val="24"/>
        </w:rPr>
        <w:t>о</w:t>
      </w:r>
      <w:r w:rsidR="00E050BB" w:rsidRPr="008450CD">
        <w:rPr>
          <w:szCs w:val="24"/>
        </w:rPr>
        <w:t xml:space="preserve"> </w:t>
      </w:r>
      <w:r w:rsidRPr="008450CD">
        <w:rPr>
          <w:szCs w:val="24"/>
        </w:rPr>
        <w:t>содержании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правового</w:t>
      </w:r>
      <w:r w:rsidR="00E050BB" w:rsidRPr="008450CD">
        <w:rPr>
          <w:szCs w:val="24"/>
        </w:rPr>
        <w:t xml:space="preserve"> </w:t>
      </w:r>
      <w:r w:rsidRPr="008450CD">
        <w:rPr>
          <w:szCs w:val="24"/>
        </w:rPr>
        <w:t>акта,</w:t>
      </w:r>
      <w:r w:rsidR="00E050BB" w:rsidRPr="008450CD">
        <w:rPr>
          <w:szCs w:val="24"/>
        </w:rPr>
        <w:t xml:space="preserve"> </w:t>
      </w:r>
      <w:r w:rsidRPr="008450CD">
        <w:rPr>
          <w:szCs w:val="24"/>
        </w:rPr>
        <w:t>организует</w:t>
      </w:r>
      <w:r w:rsidR="00E050BB" w:rsidRPr="008450CD">
        <w:rPr>
          <w:szCs w:val="24"/>
        </w:rPr>
        <w:t xml:space="preserve"> </w:t>
      </w:r>
      <w:r w:rsidRPr="008450CD">
        <w:rPr>
          <w:szCs w:val="24"/>
        </w:rPr>
        <w:t>выставки,</w:t>
      </w:r>
      <w:r w:rsidR="00E050BB" w:rsidRPr="008450CD">
        <w:rPr>
          <w:szCs w:val="24"/>
        </w:rPr>
        <w:t xml:space="preserve"> </w:t>
      </w:r>
      <w:r w:rsidRPr="008450CD">
        <w:rPr>
          <w:szCs w:val="24"/>
        </w:rPr>
        <w:t>экспозиции</w:t>
      </w:r>
      <w:r w:rsidR="00E050BB" w:rsidRPr="008450CD">
        <w:rPr>
          <w:szCs w:val="24"/>
        </w:rPr>
        <w:t xml:space="preserve"> </w:t>
      </w:r>
      <w:r w:rsidRPr="008450CD">
        <w:rPr>
          <w:szCs w:val="24"/>
        </w:rPr>
        <w:t>демонстрационных</w:t>
      </w:r>
      <w:r w:rsidR="00E050BB" w:rsidRPr="008450CD">
        <w:rPr>
          <w:szCs w:val="24"/>
        </w:rPr>
        <w:t xml:space="preserve"> </w:t>
      </w:r>
      <w:r w:rsidRPr="008450CD">
        <w:rPr>
          <w:szCs w:val="24"/>
        </w:rPr>
        <w:t>материалов,</w:t>
      </w:r>
      <w:r w:rsidR="00E050BB" w:rsidRPr="008450CD">
        <w:rPr>
          <w:szCs w:val="24"/>
        </w:rPr>
        <w:t xml:space="preserve"> </w:t>
      </w:r>
      <w:r w:rsidRPr="008450CD">
        <w:rPr>
          <w:szCs w:val="24"/>
        </w:rPr>
        <w:t>выступления</w:t>
      </w:r>
      <w:r w:rsidR="00E050BB" w:rsidRPr="008450CD">
        <w:rPr>
          <w:szCs w:val="24"/>
        </w:rPr>
        <w:t xml:space="preserve"> </w:t>
      </w:r>
      <w:r w:rsidRPr="008450CD">
        <w:rPr>
          <w:szCs w:val="24"/>
        </w:rPr>
        <w:t>представителей</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разработчиков</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на</w:t>
      </w:r>
      <w:r w:rsidR="00E050BB" w:rsidRPr="008450CD">
        <w:rPr>
          <w:szCs w:val="24"/>
        </w:rPr>
        <w:t xml:space="preserve"> </w:t>
      </w:r>
      <w:r w:rsidRPr="008450CD">
        <w:rPr>
          <w:szCs w:val="24"/>
        </w:rPr>
        <w:t>собраниях</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в</w:t>
      </w:r>
      <w:r w:rsidR="00E050BB" w:rsidRPr="008450CD">
        <w:rPr>
          <w:szCs w:val="24"/>
        </w:rPr>
        <w:t xml:space="preserve"> </w:t>
      </w:r>
      <w:r w:rsidRPr="008450CD">
        <w:rPr>
          <w:szCs w:val="24"/>
        </w:rPr>
        <w:t>печатных</w:t>
      </w:r>
      <w:r w:rsidR="00E050BB" w:rsidRPr="008450CD">
        <w:rPr>
          <w:szCs w:val="24"/>
        </w:rPr>
        <w:t xml:space="preserve"> </w:t>
      </w:r>
      <w:r w:rsidRPr="008450CD">
        <w:rPr>
          <w:szCs w:val="24"/>
        </w:rPr>
        <w:t>средствах</w:t>
      </w:r>
      <w:r w:rsidR="00E050BB" w:rsidRPr="008450CD">
        <w:rPr>
          <w:szCs w:val="24"/>
        </w:rPr>
        <w:t xml:space="preserve"> </w:t>
      </w:r>
      <w:r w:rsidRPr="008450CD">
        <w:rPr>
          <w:szCs w:val="24"/>
        </w:rPr>
        <w:t>массовой</w:t>
      </w:r>
      <w:r w:rsidR="00E050BB" w:rsidRPr="008450CD">
        <w:rPr>
          <w:szCs w:val="24"/>
        </w:rPr>
        <w:t xml:space="preserve"> </w:t>
      </w:r>
      <w:r w:rsidRPr="008450CD">
        <w:rPr>
          <w:szCs w:val="24"/>
        </w:rPr>
        <w:t>информации,</w:t>
      </w:r>
      <w:r w:rsidR="00E050BB" w:rsidRPr="008450CD">
        <w:rPr>
          <w:szCs w:val="24"/>
        </w:rPr>
        <w:t xml:space="preserve"> </w:t>
      </w:r>
      <w:r w:rsidRPr="008450CD">
        <w:rPr>
          <w:szCs w:val="24"/>
        </w:rPr>
        <w:t>на</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сайте</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определяет</w:t>
      </w:r>
      <w:r w:rsidR="00E050BB" w:rsidRPr="008450CD">
        <w:rPr>
          <w:szCs w:val="24"/>
        </w:rPr>
        <w:t xml:space="preserve"> </w:t>
      </w:r>
      <w:r w:rsidRPr="008450CD">
        <w:rPr>
          <w:szCs w:val="24"/>
        </w:rPr>
        <w:t>список</w:t>
      </w:r>
      <w:r w:rsidR="00E050BB" w:rsidRPr="008450CD">
        <w:rPr>
          <w:szCs w:val="24"/>
        </w:rPr>
        <w:t xml:space="preserve"> </w:t>
      </w:r>
      <w:r w:rsidRPr="008450CD">
        <w:rPr>
          <w:szCs w:val="24"/>
        </w:rPr>
        <w:t>докладчиков</w:t>
      </w:r>
      <w:r w:rsidR="00E050BB" w:rsidRPr="008450CD">
        <w:rPr>
          <w:szCs w:val="24"/>
        </w:rPr>
        <w:t xml:space="preserve"> </w:t>
      </w:r>
      <w:r w:rsidRPr="008450CD">
        <w:rPr>
          <w:szCs w:val="24"/>
        </w:rPr>
        <w:t>-</w:t>
      </w:r>
      <w:r w:rsidR="00E050BB" w:rsidRPr="008450CD">
        <w:rPr>
          <w:szCs w:val="24"/>
        </w:rPr>
        <w:t xml:space="preserve"> </w:t>
      </w:r>
      <w:r w:rsidRPr="008450CD">
        <w:rPr>
          <w:szCs w:val="24"/>
        </w:rPr>
        <w:t>разработчиков</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правового</w:t>
      </w:r>
      <w:r w:rsidR="00E050BB" w:rsidRPr="008450CD">
        <w:rPr>
          <w:szCs w:val="24"/>
        </w:rPr>
        <w:t xml:space="preserve"> </w:t>
      </w:r>
      <w:r w:rsidRPr="008450CD">
        <w:rPr>
          <w:szCs w:val="24"/>
        </w:rPr>
        <w:t>акта</w:t>
      </w:r>
      <w:r w:rsidR="00E050BB" w:rsidRPr="008450CD">
        <w:rPr>
          <w:szCs w:val="24"/>
        </w:rPr>
        <w:t xml:space="preserve"> </w:t>
      </w:r>
      <w:r w:rsidRPr="008450CD">
        <w:rPr>
          <w:szCs w:val="24"/>
        </w:rPr>
        <w:t>или</w:t>
      </w:r>
      <w:r w:rsidR="00E050BB" w:rsidRPr="008450CD">
        <w:rPr>
          <w:szCs w:val="24"/>
        </w:rPr>
        <w:t xml:space="preserve"> </w:t>
      </w:r>
      <w:r w:rsidRPr="008450CD">
        <w:rPr>
          <w:szCs w:val="24"/>
        </w:rPr>
        <w:t>вопроса,</w:t>
      </w:r>
      <w:r w:rsidR="00E050BB" w:rsidRPr="008450CD">
        <w:rPr>
          <w:szCs w:val="24"/>
        </w:rPr>
        <w:t xml:space="preserve"> </w:t>
      </w:r>
      <w:r w:rsidRPr="008450CD">
        <w:rPr>
          <w:szCs w:val="24"/>
        </w:rPr>
        <w:t>выносимого</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принимает</w:t>
      </w:r>
      <w:r w:rsidR="00E050BB" w:rsidRPr="008450CD">
        <w:rPr>
          <w:szCs w:val="24"/>
        </w:rPr>
        <w:t xml:space="preserve"> </w:t>
      </w:r>
      <w:r w:rsidRPr="008450CD">
        <w:rPr>
          <w:szCs w:val="24"/>
        </w:rPr>
        <w:t>от</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правового</w:t>
      </w:r>
      <w:r w:rsidR="00E050BB" w:rsidRPr="008450CD">
        <w:rPr>
          <w:szCs w:val="24"/>
        </w:rPr>
        <w:t xml:space="preserve"> </w:t>
      </w:r>
      <w:r w:rsidRPr="008450CD">
        <w:rPr>
          <w:szCs w:val="24"/>
        </w:rPr>
        <w:t>акта</w:t>
      </w:r>
      <w:r w:rsidR="00E050BB" w:rsidRPr="008450CD">
        <w:rPr>
          <w:szCs w:val="24"/>
        </w:rPr>
        <w:t xml:space="preserve"> </w:t>
      </w:r>
      <w:r w:rsidRPr="008450CD">
        <w:rPr>
          <w:szCs w:val="24"/>
        </w:rPr>
        <w:t>или</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выносимому</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анализирует</w:t>
      </w:r>
      <w:r w:rsidR="00E050BB" w:rsidRPr="008450CD">
        <w:rPr>
          <w:szCs w:val="24"/>
        </w:rPr>
        <w:t xml:space="preserve"> </w:t>
      </w:r>
      <w:r w:rsidRPr="008450CD">
        <w:rPr>
          <w:szCs w:val="24"/>
        </w:rPr>
        <w:t>и</w:t>
      </w:r>
      <w:r w:rsidR="00E050BB" w:rsidRPr="008450CD">
        <w:rPr>
          <w:szCs w:val="24"/>
        </w:rPr>
        <w:t xml:space="preserve"> </w:t>
      </w:r>
      <w:r w:rsidRPr="008450CD">
        <w:rPr>
          <w:szCs w:val="24"/>
        </w:rPr>
        <w:t>обобщает</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поступившие</w:t>
      </w:r>
      <w:r w:rsidR="00E050BB" w:rsidRPr="008450CD">
        <w:rPr>
          <w:szCs w:val="24"/>
        </w:rPr>
        <w:t xml:space="preserve"> </w:t>
      </w:r>
      <w:r w:rsidRPr="008450CD">
        <w:rPr>
          <w:szCs w:val="24"/>
        </w:rPr>
        <w:t>от</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правового</w:t>
      </w:r>
      <w:r w:rsidR="00E050BB" w:rsidRPr="008450CD">
        <w:rPr>
          <w:szCs w:val="24"/>
        </w:rPr>
        <w:t xml:space="preserve"> </w:t>
      </w:r>
      <w:r w:rsidRPr="008450CD">
        <w:rPr>
          <w:szCs w:val="24"/>
        </w:rPr>
        <w:t>акта</w:t>
      </w:r>
      <w:r w:rsidR="00E050BB" w:rsidRPr="008450CD">
        <w:rPr>
          <w:szCs w:val="24"/>
        </w:rPr>
        <w:t xml:space="preserve"> </w:t>
      </w:r>
      <w:r w:rsidRPr="008450CD">
        <w:rPr>
          <w:szCs w:val="24"/>
        </w:rPr>
        <w:t>или</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выносимому</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обеспечивает</w:t>
      </w:r>
      <w:r w:rsidR="00E050BB" w:rsidRPr="008450CD">
        <w:rPr>
          <w:szCs w:val="24"/>
        </w:rPr>
        <w:t xml:space="preserve"> </w:t>
      </w:r>
      <w:r w:rsidRPr="008450CD">
        <w:rPr>
          <w:szCs w:val="24"/>
        </w:rPr>
        <w:t>участие</w:t>
      </w:r>
      <w:r w:rsidR="00E050BB" w:rsidRPr="008450CD">
        <w:rPr>
          <w:szCs w:val="24"/>
        </w:rPr>
        <w:t xml:space="preserve"> </w:t>
      </w:r>
      <w:r w:rsidRPr="008450CD">
        <w:rPr>
          <w:szCs w:val="24"/>
        </w:rPr>
        <w:t>лиц,</w:t>
      </w:r>
      <w:r w:rsidR="00E050BB" w:rsidRPr="008450CD">
        <w:rPr>
          <w:szCs w:val="24"/>
        </w:rPr>
        <w:t xml:space="preserve"> </w:t>
      </w:r>
      <w:r w:rsidRPr="008450CD">
        <w:rPr>
          <w:szCs w:val="24"/>
        </w:rPr>
        <w:t>направивших</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рекомендации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выносимому</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p>
    <w:p w:rsidR="00FC7880" w:rsidRPr="008450CD" w:rsidRDefault="00FC7880" w:rsidP="00701BEF">
      <w:pPr>
        <w:rPr>
          <w:szCs w:val="24"/>
        </w:rPr>
      </w:pPr>
      <w:r w:rsidRPr="008450CD">
        <w:rPr>
          <w:szCs w:val="24"/>
        </w:rPr>
        <w:t>Поступившие</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обобщаются,</w:t>
      </w:r>
      <w:r w:rsidR="00E050BB" w:rsidRPr="008450CD">
        <w:rPr>
          <w:szCs w:val="24"/>
        </w:rPr>
        <w:t xml:space="preserve"> </w:t>
      </w:r>
      <w:r w:rsidRPr="008450CD">
        <w:rPr>
          <w:szCs w:val="24"/>
        </w:rPr>
        <w:t>учитываются</w:t>
      </w:r>
      <w:r w:rsidR="00E050BB" w:rsidRPr="008450CD">
        <w:rPr>
          <w:szCs w:val="24"/>
        </w:rPr>
        <w:t xml:space="preserve"> </w:t>
      </w:r>
      <w:r w:rsidRPr="008450CD">
        <w:rPr>
          <w:szCs w:val="24"/>
        </w:rPr>
        <w:t>при</w:t>
      </w:r>
      <w:r w:rsidR="00E050BB" w:rsidRPr="008450CD">
        <w:rPr>
          <w:szCs w:val="24"/>
        </w:rPr>
        <w:t xml:space="preserve"> </w:t>
      </w:r>
      <w:r w:rsidRPr="008450CD">
        <w:rPr>
          <w:szCs w:val="24"/>
        </w:rPr>
        <w:t>доработке</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и</w:t>
      </w:r>
      <w:r w:rsidR="00E050BB" w:rsidRPr="008450CD">
        <w:rPr>
          <w:szCs w:val="24"/>
        </w:rPr>
        <w:t xml:space="preserve"> </w:t>
      </w:r>
      <w:r w:rsidRPr="008450CD">
        <w:rPr>
          <w:szCs w:val="24"/>
        </w:rPr>
        <w:t>включаются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протокол</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lastRenderedPageBreak/>
        <w:t>7.</w:t>
      </w:r>
      <w:r w:rsidR="00E050BB" w:rsidRPr="008450CD">
        <w:rPr>
          <w:szCs w:val="24"/>
        </w:rPr>
        <w:t xml:space="preserve"> </w:t>
      </w:r>
      <w:r w:rsidRPr="008450CD">
        <w:rPr>
          <w:szCs w:val="24"/>
        </w:rPr>
        <w:t>До</w:t>
      </w:r>
      <w:r w:rsidR="00E050BB" w:rsidRPr="008450CD">
        <w:rPr>
          <w:szCs w:val="24"/>
        </w:rPr>
        <w:t xml:space="preserve"> </w:t>
      </w:r>
      <w:r w:rsidRPr="008450CD">
        <w:rPr>
          <w:szCs w:val="24"/>
        </w:rPr>
        <w:t>начала</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Комиссия</w:t>
      </w:r>
      <w:r w:rsidR="00E050BB" w:rsidRPr="008450CD">
        <w:rPr>
          <w:szCs w:val="24"/>
        </w:rPr>
        <w:t xml:space="preserve"> </w:t>
      </w:r>
      <w:r w:rsidR="00F3557F">
        <w:rPr>
          <w:szCs w:val="24"/>
        </w:rPr>
        <w:t>ОМСУ</w:t>
      </w:r>
      <w:r w:rsidR="00E050BB" w:rsidRPr="008450CD">
        <w:rPr>
          <w:szCs w:val="24"/>
        </w:rPr>
        <w:t xml:space="preserve"> </w:t>
      </w:r>
      <w:r w:rsidRPr="008450CD">
        <w:rPr>
          <w:szCs w:val="24"/>
        </w:rPr>
        <w:t>проводит</w:t>
      </w:r>
      <w:r w:rsidR="00E050BB" w:rsidRPr="008450CD">
        <w:rPr>
          <w:szCs w:val="24"/>
        </w:rPr>
        <w:t xml:space="preserve"> </w:t>
      </w:r>
      <w:r w:rsidRPr="008450CD">
        <w:rPr>
          <w:szCs w:val="24"/>
        </w:rPr>
        <w:t>регистрацию</w:t>
      </w:r>
      <w:r w:rsidR="00E050BB" w:rsidRPr="008450CD">
        <w:rPr>
          <w:szCs w:val="24"/>
        </w:rPr>
        <w:t xml:space="preserve"> </w:t>
      </w:r>
      <w:r w:rsidRPr="008450CD">
        <w:rPr>
          <w:szCs w:val="24"/>
        </w:rPr>
        <w:t>участников</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8.</w:t>
      </w:r>
      <w:r w:rsidR="00E050BB" w:rsidRPr="008450CD">
        <w:rPr>
          <w:szCs w:val="24"/>
        </w:rPr>
        <w:t xml:space="preserve"> </w:t>
      </w:r>
      <w:r w:rsidRPr="008450CD">
        <w:rPr>
          <w:szCs w:val="24"/>
        </w:rPr>
        <w:t>При</w:t>
      </w:r>
      <w:r w:rsidR="00E050BB" w:rsidRPr="008450CD">
        <w:rPr>
          <w:szCs w:val="24"/>
        </w:rPr>
        <w:t xml:space="preserve"> </w:t>
      </w:r>
      <w:r w:rsidRPr="008450CD">
        <w:rPr>
          <w:szCs w:val="24"/>
        </w:rPr>
        <w:t>проведении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ведется</w:t>
      </w:r>
      <w:r w:rsidR="00E050BB" w:rsidRPr="008450CD">
        <w:rPr>
          <w:szCs w:val="24"/>
        </w:rPr>
        <w:t xml:space="preserve"> </w:t>
      </w:r>
      <w:r w:rsidRPr="008450CD">
        <w:rPr>
          <w:szCs w:val="24"/>
        </w:rPr>
        <w:t>протокол,</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котором</w:t>
      </w:r>
      <w:r w:rsidR="00E050BB" w:rsidRPr="008450CD">
        <w:rPr>
          <w:szCs w:val="24"/>
        </w:rPr>
        <w:t xml:space="preserve"> </w:t>
      </w:r>
      <w:r w:rsidRPr="008450CD">
        <w:rPr>
          <w:szCs w:val="24"/>
        </w:rPr>
        <w:t>указываются</w:t>
      </w:r>
      <w:r w:rsidR="00E050BB" w:rsidRPr="008450CD">
        <w:rPr>
          <w:szCs w:val="24"/>
        </w:rPr>
        <w:t xml:space="preserve"> </w:t>
      </w:r>
      <w:r w:rsidRPr="008450CD">
        <w:rPr>
          <w:szCs w:val="24"/>
        </w:rPr>
        <w:t>следующие</w:t>
      </w:r>
      <w:r w:rsidR="00E050BB" w:rsidRPr="008450CD">
        <w:rPr>
          <w:szCs w:val="24"/>
        </w:rPr>
        <w:t xml:space="preserve"> </w:t>
      </w:r>
      <w:r w:rsidRPr="008450CD">
        <w:rPr>
          <w:szCs w:val="24"/>
        </w:rPr>
        <w:t>данные:</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дата,</w:t>
      </w:r>
      <w:r w:rsidR="00E050BB" w:rsidRPr="008450CD">
        <w:rPr>
          <w:szCs w:val="24"/>
        </w:rPr>
        <w:t xml:space="preserve"> </w:t>
      </w:r>
      <w:r w:rsidRPr="008450CD">
        <w:rPr>
          <w:szCs w:val="24"/>
        </w:rPr>
        <w:t>время</w:t>
      </w:r>
      <w:r w:rsidR="00E050BB" w:rsidRPr="008450CD">
        <w:rPr>
          <w:szCs w:val="24"/>
        </w:rPr>
        <w:t xml:space="preserve"> </w:t>
      </w:r>
      <w:r w:rsidRPr="008450CD">
        <w:rPr>
          <w:szCs w:val="24"/>
        </w:rPr>
        <w:t>и</w:t>
      </w:r>
      <w:r w:rsidR="00E050BB" w:rsidRPr="008450CD">
        <w:rPr>
          <w:szCs w:val="24"/>
        </w:rPr>
        <w:t xml:space="preserve"> </w:t>
      </w:r>
      <w:r w:rsidRPr="008450CD">
        <w:rPr>
          <w:szCs w:val="24"/>
        </w:rPr>
        <w:t>место</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полное</w:t>
      </w:r>
      <w:r w:rsidR="00E050BB" w:rsidRPr="008450CD">
        <w:rPr>
          <w:szCs w:val="24"/>
        </w:rPr>
        <w:t xml:space="preserve"> </w:t>
      </w:r>
      <w:r w:rsidRPr="008450CD">
        <w:rPr>
          <w:szCs w:val="24"/>
        </w:rPr>
        <w:t>наименование</w:t>
      </w:r>
      <w:r w:rsidR="00E050BB" w:rsidRPr="008450CD">
        <w:rPr>
          <w:szCs w:val="24"/>
        </w:rPr>
        <w:t xml:space="preserve"> </w:t>
      </w:r>
      <w:r w:rsidRPr="008450CD">
        <w:rPr>
          <w:szCs w:val="24"/>
        </w:rPr>
        <w:t>рассматриваемого</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правового</w:t>
      </w:r>
      <w:r w:rsidR="00E050BB" w:rsidRPr="008450CD">
        <w:rPr>
          <w:szCs w:val="24"/>
        </w:rPr>
        <w:t xml:space="preserve"> </w:t>
      </w:r>
      <w:r w:rsidRPr="008450CD">
        <w:rPr>
          <w:szCs w:val="24"/>
        </w:rPr>
        <w:t>акта</w:t>
      </w:r>
      <w:r w:rsidR="00E050BB" w:rsidRPr="008450CD">
        <w:rPr>
          <w:szCs w:val="24"/>
        </w:rPr>
        <w:t xml:space="preserve"> </w:t>
      </w:r>
      <w:r w:rsidRPr="008450CD">
        <w:rPr>
          <w:szCs w:val="24"/>
        </w:rPr>
        <w:t>или</w:t>
      </w:r>
      <w:r w:rsidR="00E050BB" w:rsidRPr="008450CD">
        <w:rPr>
          <w:szCs w:val="24"/>
        </w:rPr>
        <w:t xml:space="preserve"> </w:t>
      </w:r>
      <w:r w:rsidRPr="008450CD">
        <w:rPr>
          <w:szCs w:val="24"/>
        </w:rPr>
        <w:t>вопроса,</w:t>
      </w:r>
      <w:r w:rsidR="00E050BB" w:rsidRPr="008450CD">
        <w:rPr>
          <w:szCs w:val="24"/>
        </w:rPr>
        <w:t xml:space="preserve"> </w:t>
      </w:r>
      <w:r w:rsidRPr="008450CD">
        <w:rPr>
          <w:szCs w:val="24"/>
        </w:rPr>
        <w:t>выносимого</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количество</w:t>
      </w:r>
      <w:r w:rsidR="00E050BB" w:rsidRPr="008450CD">
        <w:rPr>
          <w:szCs w:val="24"/>
        </w:rPr>
        <w:t xml:space="preserve"> </w:t>
      </w:r>
      <w:r w:rsidRPr="008450CD">
        <w:rPr>
          <w:szCs w:val="24"/>
        </w:rPr>
        <w:t>участников</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фамилия,</w:t>
      </w:r>
      <w:r w:rsidR="00E050BB" w:rsidRPr="008450CD">
        <w:rPr>
          <w:szCs w:val="24"/>
        </w:rPr>
        <w:t xml:space="preserve"> </w:t>
      </w:r>
      <w:r w:rsidRPr="008450CD">
        <w:rPr>
          <w:szCs w:val="24"/>
        </w:rPr>
        <w:t>имя,</w:t>
      </w:r>
      <w:r w:rsidR="00E050BB" w:rsidRPr="008450CD">
        <w:rPr>
          <w:szCs w:val="24"/>
        </w:rPr>
        <w:t xml:space="preserve"> </w:t>
      </w:r>
      <w:r w:rsidRPr="008450CD">
        <w:rPr>
          <w:szCs w:val="24"/>
        </w:rPr>
        <w:t>отчество</w:t>
      </w:r>
      <w:r w:rsidR="00E050BB" w:rsidRPr="008450CD">
        <w:rPr>
          <w:szCs w:val="24"/>
        </w:rPr>
        <w:t xml:space="preserve"> </w:t>
      </w:r>
      <w:r w:rsidRPr="008450CD">
        <w:rPr>
          <w:szCs w:val="24"/>
        </w:rPr>
        <w:t>председательствующего</w:t>
      </w:r>
      <w:r w:rsidR="00E050BB" w:rsidRPr="008450CD">
        <w:rPr>
          <w:szCs w:val="24"/>
        </w:rPr>
        <w:t xml:space="preserve"> </w:t>
      </w:r>
      <w:r w:rsidRPr="008450CD">
        <w:rPr>
          <w:szCs w:val="24"/>
        </w:rPr>
        <w:t>и</w:t>
      </w:r>
      <w:r w:rsidR="00E050BB" w:rsidRPr="008450CD">
        <w:rPr>
          <w:szCs w:val="24"/>
        </w:rPr>
        <w:t xml:space="preserve"> </w:t>
      </w:r>
      <w:r w:rsidRPr="008450CD">
        <w:rPr>
          <w:szCs w:val="24"/>
        </w:rPr>
        <w:t>секретаря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список</w:t>
      </w:r>
      <w:r w:rsidR="00E050BB" w:rsidRPr="008450CD">
        <w:rPr>
          <w:szCs w:val="24"/>
        </w:rPr>
        <w:t xml:space="preserve"> </w:t>
      </w:r>
      <w:r w:rsidRPr="008450CD">
        <w:rPr>
          <w:szCs w:val="24"/>
        </w:rPr>
        <w:t>участвующих</w:t>
      </w:r>
      <w:r w:rsidR="00E050BB" w:rsidRPr="008450CD">
        <w:rPr>
          <w:szCs w:val="24"/>
        </w:rPr>
        <w:t xml:space="preserve"> </w:t>
      </w:r>
      <w:r w:rsidRPr="008450CD">
        <w:rPr>
          <w:szCs w:val="24"/>
        </w:rPr>
        <w:t>в</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слушаниях</w:t>
      </w:r>
      <w:r w:rsidR="00E050BB" w:rsidRPr="008450CD">
        <w:rPr>
          <w:szCs w:val="24"/>
        </w:rPr>
        <w:t xml:space="preserve"> </w:t>
      </w:r>
      <w:r w:rsidRPr="008450CD">
        <w:rPr>
          <w:szCs w:val="24"/>
        </w:rPr>
        <w:t>приглашенных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докладчиков,</w:t>
      </w:r>
      <w:r w:rsidR="00E050BB" w:rsidRPr="008450CD">
        <w:rPr>
          <w:szCs w:val="24"/>
        </w:rPr>
        <w:t xml:space="preserve"> </w:t>
      </w:r>
      <w:r w:rsidRPr="008450CD">
        <w:rPr>
          <w:szCs w:val="24"/>
        </w:rPr>
        <w:t>экспертов</w:t>
      </w:r>
      <w:r w:rsidR="00E050BB" w:rsidRPr="008450CD">
        <w:rPr>
          <w:szCs w:val="24"/>
        </w:rPr>
        <w:t xml:space="preserve"> </w:t>
      </w:r>
      <w:r w:rsidRPr="008450CD">
        <w:rPr>
          <w:szCs w:val="24"/>
        </w:rPr>
        <w:t>и</w:t>
      </w:r>
      <w:r w:rsidR="00E050BB" w:rsidRPr="008450CD">
        <w:rPr>
          <w:szCs w:val="24"/>
        </w:rPr>
        <w:t xml:space="preserve"> </w:t>
      </w:r>
      <w:r w:rsidRPr="008450CD">
        <w:rPr>
          <w:szCs w:val="24"/>
        </w:rPr>
        <w:t>специалистов;</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фамилия,</w:t>
      </w:r>
      <w:r w:rsidR="00E050BB" w:rsidRPr="008450CD">
        <w:rPr>
          <w:szCs w:val="24"/>
        </w:rPr>
        <w:t xml:space="preserve"> </w:t>
      </w:r>
      <w:r w:rsidRPr="008450CD">
        <w:rPr>
          <w:szCs w:val="24"/>
        </w:rPr>
        <w:t>имя,</w:t>
      </w:r>
      <w:r w:rsidR="00E050BB" w:rsidRPr="008450CD">
        <w:rPr>
          <w:szCs w:val="24"/>
        </w:rPr>
        <w:t xml:space="preserve"> </w:t>
      </w:r>
      <w:r w:rsidRPr="008450CD">
        <w:rPr>
          <w:szCs w:val="24"/>
        </w:rPr>
        <w:t>отчество</w:t>
      </w:r>
      <w:r w:rsidR="00E050BB" w:rsidRPr="008450CD">
        <w:rPr>
          <w:szCs w:val="24"/>
        </w:rPr>
        <w:t xml:space="preserve"> </w:t>
      </w:r>
      <w:r w:rsidRPr="008450CD">
        <w:rPr>
          <w:szCs w:val="24"/>
        </w:rPr>
        <w:t>выступающих;</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краткое</w:t>
      </w:r>
      <w:r w:rsidR="00E050BB" w:rsidRPr="008450CD">
        <w:rPr>
          <w:szCs w:val="24"/>
        </w:rPr>
        <w:t xml:space="preserve"> </w:t>
      </w:r>
      <w:r w:rsidRPr="008450CD">
        <w:rPr>
          <w:szCs w:val="24"/>
        </w:rPr>
        <w:t>содержание</w:t>
      </w:r>
      <w:r w:rsidR="00E050BB" w:rsidRPr="008450CD">
        <w:rPr>
          <w:szCs w:val="24"/>
        </w:rPr>
        <w:t xml:space="preserve"> </w:t>
      </w:r>
      <w:r w:rsidRPr="008450CD">
        <w:rPr>
          <w:szCs w:val="24"/>
        </w:rPr>
        <w:t>выступлений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рассматриваемому</w:t>
      </w:r>
      <w:r w:rsidR="00E050BB" w:rsidRPr="008450CD">
        <w:rPr>
          <w:szCs w:val="24"/>
        </w:rPr>
        <w:t xml:space="preserve"> </w:t>
      </w:r>
      <w:r w:rsidRPr="008450CD">
        <w:rPr>
          <w:szCs w:val="24"/>
        </w:rPr>
        <w:t>вопросу.</w:t>
      </w:r>
    </w:p>
    <w:p w:rsidR="00FC7880" w:rsidRPr="008450CD" w:rsidRDefault="00FC7880" w:rsidP="00701BEF">
      <w:pPr>
        <w:rPr>
          <w:szCs w:val="24"/>
        </w:rPr>
      </w:pPr>
      <w:r w:rsidRPr="008450CD">
        <w:rPr>
          <w:szCs w:val="24"/>
        </w:rPr>
        <w:t>В</w:t>
      </w:r>
      <w:r w:rsidR="00E050BB" w:rsidRPr="008450CD">
        <w:rPr>
          <w:szCs w:val="24"/>
        </w:rPr>
        <w:t xml:space="preserve"> </w:t>
      </w:r>
      <w:r w:rsidRPr="008450CD">
        <w:rPr>
          <w:szCs w:val="24"/>
        </w:rPr>
        <w:t>протоколе</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в</w:t>
      </w:r>
      <w:r w:rsidR="00E050BB" w:rsidRPr="008450CD">
        <w:rPr>
          <w:szCs w:val="24"/>
        </w:rPr>
        <w:t xml:space="preserve"> </w:t>
      </w:r>
      <w:r w:rsidRPr="008450CD">
        <w:rPr>
          <w:szCs w:val="24"/>
        </w:rPr>
        <w:t>обязательном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должны</w:t>
      </w:r>
      <w:r w:rsidR="00E050BB" w:rsidRPr="008450CD">
        <w:rPr>
          <w:szCs w:val="24"/>
        </w:rPr>
        <w:t xml:space="preserve"> </w:t>
      </w:r>
      <w:r w:rsidRPr="008450CD">
        <w:rPr>
          <w:szCs w:val="24"/>
        </w:rPr>
        <w:t>быть</w:t>
      </w:r>
      <w:r w:rsidR="00E050BB" w:rsidRPr="008450CD">
        <w:rPr>
          <w:szCs w:val="24"/>
        </w:rPr>
        <w:t xml:space="preserve"> </w:t>
      </w:r>
      <w:r w:rsidRPr="008450CD">
        <w:rPr>
          <w:szCs w:val="24"/>
        </w:rPr>
        <w:t>отражены</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мнения</w:t>
      </w:r>
      <w:r w:rsidR="00E050BB" w:rsidRPr="008450CD">
        <w:rPr>
          <w:szCs w:val="24"/>
        </w:rPr>
        <w:t xml:space="preserve"> </w:t>
      </w:r>
      <w:r w:rsidRPr="008450CD">
        <w:rPr>
          <w:szCs w:val="24"/>
        </w:rPr>
        <w:t>участников</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каждому</w:t>
      </w:r>
      <w:r w:rsidR="00E050BB" w:rsidRPr="008450CD">
        <w:rPr>
          <w:szCs w:val="24"/>
        </w:rPr>
        <w:t xml:space="preserve"> </w:t>
      </w:r>
      <w:r w:rsidRPr="008450CD">
        <w:rPr>
          <w:szCs w:val="24"/>
        </w:rPr>
        <w:t>из</w:t>
      </w:r>
      <w:r w:rsidR="00E050BB" w:rsidRPr="008450CD">
        <w:rPr>
          <w:szCs w:val="24"/>
        </w:rPr>
        <w:t xml:space="preserve"> </w:t>
      </w:r>
      <w:r w:rsidRPr="008450CD">
        <w:rPr>
          <w:szCs w:val="24"/>
        </w:rPr>
        <w:t>обсуждаемых</w:t>
      </w:r>
      <w:r w:rsidR="00E050BB" w:rsidRPr="008450CD">
        <w:rPr>
          <w:szCs w:val="24"/>
        </w:rPr>
        <w:t xml:space="preserve"> </w:t>
      </w:r>
      <w:r w:rsidRPr="008450CD">
        <w:rPr>
          <w:szCs w:val="24"/>
        </w:rPr>
        <w:t>на</w:t>
      </w:r>
      <w:r w:rsidR="00E050BB" w:rsidRPr="008450CD">
        <w:rPr>
          <w:szCs w:val="24"/>
        </w:rPr>
        <w:t xml:space="preserve"> </w:t>
      </w:r>
      <w:r w:rsidRPr="008450CD">
        <w:rPr>
          <w:szCs w:val="24"/>
        </w:rPr>
        <w:t>слушаниях</w:t>
      </w:r>
      <w:r w:rsidR="00E050BB" w:rsidRPr="008450CD">
        <w:rPr>
          <w:szCs w:val="24"/>
        </w:rPr>
        <w:t xml:space="preserve"> </w:t>
      </w:r>
      <w:r w:rsidRPr="008450CD">
        <w:rPr>
          <w:szCs w:val="24"/>
        </w:rPr>
        <w:t>вопросов,</w:t>
      </w:r>
      <w:r w:rsidR="00E050BB" w:rsidRPr="008450CD">
        <w:rPr>
          <w:szCs w:val="24"/>
        </w:rPr>
        <w:t xml:space="preserve"> </w:t>
      </w:r>
      <w:r w:rsidRPr="008450CD">
        <w:rPr>
          <w:szCs w:val="24"/>
        </w:rPr>
        <w:t>высказанные</w:t>
      </w:r>
      <w:r w:rsidR="00E050BB" w:rsidRPr="008450CD">
        <w:rPr>
          <w:szCs w:val="24"/>
        </w:rPr>
        <w:t xml:space="preserve"> </w:t>
      </w:r>
      <w:r w:rsidRPr="008450CD">
        <w:rPr>
          <w:szCs w:val="24"/>
        </w:rPr>
        <w:t>ими</w:t>
      </w:r>
      <w:r w:rsidR="00E050BB" w:rsidRPr="008450CD">
        <w:rPr>
          <w:szCs w:val="24"/>
        </w:rPr>
        <w:t xml:space="preserve"> </w:t>
      </w:r>
      <w:r w:rsidRPr="008450CD">
        <w:rPr>
          <w:szCs w:val="24"/>
        </w:rPr>
        <w:t>в</w:t>
      </w:r>
      <w:r w:rsidR="00E050BB" w:rsidRPr="008450CD">
        <w:rPr>
          <w:szCs w:val="24"/>
        </w:rPr>
        <w:t xml:space="preserve"> </w:t>
      </w:r>
      <w:r w:rsidRPr="008450CD">
        <w:rPr>
          <w:szCs w:val="24"/>
        </w:rPr>
        <w:t>ходе</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При</w:t>
      </w:r>
      <w:r w:rsidR="00E050BB" w:rsidRPr="008450CD">
        <w:rPr>
          <w:szCs w:val="24"/>
        </w:rPr>
        <w:t xml:space="preserve"> </w:t>
      </w:r>
      <w:r w:rsidRPr="008450CD">
        <w:rPr>
          <w:szCs w:val="24"/>
        </w:rPr>
        <w:t>отсутствии</w:t>
      </w:r>
      <w:r w:rsidR="00E050BB" w:rsidRPr="008450CD">
        <w:rPr>
          <w:szCs w:val="24"/>
        </w:rPr>
        <w:t xml:space="preserve"> </w:t>
      </w:r>
      <w:r w:rsidRPr="008450CD">
        <w:rPr>
          <w:szCs w:val="24"/>
        </w:rPr>
        <w:t>предложений</w:t>
      </w:r>
      <w:r w:rsidR="00E050BB" w:rsidRPr="008450CD">
        <w:rPr>
          <w:szCs w:val="24"/>
        </w:rPr>
        <w:t xml:space="preserve"> </w:t>
      </w:r>
      <w:r w:rsidRPr="008450CD">
        <w:rPr>
          <w:szCs w:val="24"/>
        </w:rPr>
        <w:t>от</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w:t>
      </w:r>
      <w:r w:rsidR="00E050BB" w:rsidRPr="008450CD">
        <w:rPr>
          <w:szCs w:val="24"/>
        </w:rPr>
        <w:t xml:space="preserve"> </w:t>
      </w:r>
      <w:r w:rsidRPr="008450CD">
        <w:rPr>
          <w:szCs w:val="24"/>
        </w:rPr>
        <w:t>протоколе</w:t>
      </w:r>
      <w:r w:rsidR="00E050BB" w:rsidRPr="008450CD">
        <w:rPr>
          <w:szCs w:val="24"/>
        </w:rPr>
        <w:t xml:space="preserve"> </w:t>
      </w:r>
      <w:r w:rsidRPr="008450CD">
        <w:rPr>
          <w:szCs w:val="24"/>
        </w:rPr>
        <w:t>делается</w:t>
      </w:r>
      <w:r w:rsidR="00E050BB" w:rsidRPr="008450CD">
        <w:rPr>
          <w:szCs w:val="24"/>
        </w:rPr>
        <w:t xml:space="preserve"> </w:t>
      </w:r>
      <w:r w:rsidRPr="008450CD">
        <w:rPr>
          <w:szCs w:val="24"/>
        </w:rPr>
        <w:t>соответствующая</w:t>
      </w:r>
      <w:r w:rsidR="00E050BB" w:rsidRPr="008450CD">
        <w:rPr>
          <w:szCs w:val="24"/>
        </w:rPr>
        <w:t xml:space="preserve"> </w:t>
      </w:r>
      <w:r w:rsidRPr="008450CD">
        <w:rPr>
          <w:szCs w:val="24"/>
        </w:rPr>
        <w:t>запись.</w:t>
      </w:r>
    </w:p>
    <w:p w:rsidR="00FC7880" w:rsidRPr="008450CD" w:rsidRDefault="00FC7880" w:rsidP="00701BEF">
      <w:pPr>
        <w:rPr>
          <w:szCs w:val="24"/>
        </w:rPr>
      </w:pPr>
      <w:r w:rsidRPr="008450CD">
        <w:rPr>
          <w:szCs w:val="24"/>
        </w:rPr>
        <w:t>Протокол</w:t>
      </w:r>
      <w:r w:rsidR="00E050BB" w:rsidRPr="008450CD">
        <w:rPr>
          <w:szCs w:val="24"/>
        </w:rPr>
        <w:t xml:space="preserve"> </w:t>
      </w:r>
      <w:r w:rsidRPr="008450CD">
        <w:rPr>
          <w:szCs w:val="24"/>
        </w:rPr>
        <w:t>подписывается</w:t>
      </w:r>
      <w:r w:rsidR="00E050BB" w:rsidRPr="008450CD">
        <w:rPr>
          <w:szCs w:val="24"/>
        </w:rPr>
        <w:t xml:space="preserve"> </w:t>
      </w:r>
      <w:r w:rsidRPr="008450CD">
        <w:rPr>
          <w:szCs w:val="24"/>
        </w:rPr>
        <w:t>председательствующим</w:t>
      </w:r>
      <w:r w:rsidR="00E050BB" w:rsidRPr="008450CD">
        <w:rPr>
          <w:szCs w:val="24"/>
        </w:rPr>
        <w:t xml:space="preserve"> </w:t>
      </w:r>
      <w:r w:rsidRPr="008450CD">
        <w:rPr>
          <w:szCs w:val="24"/>
        </w:rPr>
        <w:t>и</w:t>
      </w:r>
      <w:r w:rsidR="00E050BB" w:rsidRPr="008450CD">
        <w:rPr>
          <w:szCs w:val="24"/>
        </w:rPr>
        <w:t xml:space="preserve"> </w:t>
      </w:r>
      <w:r w:rsidRPr="008450CD">
        <w:rPr>
          <w:szCs w:val="24"/>
        </w:rPr>
        <w:t>секретарем</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К</w:t>
      </w:r>
      <w:r w:rsidR="00E050BB" w:rsidRPr="008450CD">
        <w:rPr>
          <w:szCs w:val="24"/>
        </w:rPr>
        <w:t xml:space="preserve"> </w:t>
      </w:r>
      <w:r w:rsidRPr="008450CD">
        <w:rPr>
          <w:szCs w:val="24"/>
        </w:rPr>
        <w:t>протоколу</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прилагаются</w:t>
      </w:r>
      <w:r w:rsidR="00E050BB" w:rsidRPr="008450CD">
        <w:rPr>
          <w:szCs w:val="24"/>
        </w:rPr>
        <w:t xml:space="preserve"> </w:t>
      </w:r>
      <w:r w:rsidRPr="008450CD">
        <w:rPr>
          <w:szCs w:val="24"/>
        </w:rPr>
        <w:t>регистрационные</w:t>
      </w:r>
      <w:r w:rsidR="00E050BB" w:rsidRPr="008450CD">
        <w:rPr>
          <w:szCs w:val="24"/>
        </w:rPr>
        <w:t xml:space="preserve"> </w:t>
      </w:r>
      <w:r w:rsidRPr="008450CD">
        <w:rPr>
          <w:szCs w:val="24"/>
        </w:rPr>
        <w:t>листы</w:t>
      </w:r>
      <w:r w:rsidR="00E050BB" w:rsidRPr="008450CD">
        <w:rPr>
          <w:szCs w:val="24"/>
        </w:rPr>
        <w:t xml:space="preserve"> </w:t>
      </w:r>
      <w:r w:rsidRPr="008450CD">
        <w:rPr>
          <w:szCs w:val="24"/>
        </w:rPr>
        <w:t>с</w:t>
      </w:r>
      <w:r w:rsidR="00E050BB" w:rsidRPr="008450CD">
        <w:rPr>
          <w:szCs w:val="24"/>
        </w:rPr>
        <w:t xml:space="preserve"> </w:t>
      </w:r>
      <w:r w:rsidRPr="008450CD">
        <w:rPr>
          <w:szCs w:val="24"/>
        </w:rPr>
        <w:t>указанием</w:t>
      </w:r>
      <w:r w:rsidR="00E050BB" w:rsidRPr="008450CD">
        <w:rPr>
          <w:szCs w:val="24"/>
        </w:rPr>
        <w:t xml:space="preserve"> </w:t>
      </w:r>
      <w:r w:rsidRPr="008450CD">
        <w:rPr>
          <w:szCs w:val="24"/>
        </w:rPr>
        <w:t>фамилий,</w:t>
      </w:r>
      <w:r w:rsidR="00E050BB" w:rsidRPr="008450CD">
        <w:rPr>
          <w:szCs w:val="24"/>
        </w:rPr>
        <w:t xml:space="preserve"> </w:t>
      </w:r>
      <w:r w:rsidRPr="008450CD">
        <w:rPr>
          <w:szCs w:val="24"/>
        </w:rPr>
        <w:t>места</w:t>
      </w:r>
      <w:r w:rsidR="00E050BB" w:rsidRPr="008450CD">
        <w:rPr>
          <w:szCs w:val="24"/>
        </w:rPr>
        <w:t xml:space="preserve"> </w:t>
      </w:r>
      <w:r w:rsidRPr="008450CD">
        <w:rPr>
          <w:szCs w:val="24"/>
        </w:rPr>
        <w:t>жительства</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работы</w:t>
      </w:r>
      <w:r w:rsidR="00E050BB" w:rsidRPr="008450CD">
        <w:rPr>
          <w:szCs w:val="24"/>
        </w:rPr>
        <w:t xml:space="preserve"> </w:t>
      </w:r>
      <w:r w:rsidRPr="008450CD">
        <w:rPr>
          <w:szCs w:val="24"/>
        </w:rPr>
        <w:t>участников</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9.</w:t>
      </w:r>
      <w:r w:rsidR="00E050BB" w:rsidRPr="008450CD">
        <w:rPr>
          <w:szCs w:val="24"/>
        </w:rPr>
        <w:t xml:space="preserve"> </w:t>
      </w:r>
      <w:r w:rsidRPr="008450CD">
        <w:rPr>
          <w:szCs w:val="24"/>
        </w:rPr>
        <w:t>Участники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не</w:t>
      </w:r>
      <w:r w:rsidR="00E050BB" w:rsidRPr="008450CD">
        <w:rPr>
          <w:szCs w:val="24"/>
        </w:rPr>
        <w:t xml:space="preserve"> </w:t>
      </w:r>
      <w:r w:rsidRPr="008450CD">
        <w:rPr>
          <w:szCs w:val="24"/>
        </w:rPr>
        <w:t>выносят</w:t>
      </w:r>
      <w:r w:rsidR="00E050BB" w:rsidRPr="008450CD">
        <w:rPr>
          <w:szCs w:val="24"/>
        </w:rPr>
        <w:t xml:space="preserve"> </w:t>
      </w:r>
      <w:r w:rsidRPr="008450CD">
        <w:rPr>
          <w:szCs w:val="24"/>
        </w:rPr>
        <w:t>каких-либо</w:t>
      </w:r>
      <w:r w:rsidR="00E050BB" w:rsidRPr="008450CD">
        <w:rPr>
          <w:szCs w:val="24"/>
        </w:rPr>
        <w:t xml:space="preserve"> </w:t>
      </w:r>
      <w:r w:rsidRPr="008450CD">
        <w:rPr>
          <w:szCs w:val="24"/>
        </w:rPr>
        <w:t>решений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существу</w:t>
      </w:r>
      <w:r w:rsidR="00E050BB" w:rsidRPr="008450CD">
        <w:rPr>
          <w:szCs w:val="24"/>
        </w:rPr>
        <w:t xml:space="preserve"> </w:t>
      </w:r>
      <w:r w:rsidRPr="008450CD">
        <w:rPr>
          <w:szCs w:val="24"/>
        </w:rPr>
        <w:t>обсуждаемого</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проводят</w:t>
      </w:r>
      <w:r w:rsidR="00E050BB" w:rsidRPr="008450CD">
        <w:rPr>
          <w:szCs w:val="24"/>
        </w:rPr>
        <w:t xml:space="preserve"> </w:t>
      </w:r>
      <w:r w:rsidRPr="008450CD">
        <w:rPr>
          <w:szCs w:val="24"/>
        </w:rPr>
        <w:t>каких-либо</w:t>
      </w:r>
      <w:r w:rsidR="00E050BB" w:rsidRPr="008450CD">
        <w:rPr>
          <w:szCs w:val="24"/>
        </w:rPr>
        <w:t xml:space="preserve"> </w:t>
      </w:r>
      <w:r w:rsidRPr="008450CD">
        <w:rPr>
          <w:szCs w:val="24"/>
        </w:rPr>
        <w:t>голосований.</w:t>
      </w:r>
    </w:p>
    <w:p w:rsidR="00FC7880" w:rsidRPr="008450CD" w:rsidRDefault="00FC7880" w:rsidP="00701BEF">
      <w:pPr>
        <w:rPr>
          <w:szCs w:val="24"/>
        </w:rPr>
      </w:pPr>
      <w:r w:rsidRPr="008450CD">
        <w:rPr>
          <w:szCs w:val="24"/>
        </w:rPr>
        <w:t>10.</w:t>
      </w:r>
      <w:r w:rsidR="00E050BB" w:rsidRPr="008450CD">
        <w:rPr>
          <w:szCs w:val="24"/>
        </w:rPr>
        <w:t xml:space="preserve"> </w:t>
      </w:r>
      <w:r w:rsidRPr="008450CD">
        <w:rPr>
          <w:szCs w:val="24"/>
        </w:rPr>
        <w:t>Неявка</w:t>
      </w:r>
      <w:r w:rsidR="00E050BB" w:rsidRPr="008450CD">
        <w:rPr>
          <w:szCs w:val="24"/>
        </w:rPr>
        <w:t xml:space="preserve"> </w:t>
      </w:r>
      <w:r w:rsidRPr="008450CD">
        <w:rPr>
          <w:szCs w:val="24"/>
        </w:rPr>
        <w:t>на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заявивших</w:t>
      </w:r>
      <w:r w:rsidR="00E050BB" w:rsidRPr="008450CD">
        <w:rPr>
          <w:szCs w:val="24"/>
        </w:rPr>
        <w:t xml:space="preserve"> </w:t>
      </w:r>
      <w:r w:rsidRPr="008450CD">
        <w:rPr>
          <w:szCs w:val="24"/>
        </w:rPr>
        <w:t>о</w:t>
      </w:r>
      <w:r w:rsidR="00E050BB" w:rsidRPr="008450CD">
        <w:rPr>
          <w:szCs w:val="24"/>
        </w:rPr>
        <w:t xml:space="preserve"> </w:t>
      </w:r>
      <w:r w:rsidRPr="008450CD">
        <w:rPr>
          <w:szCs w:val="24"/>
        </w:rPr>
        <w:t>своем</w:t>
      </w:r>
      <w:r w:rsidR="00E050BB" w:rsidRPr="008450CD">
        <w:rPr>
          <w:szCs w:val="24"/>
        </w:rPr>
        <w:t xml:space="preserve"> </w:t>
      </w:r>
      <w:r w:rsidRPr="008450CD">
        <w:rPr>
          <w:szCs w:val="24"/>
        </w:rPr>
        <w:t>намерении</w:t>
      </w:r>
      <w:r w:rsidR="00E050BB" w:rsidRPr="008450CD">
        <w:rPr>
          <w:szCs w:val="24"/>
        </w:rPr>
        <w:t xml:space="preserve"> </w:t>
      </w:r>
      <w:r w:rsidRPr="008450CD">
        <w:rPr>
          <w:szCs w:val="24"/>
        </w:rPr>
        <w:t>принять</w:t>
      </w:r>
      <w:r w:rsidR="00E050BB" w:rsidRPr="008450CD">
        <w:rPr>
          <w:szCs w:val="24"/>
        </w:rPr>
        <w:t xml:space="preserve"> </w:t>
      </w:r>
      <w:r w:rsidRPr="008450CD">
        <w:rPr>
          <w:szCs w:val="24"/>
        </w:rPr>
        <w:t>участие</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не</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основанием</w:t>
      </w:r>
      <w:r w:rsidR="00E050BB" w:rsidRPr="008450CD">
        <w:rPr>
          <w:szCs w:val="24"/>
        </w:rPr>
        <w:t xml:space="preserve"> </w:t>
      </w:r>
      <w:r w:rsidRPr="008450CD">
        <w:rPr>
          <w:szCs w:val="24"/>
        </w:rPr>
        <w:t>для</w:t>
      </w:r>
      <w:r w:rsidR="00E050BB" w:rsidRPr="008450CD">
        <w:rPr>
          <w:szCs w:val="24"/>
        </w:rPr>
        <w:t xml:space="preserve"> </w:t>
      </w:r>
      <w:r w:rsidRPr="008450CD">
        <w:rPr>
          <w:szCs w:val="24"/>
        </w:rPr>
        <w:t>переноса</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повторного</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Мнение</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по</w:t>
      </w:r>
      <w:r w:rsidR="00E050BB" w:rsidRPr="008450CD">
        <w:rPr>
          <w:szCs w:val="24"/>
        </w:rPr>
        <w:t xml:space="preserve"> </w:t>
      </w:r>
      <w:r w:rsidRPr="008450CD">
        <w:rPr>
          <w:szCs w:val="24"/>
        </w:rPr>
        <w:t>обсуждаемому</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в</w:t>
      </w:r>
      <w:r w:rsidR="00E050BB" w:rsidRPr="008450CD">
        <w:rPr>
          <w:szCs w:val="24"/>
        </w:rPr>
        <w:t xml:space="preserve"> </w:t>
      </w:r>
      <w:r w:rsidRPr="008450CD">
        <w:rPr>
          <w:szCs w:val="24"/>
        </w:rPr>
        <w:t>данном</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считается</w:t>
      </w:r>
      <w:r w:rsidR="00E050BB" w:rsidRPr="008450CD">
        <w:rPr>
          <w:szCs w:val="24"/>
        </w:rPr>
        <w:t xml:space="preserve"> </w:t>
      </w:r>
      <w:r w:rsidRPr="008450CD">
        <w:rPr>
          <w:szCs w:val="24"/>
        </w:rPr>
        <w:t>положительным.</w:t>
      </w:r>
    </w:p>
    <w:p w:rsidR="00FC7880" w:rsidRPr="008450CD" w:rsidRDefault="00FC7880" w:rsidP="00701BEF">
      <w:pPr>
        <w:rPr>
          <w:szCs w:val="24"/>
        </w:rPr>
      </w:pPr>
      <w:r w:rsidRPr="008450CD">
        <w:rPr>
          <w:szCs w:val="24"/>
        </w:rPr>
        <w:t>11.</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Комиссия</w:t>
      </w:r>
      <w:r w:rsidR="00E050BB" w:rsidRPr="008450CD">
        <w:rPr>
          <w:szCs w:val="24"/>
        </w:rPr>
        <w:t xml:space="preserve"> </w:t>
      </w:r>
      <w:r w:rsidR="00F3557F">
        <w:rPr>
          <w:szCs w:val="24"/>
        </w:rPr>
        <w:t>ОМСУ</w:t>
      </w:r>
      <w:r w:rsidR="00E050BB" w:rsidRPr="008450CD">
        <w:rPr>
          <w:szCs w:val="24"/>
        </w:rPr>
        <w:t xml:space="preserve"> </w:t>
      </w:r>
      <w:r w:rsidRPr="008450CD">
        <w:rPr>
          <w:szCs w:val="24"/>
        </w:rPr>
        <w:t>готовит</w:t>
      </w:r>
      <w:r w:rsidR="00E050BB" w:rsidRPr="008450CD">
        <w:rPr>
          <w:szCs w:val="24"/>
        </w:rPr>
        <w:t xml:space="preserve"> </w:t>
      </w:r>
      <w:r w:rsidRPr="008450CD">
        <w:rPr>
          <w:szCs w:val="24"/>
        </w:rPr>
        <w:t>заключение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результатах</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szCs w:val="24"/>
        </w:rPr>
      </w:pPr>
      <w:r w:rsidRPr="008450CD">
        <w:rPr>
          <w:szCs w:val="24"/>
        </w:rPr>
        <w:t>12.</w:t>
      </w:r>
      <w:r w:rsidR="00E050BB" w:rsidRPr="008450CD">
        <w:rPr>
          <w:szCs w:val="24"/>
        </w:rPr>
        <w:t xml:space="preserve"> </w:t>
      </w:r>
      <w:r w:rsidRPr="008450CD">
        <w:rPr>
          <w:szCs w:val="24"/>
        </w:rPr>
        <w:t>Заключение</w:t>
      </w:r>
      <w:r w:rsidR="00E050BB" w:rsidRPr="008450CD">
        <w:rPr>
          <w:szCs w:val="24"/>
        </w:rPr>
        <w:t xml:space="preserve"> </w:t>
      </w:r>
      <w:r w:rsidRPr="008450CD">
        <w:rPr>
          <w:szCs w:val="24"/>
        </w:rPr>
        <w:t>по</w:t>
      </w:r>
      <w:r w:rsidR="00E050BB" w:rsidRPr="008450CD">
        <w:rPr>
          <w:szCs w:val="24"/>
        </w:rPr>
        <w:t xml:space="preserve"> </w:t>
      </w:r>
      <w:r w:rsidRPr="008450CD">
        <w:rPr>
          <w:szCs w:val="24"/>
        </w:rPr>
        <w:t>результатам</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публикуются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средствах</w:t>
      </w:r>
      <w:r w:rsidR="00E050BB" w:rsidRPr="008450CD">
        <w:rPr>
          <w:szCs w:val="24"/>
        </w:rPr>
        <w:t xml:space="preserve"> </w:t>
      </w:r>
      <w:r w:rsidRPr="008450CD">
        <w:rPr>
          <w:szCs w:val="24"/>
        </w:rPr>
        <w:t>массовой</w:t>
      </w:r>
      <w:r w:rsidR="00E050BB" w:rsidRPr="008450CD">
        <w:rPr>
          <w:szCs w:val="24"/>
        </w:rPr>
        <w:t xml:space="preserve"> </w:t>
      </w:r>
      <w:r w:rsidRPr="008450CD">
        <w:rPr>
          <w:szCs w:val="24"/>
        </w:rPr>
        <w:t>информации</w:t>
      </w:r>
      <w:r w:rsidR="00E050BB" w:rsidRPr="008450CD">
        <w:rPr>
          <w:szCs w:val="24"/>
        </w:rPr>
        <w:t xml:space="preserve"> </w:t>
      </w:r>
      <w:r w:rsidRPr="008450CD">
        <w:rPr>
          <w:szCs w:val="24"/>
        </w:rPr>
        <w:t>либо</w:t>
      </w:r>
      <w:r w:rsidR="00E050BB" w:rsidRPr="008450CD">
        <w:rPr>
          <w:szCs w:val="24"/>
        </w:rPr>
        <w:t xml:space="preserve"> </w:t>
      </w:r>
      <w:r w:rsidRPr="008450CD">
        <w:rPr>
          <w:szCs w:val="24"/>
        </w:rPr>
        <w:t>обнародуются</w:t>
      </w:r>
      <w:r w:rsidR="00E050BB" w:rsidRPr="008450CD">
        <w:rPr>
          <w:szCs w:val="24"/>
        </w:rPr>
        <w:t xml:space="preserve"> </w:t>
      </w:r>
      <w:r w:rsidRPr="008450CD">
        <w:rPr>
          <w:szCs w:val="24"/>
        </w:rPr>
        <w:t>иным</w:t>
      </w:r>
      <w:r w:rsidR="00E050BB" w:rsidRPr="008450CD">
        <w:rPr>
          <w:szCs w:val="24"/>
        </w:rPr>
        <w:t xml:space="preserve"> </w:t>
      </w:r>
      <w:r w:rsidRPr="008450CD">
        <w:rPr>
          <w:szCs w:val="24"/>
        </w:rPr>
        <w:t>способом</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действующим</w:t>
      </w:r>
      <w:r w:rsidR="00E050BB" w:rsidRPr="008450CD">
        <w:rPr>
          <w:szCs w:val="24"/>
        </w:rPr>
        <w:t xml:space="preserve"> </w:t>
      </w:r>
      <w:r w:rsidRPr="008450CD">
        <w:rPr>
          <w:szCs w:val="24"/>
        </w:rPr>
        <w:t>законодательством.</w:t>
      </w:r>
    </w:p>
    <w:p w:rsidR="00701BEF" w:rsidRPr="008450CD" w:rsidRDefault="00701BEF" w:rsidP="00701BEF">
      <w:pPr>
        <w:rPr>
          <w:szCs w:val="24"/>
        </w:rPr>
      </w:pPr>
    </w:p>
    <w:p w:rsidR="00FC7880" w:rsidRPr="008450CD" w:rsidRDefault="00FC7880" w:rsidP="00701BEF">
      <w:pPr>
        <w:pStyle w:val="3"/>
      </w:pPr>
      <w:bookmarkStart w:id="77" w:name="_Toc466547726"/>
      <w:bookmarkStart w:id="78" w:name="_Toc475971185"/>
      <w:r w:rsidRPr="008450CD">
        <w:t>Статья</w:t>
      </w:r>
      <w:r w:rsidR="00E050BB" w:rsidRPr="008450CD">
        <w:t xml:space="preserve"> </w:t>
      </w:r>
      <w:r w:rsidRPr="008450CD">
        <w:t>1</w:t>
      </w:r>
      <w:r w:rsidR="000445FC">
        <w:t>6</w:t>
      </w:r>
      <w:r w:rsidRPr="008450CD">
        <w:t>.</w:t>
      </w:r>
      <w:r w:rsidR="00E050BB" w:rsidRPr="008450CD">
        <w:t xml:space="preserve"> </w:t>
      </w:r>
      <w:r w:rsidRPr="008450CD">
        <w:t>Особенности</w:t>
      </w:r>
      <w:r w:rsidR="00E050BB" w:rsidRPr="008450CD">
        <w:t xml:space="preserve"> </w:t>
      </w:r>
      <w:r w:rsidRPr="008450CD">
        <w:t>проведения</w:t>
      </w:r>
      <w:r w:rsidR="00E050BB" w:rsidRPr="008450CD">
        <w:t xml:space="preserve"> </w:t>
      </w:r>
      <w:r w:rsidRPr="008450CD">
        <w:t>публичных</w:t>
      </w:r>
      <w:r w:rsidR="00E050BB" w:rsidRPr="008450CD">
        <w:t xml:space="preserve"> </w:t>
      </w:r>
      <w:r w:rsidRPr="008450CD">
        <w:t>слушаний</w:t>
      </w:r>
      <w:r w:rsidR="00E050BB" w:rsidRPr="008450CD">
        <w:t xml:space="preserve"> </w:t>
      </w:r>
      <w:r w:rsidRPr="008450CD">
        <w:t>по</w:t>
      </w:r>
      <w:r w:rsidR="00E050BB" w:rsidRPr="008450CD">
        <w:t xml:space="preserve"> </w:t>
      </w:r>
      <w:r w:rsidRPr="008450CD">
        <w:t>проекту</w:t>
      </w:r>
      <w:r w:rsidR="00E050BB" w:rsidRPr="008450CD">
        <w:t xml:space="preserve"> </w:t>
      </w:r>
      <w:r w:rsidRPr="008450CD">
        <w:t>Правил</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r w:rsidR="00E050BB" w:rsidRPr="008450CD">
        <w:t xml:space="preserve"> </w:t>
      </w:r>
      <w:r w:rsidRPr="008450CD">
        <w:t>и</w:t>
      </w:r>
      <w:r w:rsidR="00E050BB" w:rsidRPr="008450CD">
        <w:t xml:space="preserve"> </w:t>
      </w:r>
      <w:r w:rsidRPr="008450CD">
        <w:t>внесению</w:t>
      </w:r>
      <w:r w:rsidR="00E050BB" w:rsidRPr="008450CD">
        <w:t xml:space="preserve"> </w:t>
      </w:r>
      <w:r w:rsidRPr="008450CD">
        <w:t>в</w:t>
      </w:r>
      <w:r w:rsidR="00E050BB" w:rsidRPr="008450CD">
        <w:t xml:space="preserve"> </w:t>
      </w:r>
      <w:r w:rsidRPr="008450CD">
        <w:t>них</w:t>
      </w:r>
      <w:r w:rsidR="00E050BB" w:rsidRPr="008450CD">
        <w:t xml:space="preserve"> </w:t>
      </w:r>
      <w:r w:rsidRPr="008450CD">
        <w:t>изменений.</w:t>
      </w:r>
      <w:bookmarkEnd w:id="77"/>
      <w:bookmarkEnd w:id="78"/>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Комиссией</w:t>
      </w:r>
      <w:r w:rsidR="00E050BB" w:rsidRPr="008450CD">
        <w:rPr>
          <w:szCs w:val="24"/>
        </w:rPr>
        <w:t xml:space="preserve"> </w:t>
      </w:r>
      <w:r w:rsidRPr="008450CD">
        <w:rPr>
          <w:szCs w:val="24"/>
        </w:rPr>
        <w:t>по</w:t>
      </w:r>
      <w:r w:rsidR="00E050BB" w:rsidRPr="008450CD">
        <w:rPr>
          <w:szCs w:val="24"/>
        </w:rPr>
        <w:t xml:space="preserve"> </w:t>
      </w:r>
      <w:r w:rsidRPr="008450CD">
        <w:rPr>
          <w:szCs w:val="24"/>
        </w:rPr>
        <w:t>подготовке</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на</w:t>
      </w:r>
      <w:r w:rsidR="00E050BB" w:rsidRPr="008450CD">
        <w:rPr>
          <w:szCs w:val="24"/>
        </w:rPr>
        <w:t xml:space="preserve"> </w:t>
      </w:r>
      <w:r w:rsidRPr="008450CD">
        <w:rPr>
          <w:szCs w:val="24"/>
        </w:rPr>
        <w:t>всей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с</w:t>
      </w:r>
      <w:r w:rsidR="00E050BB" w:rsidRPr="008450CD">
        <w:rPr>
          <w:szCs w:val="24"/>
        </w:rPr>
        <w:t xml:space="preserve"> </w:t>
      </w:r>
      <w:r w:rsidRPr="008450CD">
        <w:rPr>
          <w:szCs w:val="24"/>
        </w:rPr>
        <w:t>участием</w:t>
      </w:r>
      <w:r w:rsidR="00E050BB" w:rsidRPr="008450CD">
        <w:rPr>
          <w:szCs w:val="24"/>
        </w:rPr>
        <w:t xml:space="preserve"> </w:t>
      </w:r>
      <w:r w:rsidRPr="008450CD">
        <w:rPr>
          <w:szCs w:val="24"/>
        </w:rPr>
        <w:t>всех</w:t>
      </w:r>
      <w:r w:rsidR="00E050BB" w:rsidRPr="008450CD">
        <w:rPr>
          <w:szCs w:val="24"/>
        </w:rPr>
        <w:t xml:space="preserve"> </w:t>
      </w:r>
      <w:r w:rsidRPr="008450CD">
        <w:rPr>
          <w:szCs w:val="24"/>
        </w:rPr>
        <w:t>заинтересованных</w:t>
      </w:r>
      <w:r w:rsidR="00E050BB" w:rsidRPr="008450CD">
        <w:rPr>
          <w:szCs w:val="24"/>
        </w:rPr>
        <w:t xml:space="preserve"> </w:t>
      </w:r>
      <w:r w:rsidRPr="008450CD">
        <w:rPr>
          <w:szCs w:val="24"/>
        </w:rPr>
        <w:t>лиц.</w:t>
      </w:r>
      <w:r w:rsidR="00E050BB" w:rsidRPr="008450CD">
        <w:rPr>
          <w:szCs w:val="24"/>
        </w:rPr>
        <w:t xml:space="preserve"> </w:t>
      </w:r>
    </w:p>
    <w:p w:rsidR="00FC7880" w:rsidRPr="008450CD" w:rsidRDefault="00FC7880" w:rsidP="00701BEF">
      <w:pPr>
        <w:rPr>
          <w:szCs w:val="24"/>
        </w:rPr>
      </w:pPr>
      <w:r w:rsidRPr="008450CD">
        <w:rPr>
          <w:szCs w:val="24"/>
        </w:rPr>
        <w:t>Продолжительность</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не</w:t>
      </w:r>
      <w:r w:rsidR="00E050BB" w:rsidRPr="008450CD">
        <w:rPr>
          <w:szCs w:val="24"/>
        </w:rPr>
        <w:t xml:space="preserve"> </w:t>
      </w:r>
      <w:r w:rsidRPr="008450CD">
        <w:rPr>
          <w:szCs w:val="24"/>
        </w:rPr>
        <w:t>менее</w:t>
      </w:r>
      <w:r w:rsidR="00E050BB" w:rsidRPr="008450CD">
        <w:rPr>
          <w:szCs w:val="24"/>
        </w:rPr>
        <w:t xml:space="preserve"> </w:t>
      </w:r>
      <w:r w:rsidRPr="008450CD">
        <w:rPr>
          <w:szCs w:val="24"/>
        </w:rPr>
        <w:t>двух</w:t>
      </w:r>
      <w:r w:rsidR="00E050BB" w:rsidRPr="008450CD">
        <w:rPr>
          <w:szCs w:val="24"/>
        </w:rPr>
        <w:t xml:space="preserve"> </w:t>
      </w:r>
      <w:r w:rsidRPr="008450CD">
        <w:rPr>
          <w:szCs w:val="24"/>
        </w:rPr>
        <w:t>и</w:t>
      </w:r>
      <w:r w:rsidR="00E050BB" w:rsidRPr="008450CD">
        <w:rPr>
          <w:szCs w:val="24"/>
        </w:rPr>
        <w:t xml:space="preserve"> </w:t>
      </w:r>
      <w:r w:rsidRPr="008450CD">
        <w:rPr>
          <w:szCs w:val="24"/>
        </w:rPr>
        <w:t>не</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четырех</w:t>
      </w:r>
      <w:r w:rsidR="00E050BB" w:rsidRPr="008450CD">
        <w:rPr>
          <w:szCs w:val="24"/>
        </w:rPr>
        <w:t xml:space="preserve"> </w:t>
      </w:r>
      <w:r w:rsidRPr="008450CD">
        <w:rPr>
          <w:szCs w:val="24"/>
        </w:rPr>
        <w:t>месяцев</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проекта.</w:t>
      </w:r>
    </w:p>
    <w:p w:rsidR="00FC7880" w:rsidRPr="008450CD" w:rsidRDefault="00FC7880" w:rsidP="00701BEF">
      <w:pPr>
        <w:rPr>
          <w:szCs w:val="24"/>
        </w:rPr>
      </w:pP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с</w:t>
      </w:r>
      <w:r w:rsidR="00E050BB" w:rsidRPr="008450CD">
        <w:rPr>
          <w:szCs w:val="24"/>
        </w:rPr>
        <w:t xml:space="preserve"> </w:t>
      </w:r>
      <w:r w:rsidRPr="008450CD">
        <w:rPr>
          <w:szCs w:val="24"/>
        </w:rPr>
        <w:t>участием</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находящихся</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поселения.</w:t>
      </w:r>
    </w:p>
    <w:p w:rsidR="00FC7880" w:rsidRPr="008450CD" w:rsidRDefault="00FC7880" w:rsidP="00701BEF">
      <w:pPr>
        <w:rPr>
          <w:szCs w:val="24"/>
        </w:rPr>
      </w:pPr>
      <w:r w:rsidRPr="008450CD">
        <w:rPr>
          <w:szCs w:val="24"/>
        </w:rPr>
        <w:t>Продолжительность</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абзацах</w:t>
      </w:r>
      <w:r w:rsidR="00E050BB" w:rsidRPr="008450CD">
        <w:rPr>
          <w:szCs w:val="24"/>
        </w:rPr>
        <w:t xml:space="preserve"> </w:t>
      </w:r>
      <w:r w:rsidRPr="008450CD">
        <w:rPr>
          <w:szCs w:val="24"/>
        </w:rPr>
        <w:t>3-4</w:t>
      </w:r>
      <w:r w:rsidR="00E050BB" w:rsidRPr="008450CD">
        <w:rPr>
          <w:szCs w:val="24"/>
        </w:rPr>
        <w:t xml:space="preserve"> </w:t>
      </w:r>
      <w:r w:rsidRPr="008450CD">
        <w:rPr>
          <w:szCs w:val="24"/>
        </w:rPr>
        <w:t>пункта</w:t>
      </w:r>
      <w:r w:rsidR="00E050BB" w:rsidRPr="008450CD">
        <w:rPr>
          <w:szCs w:val="24"/>
        </w:rPr>
        <w:t xml:space="preserve"> </w:t>
      </w:r>
      <w:r w:rsidRPr="008450CD">
        <w:rPr>
          <w:szCs w:val="24"/>
        </w:rPr>
        <w:t>1</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чем</w:t>
      </w:r>
      <w:r w:rsidR="00E050BB" w:rsidRPr="008450CD">
        <w:rPr>
          <w:szCs w:val="24"/>
        </w:rPr>
        <w:t xml:space="preserve"> </w:t>
      </w:r>
      <w:r w:rsidRPr="008450CD">
        <w:rPr>
          <w:szCs w:val="24"/>
        </w:rPr>
        <w:t>один</w:t>
      </w:r>
      <w:r w:rsidR="00E050BB" w:rsidRPr="008450CD">
        <w:rPr>
          <w:szCs w:val="24"/>
        </w:rPr>
        <w:t xml:space="preserve"> </w:t>
      </w:r>
      <w:r w:rsidRPr="008450CD">
        <w:rPr>
          <w:szCs w:val="24"/>
        </w:rPr>
        <w:t>месяц.</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доведения</w:t>
      </w:r>
      <w:r w:rsidR="00E050BB" w:rsidRPr="008450CD">
        <w:rPr>
          <w:szCs w:val="24"/>
        </w:rPr>
        <w:t xml:space="preserve"> </w:t>
      </w:r>
      <w:r w:rsidRPr="008450CD">
        <w:rPr>
          <w:szCs w:val="24"/>
        </w:rPr>
        <w:t>до</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информации</w:t>
      </w:r>
      <w:r w:rsidR="00E050BB" w:rsidRPr="008450CD">
        <w:rPr>
          <w:szCs w:val="24"/>
        </w:rPr>
        <w:t xml:space="preserve"> </w:t>
      </w:r>
      <w:r w:rsidRPr="008450CD">
        <w:rPr>
          <w:szCs w:val="24"/>
        </w:rPr>
        <w:t>о</w:t>
      </w:r>
      <w:r w:rsidR="00E050BB" w:rsidRPr="008450CD">
        <w:rPr>
          <w:szCs w:val="24"/>
        </w:rPr>
        <w:t xml:space="preserve"> </w:t>
      </w:r>
      <w:r w:rsidRPr="008450CD">
        <w:rPr>
          <w:szCs w:val="24"/>
        </w:rPr>
        <w:t>содержании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на</w:t>
      </w:r>
      <w:r w:rsidR="00E050BB" w:rsidRPr="008450CD">
        <w:rPr>
          <w:szCs w:val="24"/>
        </w:rPr>
        <w:t xml:space="preserve"> </w:t>
      </w:r>
      <w:r w:rsidRPr="008450CD">
        <w:rPr>
          <w:szCs w:val="24"/>
        </w:rPr>
        <w:t>проведение</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Комиссия</w:t>
      </w:r>
      <w:r w:rsidR="00E050BB" w:rsidRPr="008450CD">
        <w:rPr>
          <w:szCs w:val="24"/>
        </w:rPr>
        <w:t xml:space="preserve"> </w:t>
      </w:r>
      <w:r w:rsidR="00F3557F">
        <w:rPr>
          <w:szCs w:val="24"/>
        </w:rPr>
        <w:t>ОМСУ</w:t>
      </w:r>
      <w:r w:rsidR="00E050BB" w:rsidRPr="008450CD">
        <w:rPr>
          <w:szCs w:val="24"/>
        </w:rPr>
        <w:t xml:space="preserve"> </w:t>
      </w:r>
      <w:r w:rsidRPr="008450CD">
        <w:rPr>
          <w:szCs w:val="24"/>
        </w:rPr>
        <w:t>в</w:t>
      </w:r>
      <w:r w:rsidR="00E050BB" w:rsidRPr="008450CD">
        <w:rPr>
          <w:szCs w:val="24"/>
        </w:rPr>
        <w:t xml:space="preserve"> </w:t>
      </w:r>
      <w:r w:rsidRPr="008450CD">
        <w:rPr>
          <w:szCs w:val="24"/>
        </w:rPr>
        <w:t>обязательном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организует</w:t>
      </w:r>
      <w:r w:rsidR="00E050BB" w:rsidRPr="008450CD">
        <w:rPr>
          <w:szCs w:val="24"/>
        </w:rPr>
        <w:t xml:space="preserve"> </w:t>
      </w:r>
      <w:r w:rsidRPr="008450CD">
        <w:rPr>
          <w:szCs w:val="24"/>
        </w:rPr>
        <w:t>выставки,</w:t>
      </w:r>
      <w:r w:rsidR="00E050BB" w:rsidRPr="008450CD">
        <w:rPr>
          <w:szCs w:val="24"/>
        </w:rPr>
        <w:t xml:space="preserve"> </w:t>
      </w:r>
      <w:r w:rsidRPr="008450CD">
        <w:rPr>
          <w:szCs w:val="24"/>
        </w:rPr>
        <w:t>экспозиции</w:t>
      </w:r>
      <w:r w:rsidR="00E050BB" w:rsidRPr="008450CD">
        <w:rPr>
          <w:szCs w:val="24"/>
        </w:rPr>
        <w:t xml:space="preserve"> </w:t>
      </w:r>
      <w:r w:rsidRPr="008450CD">
        <w:rPr>
          <w:szCs w:val="24"/>
        </w:rPr>
        <w:t>демонстрационных</w:t>
      </w:r>
      <w:r w:rsidR="00E050BB" w:rsidRPr="008450CD">
        <w:rPr>
          <w:szCs w:val="24"/>
        </w:rPr>
        <w:t xml:space="preserve"> </w:t>
      </w:r>
      <w:r w:rsidRPr="008450CD">
        <w:rPr>
          <w:szCs w:val="24"/>
        </w:rPr>
        <w:t>материалов</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выступления</w:t>
      </w:r>
      <w:r w:rsidR="00E050BB" w:rsidRPr="008450CD">
        <w:rPr>
          <w:szCs w:val="24"/>
        </w:rPr>
        <w:t xml:space="preserve"> </w:t>
      </w:r>
      <w:r w:rsidRPr="008450CD">
        <w:rPr>
          <w:szCs w:val="24"/>
        </w:rPr>
        <w:lastRenderedPageBreak/>
        <w:t>представителей</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разработчиков</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на</w:t>
      </w:r>
      <w:r w:rsidR="00E050BB" w:rsidRPr="008450CD">
        <w:rPr>
          <w:szCs w:val="24"/>
        </w:rPr>
        <w:t xml:space="preserve"> </w:t>
      </w:r>
      <w:r w:rsidRPr="008450CD">
        <w:rPr>
          <w:szCs w:val="24"/>
        </w:rPr>
        <w:t>собраниях</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в</w:t>
      </w:r>
      <w:r w:rsidR="00E050BB" w:rsidRPr="008450CD">
        <w:rPr>
          <w:szCs w:val="24"/>
        </w:rPr>
        <w:t xml:space="preserve"> </w:t>
      </w:r>
      <w:r w:rsidRPr="008450CD">
        <w:rPr>
          <w:szCs w:val="24"/>
        </w:rPr>
        <w:t>печатных</w:t>
      </w:r>
      <w:r w:rsidR="00E050BB" w:rsidRPr="008450CD">
        <w:rPr>
          <w:szCs w:val="24"/>
        </w:rPr>
        <w:t xml:space="preserve"> </w:t>
      </w:r>
      <w:r w:rsidRPr="008450CD">
        <w:rPr>
          <w:szCs w:val="24"/>
        </w:rPr>
        <w:t>средствах</w:t>
      </w:r>
      <w:r w:rsidR="00E050BB" w:rsidRPr="008450CD">
        <w:rPr>
          <w:szCs w:val="24"/>
        </w:rPr>
        <w:t xml:space="preserve"> </w:t>
      </w:r>
      <w:r w:rsidRPr="008450CD">
        <w:rPr>
          <w:szCs w:val="24"/>
        </w:rPr>
        <w:t>массовой</w:t>
      </w:r>
      <w:r w:rsidR="00E050BB" w:rsidRPr="008450CD">
        <w:rPr>
          <w:szCs w:val="24"/>
        </w:rPr>
        <w:t xml:space="preserve"> </w:t>
      </w:r>
      <w:r w:rsidRPr="008450CD">
        <w:rPr>
          <w:szCs w:val="24"/>
        </w:rPr>
        <w:t>информации,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радио</w:t>
      </w:r>
      <w:r w:rsidR="00E050BB" w:rsidRPr="008450CD">
        <w:rPr>
          <w:szCs w:val="24"/>
        </w:rPr>
        <w:t xml:space="preserve"> </w:t>
      </w:r>
      <w:r w:rsidRPr="008450CD">
        <w:rPr>
          <w:szCs w:val="24"/>
        </w:rPr>
        <w:t>и</w:t>
      </w:r>
      <w:r w:rsidR="00E050BB" w:rsidRPr="008450CD">
        <w:rPr>
          <w:szCs w:val="24"/>
        </w:rPr>
        <w:t xml:space="preserve"> </w:t>
      </w:r>
      <w:r w:rsidRPr="008450CD">
        <w:rPr>
          <w:szCs w:val="24"/>
        </w:rPr>
        <w:t>телевидению.</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Участники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представить</w:t>
      </w:r>
      <w:r w:rsidR="00E050BB" w:rsidRPr="008450CD">
        <w:rPr>
          <w:szCs w:val="24"/>
        </w:rPr>
        <w:t xml:space="preserve"> </w:t>
      </w:r>
      <w:r w:rsidRPr="008450CD">
        <w:rPr>
          <w:szCs w:val="24"/>
        </w:rPr>
        <w:t>в</w:t>
      </w:r>
      <w:r w:rsidR="00E050BB" w:rsidRPr="008450CD">
        <w:rPr>
          <w:szCs w:val="24"/>
        </w:rPr>
        <w:t xml:space="preserve"> </w:t>
      </w:r>
      <w:r w:rsidRPr="008450CD">
        <w:rPr>
          <w:szCs w:val="24"/>
        </w:rPr>
        <w:t>Комиссию</w:t>
      </w:r>
      <w:r w:rsidR="00E050BB" w:rsidRPr="008450CD">
        <w:rPr>
          <w:szCs w:val="24"/>
        </w:rPr>
        <w:t xml:space="preserve"> </w:t>
      </w:r>
      <w:r w:rsidR="00F3557F">
        <w:rPr>
          <w:szCs w:val="24"/>
        </w:rPr>
        <w:t>ОМСУ</w:t>
      </w:r>
      <w:r w:rsidR="00E050BB" w:rsidRPr="008450CD">
        <w:rPr>
          <w:szCs w:val="24"/>
        </w:rPr>
        <w:t xml:space="preserve"> </w:t>
      </w:r>
      <w:r w:rsidRPr="008450CD">
        <w:rPr>
          <w:szCs w:val="24"/>
        </w:rPr>
        <w:t>свои</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касающиеся</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для</w:t>
      </w:r>
      <w:r w:rsidR="00E050BB" w:rsidRPr="008450CD">
        <w:rPr>
          <w:szCs w:val="24"/>
        </w:rPr>
        <w:t xml:space="preserve"> </w:t>
      </w:r>
      <w:r w:rsidRPr="008450CD">
        <w:rPr>
          <w:szCs w:val="24"/>
        </w:rPr>
        <w:t>включения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w:t>
      </w:r>
      <w:r w:rsidR="00E050BB" w:rsidRPr="008450CD">
        <w:rPr>
          <w:szCs w:val="24"/>
        </w:rPr>
        <w:t xml:space="preserve"> </w:t>
      </w:r>
      <w:r w:rsidRPr="008450CD">
        <w:rPr>
          <w:szCs w:val="24"/>
        </w:rPr>
        <w:t>протокол</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857B7A" w:rsidRPr="008450CD" w:rsidRDefault="00FC7880" w:rsidP="00C100F4">
      <w:pPr>
        <w:rPr>
          <w:szCs w:val="24"/>
        </w:rPr>
      </w:pPr>
      <w:r w:rsidRPr="008450CD">
        <w:rPr>
          <w:bCs/>
          <w:szCs w:val="24"/>
        </w:rPr>
        <w:t>4.</w:t>
      </w:r>
      <w:r w:rsidR="00E050BB" w:rsidRPr="008450CD">
        <w:rPr>
          <w:bCs/>
          <w:szCs w:val="24"/>
        </w:rPr>
        <w:t xml:space="preserve"> </w:t>
      </w:r>
      <w:r w:rsidR="00C100F4" w:rsidRPr="008450CD">
        <w:rPr>
          <w:szCs w:val="24"/>
        </w:rPr>
        <w:t>Заключение о результатах публичных слушаний по проекту Правил и внесению в них изменений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Богородского муниципального района Нижегородской области в сети "Интернет".</w:t>
      </w:r>
    </w:p>
    <w:p w:rsidR="00C100F4" w:rsidRPr="008450CD" w:rsidRDefault="00C100F4" w:rsidP="00C100F4">
      <w:pPr>
        <w:rPr>
          <w:szCs w:val="24"/>
        </w:rPr>
      </w:pPr>
    </w:p>
    <w:p w:rsidR="00FC7880" w:rsidRPr="008450CD" w:rsidRDefault="00FC7880" w:rsidP="00701BEF">
      <w:pPr>
        <w:pStyle w:val="3"/>
      </w:pPr>
      <w:bookmarkStart w:id="79" w:name="_Toc466547727"/>
      <w:bookmarkStart w:id="80" w:name="_Toc475971186"/>
      <w:r w:rsidRPr="008450CD">
        <w:t>Статья</w:t>
      </w:r>
      <w:r w:rsidR="00E050BB" w:rsidRPr="008450CD">
        <w:t xml:space="preserve"> </w:t>
      </w:r>
      <w:r w:rsidRPr="008450CD">
        <w:t>1</w:t>
      </w:r>
      <w:r w:rsidR="000445FC">
        <w:t>7</w:t>
      </w:r>
      <w:r w:rsidRPr="008450CD">
        <w:t>.</w:t>
      </w:r>
      <w:r w:rsidR="00E050BB" w:rsidRPr="008450CD">
        <w:t xml:space="preserve"> </w:t>
      </w:r>
      <w:r w:rsidRPr="008450CD">
        <w:t>Особенности</w:t>
      </w:r>
      <w:r w:rsidR="00E050BB" w:rsidRPr="008450CD">
        <w:t xml:space="preserve"> </w:t>
      </w:r>
      <w:r w:rsidRPr="008450CD">
        <w:t>проведения</w:t>
      </w:r>
      <w:r w:rsidR="00E050BB" w:rsidRPr="008450CD">
        <w:t xml:space="preserve"> </w:t>
      </w:r>
      <w:r w:rsidRPr="008450CD">
        <w:t>публичных</w:t>
      </w:r>
      <w:r w:rsidR="00E050BB" w:rsidRPr="008450CD">
        <w:t xml:space="preserve"> </w:t>
      </w:r>
      <w:r w:rsidRPr="008450CD">
        <w:t>слушаний</w:t>
      </w:r>
      <w:r w:rsidR="00E050BB" w:rsidRPr="008450CD">
        <w:t xml:space="preserve"> </w:t>
      </w:r>
      <w:r w:rsidRPr="008450CD">
        <w:t>по</w:t>
      </w:r>
      <w:r w:rsidR="00E050BB" w:rsidRPr="008450CD">
        <w:t xml:space="preserve"> </w:t>
      </w:r>
      <w:r w:rsidRPr="008450CD">
        <w:t>проекту</w:t>
      </w:r>
      <w:r w:rsidR="00E050BB" w:rsidRPr="008450CD">
        <w:t xml:space="preserve"> </w:t>
      </w:r>
      <w:r w:rsidRPr="008450CD">
        <w:t>планировки</w:t>
      </w:r>
      <w:r w:rsidR="00E050BB" w:rsidRPr="008450CD">
        <w:t xml:space="preserve"> </w:t>
      </w:r>
      <w:r w:rsidRPr="008450CD">
        <w:t>территории</w:t>
      </w:r>
      <w:r w:rsidR="00E050BB" w:rsidRPr="008450CD">
        <w:t xml:space="preserve"> </w:t>
      </w:r>
      <w:r w:rsidRPr="008450CD">
        <w:t>и</w:t>
      </w:r>
      <w:r w:rsidR="00E050BB" w:rsidRPr="008450CD">
        <w:t xml:space="preserve"> </w:t>
      </w:r>
      <w:r w:rsidRPr="008450CD">
        <w:t>проекту</w:t>
      </w:r>
      <w:r w:rsidR="00E050BB" w:rsidRPr="008450CD">
        <w:t xml:space="preserve"> </w:t>
      </w:r>
      <w:r w:rsidRPr="008450CD">
        <w:t>межевания</w:t>
      </w:r>
      <w:r w:rsidR="00E050BB" w:rsidRPr="008450CD">
        <w:t xml:space="preserve"> </w:t>
      </w:r>
      <w:r w:rsidRPr="008450CD">
        <w:t>территории.</w:t>
      </w:r>
      <w:bookmarkEnd w:id="79"/>
      <w:bookmarkEnd w:id="80"/>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на</w:t>
      </w:r>
      <w:r w:rsidR="00E050BB" w:rsidRPr="008450CD">
        <w:rPr>
          <w:szCs w:val="24"/>
        </w:rPr>
        <w:t xml:space="preserve"> </w:t>
      </w:r>
      <w:r w:rsidRPr="008450CD">
        <w:rPr>
          <w:szCs w:val="24"/>
        </w:rPr>
        <w:t>благоприятные</w:t>
      </w:r>
      <w:r w:rsidR="00E050BB" w:rsidRPr="008450CD">
        <w:rPr>
          <w:szCs w:val="24"/>
        </w:rPr>
        <w:t xml:space="preserve"> </w:t>
      </w:r>
      <w:r w:rsidRPr="008450CD">
        <w:rPr>
          <w:szCs w:val="24"/>
        </w:rPr>
        <w:t>условия</w:t>
      </w:r>
      <w:r w:rsidR="00E050BB" w:rsidRPr="008450CD">
        <w:rPr>
          <w:szCs w:val="24"/>
        </w:rPr>
        <w:t xml:space="preserve"> </w:t>
      </w:r>
      <w:r w:rsidRPr="008450CD">
        <w:rPr>
          <w:szCs w:val="24"/>
        </w:rPr>
        <w:t>жизнедеятельности,</w:t>
      </w:r>
      <w:r w:rsidR="00E050BB" w:rsidRPr="008450CD">
        <w:rPr>
          <w:szCs w:val="24"/>
        </w:rPr>
        <w:t xml:space="preserve"> </w:t>
      </w:r>
      <w:r w:rsidRPr="008450CD">
        <w:rPr>
          <w:szCs w:val="24"/>
        </w:rPr>
        <w:t>прав</w:t>
      </w:r>
      <w:r w:rsidR="00E050BB" w:rsidRPr="008450CD">
        <w:rPr>
          <w:szCs w:val="24"/>
        </w:rPr>
        <w:t xml:space="preserve"> </w:t>
      </w:r>
      <w:r w:rsidRPr="008450CD">
        <w:rPr>
          <w:szCs w:val="24"/>
        </w:rPr>
        <w:t>и</w:t>
      </w:r>
      <w:r w:rsidR="00E050BB" w:rsidRPr="008450CD">
        <w:rPr>
          <w:szCs w:val="24"/>
        </w:rPr>
        <w:t xml:space="preserve"> </w:t>
      </w:r>
      <w:r w:rsidRPr="008450CD">
        <w:rPr>
          <w:szCs w:val="24"/>
        </w:rPr>
        <w:t>законных</w:t>
      </w:r>
      <w:r w:rsidR="00E050BB" w:rsidRPr="008450CD">
        <w:rPr>
          <w:szCs w:val="24"/>
        </w:rPr>
        <w:t xml:space="preserve"> </w:t>
      </w:r>
      <w:r w:rsidRPr="008450CD">
        <w:rPr>
          <w:szCs w:val="24"/>
        </w:rPr>
        <w:t>интересов</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с</w:t>
      </w:r>
      <w:r w:rsidR="00E050BB" w:rsidRPr="008450CD">
        <w:rPr>
          <w:szCs w:val="24"/>
        </w:rPr>
        <w:t xml:space="preserve"> </w:t>
      </w:r>
      <w:r w:rsidRPr="008450CD">
        <w:rPr>
          <w:szCs w:val="24"/>
        </w:rPr>
        <w:t>участием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проживающих</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ее</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ее</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указанной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лиц,</w:t>
      </w:r>
      <w:r w:rsidR="00E050BB" w:rsidRPr="008450CD">
        <w:rPr>
          <w:szCs w:val="24"/>
        </w:rPr>
        <w:t xml:space="preserve"> </w:t>
      </w:r>
      <w:r w:rsidRPr="008450CD">
        <w:rPr>
          <w:szCs w:val="24"/>
        </w:rPr>
        <w:t>законные</w:t>
      </w:r>
      <w:r w:rsidR="00E050BB" w:rsidRPr="008450CD">
        <w:rPr>
          <w:szCs w:val="24"/>
        </w:rPr>
        <w:t xml:space="preserve"> </w:t>
      </w:r>
      <w:r w:rsidRPr="008450CD">
        <w:rPr>
          <w:szCs w:val="24"/>
        </w:rPr>
        <w:t>интересы</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нарушены</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реализацией</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проектов.</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При</w:t>
      </w:r>
      <w:r w:rsidR="00E050BB" w:rsidRPr="008450CD">
        <w:rPr>
          <w:szCs w:val="24"/>
        </w:rPr>
        <w:t xml:space="preserve"> </w:t>
      </w:r>
      <w:r w:rsidRPr="008450CD">
        <w:rPr>
          <w:szCs w:val="24"/>
        </w:rPr>
        <w:t>проведении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всем</w:t>
      </w:r>
      <w:r w:rsidR="00E050BB" w:rsidRPr="008450CD">
        <w:rPr>
          <w:szCs w:val="24"/>
        </w:rPr>
        <w:t xml:space="preserve"> </w:t>
      </w:r>
      <w:r w:rsidRPr="008450CD">
        <w:rPr>
          <w:szCs w:val="24"/>
        </w:rPr>
        <w:t>заинтересованным</w:t>
      </w:r>
      <w:r w:rsidR="00E050BB" w:rsidRPr="008450CD">
        <w:rPr>
          <w:szCs w:val="24"/>
        </w:rPr>
        <w:t xml:space="preserve"> </w:t>
      </w:r>
      <w:r w:rsidRPr="008450CD">
        <w:rPr>
          <w:szCs w:val="24"/>
        </w:rPr>
        <w:t>лицам</w:t>
      </w:r>
      <w:r w:rsidR="00E050BB" w:rsidRPr="008450CD">
        <w:rPr>
          <w:szCs w:val="24"/>
        </w:rPr>
        <w:t xml:space="preserve"> </w:t>
      </w:r>
      <w:r w:rsidRPr="008450CD">
        <w:rPr>
          <w:szCs w:val="24"/>
        </w:rPr>
        <w:t>должны</w:t>
      </w:r>
      <w:r w:rsidR="00E050BB" w:rsidRPr="008450CD">
        <w:rPr>
          <w:szCs w:val="24"/>
        </w:rPr>
        <w:t xml:space="preserve"> </w:t>
      </w:r>
      <w:r w:rsidRPr="008450CD">
        <w:rPr>
          <w:szCs w:val="24"/>
        </w:rPr>
        <w:t>быть</w:t>
      </w:r>
      <w:r w:rsidR="00E050BB" w:rsidRPr="008450CD">
        <w:rPr>
          <w:szCs w:val="24"/>
        </w:rPr>
        <w:t xml:space="preserve"> </w:t>
      </w:r>
      <w:r w:rsidRPr="008450CD">
        <w:rPr>
          <w:szCs w:val="24"/>
        </w:rPr>
        <w:t>обеспечены</w:t>
      </w:r>
      <w:r w:rsidR="00E050BB" w:rsidRPr="008450CD">
        <w:rPr>
          <w:szCs w:val="24"/>
        </w:rPr>
        <w:t xml:space="preserve"> </w:t>
      </w:r>
      <w:r w:rsidRPr="008450CD">
        <w:rPr>
          <w:szCs w:val="24"/>
        </w:rPr>
        <w:t>равные</w:t>
      </w:r>
      <w:r w:rsidR="00E050BB" w:rsidRPr="008450CD">
        <w:rPr>
          <w:szCs w:val="24"/>
        </w:rPr>
        <w:t xml:space="preserve"> </w:t>
      </w:r>
      <w:r w:rsidRPr="008450CD">
        <w:rPr>
          <w:szCs w:val="24"/>
        </w:rPr>
        <w:t>возможности</w:t>
      </w:r>
      <w:r w:rsidR="00E050BB" w:rsidRPr="008450CD">
        <w:rPr>
          <w:szCs w:val="24"/>
        </w:rPr>
        <w:t xml:space="preserve"> </w:t>
      </w:r>
      <w:r w:rsidRPr="008450CD">
        <w:rPr>
          <w:szCs w:val="24"/>
        </w:rPr>
        <w:t>для</w:t>
      </w:r>
      <w:r w:rsidR="00E050BB" w:rsidRPr="008450CD">
        <w:rPr>
          <w:szCs w:val="24"/>
        </w:rPr>
        <w:t xml:space="preserve"> </w:t>
      </w:r>
      <w:r w:rsidRPr="008450CD">
        <w:rPr>
          <w:szCs w:val="24"/>
        </w:rPr>
        <w:t>выражения</w:t>
      </w:r>
      <w:r w:rsidR="00E050BB" w:rsidRPr="008450CD">
        <w:rPr>
          <w:szCs w:val="24"/>
        </w:rPr>
        <w:t xml:space="preserve"> </w:t>
      </w:r>
      <w:r w:rsidRPr="008450CD">
        <w:rPr>
          <w:szCs w:val="24"/>
        </w:rPr>
        <w:t>своего</w:t>
      </w:r>
      <w:r w:rsidR="00E050BB" w:rsidRPr="008450CD">
        <w:rPr>
          <w:szCs w:val="24"/>
        </w:rPr>
        <w:t xml:space="preserve"> </w:t>
      </w:r>
      <w:r w:rsidRPr="008450CD">
        <w:rPr>
          <w:szCs w:val="24"/>
        </w:rPr>
        <w:t>мнения.</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Участники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вправе</w:t>
      </w:r>
      <w:r w:rsidR="00E050BB" w:rsidRPr="008450CD">
        <w:rPr>
          <w:szCs w:val="24"/>
        </w:rPr>
        <w:t xml:space="preserve"> </w:t>
      </w:r>
      <w:r w:rsidRPr="008450CD">
        <w:rPr>
          <w:szCs w:val="24"/>
        </w:rPr>
        <w:t>представить</w:t>
      </w:r>
      <w:r w:rsidR="00E050BB" w:rsidRPr="008450CD">
        <w:rPr>
          <w:szCs w:val="24"/>
        </w:rPr>
        <w:t xml:space="preserve"> </w:t>
      </w:r>
      <w:r w:rsidRPr="008450CD">
        <w:rPr>
          <w:szCs w:val="24"/>
        </w:rPr>
        <w:t>в</w:t>
      </w:r>
      <w:r w:rsidR="00E050BB" w:rsidRPr="008450CD">
        <w:rPr>
          <w:szCs w:val="24"/>
        </w:rPr>
        <w:t xml:space="preserve"> </w:t>
      </w:r>
      <w:r w:rsidRPr="008450CD">
        <w:rPr>
          <w:szCs w:val="24"/>
        </w:rPr>
        <w:t>Администрацию</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предложения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замечания,</w:t>
      </w:r>
      <w:r w:rsidR="00E050BB" w:rsidRPr="008450CD">
        <w:rPr>
          <w:szCs w:val="24"/>
        </w:rPr>
        <w:t xml:space="preserve"> </w:t>
      </w:r>
      <w:r w:rsidRPr="008450CD">
        <w:rPr>
          <w:szCs w:val="24"/>
        </w:rPr>
        <w:t>касающиеся</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для</w:t>
      </w:r>
      <w:r w:rsidR="00E050BB" w:rsidRPr="008450CD">
        <w:rPr>
          <w:szCs w:val="24"/>
        </w:rPr>
        <w:t xml:space="preserve"> </w:t>
      </w:r>
      <w:r w:rsidRPr="008450CD">
        <w:rPr>
          <w:szCs w:val="24"/>
        </w:rPr>
        <w:t>включения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w:t>
      </w:r>
      <w:r w:rsidR="00E050BB" w:rsidRPr="008450CD">
        <w:rPr>
          <w:szCs w:val="24"/>
        </w:rPr>
        <w:t xml:space="preserve"> </w:t>
      </w:r>
      <w:r w:rsidRPr="008450CD">
        <w:rPr>
          <w:szCs w:val="24"/>
        </w:rPr>
        <w:t>протокол</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p>
    <w:p w:rsidR="00FC7880" w:rsidRPr="008450CD" w:rsidRDefault="00FC7880" w:rsidP="00701BEF">
      <w:pPr>
        <w:rPr>
          <w:bCs/>
          <w:szCs w:val="24"/>
        </w:rPr>
      </w:pPr>
      <w:r w:rsidRPr="008450CD">
        <w:rPr>
          <w:bCs/>
          <w:szCs w:val="24"/>
        </w:rPr>
        <w:t>4</w:t>
      </w:r>
      <w:r w:rsidR="00E050BB" w:rsidRPr="008450CD">
        <w:rPr>
          <w:bCs/>
          <w:szCs w:val="24"/>
        </w:rPr>
        <w:t xml:space="preserve"> </w:t>
      </w:r>
      <w:r w:rsidRPr="008450CD">
        <w:rPr>
          <w:bCs/>
          <w:szCs w:val="24"/>
        </w:rPr>
        <w:t>.</w:t>
      </w:r>
      <w:r w:rsidR="00E050BB" w:rsidRPr="008450CD">
        <w:rPr>
          <w:bCs/>
          <w:szCs w:val="24"/>
        </w:rPr>
        <w:t xml:space="preserve"> </w:t>
      </w:r>
      <w:r w:rsidRPr="008450CD">
        <w:rPr>
          <w:bCs/>
          <w:szCs w:val="24"/>
        </w:rPr>
        <w:t>Органы</w:t>
      </w:r>
      <w:r w:rsidR="00E050BB" w:rsidRPr="008450CD">
        <w:rPr>
          <w:bCs/>
          <w:szCs w:val="24"/>
        </w:rPr>
        <w:t xml:space="preserve"> </w:t>
      </w:r>
      <w:r w:rsidRPr="008450CD">
        <w:rPr>
          <w:bCs/>
          <w:szCs w:val="24"/>
        </w:rPr>
        <w:t>местного</w:t>
      </w:r>
      <w:r w:rsidR="00E050BB" w:rsidRPr="008450CD">
        <w:rPr>
          <w:bCs/>
          <w:szCs w:val="24"/>
        </w:rPr>
        <w:t xml:space="preserve"> </w:t>
      </w:r>
      <w:r w:rsidRPr="008450CD">
        <w:rPr>
          <w:bCs/>
          <w:szCs w:val="24"/>
        </w:rPr>
        <w:t>самоуправления</w:t>
      </w:r>
      <w:r w:rsidR="00E050BB" w:rsidRPr="008450CD">
        <w:rPr>
          <w:bCs/>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bCs/>
          <w:szCs w:val="24"/>
        </w:rPr>
        <w:t xml:space="preserve"> </w:t>
      </w:r>
      <w:r w:rsidRPr="008450CD">
        <w:rPr>
          <w:bCs/>
          <w:szCs w:val="24"/>
        </w:rPr>
        <w:t>направляют</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Департамент</w:t>
      </w:r>
      <w:r w:rsidR="00E050BB" w:rsidRPr="008450CD">
        <w:rPr>
          <w:bCs/>
          <w:szCs w:val="24"/>
        </w:rPr>
        <w:t xml:space="preserve"> </w:t>
      </w:r>
      <w:r w:rsidRPr="008450CD">
        <w:rPr>
          <w:bCs/>
          <w:szCs w:val="24"/>
        </w:rPr>
        <w:t>градостроительного</w:t>
      </w:r>
      <w:r w:rsidR="00E050BB" w:rsidRPr="008450CD">
        <w:rPr>
          <w:bCs/>
          <w:szCs w:val="24"/>
        </w:rPr>
        <w:t xml:space="preserve"> </w:t>
      </w:r>
      <w:r w:rsidRPr="008450CD">
        <w:rPr>
          <w:bCs/>
          <w:szCs w:val="24"/>
        </w:rPr>
        <w:t>развития</w:t>
      </w:r>
      <w:r w:rsidR="00E050BB" w:rsidRPr="008450CD">
        <w:rPr>
          <w:bCs/>
          <w:szCs w:val="24"/>
        </w:rPr>
        <w:t xml:space="preserve"> </w:t>
      </w:r>
      <w:r w:rsidRPr="008450CD">
        <w:rPr>
          <w:bCs/>
          <w:szCs w:val="24"/>
        </w:rPr>
        <w:t>территории</w:t>
      </w:r>
      <w:r w:rsidR="00E050BB" w:rsidRPr="008450CD">
        <w:rPr>
          <w:bCs/>
          <w:szCs w:val="24"/>
        </w:rPr>
        <w:t xml:space="preserve"> </w:t>
      </w:r>
      <w:r w:rsidRPr="008450CD">
        <w:rPr>
          <w:bCs/>
          <w:szCs w:val="24"/>
        </w:rPr>
        <w:t>Нижегородской</w:t>
      </w:r>
      <w:r w:rsidR="00E050BB" w:rsidRPr="008450CD">
        <w:rPr>
          <w:bCs/>
          <w:szCs w:val="24"/>
        </w:rPr>
        <w:t xml:space="preserve"> </w:t>
      </w:r>
      <w:r w:rsidRPr="008450CD">
        <w:rPr>
          <w:bCs/>
          <w:szCs w:val="24"/>
        </w:rPr>
        <w:t>области</w:t>
      </w:r>
      <w:r w:rsidR="00E050BB" w:rsidRPr="008450CD">
        <w:rPr>
          <w:bCs/>
          <w:szCs w:val="24"/>
        </w:rPr>
        <w:t xml:space="preserve"> </w:t>
      </w:r>
      <w:r w:rsidRPr="008450CD">
        <w:rPr>
          <w:bCs/>
          <w:szCs w:val="24"/>
        </w:rPr>
        <w:t>заверенные</w:t>
      </w:r>
      <w:r w:rsidR="00E050BB" w:rsidRPr="008450CD">
        <w:rPr>
          <w:bCs/>
          <w:szCs w:val="24"/>
        </w:rPr>
        <w:t xml:space="preserve"> </w:t>
      </w:r>
      <w:r w:rsidRPr="008450CD">
        <w:rPr>
          <w:bCs/>
          <w:szCs w:val="24"/>
        </w:rPr>
        <w:t>копии</w:t>
      </w:r>
      <w:r w:rsidR="00E050BB" w:rsidRPr="008450CD">
        <w:rPr>
          <w:bCs/>
          <w:szCs w:val="24"/>
        </w:rPr>
        <w:t xml:space="preserve"> </w:t>
      </w:r>
      <w:r w:rsidRPr="008450CD">
        <w:rPr>
          <w:bCs/>
          <w:szCs w:val="24"/>
        </w:rPr>
        <w:t>заключения</w:t>
      </w:r>
      <w:r w:rsidR="00E050BB" w:rsidRPr="008450CD">
        <w:rPr>
          <w:bCs/>
          <w:szCs w:val="24"/>
        </w:rPr>
        <w:t xml:space="preserve"> </w:t>
      </w:r>
      <w:r w:rsidRPr="008450CD">
        <w:rPr>
          <w:bCs/>
          <w:szCs w:val="24"/>
        </w:rPr>
        <w:t>о</w:t>
      </w:r>
      <w:r w:rsidR="00E050BB" w:rsidRPr="008450CD">
        <w:rPr>
          <w:bCs/>
          <w:szCs w:val="24"/>
        </w:rPr>
        <w:t xml:space="preserve"> </w:t>
      </w:r>
      <w:r w:rsidRPr="008450CD">
        <w:rPr>
          <w:bCs/>
          <w:szCs w:val="24"/>
        </w:rPr>
        <w:t>результатах</w:t>
      </w:r>
      <w:r w:rsidR="00E050BB" w:rsidRPr="008450CD">
        <w:rPr>
          <w:bCs/>
          <w:szCs w:val="24"/>
        </w:rPr>
        <w:t xml:space="preserve"> </w:t>
      </w:r>
      <w:r w:rsidRPr="008450CD">
        <w:rPr>
          <w:bCs/>
          <w:szCs w:val="24"/>
        </w:rPr>
        <w:t>публичных</w:t>
      </w:r>
      <w:r w:rsidR="00E050BB" w:rsidRPr="008450CD">
        <w:rPr>
          <w:bCs/>
          <w:szCs w:val="24"/>
        </w:rPr>
        <w:t xml:space="preserve"> </w:t>
      </w:r>
      <w:r w:rsidRPr="008450CD">
        <w:rPr>
          <w:bCs/>
          <w:szCs w:val="24"/>
        </w:rPr>
        <w:t>слушаний,</w:t>
      </w:r>
      <w:r w:rsidR="00E050BB" w:rsidRPr="008450CD">
        <w:rPr>
          <w:bCs/>
          <w:szCs w:val="24"/>
        </w:rPr>
        <w:t xml:space="preserve"> </w:t>
      </w:r>
      <w:r w:rsidRPr="008450CD">
        <w:rPr>
          <w:bCs/>
          <w:szCs w:val="24"/>
        </w:rPr>
        <w:t>протокола</w:t>
      </w:r>
      <w:r w:rsidR="00E050BB" w:rsidRPr="008450CD">
        <w:rPr>
          <w:bCs/>
          <w:szCs w:val="24"/>
        </w:rPr>
        <w:t xml:space="preserve"> </w:t>
      </w:r>
      <w:r w:rsidRPr="008450CD">
        <w:rPr>
          <w:bCs/>
          <w:szCs w:val="24"/>
        </w:rPr>
        <w:t>публичных</w:t>
      </w:r>
      <w:r w:rsidR="00E050BB" w:rsidRPr="008450CD">
        <w:rPr>
          <w:bCs/>
          <w:szCs w:val="24"/>
        </w:rPr>
        <w:t xml:space="preserve"> </w:t>
      </w:r>
      <w:r w:rsidRPr="008450CD">
        <w:rPr>
          <w:bCs/>
          <w:szCs w:val="24"/>
        </w:rPr>
        <w:t>слушаний,</w:t>
      </w:r>
      <w:r w:rsidR="00E050BB" w:rsidRPr="008450CD">
        <w:rPr>
          <w:bCs/>
          <w:szCs w:val="24"/>
        </w:rPr>
        <w:t xml:space="preserve"> </w:t>
      </w:r>
      <w:r w:rsidRPr="008450CD">
        <w:rPr>
          <w:bCs/>
          <w:szCs w:val="24"/>
        </w:rPr>
        <w:t>правовых</w:t>
      </w:r>
      <w:r w:rsidR="00E050BB" w:rsidRPr="008450CD">
        <w:rPr>
          <w:bCs/>
          <w:szCs w:val="24"/>
        </w:rPr>
        <w:t xml:space="preserve"> </w:t>
      </w:r>
      <w:r w:rsidRPr="008450CD">
        <w:rPr>
          <w:bCs/>
          <w:szCs w:val="24"/>
        </w:rPr>
        <w:t>актов,</w:t>
      </w:r>
      <w:r w:rsidR="00E050BB" w:rsidRPr="008450CD">
        <w:rPr>
          <w:bCs/>
          <w:szCs w:val="24"/>
        </w:rPr>
        <w:t xml:space="preserve"> </w:t>
      </w:r>
      <w:r w:rsidRPr="008450CD">
        <w:rPr>
          <w:bCs/>
          <w:szCs w:val="24"/>
        </w:rPr>
        <w:t>официальных</w:t>
      </w:r>
      <w:r w:rsidR="00E050BB" w:rsidRPr="008450CD">
        <w:rPr>
          <w:bCs/>
          <w:szCs w:val="24"/>
        </w:rPr>
        <w:t xml:space="preserve"> </w:t>
      </w:r>
      <w:r w:rsidRPr="008450CD">
        <w:rPr>
          <w:bCs/>
          <w:szCs w:val="24"/>
        </w:rPr>
        <w:t>публикаций</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средствах</w:t>
      </w:r>
      <w:r w:rsidR="00E050BB" w:rsidRPr="008450CD">
        <w:rPr>
          <w:bCs/>
          <w:szCs w:val="24"/>
        </w:rPr>
        <w:t xml:space="preserve"> </w:t>
      </w:r>
      <w:r w:rsidRPr="008450CD">
        <w:rPr>
          <w:bCs/>
          <w:szCs w:val="24"/>
        </w:rPr>
        <w:t>массовой</w:t>
      </w:r>
      <w:r w:rsidR="00E050BB" w:rsidRPr="008450CD">
        <w:rPr>
          <w:bCs/>
          <w:szCs w:val="24"/>
        </w:rPr>
        <w:t xml:space="preserve"> </w:t>
      </w:r>
      <w:r w:rsidRPr="008450CD">
        <w:rPr>
          <w:bCs/>
          <w:szCs w:val="24"/>
        </w:rPr>
        <w:t>информации,</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иную</w:t>
      </w:r>
      <w:r w:rsidR="00E050BB" w:rsidRPr="008450CD">
        <w:rPr>
          <w:bCs/>
          <w:szCs w:val="24"/>
        </w:rPr>
        <w:t xml:space="preserve"> </w:t>
      </w:r>
      <w:r w:rsidRPr="008450CD">
        <w:rPr>
          <w:bCs/>
          <w:szCs w:val="24"/>
        </w:rPr>
        <w:t>информацию,</w:t>
      </w:r>
      <w:r w:rsidR="00E050BB" w:rsidRPr="008450CD">
        <w:rPr>
          <w:bCs/>
          <w:szCs w:val="24"/>
        </w:rPr>
        <w:t xml:space="preserve"> </w:t>
      </w:r>
      <w:r w:rsidRPr="008450CD">
        <w:rPr>
          <w:bCs/>
          <w:szCs w:val="24"/>
        </w:rPr>
        <w:t>касающуюся</w:t>
      </w:r>
      <w:r w:rsidR="00E050BB" w:rsidRPr="008450CD">
        <w:rPr>
          <w:bCs/>
          <w:szCs w:val="24"/>
        </w:rPr>
        <w:t xml:space="preserve"> </w:t>
      </w:r>
      <w:r w:rsidRPr="008450CD">
        <w:rPr>
          <w:bCs/>
          <w:szCs w:val="24"/>
        </w:rPr>
        <w:t>проведения</w:t>
      </w:r>
      <w:r w:rsidR="00E050BB" w:rsidRPr="008450CD">
        <w:rPr>
          <w:bCs/>
          <w:szCs w:val="24"/>
        </w:rPr>
        <w:t xml:space="preserve"> </w:t>
      </w:r>
      <w:r w:rsidRPr="008450CD">
        <w:rPr>
          <w:bCs/>
          <w:szCs w:val="24"/>
        </w:rPr>
        <w:t>публичных</w:t>
      </w:r>
      <w:r w:rsidR="00E050BB" w:rsidRPr="008450CD">
        <w:rPr>
          <w:bCs/>
          <w:szCs w:val="24"/>
        </w:rPr>
        <w:t xml:space="preserve"> </w:t>
      </w:r>
      <w:r w:rsidRPr="008450CD">
        <w:rPr>
          <w:bCs/>
          <w:szCs w:val="24"/>
        </w:rPr>
        <w:t>слушаний,</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срок</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более</w:t>
      </w:r>
      <w:r w:rsidR="00E050BB" w:rsidRPr="008450CD">
        <w:rPr>
          <w:bCs/>
          <w:szCs w:val="24"/>
        </w:rPr>
        <w:t xml:space="preserve"> </w:t>
      </w:r>
      <w:r w:rsidRPr="008450CD">
        <w:rPr>
          <w:bCs/>
          <w:szCs w:val="24"/>
        </w:rPr>
        <w:t>5</w:t>
      </w:r>
      <w:r w:rsidR="00E050BB" w:rsidRPr="008450CD">
        <w:rPr>
          <w:bCs/>
          <w:szCs w:val="24"/>
        </w:rPr>
        <w:t xml:space="preserve"> </w:t>
      </w:r>
      <w:r w:rsidRPr="008450CD">
        <w:rPr>
          <w:bCs/>
          <w:szCs w:val="24"/>
        </w:rPr>
        <w:t>(пяти)</w:t>
      </w:r>
      <w:r w:rsidR="00E050BB" w:rsidRPr="008450CD">
        <w:rPr>
          <w:bCs/>
          <w:szCs w:val="24"/>
        </w:rPr>
        <w:t xml:space="preserve"> </w:t>
      </w:r>
      <w:r w:rsidRPr="008450CD">
        <w:rPr>
          <w:bCs/>
          <w:szCs w:val="24"/>
        </w:rPr>
        <w:t>дней</w:t>
      </w:r>
      <w:r w:rsidR="00E050BB" w:rsidRPr="008450CD">
        <w:rPr>
          <w:bCs/>
          <w:szCs w:val="24"/>
        </w:rPr>
        <w:t xml:space="preserve"> </w:t>
      </w:r>
      <w:r w:rsidRPr="008450CD">
        <w:rPr>
          <w:bCs/>
          <w:szCs w:val="24"/>
        </w:rPr>
        <w:t>с</w:t>
      </w:r>
      <w:r w:rsidR="00E050BB" w:rsidRPr="008450CD">
        <w:rPr>
          <w:bCs/>
          <w:szCs w:val="24"/>
        </w:rPr>
        <w:t xml:space="preserve"> </w:t>
      </w:r>
      <w:r w:rsidRPr="008450CD">
        <w:rPr>
          <w:bCs/>
          <w:szCs w:val="24"/>
        </w:rPr>
        <w:t>даты</w:t>
      </w:r>
      <w:r w:rsidR="00E050BB" w:rsidRPr="008450CD">
        <w:rPr>
          <w:bCs/>
          <w:szCs w:val="24"/>
        </w:rPr>
        <w:t xml:space="preserve"> </w:t>
      </w:r>
      <w:r w:rsidRPr="008450CD">
        <w:rPr>
          <w:bCs/>
          <w:szCs w:val="24"/>
        </w:rPr>
        <w:t>официального</w:t>
      </w:r>
      <w:r w:rsidR="00E050BB" w:rsidRPr="008450CD">
        <w:rPr>
          <w:bCs/>
          <w:szCs w:val="24"/>
        </w:rPr>
        <w:t xml:space="preserve"> </w:t>
      </w:r>
      <w:r w:rsidRPr="008450CD">
        <w:rPr>
          <w:bCs/>
          <w:szCs w:val="24"/>
        </w:rPr>
        <w:t>опубликования</w:t>
      </w:r>
      <w:r w:rsidR="00E050BB" w:rsidRPr="008450CD">
        <w:rPr>
          <w:bCs/>
          <w:szCs w:val="24"/>
        </w:rPr>
        <w:t xml:space="preserve"> </w:t>
      </w:r>
      <w:r w:rsidRPr="008450CD">
        <w:rPr>
          <w:bCs/>
          <w:szCs w:val="24"/>
        </w:rPr>
        <w:t>заключения</w:t>
      </w:r>
      <w:r w:rsidR="00E050BB" w:rsidRPr="008450CD">
        <w:rPr>
          <w:bCs/>
          <w:szCs w:val="24"/>
        </w:rPr>
        <w:t xml:space="preserve"> </w:t>
      </w:r>
      <w:r w:rsidRPr="008450CD">
        <w:rPr>
          <w:bCs/>
          <w:szCs w:val="24"/>
        </w:rPr>
        <w:t>о</w:t>
      </w:r>
      <w:r w:rsidR="00E050BB" w:rsidRPr="008450CD">
        <w:rPr>
          <w:bCs/>
          <w:szCs w:val="24"/>
        </w:rPr>
        <w:t xml:space="preserve"> </w:t>
      </w:r>
      <w:r w:rsidRPr="008450CD">
        <w:rPr>
          <w:bCs/>
          <w:szCs w:val="24"/>
        </w:rPr>
        <w:t>результатах</w:t>
      </w:r>
      <w:r w:rsidR="00E050BB" w:rsidRPr="008450CD">
        <w:rPr>
          <w:bCs/>
          <w:szCs w:val="24"/>
        </w:rPr>
        <w:t xml:space="preserve"> </w:t>
      </w:r>
      <w:r w:rsidRPr="008450CD">
        <w:rPr>
          <w:bCs/>
          <w:szCs w:val="24"/>
        </w:rPr>
        <w:t>публичных</w:t>
      </w:r>
      <w:r w:rsidR="00E050BB" w:rsidRPr="008450CD">
        <w:rPr>
          <w:bCs/>
          <w:szCs w:val="24"/>
        </w:rPr>
        <w:t xml:space="preserve"> </w:t>
      </w:r>
      <w:r w:rsidRPr="008450CD">
        <w:rPr>
          <w:bCs/>
          <w:szCs w:val="24"/>
        </w:rPr>
        <w:t>слушаний.</w:t>
      </w:r>
    </w:p>
    <w:p w:rsidR="00FC7880" w:rsidRPr="008450CD" w:rsidRDefault="00FC7880" w:rsidP="00701BEF">
      <w:pPr>
        <w:rPr>
          <w:bCs/>
          <w:szCs w:val="24"/>
        </w:rPr>
      </w:pPr>
      <w:r w:rsidRPr="008450CD">
        <w:rPr>
          <w:szCs w:val="24"/>
        </w:rPr>
        <w:t>Департамент</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протокола</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заключения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результатах</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принимает</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об</w:t>
      </w:r>
      <w:r w:rsidR="00E050BB" w:rsidRPr="008450CD">
        <w:rPr>
          <w:szCs w:val="24"/>
        </w:rPr>
        <w:t xml:space="preserve"> </w:t>
      </w:r>
      <w:r w:rsidRPr="008450CD">
        <w:rPr>
          <w:szCs w:val="24"/>
        </w:rPr>
        <w:t>утверждении</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w:t>
      </w:r>
      <w:r w:rsidR="00E050BB" w:rsidRPr="008450CD">
        <w:rPr>
          <w:szCs w:val="24"/>
        </w:rPr>
        <w:t xml:space="preserve"> </w:t>
      </w:r>
      <w:r w:rsidRPr="008450CD">
        <w:rPr>
          <w:szCs w:val="24"/>
        </w:rPr>
        <w:t>отклонении</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о</w:t>
      </w:r>
      <w:r w:rsidR="00E050BB" w:rsidRPr="008450CD">
        <w:rPr>
          <w:szCs w:val="24"/>
        </w:rPr>
        <w:t xml:space="preserve"> </w:t>
      </w:r>
      <w:r w:rsidRPr="008450CD">
        <w:rPr>
          <w:szCs w:val="24"/>
        </w:rPr>
        <w:t>направлении</w:t>
      </w:r>
      <w:r w:rsidR="00E050BB" w:rsidRPr="008450CD">
        <w:rPr>
          <w:szCs w:val="24"/>
        </w:rPr>
        <w:t xml:space="preserve"> </w:t>
      </w:r>
      <w:r w:rsidRPr="008450CD">
        <w:rPr>
          <w:szCs w:val="24"/>
        </w:rPr>
        <w:t>ее</w:t>
      </w:r>
      <w:r w:rsidR="00E050BB" w:rsidRPr="008450CD">
        <w:rPr>
          <w:szCs w:val="24"/>
        </w:rPr>
        <w:t xml:space="preserve"> </w:t>
      </w:r>
      <w:r w:rsidRPr="008450CD">
        <w:rPr>
          <w:szCs w:val="24"/>
        </w:rPr>
        <w:t>в</w:t>
      </w:r>
      <w:r w:rsidR="00E050BB" w:rsidRPr="008450CD">
        <w:rPr>
          <w:szCs w:val="24"/>
        </w:rPr>
        <w:t xml:space="preserve"> </w:t>
      </w:r>
      <w:r w:rsidRPr="008450CD">
        <w:rPr>
          <w:szCs w:val="24"/>
        </w:rPr>
        <w:t>на</w:t>
      </w:r>
      <w:r w:rsidR="00E050BB" w:rsidRPr="008450CD">
        <w:rPr>
          <w:szCs w:val="24"/>
        </w:rPr>
        <w:t xml:space="preserve"> </w:t>
      </w:r>
      <w:r w:rsidRPr="008450CD">
        <w:rPr>
          <w:szCs w:val="24"/>
        </w:rPr>
        <w:t>доработку</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протокола</w:t>
      </w:r>
      <w:r w:rsidR="00E050BB" w:rsidRPr="008450CD">
        <w:rPr>
          <w:szCs w:val="24"/>
        </w:rPr>
        <w:t xml:space="preserve"> </w:t>
      </w:r>
      <w:r w:rsidRPr="008450CD">
        <w:rPr>
          <w:szCs w:val="24"/>
        </w:rPr>
        <w:t>и</w:t>
      </w:r>
      <w:r w:rsidR="00E050BB" w:rsidRPr="008450CD">
        <w:rPr>
          <w:szCs w:val="24"/>
        </w:rPr>
        <w:t xml:space="preserve"> </w:t>
      </w:r>
      <w:r w:rsidRPr="008450CD">
        <w:rPr>
          <w:szCs w:val="24"/>
        </w:rPr>
        <w:t>заключения.</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Заключение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результатах</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проекту</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подлежит</w:t>
      </w:r>
      <w:r w:rsidR="00E050BB" w:rsidRPr="008450CD">
        <w:rPr>
          <w:szCs w:val="24"/>
        </w:rPr>
        <w:t xml:space="preserve"> </w:t>
      </w:r>
      <w:r w:rsidRPr="008450CD">
        <w:rPr>
          <w:szCs w:val="24"/>
        </w:rPr>
        <w:t>опубликованию</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для</w:t>
      </w:r>
      <w:r w:rsidR="00E050BB" w:rsidRPr="008450CD">
        <w:rPr>
          <w:szCs w:val="24"/>
        </w:rPr>
        <w:t xml:space="preserve"> </w:t>
      </w:r>
      <w:r w:rsidRPr="008450CD">
        <w:rPr>
          <w:szCs w:val="24"/>
        </w:rPr>
        <w:t>официального</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актов,</w:t>
      </w:r>
      <w:r w:rsidR="00E050BB" w:rsidRPr="008450CD">
        <w:rPr>
          <w:szCs w:val="24"/>
        </w:rPr>
        <w:t xml:space="preserve"> </w:t>
      </w:r>
      <w:r w:rsidRPr="008450CD">
        <w:rPr>
          <w:szCs w:val="24"/>
        </w:rPr>
        <w:t>иной</w:t>
      </w:r>
      <w:r w:rsidR="00E050BB" w:rsidRPr="008450CD">
        <w:rPr>
          <w:szCs w:val="24"/>
        </w:rPr>
        <w:t xml:space="preserve"> </w:t>
      </w:r>
      <w:r w:rsidRPr="008450CD">
        <w:rPr>
          <w:szCs w:val="24"/>
        </w:rPr>
        <w:t>официальной</w:t>
      </w:r>
      <w:r w:rsidR="00E050BB" w:rsidRPr="008450CD">
        <w:rPr>
          <w:szCs w:val="24"/>
        </w:rPr>
        <w:t xml:space="preserve"> </w:t>
      </w:r>
      <w:r w:rsidRPr="008450CD">
        <w:rPr>
          <w:szCs w:val="24"/>
        </w:rPr>
        <w:t>информации,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размещается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официальном</w:t>
      </w:r>
      <w:r w:rsidR="00E050BB" w:rsidRPr="008450CD">
        <w:rPr>
          <w:szCs w:val="24"/>
        </w:rPr>
        <w:t xml:space="preserve"> </w:t>
      </w:r>
      <w:r w:rsidRPr="008450CD">
        <w:rPr>
          <w:szCs w:val="24"/>
        </w:rPr>
        <w:t>сайте</w:t>
      </w:r>
      <w:r w:rsidR="00E050BB" w:rsidRPr="008450CD">
        <w:rPr>
          <w:szCs w:val="24"/>
        </w:rPr>
        <w:t xml:space="preserve"> </w:t>
      </w:r>
      <w:r w:rsidR="00575E15" w:rsidRPr="008450CD">
        <w:rPr>
          <w:szCs w:val="24"/>
        </w:rPr>
        <w:t>Богородск</w:t>
      </w:r>
      <w:r w:rsidRPr="008450CD">
        <w:rPr>
          <w:szCs w:val="24"/>
        </w:rPr>
        <w:t>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w:t>
      </w:r>
      <w:r w:rsidR="00E050BB" w:rsidRPr="008450CD">
        <w:rPr>
          <w:szCs w:val="24"/>
        </w:rPr>
        <w:t xml:space="preserve"> </w:t>
      </w:r>
      <w:r w:rsidRPr="008450CD">
        <w:rPr>
          <w:szCs w:val="24"/>
        </w:rPr>
        <w:t>сети</w:t>
      </w:r>
      <w:r w:rsidR="00E050BB" w:rsidRPr="008450CD">
        <w:rPr>
          <w:szCs w:val="24"/>
        </w:rPr>
        <w:t xml:space="preserve"> </w:t>
      </w:r>
      <w:r w:rsidRPr="008450CD">
        <w:rPr>
          <w:szCs w:val="24"/>
        </w:rPr>
        <w:t>"Интернет".</w:t>
      </w:r>
    </w:p>
    <w:p w:rsidR="00FC7880" w:rsidRPr="008450CD" w:rsidRDefault="00FC7880" w:rsidP="00701BEF">
      <w:pPr>
        <w:rPr>
          <w:szCs w:val="24"/>
        </w:rPr>
      </w:pPr>
      <w:r w:rsidRPr="008450CD">
        <w:rPr>
          <w:szCs w:val="24"/>
        </w:rPr>
        <w:t>6.</w:t>
      </w:r>
      <w:r w:rsidR="00E050BB" w:rsidRPr="008450CD">
        <w:rPr>
          <w:szCs w:val="24"/>
        </w:rPr>
        <w:t xml:space="preserve"> </w:t>
      </w:r>
      <w:r w:rsidRPr="008450CD">
        <w:rPr>
          <w:szCs w:val="24"/>
        </w:rPr>
        <w:t>Срок</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оповещения</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w:t>
      </w:r>
      <w:r w:rsidR="00E050BB" w:rsidRPr="008450CD">
        <w:rPr>
          <w:szCs w:val="24"/>
        </w:rPr>
        <w:t xml:space="preserve"> </w:t>
      </w:r>
      <w:r w:rsidRPr="008450CD">
        <w:rPr>
          <w:szCs w:val="24"/>
        </w:rPr>
        <w:t>времени</w:t>
      </w:r>
      <w:r w:rsidR="00E050BB" w:rsidRPr="008450CD">
        <w:rPr>
          <w:szCs w:val="24"/>
        </w:rPr>
        <w:t xml:space="preserve"> </w:t>
      </w:r>
      <w:r w:rsidRPr="008450CD">
        <w:rPr>
          <w:szCs w:val="24"/>
        </w:rPr>
        <w:t>и</w:t>
      </w:r>
      <w:r w:rsidR="00E050BB" w:rsidRPr="008450CD">
        <w:rPr>
          <w:szCs w:val="24"/>
        </w:rPr>
        <w:t xml:space="preserve"> </w:t>
      </w:r>
      <w:r w:rsidRPr="008450CD">
        <w:rPr>
          <w:szCs w:val="24"/>
        </w:rPr>
        <w:t>месте</w:t>
      </w:r>
      <w:r w:rsidR="00E050BB" w:rsidRPr="008450CD">
        <w:rPr>
          <w:szCs w:val="24"/>
        </w:rPr>
        <w:t xml:space="preserve"> </w:t>
      </w:r>
      <w:r w:rsidRPr="008450CD">
        <w:rPr>
          <w:szCs w:val="24"/>
        </w:rPr>
        <w:t>их</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до</w:t>
      </w:r>
      <w:r w:rsidR="00E050BB" w:rsidRPr="008450CD">
        <w:rPr>
          <w:szCs w:val="24"/>
        </w:rPr>
        <w:t xml:space="preserve"> </w:t>
      </w:r>
      <w:r w:rsidRPr="008450CD">
        <w:rPr>
          <w:szCs w:val="24"/>
        </w:rPr>
        <w:t>дня</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заключения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результатах</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менее</w:t>
      </w:r>
      <w:r w:rsidR="00E050BB" w:rsidRPr="008450CD">
        <w:rPr>
          <w:szCs w:val="24"/>
        </w:rPr>
        <w:t xml:space="preserve"> </w:t>
      </w:r>
      <w:r w:rsidRPr="008450CD">
        <w:rPr>
          <w:szCs w:val="24"/>
        </w:rPr>
        <w:t>одного</w:t>
      </w:r>
      <w:r w:rsidR="00E050BB" w:rsidRPr="008450CD">
        <w:rPr>
          <w:szCs w:val="24"/>
        </w:rPr>
        <w:t xml:space="preserve"> </w:t>
      </w:r>
      <w:r w:rsidRPr="008450CD">
        <w:rPr>
          <w:szCs w:val="24"/>
        </w:rPr>
        <w:t>месяца</w:t>
      </w:r>
      <w:r w:rsidR="00E050BB" w:rsidRPr="008450CD">
        <w:rPr>
          <w:szCs w:val="24"/>
        </w:rPr>
        <w:t xml:space="preserve"> </w:t>
      </w:r>
      <w:r w:rsidRPr="008450CD">
        <w:rPr>
          <w:szCs w:val="24"/>
        </w:rPr>
        <w:t>и</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трех</w:t>
      </w:r>
      <w:r w:rsidR="00E050BB" w:rsidRPr="008450CD">
        <w:rPr>
          <w:szCs w:val="24"/>
        </w:rPr>
        <w:t xml:space="preserve"> </w:t>
      </w:r>
      <w:r w:rsidRPr="008450CD">
        <w:rPr>
          <w:szCs w:val="24"/>
        </w:rPr>
        <w:t>месяцев.</w:t>
      </w:r>
    </w:p>
    <w:p w:rsidR="00FC7880" w:rsidRPr="008450CD" w:rsidRDefault="00FC7880" w:rsidP="00701BEF">
      <w:pPr>
        <w:rPr>
          <w:szCs w:val="24"/>
        </w:rPr>
      </w:pPr>
      <w:r w:rsidRPr="008450CD">
        <w:rPr>
          <w:szCs w:val="24"/>
        </w:rPr>
        <w:t>7.</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утвержденной</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внесены</w:t>
      </w:r>
      <w:r w:rsidR="00E050BB" w:rsidRPr="008450CD">
        <w:rPr>
          <w:szCs w:val="24"/>
        </w:rPr>
        <w:t xml:space="preserve"> </w:t>
      </w:r>
      <w:r w:rsidRPr="008450CD">
        <w:rPr>
          <w:szCs w:val="24"/>
        </w:rPr>
        <w:t>изменения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уточнения</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lastRenderedPageBreak/>
        <w:t>регламентом</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701BEF" w:rsidRPr="008450CD" w:rsidRDefault="00701BEF" w:rsidP="00701BEF">
      <w:pPr>
        <w:rPr>
          <w:szCs w:val="24"/>
        </w:rPr>
      </w:pPr>
    </w:p>
    <w:p w:rsidR="00FC7880" w:rsidRPr="008450CD" w:rsidRDefault="00FC7880" w:rsidP="00701BEF">
      <w:pPr>
        <w:pStyle w:val="3"/>
      </w:pPr>
      <w:bookmarkStart w:id="81" w:name="_Toc466547728"/>
      <w:bookmarkStart w:id="82" w:name="_Toc475971187"/>
      <w:r w:rsidRPr="008450CD">
        <w:t>Статья</w:t>
      </w:r>
      <w:r w:rsidR="00E050BB" w:rsidRPr="008450CD">
        <w:t xml:space="preserve"> </w:t>
      </w:r>
      <w:r w:rsidRPr="008450CD">
        <w:t>1</w:t>
      </w:r>
      <w:r w:rsidR="000445FC">
        <w:t>8</w:t>
      </w:r>
      <w:r w:rsidRPr="008450CD">
        <w:t>.</w:t>
      </w:r>
      <w:r w:rsidR="00E050BB" w:rsidRPr="008450CD">
        <w:t xml:space="preserve"> </w:t>
      </w:r>
      <w:r w:rsidRPr="008450CD">
        <w:t>Особенности</w:t>
      </w:r>
      <w:r w:rsidR="00E050BB" w:rsidRPr="008450CD">
        <w:t xml:space="preserve"> </w:t>
      </w:r>
      <w:r w:rsidRPr="008450CD">
        <w:t>проведения</w:t>
      </w:r>
      <w:r w:rsidR="00E050BB" w:rsidRPr="008450CD">
        <w:t xml:space="preserve"> </w:t>
      </w:r>
      <w:r w:rsidRPr="008450CD">
        <w:t>публичных</w:t>
      </w:r>
      <w:r w:rsidR="00E050BB" w:rsidRPr="008450CD">
        <w:t xml:space="preserve"> </w:t>
      </w:r>
      <w:r w:rsidRPr="008450CD">
        <w:t>слушаний</w:t>
      </w:r>
      <w:r w:rsidR="00E050BB" w:rsidRPr="008450CD">
        <w:t xml:space="preserve"> </w:t>
      </w:r>
      <w:r w:rsidRPr="008450CD">
        <w:t>по</w:t>
      </w:r>
      <w:r w:rsidR="00E050BB" w:rsidRPr="008450CD">
        <w:t xml:space="preserve"> </w:t>
      </w:r>
      <w:r w:rsidRPr="008450CD">
        <w:t>вопросу</w:t>
      </w:r>
      <w:r w:rsidR="00E050BB" w:rsidRPr="008450CD">
        <w:t xml:space="preserve"> </w:t>
      </w:r>
      <w:r w:rsidRPr="008450CD">
        <w:t>предоставления</w:t>
      </w:r>
      <w:r w:rsidR="00E050BB" w:rsidRPr="008450CD">
        <w:t xml:space="preserve"> </w:t>
      </w:r>
      <w:r w:rsidRPr="008450CD">
        <w:t>разрешения</w:t>
      </w:r>
      <w:r w:rsidR="00E050BB" w:rsidRPr="008450CD">
        <w:t xml:space="preserve"> </w:t>
      </w:r>
      <w:r w:rsidRPr="008450CD">
        <w:t>на</w:t>
      </w:r>
      <w:r w:rsidR="00E050BB" w:rsidRPr="008450CD">
        <w:t xml:space="preserve"> </w:t>
      </w:r>
      <w:r w:rsidRPr="008450CD">
        <w:t>условно</w:t>
      </w:r>
      <w:r w:rsidR="00E050BB" w:rsidRPr="008450CD">
        <w:t xml:space="preserve"> </w:t>
      </w:r>
      <w:r w:rsidRPr="008450CD">
        <w:t>разрешенный</w:t>
      </w:r>
      <w:r w:rsidR="00E050BB" w:rsidRPr="008450CD">
        <w:t xml:space="preserve"> </w:t>
      </w:r>
      <w:r w:rsidRPr="008450CD">
        <w:t>вид</w:t>
      </w:r>
      <w:r w:rsidR="00E050BB" w:rsidRPr="008450CD">
        <w:t xml:space="preserve"> </w:t>
      </w:r>
      <w:r w:rsidRPr="008450CD">
        <w:t>использования</w:t>
      </w:r>
      <w:r w:rsidR="00E050BB" w:rsidRPr="008450CD">
        <w:t xml:space="preserve"> </w:t>
      </w:r>
      <w:r w:rsidRPr="008450CD">
        <w:t>и</w:t>
      </w:r>
      <w:r w:rsidR="00E050BB" w:rsidRPr="008450CD">
        <w:t xml:space="preserve"> </w:t>
      </w:r>
      <w:r w:rsidRPr="008450CD">
        <w:t>по</w:t>
      </w:r>
      <w:r w:rsidR="00E050BB" w:rsidRPr="008450CD">
        <w:t xml:space="preserve"> </w:t>
      </w:r>
      <w:r w:rsidRPr="008450CD">
        <w:t>вопросу</w:t>
      </w:r>
      <w:r w:rsidR="00E050BB" w:rsidRPr="008450CD">
        <w:t xml:space="preserve"> </w:t>
      </w:r>
      <w:r w:rsidRPr="008450CD">
        <w:t>предоставления</w:t>
      </w:r>
      <w:r w:rsidR="00E050BB" w:rsidRPr="008450CD">
        <w:t xml:space="preserve"> </w:t>
      </w:r>
      <w:r w:rsidRPr="008450CD">
        <w:t>разрешений</w:t>
      </w:r>
      <w:r w:rsidR="00E050BB" w:rsidRPr="008450CD">
        <w:t xml:space="preserve"> </w:t>
      </w:r>
      <w:r w:rsidRPr="008450CD">
        <w:t>на</w:t>
      </w:r>
      <w:r w:rsidR="00E050BB" w:rsidRPr="008450CD">
        <w:t xml:space="preserve"> </w:t>
      </w:r>
      <w:r w:rsidRPr="008450CD">
        <w:t>отклонения</w:t>
      </w:r>
      <w:r w:rsidR="00E050BB" w:rsidRPr="008450CD">
        <w:t xml:space="preserve"> </w:t>
      </w:r>
      <w:r w:rsidRPr="008450CD">
        <w:t>от</w:t>
      </w:r>
      <w:r w:rsidR="00E050BB" w:rsidRPr="008450CD">
        <w:t xml:space="preserve"> </w:t>
      </w:r>
      <w:r w:rsidRPr="008450CD">
        <w:t>предельных</w:t>
      </w:r>
      <w:r w:rsidR="00E050BB" w:rsidRPr="008450CD">
        <w:t xml:space="preserve"> </w:t>
      </w:r>
      <w:r w:rsidRPr="008450CD">
        <w:t>параметров</w:t>
      </w:r>
      <w:r w:rsidR="00E050BB" w:rsidRPr="008450CD">
        <w:t xml:space="preserve"> </w:t>
      </w:r>
      <w:r w:rsidRPr="008450CD">
        <w:t>разрешенного</w:t>
      </w:r>
      <w:r w:rsidR="00E050BB" w:rsidRPr="008450CD">
        <w:t xml:space="preserve"> </w:t>
      </w:r>
      <w:r w:rsidRPr="008450CD">
        <w:t>строительства,</w:t>
      </w:r>
      <w:r w:rsidR="00E050BB" w:rsidRPr="008450CD">
        <w:t xml:space="preserve"> </w:t>
      </w:r>
      <w:r w:rsidRPr="008450CD">
        <w:t>реконструкции</w:t>
      </w:r>
      <w:r w:rsidR="00E050BB" w:rsidRPr="008450CD">
        <w:t xml:space="preserve"> </w:t>
      </w:r>
      <w:r w:rsidRPr="008450CD">
        <w:t>объектов</w:t>
      </w:r>
      <w:r w:rsidR="00E050BB" w:rsidRPr="008450CD">
        <w:t xml:space="preserve"> </w:t>
      </w:r>
      <w:r w:rsidRPr="008450CD">
        <w:t>капитального</w:t>
      </w:r>
      <w:r w:rsidR="00E050BB" w:rsidRPr="008450CD">
        <w:t xml:space="preserve"> </w:t>
      </w:r>
      <w:r w:rsidRPr="008450CD">
        <w:t>строительства.</w:t>
      </w:r>
      <w:bookmarkEnd w:id="81"/>
      <w:bookmarkEnd w:id="82"/>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с</w:t>
      </w:r>
      <w:r w:rsidR="00E050BB" w:rsidRPr="008450CD">
        <w:rPr>
          <w:szCs w:val="24"/>
        </w:rPr>
        <w:t xml:space="preserve"> </w:t>
      </w:r>
      <w:r w:rsidRPr="008450CD">
        <w:rPr>
          <w:szCs w:val="24"/>
        </w:rPr>
        <w:t>участием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проживающих</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расположен</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которым</w:t>
      </w:r>
      <w:r w:rsidR="00E050BB" w:rsidRPr="008450CD">
        <w:rPr>
          <w:szCs w:val="24"/>
        </w:rPr>
        <w:t xml:space="preserve"> </w:t>
      </w:r>
      <w:r w:rsidRPr="008450CD">
        <w:rPr>
          <w:szCs w:val="24"/>
        </w:rPr>
        <w:t>запрашивается</w:t>
      </w:r>
      <w:r w:rsidR="00E050BB" w:rsidRPr="008450CD">
        <w:rPr>
          <w:szCs w:val="24"/>
        </w:rPr>
        <w:t xml:space="preserve"> </w:t>
      </w:r>
      <w:r w:rsidRPr="008450CD">
        <w:rPr>
          <w:szCs w:val="24"/>
        </w:rPr>
        <w:t>разрешение.</w:t>
      </w:r>
    </w:p>
    <w:p w:rsidR="00FC7880" w:rsidRPr="008450CD" w:rsidRDefault="00FC7880" w:rsidP="00701BEF">
      <w:pPr>
        <w:rPr>
          <w:snapToGrid w:val="0"/>
          <w:szCs w:val="24"/>
        </w:rPr>
      </w:pPr>
      <w:r w:rsidRPr="008450CD">
        <w:rPr>
          <w:snapToGrid w:val="0"/>
          <w:szCs w:val="24"/>
        </w:rPr>
        <w:t>2.</w:t>
      </w:r>
      <w:r w:rsidR="00E050BB" w:rsidRPr="008450CD">
        <w:rPr>
          <w:snapToGrid w:val="0"/>
          <w:szCs w:val="24"/>
        </w:rPr>
        <w:t xml:space="preserve"> </w:t>
      </w:r>
      <w:r w:rsidRPr="008450CD">
        <w:rPr>
          <w:snapToGrid w:val="0"/>
          <w:szCs w:val="24"/>
        </w:rPr>
        <w:t>Участниками</w:t>
      </w:r>
      <w:r w:rsidR="00E050BB" w:rsidRPr="008450CD">
        <w:rPr>
          <w:snapToGrid w:val="0"/>
          <w:szCs w:val="24"/>
        </w:rPr>
        <w:t xml:space="preserve"> </w:t>
      </w:r>
      <w:r w:rsidRPr="008450CD">
        <w:rPr>
          <w:snapToGrid w:val="0"/>
          <w:szCs w:val="24"/>
        </w:rPr>
        <w:t>публичных</w:t>
      </w:r>
      <w:r w:rsidR="00E050BB" w:rsidRPr="008450CD">
        <w:rPr>
          <w:snapToGrid w:val="0"/>
          <w:szCs w:val="24"/>
        </w:rPr>
        <w:t xml:space="preserve"> </w:t>
      </w:r>
      <w:r w:rsidRPr="008450CD">
        <w:rPr>
          <w:snapToGrid w:val="0"/>
          <w:szCs w:val="24"/>
        </w:rPr>
        <w:t>слушаний</w:t>
      </w:r>
      <w:r w:rsidR="00E050BB" w:rsidRPr="008450CD">
        <w:rPr>
          <w:snapToGrid w:val="0"/>
          <w:szCs w:val="24"/>
        </w:rPr>
        <w:t xml:space="preserve"> </w:t>
      </w:r>
      <w:r w:rsidRPr="008450CD">
        <w:rPr>
          <w:snapToGrid w:val="0"/>
          <w:szCs w:val="24"/>
        </w:rPr>
        <w:t>по</w:t>
      </w:r>
      <w:r w:rsidR="00E050BB" w:rsidRPr="008450CD">
        <w:rPr>
          <w:snapToGrid w:val="0"/>
          <w:szCs w:val="24"/>
        </w:rPr>
        <w:t xml:space="preserve"> </w:t>
      </w:r>
      <w:r w:rsidRPr="008450CD">
        <w:rPr>
          <w:szCs w:val="24"/>
        </w:rPr>
        <w:t>вопросу</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napToGrid w:val="0"/>
          <w:szCs w:val="24"/>
        </w:rPr>
        <w:t>являются:</w:t>
      </w:r>
    </w:p>
    <w:p w:rsidR="00FC7880" w:rsidRPr="008450CD" w:rsidRDefault="00FC7880" w:rsidP="00701BEF">
      <w:pPr>
        <w:rPr>
          <w:snapToGrid w:val="0"/>
          <w:szCs w:val="24"/>
        </w:rPr>
      </w:pPr>
      <w:r w:rsidRPr="008450CD">
        <w:rPr>
          <w:snapToGrid w:val="0"/>
          <w:szCs w:val="24"/>
        </w:rPr>
        <w:t>1)</w:t>
      </w:r>
      <w:r w:rsidR="00E050BB" w:rsidRPr="008450CD">
        <w:rPr>
          <w:snapToGrid w:val="0"/>
          <w:szCs w:val="24"/>
        </w:rPr>
        <w:t xml:space="preserve"> </w:t>
      </w:r>
      <w:r w:rsidRPr="008450CD">
        <w:rPr>
          <w:snapToGrid w:val="0"/>
          <w:szCs w:val="24"/>
        </w:rPr>
        <w:t>правообладатели</w:t>
      </w:r>
      <w:r w:rsidR="00E050BB" w:rsidRPr="008450CD">
        <w:rPr>
          <w:snapToGrid w:val="0"/>
          <w:szCs w:val="24"/>
        </w:rPr>
        <w:t xml:space="preserve"> </w:t>
      </w:r>
      <w:r w:rsidRPr="008450CD">
        <w:rPr>
          <w:snapToGrid w:val="0"/>
          <w:szCs w:val="24"/>
        </w:rPr>
        <w:t>земельных</w:t>
      </w:r>
      <w:r w:rsidR="00E050BB" w:rsidRPr="008450CD">
        <w:rPr>
          <w:snapToGrid w:val="0"/>
          <w:szCs w:val="24"/>
        </w:rPr>
        <w:t xml:space="preserve"> </w:t>
      </w:r>
      <w:r w:rsidRPr="008450CD">
        <w:rPr>
          <w:snapToGrid w:val="0"/>
          <w:szCs w:val="24"/>
        </w:rPr>
        <w:t>участков,</w:t>
      </w:r>
      <w:r w:rsidR="00E050BB" w:rsidRPr="008450CD">
        <w:rPr>
          <w:snapToGrid w:val="0"/>
          <w:szCs w:val="24"/>
        </w:rPr>
        <w:t xml:space="preserve"> </w:t>
      </w:r>
      <w:r w:rsidRPr="008450CD">
        <w:rPr>
          <w:snapToGrid w:val="0"/>
          <w:szCs w:val="24"/>
        </w:rPr>
        <w:t>имеющих</w:t>
      </w:r>
      <w:r w:rsidR="00E050BB" w:rsidRPr="008450CD">
        <w:rPr>
          <w:snapToGrid w:val="0"/>
          <w:szCs w:val="24"/>
        </w:rPr>
        <w:t xml:space="preserve"> </w:t>
      </w:r>
      <w:r w:rsidRPr="008450CD">
        <w:rPr>
          <w:snapToGrid w:val="0"/>
          <w:szCs w:val="24"/>
        </w:rPr>
        <w:t>общие</w:t>
      </w:r>
      <w:r w:rsidR="00E050BB" w:rsidRPr="008450CD">
        <w:rPr>
          <w:snapToGrid w:val="0"/>
          <w:szCs w:val="24"/>
        </w:rPr>
        <w:t xml:space="preserve"> </w:t>
      </w:r>
      <w:r w:rsidRPr="008450CD">
        <w:rPr>
          <w:snapToGrid w:val="0"/>
          <w:szCs w:val="24"/>
        </w:rPr>
        <w:t>границы</w:t>
      </w:r>
      <w:r w:rsidR="00E050BB" w:rsidRPr="008450CD">
        <w:rPr>
          <w:snapToGrid w:val="0"/>
          <w:szCs w:val="24"/>
        </w:rPr>
        <w:t xml:space="preserve"> </w:t>
      </w:r>
      <w:r w:rsidRPr="008450CD">
        <w:rPr>
          <w:snapToGrid w:val="0"/>
          <w:szCs w:val="24"/>
        </w:rPr>
        <w:t>с</w:t>
      </w:r>
      <w:r w:rsidR="00E050BB" w:rsidRPr="008450CD">
        <w:rPr>
          <w:snapToGrid w:val="0"/>
          <w:szCs w:val="24"/>
        </w:rPr>
        <w:t xml:space="preserve"> </w:t>
      </w:r>
      <w:r w:rsidRPr="008450CD">
        <w:rPr>
          <w:snapToGrid w:val="0"/>
          <w:szCs w:val="24"/>
        </w:rPr>
        <w:t>земельным</w:t>
      </w:r>
      <w:r w:rsidR="00E050BB" w:rsidRPr="008450CD">
        <w:rPr>
          <w:snapToGrid w:val="0"/>
          <w:szCs w:val="24"/>
        </w:rPr>
        <w:t xml:space="preserve"> </w:t>
      </w:r>
      <w:r w:rsidRPr="008450CD">
        <w:rPr>
          <w:snapToGrid w:val="0"/>
          <w:szCs w:val="24"/>
        </w:rPr>
        <w:t>участком,</w:t>
      </w:r>
      <w:r w:rsidR="00E050BB" w:rsidRPr="008450CD">
        <w:rPr>
          <w:snapToGrid w:val="0"/>
          <w:szCs w:val="24"/>
        </w:rPr>
        <w:t xml:space="preserve"> </w:t>
      </w:r>
      <w:r w:rsidRPr="008450CD">
        <w:rPr>
          <w:snapToGrid w:val="0"/>
          <w:szCs w:val="24"/>
        </w:rPr>
        <w:t>применительно</w:t>
      </w:r>
      <w:r w:rsidR="00E050BB" w:rsidRPr="008450CD">
        <w:rPr>
          <w:snapToGrid w:val="0"/>
          <w:szCs w:val="24"/>
        </w:rPr>
        <w:t xml:space="preserve"> </w:t>
      </w:r>
      <w:r w:rsidRPr="008450CD">
        <w:rPr>
          <w:snapToGrid w:val="0"/>
          <w:szCs w:val="24"/>
        </w:rPr>
        <w:t>к</w:t>
      </w:r>
      <w:r w:rsidR="00E050BB" w:rsidRPr="008450CD">
        <w:rPr>
          <w:snapToGrid w:val="0"/>
          <w:szCs w:val="24"/>
        </w:rPr>
        <w:t xml:space="preserve"> </w:t>
      </w:r>
      <w:r w:rsidRPr="008450CD">
        <w:rPr>
          <w:snapToGrid w:val="0"/>
          <w:szCs w:val="24"/>
        </w:rPr>
        <w:t>которому</w:t>
      </w:r>
      <w:r w:rsidR="00E050BB" w:rsidRPr="008450CD">
        <w:rPr>
          <w:snapToGrid w:val="0"/>
          <w:szCs w:val="24"/>
        </w:rPr>
        <w:t xml:space="preserve"> </w:t>
      </w:r>
      <w:r w:rsidRPr="008450CD">
        <w:rPr>
          <w:snapToGrid w:val="0"/>
          <w:szCs w:val="24"/>
        </w:rPr>
        <w:t>запрашивается</w:t>
      </w:r>
      <w:r w:rsidR="00E050BB" w:rsidRPr="008450CD">
        <w:rPr>
          <w:snapToGrid w:val="0"/>
          <w:szCs w:val="24"/>
        </w:rPr>
        <w:t xml:space="preserve"> </w:t>
      </w:r>
      <w:r w:rsidRPr="008450CD">
        <w:rPr>
          <w:snapToGrid w:val="0"/>
          <w:szCs w:val="24"/>
        </w:rPr>
        <w:t>разрешение;</w:t>
      </w:r>
    </w:p>
    <w:p w:rsidR="00FC7880" w:rsidRPr="008450CD" w:rsidRDefault="00FC7880" w:rsidP="00701BEF">
      <w:pPr>
        <w:rPr>
          <w:snapToGrid w:val="0"/>
          <w:szCs w:val="24"/>
        </w:rPr>
      </w:pPr>
      <w:r w:rsidRPr="008450CD">
        <w:rPr>
          <w:snapToGrid w:val="0"/>
          <w:szCs w:val="24"/>
        </w:rPr>
        <w:t>2)</w:t>
      </w:r>
      <w:r w:rsidR="00E050BB" w:rsidRPr="008450CD">
        <w:rPr>
          <w:snapToGrid w:val="0"/>
          <w:szCs w:val="24"/>
        </w:rPr>
        <w:t xml:space="preserve"> </w:t>
      </w:r>
      <w:r w:rsidRPr="008450CD">
        <w:rPr>
          <w:snapToGrid w:val="0"/>
          <w:szCs w:val="24"/>
        </w:rPr>
        <w:t>правообладатели</w:t>
      </w:r>
      <w:r w:rsidR="00E050BB" w:rsidRPr="008450CD">
        <w:rPr>
          <w:snapToGrid w:val="0"/>
          <w:szCs w:val="24"/>
        </w:rPr>
        <w:t xml:space="preserve"> </w:t>
      </w:r>
      <w:r w:rsidRPr="008450CD">
        <w:rPr>
          <w:snapToGrid w:val="0"/>
          <w:szCs w:val="24"/>
        </w:rPr>
        <w:t>объектов</w:t>
      </w:r>
      <w:r w:rsidR="00E050BB" w:rsidRPr="008450CD">
        <w:rPr>
          <w:snapToGrid w:val="0"/>
          <w:szCs w:val="24"/>
        </w:rPr>
        <w:t xml:space="preserve"> </w:t>
      </w:r>
      <w:r w:rsidRPr="008450CD">
        <w:rPr>
          <w:snapToGrid w:val="0"/>
          <w:szCs w:val="24"/>
        </w:rPr>
        <w:t>капитального</w:t>
      </w:r>
      <w:r w:rsidR="00E050BB" w:rsidRPr="008450CD">
        <w:rPr>
          <w:snapToGrid w:val="0"/>
          <w:szCs w:val="24"/>
        </w:rPr>
        <w:t xml:space="preserve"> </w:t>
      </w:r>
      <w:r w:rsidRPr="008450CD">
        <w:rPr>
          <w:snapToGrid w:val="0"/>
          <w:szCs w:val="24"/>
        </w:rPr>
        <w:t>строительства,</w:t>
      </w:r>
      <w:r w:rsidR="00E050BB" w:rsidRPr="008450CD">
        <w:rPr>
          <w:snapToGrid w:val="0"/>
          <w:szCs w:val="24"/>
        </w:rPr>
        <w:t xml:space="preserve"> </w:t>
      </w:r>
      <w:r w:rsidRPr="008450CD">
        <w:rPr>
          <w:snapToGrid w:val="0"/>
          <w:szCs w:val="24"/>
        </w:rPr>
        <w:t>расположенных</w:t>
      </w:r>
      <w:r w:rsidR="00E050BB" w:rsidRPr="008450CD">
        <w:rPr>
          <w:snapToGrid w:val="0"/>
          <w:szCs w:val="24"/>
        </w:rPr>
        <w:t xml:space="preserve"> </w:t>
      </w:r>
      <w:r w:rsidRPr="008450CD">
        <w:rPr>
          <w:snapToGrid w:val="0"/>
          <w:szCs w:val="24"/>
        </w:rPr>
        <w:t>на</w:t>
      </w:r>
      <w:r w:rsidR="00E050BB" w:rsidRPr="008450CD">
        <w:rPr>
          <w:snapToGrid w:val="0"/>
          <w:szCs w:val="24"/>
        </w:rPr>
        <w:t xml:space="preserve"> </w:t>
      </w:r>
      <w:r w:rsidRPr="008450CD">
        <w:rPr>
          <w:snapToGrid w:val="0"/>
          <w:szCs w:val="24"/>
        </w:rPr>
        <w:t>земельных</w:t>
      </w:r>
      <w:r w:rsidR="00E050BB" w:rsidRPr="008450CD">
        <w:rPr>
          <w:snapToGrid w:val="0"/>
          <w:szCs w:val="24"/>
        </w:rPr>
        <w:t xml:space="preserve"> </w:t>
      </w:r>
      <w:r w:rsidRPr="008450CD">
        <w:rPr>
          <w:snapToGrid w:val="0"/>
          <w:szCs w:val="24"/>
        </w:rPr>
        <w:t>участках,</w:t>
      </w:r>
      <w:r w:rsidR="00E050BB" w:rsidRPr="008450CD">
        <w:rPr>
          <w:snapToGrid w:val="0"/>
          <w:szCs w:val="24"/>
        </w:rPr>
        <w:t xml:space="preserve"> </w:t>
      </w:r>
      <w:r w:rsidRPr="008450CD">
        <w:rPr>
          <w:snapToGrid w:val="0"/>
          <w:szCs w:val="24"/>
        </w:rPr>
        <w:t>имеющих</w:t>
      </w:r>
      <w:r w:rsidR="00E050BB" w:rsidRPr="008450CD">
        <w:rPr>
          <w:snapToGrid w:val="0"/>
          <w:szCs w:val="24"/>
        </w:rPr>
        <w:t xml:space="preserve"> </w:t>
      </w:r>
      <w:r w:rsidRPr="008450CD">
        <w:rPr>
          <w:snapToGrid w:val="0"/>
          <w:szCs w:val="24"/>
        </w:rPr>
        <w:t>общие</w:t>
      </w:r>
      <w:r w:rsidR="00E050BB" w:rsidRPr="008450CD">
        <w:rPr>
          <w:snapToGrid w:val="0"/>
          <w:szCs w:val="24"/>
        </w:rPr>
        <w:t xml:space="preserve"> </w:t>
      </w:r>
      <w:r w:rsidRPr="008450CD">
        <w:rPr>
          <w:snapToGrid w:val="0"/>
          <w:szCs w:val="24"/>
        </w:rPr>
        <w:t>границы</w:t>
      </w:r>
      <w:r w:rsidR="00E050BB" w:rsidRPr="008450CD">
        <w:rPr>
          <w:snapToGrid w:val="0"/>
          <w:szCs w:val="24"/>
        </w:rPr>
        <w:t xml:space="preserve"> </w:t>
      </w:r>
      <w:r w:rsidRPr="008450CD">
        <w:rPr>
          <w:snapToGrid w:val="0"/>
          <w:szCs w:val="24"/>
        </w:rPr>
        <w:t>с</w:t>
      </w:r>
      <w:r w:rsidR="00E050BB" w:rsidRPr="008450CD">
        <w:rPr>
          <w:snapToGrid w:val="0"/>
          <w:szCs w:val="24"/>
        </w:rPr>
        <w:t xml:space="preserve"> </w:t>
      </w:r>
      <w:r w:rsidRPr="008450CD">
        <w:rPr>
          <w:snapToGrid w:val="0"/>
          <w:szCs w:val="24"/>
        </w:rPr>
        <w:t>земельным</w:t>
      </w:r>
      <w:r w:rsidR="00E050BB" w:rsidRPr="008450CD">
        <w:rPr>
          <w:snapToGrid w:val="0"/>
          <w:szCs w:val="24"/>
        </w:rPr>
        <w:t xml:space="preserve"> </w:t>
      </w:r>
      <w:r w:rsidRPr="008450CD">
        <w:rPr>
          <w:snapToGrid w:val="0"/>
          <w:szCs w:val="24"/>
        </w:rPr>
        <w:t>участком,</w:t>
      </w:r>
      <w:r w:rsidR="00E050BB" w:rsidRPr="008450CD">
        <w:rPr>
          <w:snapToGrid w:val="0"/>
          <w:szCs w:val="24"/>
        </w:rPr>
        <w:t xml:space="preserve"> </w:t>
      </w:r>
      <w:r w:rsidRPr="008450CD">
        <w:rPr>
          <w:snapToGrid w:val="0"/>
          <w:szCs w:val="24"/>
        </w:rPr>
        <w:t>применительно</w:t>
      </w:r>
      <w:r w:rsidR="00E050BB" w:rsidRPr="008450CD">
        <w:rPr>
          <w:snapToGrid w:val="0"/>
          <w:szCs w:val="24"/>
        </w:rPr>
        <w:t xml:space="preserve"> </w:t>
      </w:r>
      <w:r w:rsidRPr="008450CD">
        <w:rPr>
          <w:snapToGrid w:val="0"/>
          <w:szCs w:val="24"/>
        </w:rPr>
        <w:t>к</w:t>
      </w:r>
      <w:r w:rsidR="00E050BB" w:rsidRPr="008450CD">
        <w:rPr>
          <w:snapToGrid w:val="0"/>
          <w:szCs w:val="24"/>
        </w:rPr>
        <w:t xml:space="preserve"> </w:t>
      </w:r>
      <w:r w:rsidRPr="008450CD">
        <w:rPr>
          <w:snapToGrid w:val="0"/>
          <w:szCs w:val="24"/>
        </w:rPr>
        <w:t>которому</w:t>
      </w:r>
      <w:r w:rsidR="00E050BB" w:rsidRPr="008450CD">
        <w:rPr>
          <w:snapToGrid w:val="0"/>
          <w:szCs w:val="24"/>
        </w:rPr>
        <w:t xml:space="preserve"> </w:t>
      </w:r>
      <w:r w:rsidRPr="008450CD">
        <w:rPr>
          <w:snapToGrid w:val="0"/>
          <w:szCs w:val="24"/>
        </w:rPr>
        <w:t>запрашивается</w:t>
      </w:r>
      <w:r w:rsidR="00E050BB" w:rsidRPr="008450CD">
        <w:rPr>
          <w:snapToGrid w:val="0"/>
          <w:szCs w:val="24"/>
        </w:rPr>
        <w:t xml:space="preserve"> </w:t>
      </w:r>
      <w:r w:rsidRPr="008450CD">
        <w:rPr>
          <w:snapToGrid w:val="0"/>
          <w:szCs w:val="24"/>
        </w:rPr>
        <w:t>разрешение;</w:t>
      </w:r>
    </w:p>
    <w:p w:rsidR="00FC7880" w:rsidRPr="008450CD" w:rsidRDefault="00FC7880" w:rsidP="00701BEF">
      <w:pPr>
        <w:rPr>
          <w:snapToGrid w:val="0"/>
          <w:szCs w:val="24"/>
        </w:rPr>
      </w:pPr>
      <w:r w:rsidRPr="008450CD">
        <w:rPr>
          <w:snapToGrid w:val="0"/>
          <w:szCs w:val="24"/>
        </w:rPr>
        <w:t>3)</w:t>
      </w:r>
      <w:r w:rsidR="00E050BB" w:rsidRPr="008450CD">
        <w:rPr>
          <w:snapToGrid w:val="0"/>
          <w:szCs w:val="24"/>
        </w:rPr>
        <w:t xml:space="preserve"> </w:t>
      </w:r>
      <w:r w:rsidRPr="008450CD">
        <w:rPr>
          <w:snapToGrid w:val="0"/>
          <w:szCs w:val="24"/>
        </w:rPr>
        <w:t>правообладатели</w:t>
      </w:r>
      <w:r w:rsidR="00E050BB" w:rsidRPr="008450CD">
        <w:rPr>
          <w:snapToGrid w:val="0"/>
          <w:szCs w:val="24"/>
        </w:rPr>
        <w:t xml:space="preserve"> </w:t>
      </w:r>
      <w:r w:rsidRPr="008450CD">
        <w:rPr>
          <w:snapToGrid w:val="0"/>
          <w:szCs w:val="24"/>
        </w:rPr>
        <w:t>помещений,</w:t>
      </w:r>
      <w:r w:rsidR="00E050BB" w:rsidRPr="008450CD">
        <w:rPr>
          <w:snapToGrid w:val="0"/>
          <w:szCs w:val="24"/>
        </w:rPr>
        <w:t xml:space="preserve"> </w:t>
      </w:r>
      <w:r w:rsidRPr="008450CD">
        <w:rPr>
          <w:snapToGrid w:val="0"/>
          <w:szCs w:val="24"/>
        </w:rPr>
        <w:t>являющихся</w:t>
      </w:r>
      <w:r w:rsidR="00E050BB" w:rsidRPr="008450CD">
        <w:rPr>
          <w:snapToGrid w:val="0"/>
          <w:szCs w:val="24"/>
        </w:rPr>
        <w:t xml:space="preserve"> </w:t>
      </w:r>
      <w:r w:rsidRPr="008450CD">
        <w:rPr>
          <w:snapToGrid w:val="0"/>
          <w:szCs w:val="24"/>
        </w:rPr>
        <w:t>частью</w:t>
      </w:r>
      <w:r w:rsidR="00E050BB" w:rsidRPr="008450CD">
        <w:rPr>
          <w:snapToGrid w:val="0"/>
          <w:szCs w:val="24"/>
        </w:rPr>
        <w:t xml:space="preserve"> </w:t>
      </w:r>
      <w:r w:rsidRPr="008450CD">
        <w:rPr>
          <w:snapToGrid w:val="0"/>
          <w:szCs w:val="24"/>
        </w:rPr>
        <w:t>объекта</w:t>
      </w:r>
      <w:r w:rsidR="00E050BB" w:rsidRPr="008450CD">
        <w:rPr>
          <w:snapToGrid w:val="0"/>
          <w:szCs w:val="24"/>
        </w:rPr>
        <w:t xml:space="preserve"> </w:t>
      </w:r>
      <w:r w:rsidRPr="008450CD">
        <w:rPr>
          <w:snapToGrid w:val="0"/>
          <w:szCs w:val="24"/>
        </w:rPr>
        <w:t>капитального</w:t>
      </w:r>
      <w:r w:rsidR="00E050BB" w:rsidRPr="008450CD">
        <w:rPr>
          <w:snapToGrid w:val="0"/>
          <w:szCs w:val="24"/>
        </w:rPr>
        <w:t xml:space="preserve"> </w:t>
      </w:r>
      <w:r w:rsidRPr="008450CD">
        <w:rPr>
          <w:snapToGrid w:val="0"/>
          <w:szCs w:val="24"/>
        </w:rPr>
        <w:t>строительства,</w:t>
      </w:r>
      <w:r w:rsidR="00E050BB" w:rsidRPr="008450CD">
        <w:rPr>
          <w:snapToGrid w:val="0"/>
          <w:szCs w:val="24"/>
        </w:rPr>
        <w:t xml:space="preserve"> </w:t>
      </w:r>
      <w:r w:rsidRPr="008450CD">
        <w:rPr>
          <w:snapToGrid w:val="0"/>
          <w:szCs w:val="24"/>
        </w:rPr>
        <w:t>применительно</w:t>
      </w:r>
      <w:r w:rsidR="00E050BB" w:rsidRPr="008450CD">
        <w:rPr>
          <w:snapToGrid w:val="0"/>
          <w:szCs w:val="24"/>
        </w:rPr>
        <w:t xml:space="preserve"> </w:t>
      </w:r>
      <w:r w:rsidRPr="008450CD">
        <w:rPr>
          <w:snapToGrid w:val="0"/>
          <w:szCs w:val="24"/>
        </w:rPr>
        <w:t>к</w:t>
      </w:r>
      <w:r w:rsidR="00E050BB" w:rsidRPr="008450CD">
        <w:rPr>
          <w:snapToGrid w:val="0"/>
          <w:szCs w:val="24"/>
        </w:rPr>
        <w:t xml:space="preserve"> </w:t>
      </w:r>
      <w:r w:rsidRPr="008450CD">
        <w:rPr>
          <w:snapToGrid w:val="0"/>
          <w:szCs w:val="24"/>
        </w:rPr>
        <w:t>которому</w:t>
      </w:r>
      <w:r w:rsidR="00E050BB" w:rsidRPr="008450CD">
        <w:rPr>
          <w:snapToGrid w:val="0"/>
          <w:szCs w:val="24"/>
        </w:rPr>
        <w:t xml:space="preserve"> </w:t>
      </w:r>
      <w:r w:rsidRPr="008450CD">
        <w:rPr>
          <w:snapToGrid w:val="0"/>
          <w:szCs w:val="24"/>
        </w:rPr>
        <w:t>запрашивается</w:t>
      </w:r>
      <w:r w:rsidR="00E050BB" w:rsidRPr="008450CD">
        <w:rPr>
          <w:snapToGrid w:val="0"/>
          <w:szCs w:val="24"/>
        </w:rPr>
        <w:t xml:space="preserve"> </w:t>
      </w:r>
      <w:r w:rsidRPr="008450CD">
        <w:rPr>
          <w:snapToGrid w:val="0"/>
          <w:szCs w:val="24"/>
        </w:rPr>
        <w:t>разрешение.</w:t>
      </w:r>
      <w:r w:rsidR="00E050BB" w:rsidRPr="008450CD">
        <w:rPr>
          <w:snapToGrid w:val="0"/>
          <w:szCs w:val="24"/>
        </w:rPr>
        <w:t xml:space="preserve"> </w:t>
      </w:r>
    </w:p>
    <w:p w:rsidR="00FC7880" w:rsidRPr="008450CD" w:rsidRDefault="00FC7880" w:rsidP="00701BEF">
      <w:pPr>
        <w:rPr>
          <w:snapToGrid w:val="0"/>
          <w:szCs w:val="24"/>
        </w:rPr>
      </w:pPr>
      <w:r w:rsidRPr="008450CD">
        <w:rPr>
          <w:snapToGrid w:val="0"/>
          <w:szCs w:val="24"/>
        </w:rPr>
        <w:t>Участникам</w:t>
      </w:r>
      <w:r w:rsidR="00E050BB" w:rsidRPr="008450CD">
        <w:rPr>
          <w:snapToGrid w:val="0"/>
          <w:szCs w:val="24"/>
        </w:rPr>
        <w:t xml:space="preserve"> </w:t>
      </w:r>
      <w:r w:rsidRPr="008450CD">
        <w:rPr>
          <w:snapToGrid w:val="0"/>
          <w:szCs w:val="24"/>
        </w:rPr>
        <w:t>публичных</w:t>
      </w:r>
      <w:r w:rsidR="00E050BB" w:rsidRPr="008450CD">
        <w:rPr>
          <w:snapToGrid w:val="0"/>
          <w:szCs w:val="24"/>
        </w:rPr>
        <w:t xml:space="preserve"> </w:t>
      </w:r>
      <w:r w:rsidRPr="008450CD">
        <w:rPr>
          <w:snapToGrid w:val="0"/>
          <w:szCs w:val="24"/>
        </w:rPr>
        <w:t>слушаний</w:t>
      </w:r>
      <w:r w:rsidR="00E050BB" w:rsidRPr="008450CD">
        <w:rPr>
          <w:snapToGrid w:val="0"/>
          <w:szCs w:val="24"/>
        </w:rPr>
        <w:t xml:space="preserve"> </w:t>
      </w:r>
      <w:r w:rsidRPr="008450CD">
        <w:rPr>
          <w:snapToGrid w:val="0"/>
          <w:szCs w:val="24"/>
        </w:rPr>
        <w:t>по</w:t>
      </w:r>
      <w:r w:rsidR="00E050BB" w:rsidRPr="008450CD">
        <w:rPr>
          <w:snapToGrid w:val="0"/>
          <w:szCs w:val="24"/>
        </w:rPr>
        <w:t xml:space="preserve"> </w:t>
      </w:r>
      <w:r w:rsidRPr="008450CD">
        <w:rPr>
          <w:snapToGrid w:val="0"/>
          <w:szCs w:val="24"/>
        </w:rPr>
        <w:t>обсуждению</w:t>
      </w:r>
      <w:r w:rsidR="00E050BB" w:rsidRPr="008450CD">
        <w:rPr>
          <w:snapToGrid w:val="0"/>
          <w:szCs w:val="24"/>
        </w:rPr>
        <w:t xml:space="preserve"> </w:t>
      </w:r>
      <w:r w:rsidRPr="008450CD">
        <w:rPr>
          <w:snapToGrid w:val="0"/>
          <w:szCs w:val="24"/>
        </w:rPr>
        <w:t>заявления</w:t>
      </w:r>
      <w:r w:rsidR="00E050BB" w:rsidRPr="008450CD">
        <w:rPr>
          <w:snapToGrid w:val="0"/>
          <w:szCs w:val="24"/>
        </w:rPr>
        <w:t xml:space="preserve"> </w:t>
      </w:r>
      <w:r w:rsidRPr="008450CD">
        <w:rPr>
          <w:snapToGrid w:val="0"/>
          <w:szCs w:val="24"/>
        </w:rPr>
        <w:t>о</w:t>
      </w:r>
      <w:r w:rsidR="00E050BB" w:rsidRPr="008450CD">
        <w:rPr>
          <w:snapToGrid w:val="0"/>
          <w:szCs w:val="24"/>
        </w:rPr>
        <w:t xml:space="preserve"> </w:t>
      </w:r>
      <w:r w:rsidRPr="008450CD">
        <w:rPr>
          <w:snapToGrid w:val="0"/>
          <w:szCs w:val="24"/>
        </w:rPr>
        <w:t>предоставлении</w:t>
      </w:r>
      <w:r w:rsidR="00E050BB" w:rsidRPr="008450CD">
        <w:rPr>
          <w:snapToGrid w:val="0"/>
          <w:szCs w:val="24"/>
        </w:rPr>
        <w:t xml:space="preserve"> </w:t>
      </w:r>
      <w:r w:rsidRPr="008450CD">
        <w:rPr>
          <w:snapToGrid w:val="0"/>
          <w:szCs w:val="24"/>
        </w:rPr>
        <w:t>разрешения</w:t>
      </w:r>
      <w:r w:rsidR="00E050BB" w:rsidRPr="008450CD">
        <w:rPr>
          <w:snapToGrid w:val="0"/>
          <w:szCs w:val="24"/>
        </w:rPr>
        <w:t xml:space="preserve"> </w:t>
      </w:r>
      <w:r w:rsidRPr="008450CD">
        <w:rPr>
          <w:snapToGrid w:val="0"/>
          <w:szCs w:val="24"/>
        </w:rPr>
        <w:t>на</w:t>
      </w:r>
      <w:r w:rsidR="00E050BB" w:rsidRPr="008450CD">
        <w:rPr>
          <w:snapToGrid w:val="0"/>
          <w:szCs w:val="24"/>
        </w:rPr>
        <w:t xml:space="preserve"> </w:t>
      </w:r>
      <w:r w:rsidRPr="008450CD">
        <w:rPr>
          <w:snapToGrid w:val="0"/>
          <w:szCs w:val="24"/>
        </w:rPr>
        <w:t>отклонение</w:t>
      </w:r>
      <w:r w:rsidR="00E050BB" w:rsidRPr="008450CD">
        <w:rPr>
          <w:snapToGrid w:val="0"/>
          <w:szCs w:val="24"/>
        </w:rPr>
        <w:t xml:space="preserve"> </w:t>
      </w:r>
      <w:r w:rsidRPr="008450CD">
        <w:rPr>
          <w:snapToGrid w:val="0"/>
          <w:szCs w:val="24"/>
        </w:rPr>
        <w:t>от</w:t>
      </w:r>
      <w:r w:rsidR="00E050BB" w:rsidRPr="008450CD">
        <w:rPr>
          <w:snapToGrid w:val="0"/>
          <w:szCs w:val="24"/>
        </w:rPr>
        <w:t xml:space="preserve"> </w:t>
      </w:r>
      <w:r w:rsidRPr="008450CD">
        <w:rPr>
          <w:snapToGrid w:val="0"/>
          <w:szCs w:val="24"/>
        </w:rPr>
        <w:t>предельных</w:t>
      </w:r>
      <w:r w:rsidR="00E050BB" w:rsidRPr="008450CD">
        <w:rPr>
          <w:snapToGrid w:val="0"/>
          <w:szCs w:val="24"/>
        </w:rPr>
        <w:t xml:space="preserve"> </w:t>
      </w:r>
      <w:r w:rsidRPr="008450CD">
        <w:rPr>
          <w:snapToGrid w:val="0"/>
          <w:szCs w:val="24"/>
        </w:rPr>
        <w:t>параметров</w:t>
      </w:r>
      <w:r w:rsidR="00E050BB" w:rsidRPr="008450CD">
        <w:rPr>
          <w:snapToGrid w:val="0"/>
          <w:szCs w:val="24"/>
        </w:rPr>
        <w:t xml:space="preserve"> </w:t>
      </w:r>
      <w:r w:rsidRPr="008450CD">
        <w:rPr>
          <w:snapToGrid w:val="0"/>
          <w:szCs w:val="24"/>
        </w:rPr>
        <w:t>разрешенного</w:t>
      </w:r>
      <w:r w:rsidR="00E050BB" w:rsidRPr="008450CD">
        <w:rPr>
          <w:snapToGrid w:val="0"/>
          <w:szCs w:val="24"/>
        </w:rPr>
        <w:t xml:space="preserve"> </w:t>
      </w:r>
      <w:r w:rsidRPr="008450CD">
        <w:rPr>
          <w:snapToGrid w:val="0"/>
          <w:szCs w:val="24"/>
        </w:rPr>
        <w:t>строительства,</w:t>
      </w:r>
      <w:r w:rsidR="00E050BB" w:rsidRPr="008450CD">
        <w:rPr>
          <w:snapToGrid w:val="0"/>
          <w:szCs w:val="24"/>
        </w:rPr>
        <w:t xml:space="preserve"> </w:t>
      </w:r>
      <w:r w:rsidRPr="008450CD">
        <w:rPr>
          <w:snapToGrid w:val="0"/>
          <w:szCs w:val="24"/>
        </w:rPr>
        <w:t>реконструкции</w:t>
      </w:r>
      <w:r w:rsidR="00E050BB" w:rsidRPr="008450CD">
        <w:rPr>
          <w:snapToGrid w:val="0"/>
          <w:szCs w:val="24"/>
        </w:rPr>
        <w:t xml:space="preserve"> </w:t>
      </w:r>
      <w:r w:rsidRPr="008450CD">
        <w:rPr>
          <w:snapToGrid w:val="0"/>
          <w:szCs w:val="24"/>
        </w:rPr>
        <w:t>объектов</w:t>
      </w:r>
      <w:r w:rsidR="00E050BB" w:rsidRPr="008450CD">
        <w:rPr>
          <w:snapToGrid w:val="0"/>
          <w:szCs w:val="24"/>
        </w:rPr>
        <w:t xml:space="preserve"> </w:t>
      </w:r>
      <w:r w:rsidRPr="008450CD">
        <w:rPr>
          <w:snapToGrid w:val="0"/>
          <w:szCs w:val="24"/>
        </w:rPr>
        <w:t>капитального</w:t>
      </w:r>
      <w:r w:rsidR="00E050BB" w:rsidRPr="008450CD">
        <w:rPr>
          <w:snapToGrid w:val="0"/>
          <w:szCs w:val="24"/>
        </w:rPr>
        <w:t xml:space="preserve"> </w:t>
      </w:r>
      <w:r w:rsidRPr="008450CD">
        <w:rPr>
          <w:snapToGrid w:val="0"/>
          <w:szCs w:val="24"/>
        </w:rPr>
        <w:t>строительства</w:t>
      </w:r>
      <w:r w:rsidR="00E050BB" w:rsidRPr="008450CD">
        <w:rPr>
          <w:snapToGrid w:val="0"/>
          <w:szCs w:val="24"/>
        </w:rPr>
        <w:t xml:space="preserve"> </w:t>
      </w:r>
      <w:r w:rsidRPr="008450CD">
        <w:rPr>
          <w:snapToGrid w:val="0"/>
          <w:szCs w:val="24"/>
        </w:rPr>
        <w:t>обеспечивается</w:t>
      </w:r>
      <w:r w:rsidR="00E050BB" w:rsidRPr="008450CD">
        <w:rPr>
          <w:snapToGrid w:val="0"/>
          <w:szCs w:val="24"/>
        </w:rPr>
        <w:t xml:space="preserve"> </w:t>
      </w:r>
      <w:r w:rsidRPr="008450CD">
        <w:rPr>
          <w:snapToGrid w:val="0"/>
          <w:szCs w:val="24"/>
        </w:rPr>
        <w:t>возможность</w:t>
      </w:r>
      <w:r w:rsidR="00E050BB" w:rsidRPr="008450CD">
        <w:rPr>
          <w:snapToGrid w:val="0"/>
          <w:szCs w:val="24"/>
        </w:rPr>
        <w:t xml:space="preserve"> </w:t>
      </w:r>
      <w:r w:rsidRPr="008450CD">
        <w:rPr>
          <w:snapToGrid w:val="0"/>
          <w:szCs w:val="24"/>
        </w:rPr>
        <w:t>ознакомления</w:t>
      </w:r>
      <w:r w:rsidR="00E050BB" w:rsidRPr="008450CD">
        <w:rPr>
          <w:snapToGrid w:val="0"/>
          <w:szCs w:val="24"/>
        </w:rPr>
        <w:t xml:space="preserve"> </w:t>
      </w:r>
      <w:r w:rsidRPr="008450CD">
        <w:rPr>
          <w:snapToGrid w:val="0"/>
          <w:szCs w:val="24"/>
        </w:rPr>
        <w:t>с</w:t>
      </w:r>
      <w:r w:rsidR="00E050BB" w:rsidRPr="008450CD">
        <w:rPr>
          <w:snapToGrid w:val="0"/>
          <w:szCs w:val="24"/>
        </w:rPr>
        <w:t xml:space="preserve"> </w:t>
      </w:r>
      <w:r w:rsidRPr="008450CD">
        <w:rPr>
          <w:snapToGrid w:val="0"/>
          <w:szCs w:val="24"/>
        </w:rPr>
        <w:t>представленными</w:t>
      </w:r>
      <w:r w:rsidR="00E050BB" w:rsidRPr="008450CD">
        <w:rPr>
          <w:snapToGrid w:val="0"/>
          <w:szCs w:val="24"/>
        </w:rPr>
        <w:t xml:space="preserve"> </w:t>
      </w:r>
      <w:r w:rsidRPr="008450CD">
        <w:rPr>
          <w:snapToGrid w:val="0"/>
          <w:szCs w:val="24"/>
        </w:rPr>
        <w:t>обосновывающими</w:t>
      </w:r>
      <w:r w:rsidR="00E050BB" w:rsidRPr="008450CD">
        <w:rPr>
          <w:snapToGrid w:val="0"/>
          <w:szCs w:val="24"/>
        </w:rPr>
        <w:t xml:space="preserve"> </w:t>
      </w:r>
      <w:r w:rsidRPr="008450CD">
        <w:rPr>
          <w:snapToGrid w:val="0"/>
          <w:szCs w:val="24"/>
        </w:rPr>
        <w:t>материалами.</w:t>
      </w:r>
    </w:p>
    <w:p w:rsidR="00FC7880" w:rsidRPr="008450CD" w:rsidRDefault="00FC7880" w:rsidP="00701BEF">
      <w:pPr>
        <w:rPr>
          <w:szCs w:val="24"/>
        </w:rPr>
      </w:pP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или</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оказать</w:t>
      </w:r>
      <w:r w:rsidR="00E050BB" w:rsidRPr="008450CD">
        <w:rPr>
          <w:szCs w:val="24"/>
        </w:rPr>
        <w:t xml:space="preserve"> </w:t>
      </w:r>
      <w:r w:rsidRPr="008450CD">
        <w:rPr>
          <w:szCs w:val="24"/>
        </w:rPr>
        <w:t>негативное</w:t>
      </w:r>
      <w:r w:rsidR="00E050BB" w:rsidRPr="008450CD">
        <w:rPr>
          <w:szCs w:val="24"/>
        </w:rPr>
        <w:t xml:space="preserve"> </w:t>
      </w:r>
      <w:r w:rsidRPr="008450CD">
        <w:rPr>
          <w:szCs w:val="24"/>
        </w:rPr>
        <w:t>воздействие</w:t>
      </w:r>
      <w:r w:rsidR="00E050BB" w:rsidRPr="008450CD">
        <w:rPr>
          <w:szCs w:val="24"/>
        </w:rPr>
        <w:t xml:space="preserve"> </w:t>
      </w:r>
      <w:r w:rsidRPr="008450CD">
        <w:rPr>
          <w:szCs w:val="24"/>
        </w:rPr>
        <w:t>на</w:t>
      </w:r>
      <w:r w:rsidR="00E050BB" w:rsidRPr="008450CD">
        <w:rPr>
          <w:szCs w:val="24"/>
        </w:rPr>
        <w:t xml:space="preserve"> </w:t>
      </w:r>
      <w:r w:rsidRPr="008450CD">
        <w:rPr>
          <w:szCs w:val="24"/>
        </w:rPr>
        <w:t>окружающую</w:t>
      </w:r>
      <w:r w:rsidR="00E050BB" w:rsidRPr="008450CD">
        <w:rPr>
          <w:szCs w:val="24"/>
        </w:rPr>
        <w:t xml:space="preserve"> </w:t>
      </w:r>
      <w:r w:rsidRPr="008450CD">
        <w:rPr>
          <w:szCs w:val="24"/>
        </w:rPr>
        <w:t>среду,</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проводятся</w:t>
      </w:r>
      <w:r w:rsidR="00E050BB" w:rsidRPr="008450CD">
        <w:rPr>
          <w:szCs w:val="24"/>
        </w:rPr>
        <w:t xml:space="preserve"> </w:t>
      </w:r>
      <w:r w:rsidRPr="008450CD">
        <w:rPr>
          <w:szCs w:val="24"/>
        </w:rPr>
        <w:t>с</w:t>
      </w:r>
      <w:r w:rsidR="00E050BB" w:rsidRPr="008450CD">
        <w:rPr>
          <w:szCs w:val="24"/>
        </w:rPr>
        <w:t xml:space="preserve"> </w:t>
      </w:r>
      <w:r w:rsidRPr="008450CD">
        <w:rPr>
          <w:szCs w:val="24"/>
        </w:rPr>
        <w:t>участием</w:t>
      </w:r>
      <w:r w:rsidR="00E050BB" w:rsidRPr="008450CD">
        <w:rPr>
          <w:szCs w:val="24"/>
        </w:rPr>
        <w:t xml:space="preserve"> </w:t>
      </w:r>
      <w:r w:rsidRPr="008450CD">
        <w:rPr>
          <w:szCs w:val="24"/>
        </w:rPr>
        <w:t>правообладателей</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подверженных</w:t>
      </w:r>
      <w:r w:rsidR="00E050BB" w:rsidRPr="008450CD">
        <w:rPr>
          <w:szCs w:val="24"/>
        </w:rPr>
        <w:t xml:space="preserve"> </w:t>
      </w:r>
      <w:r w:rsidRPr="008450CD">
        <w:rPr>
          <w:szCs w:val="24"/>
        </w:rPr>
        <w:t>риску</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негативного</w:t>
      </w:r>
      <w:r w:rsidR="00E050BB" w:rsidRPr="008450CD">
        <w:rPr>
          <w:szCs w:val="24"/>
        </w:rPr>
        <w:t xml:space="preserve"> </w:t>
      </w:r>
      <w:r w:rsidRPr="008450CD">
        <w:rPr>
          <w:szCs w:val="24"/>
        </w:rPr>
        <w:t>воздействия.</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Комиссия</w:t>
      </w:r>
      <w:r w:rsidR="00E050BB" w:rsidRPr="008450CD">
        <w:rPr>
          <w:szCs w:val="24"/>
        </w:rPr>
        <w:t xml:space="preserve"> </w:t>
      </w:r>
      <w:r w:rsidR="00F3557F">
        <w:rPr>
          <w:szCs w:val="24"/>
        </w:rPr>
        <w:t>ОМСУ</w:t>
      </w:r>
      <w:r w:rsidR="00E050BB" w:rsidRPr="008450CD">
        <w:rPr>
          <w:szCs w:val="24"/>
        </w:rPr>
        <w:t xml:space="preserve"> </w:t>
      </w:r>
      <w:r w:rsidRPr="008450CD">
        <w:rPr>
          <w:szCs w:val="24"/>
        </w:rPr>
        <w:t>не</w:t>
      </w:r>
      <w:r w:rsidR="00E050BB" w:rsidRPr="008450CD">
        <w:rPr>
          <w:szCs w:val="24"/>
        </w:rPr>
        <w:t xml:space="preserve"> </w:t>
      </w:r>
      <w:r w:rsidRPr="008450CD">
        <w:rPr>
          <w:szCs w:val="24"/>
        </w:rPr>
        <w:t>позднее</w:t>
      </w:r>
      <w:r w:rsidR="00E050BB" w:rsidRPr="008450CD">
        <w:rPr>
          <w:szCs w:val="24"/>
        </w:rPr>
        <w:t xml:space="preserve"> </w:t>
      </w:r>
      <w:r w:rsidRPr="008450CD">
        <w:rPr>
          <w:szCs w:val="24"/>
        </w:rPr>
        <w:t>10</w:t>
      </w:r>
      <w:r w:rsidR="00E050BB" w:rsidRPr="008450CD">
        <w:rPr>
          <w:szCs w:val="24"/>
        </w:rPr>
        <w:t xml:space="preserve"> </w:t>
      </w:r>
      <w:r w:rsidRPr="008450CD">
        <w:rPr>
          <w:szCs w:val="24"/>
        </w:rPr>
        <w:t>календарных</w:t>
      </w:r>
      <w:r w:rsidR="00E050BB" w:rsidRPr="008450CD">
        <w:rPr>
          <w:szCs w:val="24"/>
        </w:rPr>
        <w:t xml:space="preserve"> </w:t>
      </w:r>
      <w:r w:rsidRPr="008450CD">
        <w:rPr>
          <w:szCs w:val="24"/>
        </w:rPr>
        <w:t>дней</w:t>
      </w:r>
      <w:r w:rsidR="00E050BB" w:rsidRPr="008450CD">
        <w:rPr>
          <w:szCs w:val="24"/>
        </w:rPr>
        <w:t xml:space="preserve"> </w:t>
      </w:r>
      <w:r w:rsidRPr="008450CD">
        <w:rPr>
          <w:szCs w:val="24"/>
        </w:rPr>
        <w:t>со</w:t>
      </w:r>
      <w:r w:rsidR="00E050BB" w:rsidRPr="008450CD">
        <w:rPr>
          <w:szCs w:val="24"/>
        </w:rPr>
        <w:t xml:space="preserve"> </w:t>
      </w:r>
      <w:r w:rsidRPr="008450CD">
        <w:rPr>
          <w:szCs w:val="24"/>
        </w:rPr>
        <w:t>дня</w:t>
      </w:r>
      <w:r w:rsidR="00E050BB" w:rsidRPr="008450CD">
        <w:rPr>
          <w:szCs w:val="24"/>
        </w:rPr>
        <w:t xml:space="preserve"> </w:t>
      </w:r>
      <w:r w:rsidRPr="008450CD">
        <w:rPr>
          <w:szCs w:val="24"/>
        </w:rPr>
        <w:t>поступления</w:t>
      </w:r>
      <w:r w:rsidR="00E050BB" w:rsidRPr="008450CD">
        <w:rPr>
          <w:szCs w:val="24"/>
        </w:rPr>
        <w:t xml:space="preserve"> </w:t>
      </w:r>
      <w:r w:rsidRPr="008450CD">
        <w:rPr>
          <w:szCs w:val="24"/>
        </w:rPr>
        <w:t>заявления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разрешений</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извещает</w:t>
      </w:r>
      <w:r w:rsidR="00E050BB" w:rsidRPr="008450CD">
        <w:rPr>
          <w:szCs w:val="24"/>
        </w:rPr>
        <w:t xml:space="preserve"> </w:t>
      </w:r>
      <w:r w:rsidRPr="008450CD">
        <w:rPr>
          <w:szCs w:val="24"/>
        </w:rPr>
        <w:t>заинтересованных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о</w:t>
      </w:r>
      <w:r w:rsidR="00E050BB" w:rsidRPr="008450CD">
        <w:rPr>
          <w:szCs w:val="24"/>
        </w:rPr>
        <w:t xml:space="preserve"> </w:t>
      </w:r>
      <w:r w:rsidRPr="008450CD">
        <w:rPr>
          <w:szCs w:val="24"/>
        </w:rPr>
        <w:t>проведении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и</w:t>
      </w:r>
      <w:r w:rsidR="00E050BB" w:rsidRPr="008450CD">
        <w:rPr>
          <w:szCs w:val="24"/>
        </w:rPr>
        <w:t xml:space="preserve"> </w:t>
      </w:r>
      <w:r w:rsidRPr="008450CD">
        <w:rPr>
          <w:szCs w:val="24"/>
        </w:rPr>
        <w:t>проводит</w:t>
      </w:r>
      <w:r w:rsidR="00E050BB" w:rsidRPr="008450CD">
        <w:rPr>
          <w:szCs w:val="24"/>
        </w:rPr>
        <w:t xml:space="preserve"> </w:t>
      </w:r>
      <w:r w:rsidRPr="008450CD">
        <w:rPr>
          <w:szCs w:val="24"/>
        </w:rPr>
        <w:t>публичные</w:t>
      </w:r>
      <w:r w:rsidR="00E050BB" w:rsidRPr="008450CD">
        <w:rPr>
          <w:szCs w:val="24"/>
        </w:rPr>
        <w:t xml:space="preserve"> </w:t>
      </w:r>
      <w:r w:rsidRPr="008450CD">
        <w:rPr>
          <w:szCs w:val="24"/>
        </w:rPr>
        <w:t>слушания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порядком</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определенным</w:t>
      </w:r>
      <w:r w:rsidR="00E050BB" w:rsidRPr="008450CD">
        <w:rPr>
          <w:szCs w:val="24"/>
        </w:rPr>
        <w:t xml:space="preserve"> </w:t>
      </w:r>
      <w:r w:rsidRPr="008450CD">
        <w:rPr>
          <w:szCs w:val="24"/>
        </w:rPr>
        <w:t>уставом</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Правилами.</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Лица,</w:t>
      </w:r>
      <w:r w:rsidR="00E050BB" w:rsidRPr="008450CD">
        <w:rPr>
          <w:szCs w:val="24"/>
        </w:rPr>
        <w:t xml:space="preserve"> </w:t>
      </w:r>
      <w:r w:rsidRPr="008450CD">
        <w:rPr>
          <w:szCs w:val="24"/>
        </w:rPr>
        <w:t>ответственные</w:t>
      </w:r>
      <w:r w:rsidR="00E050BB" w:rsidRPr="008450CD">
        <w:rPr>
          <w:szCs w:val="24"/>
        </w:rPr>
        <w:t xml:space="preserve"> </w:t>
      </w:r>
      <w:r w:rsidRPr="008450CD">
        <w:rPr>
          <w:szCs w:val="24"/>
        </w:rPr>
        <w:t>за</w:t>
      </w:r>
      <w:r w:rsidR="00E050BB" w:rsidRPr="008450CD">
        <w:rPr>
          <w:szCs w:val="24"/>
        </w:rPr>
        <w:t xml:space="preserve"> </w:t>
      </w:r>
      <w:r w:rsidRPr="008450CD">
        <w:rPr>
          <w:szCs w:val="24"/>
        </w:rPr>
        <w:t>проведение</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направляют</w:t>
      </w:r>
      <w:r w:rsidR="00E050BB" w:rsidRPr="008450CD">
        <w:rPr>
          <w:szCs w:val="24"/>
        </w:rPr>
        <w:t xml:space="preserve"> </w:t>
      </w:r>
      <w:r w:rsidRPr="008450CD">
        <w:rPr>
          <w:szCs w:val="24"/>
        </w:rPr>
        <w:t>извещения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проведении</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правообладателям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имеющих</w:t>
      </w:r>
      <w:r w:rsidR="00E050BB" w:rsidRPr="008450CD">
        <w:rPr>
          <w:szCs w:val="24"/>
        </w:rPr>
        <w:t xml:space="preserve"> </w:t>
      </w:r>
      <w:r w:rsidRPr="008450CD">
        <w:rPr>
          <w:szCs w:val="24"/>
        </w:rPr>
        <w:t>общие</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с</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которому</w:t>
      </w:r>
      <w:r w:rsidR="00E050BB" w:rsidRPr="008450CD">
        <w:rPr>
          <w:szCs w:val="24"/>
        </w:rPr>
        <w:t xml:space="preserve"> </w:t>
      </w:r>
      <w:r w:rsidRPr="008450CD">
        <w:rPr>
          <w:szCs w:val="24"/>
        </w:rPr>
        <w:t>запрашивается</w:t>
      </w:r>
      <w:r w:rsidR="00E050BB" w:rsidRPr="008450CD">
        <w:rPr>
          <w:szCs w:val="24"/>
        </w:rPr>
        <w:t xml:space="preserve"> </w:t>
      </w:r>
      <w:r w:rsidRPr="008450CD">
        <w:rPr>
          <w:szCs w:val="24"/>
        </w:rPr>
        <w:t>данное</w:t>
      </w:r>
      <w:r w:rsidR="00E050BB" w:rsidRPr="008450CD">
        <w:rPr>
          <w:szCs w:val="24"/>
        </w:rPr>
        <w:t xml:space="preserve"> </w:t>
      </w:r>
      <w:r w:rsidRPr="008450CD">
        <w:rPr>
          <w:szCs w:val="24"/>
        </w:rPr>
        <w:t>разрешение,</w:t>
      </w:r>
      <w:r w:rsidR="00E050BB" w:rsidRPr="008450CD">
        <w:rPr>
          <w:szCs w:val="24"/>
        </w:rPr>
        <w:t xml:space="preserve"> </w:t>
      </w:r>
      <w:r w:rsidRPr="008450CD">
        <w:rPr>
          <w:szCs w:val="24"/>
        </w:rPr>
        <w:t>правообладателям</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имеющих</w:t>
      </w:r>
      <w:r w:rsidR="00E050BB" w:rsidRPr="008450CD">
        <w:rPr>
          <w:szCs w:val="24"/>
        </w:rPr>
        <w:t xml:space="preserve"> </w:t>
      </w:r>
      <w:r w:rsidRPr="008450CD">
        <w:rPr>
          <w:szCs w:val="24"/>
        </w:rPr>
        <w:t>общие</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с</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участком,</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которому</w:t>
      </w:r>
      <w:r w:rsidR="00E050BB" w:rsidRPr="008450CD">
        <w:rPr>
          <w:szCs w:val="24"/>
        </w:rPr>
        <w:t xml:space="preserve"> </w:t>
      </w:r>
      <w:r w:rsidRPr="008450CD">
        <w:rPr>
          <w:szCs w:val="24"/>
        </w:rPr>
        <w:t>запрашивается</w:t>
      </w:r>
      <w:r w:rsidR="00E050BB" w:rsidRPr="008450CD">
        <w:rPr>
          <w:szCs w:val="24"/>
        </w:rPr>
        <w:t xml:space="preserve"> </w:t>
      </w:r>
      <w:r w:rsidRPr="008450CD">
        <w:rPr>
          <w:szCs w:val="24"/>
        </w:rPr>
        <w:t>данное</w:t>
      </w:r>
      <w:r w:rsidR="00E050BB" w:rsidRPr="008450CD">
        <w:rPr>
          <w:szCs w:val="24"/>
        </w:rPr>
        <w:t xml:space="preserve"> </w:t>
      </w:r>
      <w:r w:rsidRPr="008450CD">
        <w:rPr>
          <w:szCs w:val="24"/>
        </w:rPr>
        <w:t>разрешение,</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правообладателям</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являющихся</w:t>
      </w:r>
      <w:r w:rsidR="00E050BB" w:rsidRPr="008450CD">
        <w:rPr>
          <w:szCs w:val="24"/>
        </w:rPr>
        <w:t xml:space="preserve"> </w:t>
      </w:r>
      <w:r w:rsidRPr="008450CD">
        <w:rPr>
          <w:szCs w:val="24"/>
        </w:rPr>
        <w:t>частью</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которому</w:t>
      </w:r>
      <w:r w:rsidR="00E050BB" w:rsidRPr="008450CD">
        <w:rPr>
          <w:szCs w:val="24"/>
        </w:rPr>
        <w:t xml:space="preserve"> </w:t>
      </w:r>
      <w:r w:rsidRPr="008450CD">
        <w:rPr>
          <w:szCs w:val="24"/>
        </w:rPr>
        <w:t>запрашивается</w:t>
      </w:r>
      <w:r w:rsidR="00E050BB" w:rsidRPr="008450CD">
        <w:rPr>
          <w:szCs w:val="24"/>
        </w:rPr>
        <w:t xml:space="preserve"> </w:t>
      </w:r>
      <w:r w:rsidRPr="008450CD">
        <w:rPr>
          <w:szCs w:val="24"/>
        </w:rPr>
        <w:t>данное</w:t>
      </w:r>
      <w:r w:rsidR="00E050BB" w:rsidRPr="008450CD">
        <w:rPr>
          <w:szCs w:val="24"/>
        </w:rPr>
        <w:t xml:space="preserve"> </w:t>
      </w:r>
      <w:r w:rsidRPr="008450CD">
        <w:rPr>
          <w:szCs w:val="24"/>
        </w:rPr>
        <w:t>разрешение.</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Срок</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разрешенный</w:t>
      </w:r>
      <w:r w:rsidR="00E050BB" w:rsidRPr="008450CD">
        <w:rPr>
          <w:szCs w:val="24"/>
        </w:rPr>
        <w:t xml:space="preserve"> </w:t>
      </w:r>
      <w:r w:rsidRPr="008450CD">
        <w:rPr>
          <w:szCs w:val="24"/>
        </w:rPr>
        <w:t>вид</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lastRenderedPageBreak/>
        <w:t>строительства,</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вопросу</w:t>
      </w:r>
      <w:r w:rsidR="00E050BB" w:rsidRPr="008450CD">
        <w:rPr>
          <w:szCs w:val="24"/>
        </w:rPr>
        <w:t xml:space="preserve"> </w:t>
      </w:r>
      <w:r w:rsidRPr="008450CD">
        <w:rPr>
          <w:szCs w:val="24"/>
        </w:rPr>
        <w:t>о</w:t>
      </w:r>
      <w:r w:rsidR="00E050BB" w:rsidRPr="008450CD">
        <w:rPr>
          <w:szCs w:val="24"/>
        </w:rPr>
        <w:t xml:space="preserve"> </w:t>
      </w:r>
      <w:r w:rsidRPr="008450CD">
        <w:rPr>
          <w:szCs w:val="24"/>
        </w:rPr>
        <w:t>предоставлении</w:t>
      </w:r>
      <w:r w:rsidR="00E050BB" w:rsidRPr="008450CD">
        <w:rPr>
          <w:szCs w:val="24"/>
        </w:rPr>
        <w:t xml:space="preserve"> </w:t>
      </w:r>
      <w:r w:rsidRPr="008450CD">
        <w:rPr>
          <w:szCs w:val="24"/>
        </w:rPr>
        <w:t>разрешения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отклонение</w:t>
      </w:r>
      <w:r w:rsidR="00E050BB" w:rsidRPr="008450CD">
        <w:rPr>
          <w:szCs w:val="24"/>
        </w:rPr>
        <w:t xml:space="preserve"> </w:t>
      </w:r>
      <w:r w:rsidRPr="008450CD">
        <w:rPr>
          <w:szCs w:val="24"/>
        </w:rPr>
        <w:t>от</w:t>
      </w:r>
      <w:r w:rsidR="00E050BB" w:rsidRPr="008450CD">
        <w:rPr>
          <w:szCs w:val="24"/>
        </w:rPr>
        <w:t xml:space="preserve"> </w:t>
      </w:r>
      <w:r w:rsidRPr="008450CD">
        <w:rPr>
          <w:szCs w:val="24"/>
        </w:rPr>
        <w:t>предельных</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с</w:t>
      </w:r>
      <w:r w:rsidR="00E050BB" w:rsidRPr="008450CD">
        <w:rPr>
          <w:szCs w:val="24"/>
        </w:rPr>
        <w:t xml:space="preserve"> </w:t>
      </w:r>
      <w:r w:rsidRPr="008450CD">
        <w:rPr>
          <w:szCs w:val="24"/>
        </w:rPr>
        <w:t>момента</w:t>
      </w:r>
      <w:r w:rsidR="00E050BB" w:rsidRPr="008450CD">
        <w:rPr>
          <w:szCs w:val="24"/>
        </w:rPr>
        <w:t xml:space="preserve"> </w:t>
      </w:r>
      <w:r w:rsidRPr="008450CD">
        <w:rPr>
          <w:szCs w:val="24"/>
        </w:rPr>
        <w:t>оповещения</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w:t>
      </w:r>
      <w:r w:rsidR="00E050BB" w:rsidRPr="008450CD">
        <w:rPr>
          <w:szCs w:val="24"/>
        </w:rPr>
        <w:t xml:space="preserve"> </w:t>
      </w:r>
      <w:r w:rsidRPr="008450CD">
        <w:rPr>
          <w:szCs w:val="24"/>
        </w:rPr>
        <w:t>времени</w:t>
      </w:r>
      <w:r w:rsidR="00E050BB" w:rsidRPr="008450CD">
        <w:rPr>
          <w:szCs w:val="24"/>
        </w:rPr>
        <w:t xml:space="preserve"> </w:t>
      </w:r>
      <w:r w:rsidRPr="008450CD">
        <w:rPr>
          <w:szCs w:val="24"/>
        </w:rPr>
        <w:t>и</w:t>
      </w:r>
      <w:r w:rsidR="00E050BB" w:rsidRPr="008450CD">
        <w:rPr>
          <w:szCs w:val="24"/>
        </w:rPr>
        <w:t xml:space="preserve"> </w:t>
      </w:r>
      <w:r w:rsidRPr="008450CD">
        <w:rPr>
          <w:szCs w:val="24"/>
        </w:rPr>
        <w:t>месте</w:t>
      </w:r>
      <w:r w:rsidR="00E050BB" w:rsidRPr="008450CD">
        <w:rPr>
          <w:szCs w:val="24"/>
        </w:rPr>
        <w:t xml:space="preserve"> </w:t>
      </w:r>
      <w:r w:rsidRPr="008450CD">
        <w:rPr>
          <w:szCs w:val="24"/>
        </w:rPr>
        <w:t>их</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до</w:t>
      </w:r>
      <w:r w:rsidR="00E050BB" w:rsidRPr="008450CD">
        <w:rPr>
          <w:szCs w:val="24"/>
        </w:rPr>
        <w:t xml:space="preserve"> </w:t>
      </w:r>
      <w:r w:rsidRPr="008450CD">
        <w:rPr>
          <w:szCs w:val="24"/>
        </w:rPr>
        <w:t>дня</w:t>
      </w:r>
      <w:r w:rsidR="00E050BB" w:rsidRPr="008450CD">
        <w:rPr>
          <w:szCs w:val="24"/>
        </w:rPr>
        <w:t xml:space="preserve"> </w:t>
      </w:r>
      <w:r w:rsidRPr="008450CD">
        <w:rPr>
          <w:szCs w:val="24"/>
        </w:rPr>
        <w:t>опубликования</w:t>
      </w:r>
      <w:r w:rsidR="00E050BB" w:rsidRPr="008450CD">
        <w:rPr>
          <w:szCs w:val="24"/>
        </w:rPr>
        <w:t xml:space="preserve"> </w:t>
      </w:r>
      <w:r w:rsidRPr="008450CD">
        <w:rPr>
          <w:szCs w:val="24"/>
        </w:rPr>
        <w:t>заключения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результатах</w:t>
      </w:r>
      <w:r w:rsidR="00E050BB" w:rsidRPr="008450CD">
        <w:rPr>
          <w:szCs w:val="24"/>
        </w:rPr>
        <w:t xml:space="preserve"> </w:t>
      </w:r>
      <w:r w:rsidRPr="008450CD">
        <w:rPr>
          <w:szCs w:val="24"/>
        </w:rPr>
        <w:t>публичных</w:t>
      </w:r>
      <w:r w:rsidR="00E050BB" w:rsidRPr="008450CD">
        <w:rPr>
          <w:szCs w:val="24"/>
        </w:rPr>
        <w:t xml:space="preserve"> </w:t>
      </w:r>
      <w:r w:rsidRPr="008450CD">
        <w:rPr>
          <w:szCs w:val="24"/>
        </w:rPr>
        <w:t>слушаний</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одного</w:t>
      </w:r>
      <w:r w:rsidR="00E050BB" w:rsidRPr="008450CD">
        <w:rPr>
          <w:szCs w:val="24"/>
        </w:rPr>
        <w:t xml:space="preserve"> </w:t>
      </w:r>
      <w:r w:rsidRPr="008450CD">
        <w:rPr>
          <w:szCs w:val="24"/>
        </w:rPr>
        <w:t>месяца.</w:t>
      </w:r>
    </w:p>
    <w:p w:rsidR="00FC7880" w:rsidRPr="008450CD" w:rsidRDefault="00FC7880" w:rsidP="00701BEF">
      <w:pPr>
        <w:pStyle w:val="2"/>
      </w:pPr>
      <w:bookmarkStart w:id="83" w:name="_Toc466547729"/>
      <w:bookmarkStart w:id="84" w:name="_Toc475971188"/>
      <w:bookmarkStart w:id="85" w:name="_Toc257821090"/>
      <w:bookmarkStart w:id="86" w:name="_Toc292374610"/>
      <w:bookmarkEnd w:id="75"/>
      <w:r w:rsidRPr="008450CD">
        <w:t>Глава</w:t>
      </w:r>
      <w:r w:rsidR="00E050BB" w:rsidRPr="008450CD">
        <w:t xml:space="preserve"> </w:t>
      </w:r>
      <w:r w:rsidRPr="008450CD">
        <w:t>4.</w:t>
      </w:r>
      <w:r w:rsidR="00E050BB" w:rsidRPr="008450CD">
        <w:t xml:space="preserve"> </w:t>
      </w:r>
      <w:r w:rsidRPr="008450CD">
        <w:t>Подготовка</w:t>
      </w:r>
      <w:r w:rsidR="00E050BB" w:rsidRPr="008450CD">
        <w:t xml:space="preserve"> </w:t>
      </w:r>
      <w:r w:rsidRPr="008450CD">
        <w:t>документации</w:t>
      </w:r>
      <w:r w:rsidR="00E050BB" w:rsidRPr="008450CD">
        <w:t xml:space="preserve"> </w:t>
      </w:r>
      <w:r w:rsidRPr="008450CD">
        <w:t>по</w:t>
      </w:r>
      <w:r w:rsidR="00E050BB" w:rsidRPr="008450CD">
        <w:t xml:space="preserve"> </w:t>
      </w:r>
      <w:r w:rsidRPr="008450CD">
        <w:t>планировке</w:t>
      </w:r>
      <w:r w:rsidR="00E050BB" w:rsidRPr="008450CD">
        <w:t xml:space="preserve"> </w:t>
      </w:r>
      <w:r w:rsidRPr="008450CD">
        <w:t>территории</w:t>
      </w:r>
      <w:bookmarkEnd w:id="83"/>
      <w:bookmarkEnd w:id="84"/>
      <w:r w:rsidR="00E050BB" w:rsidRPr="008450CD">
        <w:t xml:space="preserve"> </w:t>
      </w:r>
      <w:bookmarkStart w:id="87" w:name="_Toc257821091"/>
      <w:bookmarkStart w:id="88" w:name="_Toc292374611"/>
      <w:bookmarkEnd w:id="85"/>
      <w:bookmarkEnd w:id="86"/>
    </w:p>
    <w:p w:rsidR="00FC7880" w:rsidRPr="008450CD" w:rsidRDefault="00FC7880" w:rsidP="00701BEF">
      <w:pPr>
        <w:pStyle w:val="3"/>
      </w:pPr>
      <w:bookmarkStart w:id="89" w:name="_Toc466547730"/>
      <w:bookmarkStart w:id="90" w:name="_Toc475971189"/>
      <w:r w:rsidRPr="008450CD">
        <w:t>Статья</w:t>
      </w:r>
      <w:r w:rsidR="00E050BB" w:rsidRPr="008450CD">
        <w:t xml:space="preserve"> </w:t>
      </w:r>
      <w:r w:rsidR="000445FC">
        <w:t>19</w:t>
      </w:r>
      <w:r w:rsidRPr="008450CD">
        <w:t>.</w:t>
      </w:r>
      <w:r w:rsidR="00E050BB" w:rsidRPr="008450CD">
        <w:t xml:space="preserve"> </w:t>
      </w:r>
      <w:r w:rsidRPr="008450CD">
        <w:t>Назначение</w:t>
      </w:r>
      <w:r w:rsidR="00E050BB" w:rsidRPr="008450CD">
        <w:t xml:space="preserve"> </w:t>
      </w:r>
      <w:r w:rsidRPr="008450CD">
        <w:t>и</w:t>
      </w:r>
      <w:r w:rsidR="00E050BB" w:rsidRPr="008450CD">
        <w:t xml:space="preserve"> </w:t>
      </w:r>
      <w:r w:rsidRPr="008450CD">
        <w:t>виды</w:t>
      </w:r>
      <w:r w:rsidR="00E050BB" w:rsidRPr="008450CD">
        <w:t xml:space="preserve"> </w:t>
      </w:r>
      <w:r w:rsidRPr="008450CD">
        <w:t>документации</w:t>
      </w:r>
      <w:r w:rsidR="00E050BB" w:rsidRPr="008450CD">
        <w:t xml:space="preserve"> </w:t>
      </w:r>
      <w:r w:rsidRPr="008450CD">
        <w:t>по</w:t>
      </w:r>
      <w:r w:rsidR="00E050BB" w:rsidRPr="008450CD">
        <w:t xml:space="preserve"> </w:t>
      </w:r>
      <w:r w:rsidRPr="008450CD">
        <w:t>планировке</w:t>
      </w:r>
      <w:r w:rsidR="00E050BB" w:rsidRPr="008450CD">
        <w:t xml:space="preserve"> </w:t>
      </w:r>
      <w:r w:rsidRPr="008450CD">
        <w:t>территории</w:t>
      </w:r>
      <w:bookmarkEnd w:id="87"/>
      <w:r w:rsidRPr="008450CD">
        <w:t>.</w:t>
      </w:r>
      <w:bookmarkEnd w:id="88"/>
      <w:bookmarkEnd w:id="89"/>
      <w:bookmarkEnd w:id="90"/>
    </w:p>
    <w:p w:rsidR="00FC7880" w:rsidRPr="008450CD" w:rsidRDefault="00FC7880" w:rsidP="00701BEF">
      <w:pPr>
        <w:rPr>
          <w:szCs w:val="24"/>
        </w:rPr>
      </w:pPr>
      <w:bookmarkStart w:id="91" w:name="_Toc257821092"/>
      <w:bookmarkStart w:id="92" w:name="_Toc292374612"/>
      <w:r w:rsidRPr="008450CD">
        <w:rPr>
          <w:szCs w:val="24"/>
        </w:rPr>
        <w:t>1.</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устойчивого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выделения</w:t>
      </w:r>
      <w:r w:rsidR="00E050BB" w:rsidRPr="008450CD">
        <w:rPr>
          <w:szCs w:val="24"/>
        </w:rPr>
        <w:t xml:space="preserve"> </w:t>
      </w:r>
      <w:r w:rsidRPr="008450CD">
        <w:rPr>
          <w:szCs w:val="24"/>
        </w:rPr>
        <w:t>элементов</w:t>
      </w:r>
      <w:r w:rsidR="00E050BB" w:rsidRPr="008450CD">
        <w:rPr>
          <w:szCs w:val="24"/>
        </w:rPr>
        <w:t xml:space="preserve"> </w:t>
      </w:r>
      <w:r w:rsidRPr="008450CD">
        <w:rPr>
          <w:szCs w:val="24"/>
        </w:rPr>
        <w:t>планировочной</w:t>
      </w:r>
      <w:r w:rsidR="00E050BB" w:rsidRPr="008450CD">
        <w:rPr>
          <w:szCs w:val="24"/>
        </w:rPr>
        <w:t xml:space="preserve"> </w:t>
      </w:r>
      <w:r w:rsidRPr="008450CD">
        <w:rPr>
          <w:szCs w:val="24"/>
        </w:rPr>
        <w:t>структуры</w:t>
      </w:r>
      <w:r w:rsidR="00E050BB" w:rsidRPr="008450CD">
        <w:rPr>
          <w:szCs w:val="24"/>
        </w:rPr>
        <w:t xml:space="preserve"> </w:t>
      </w:r>
      <w:r w:rsidRPr="008450CD">
        <w:rPr>
          <w:szCs w:val="24"/>
        </w:rPr>
        <w:t>(кварталов,</w:t>
      </w:r>
      <w:r w:rsidR="00E050BB" w:rsidRPr="008450CD">
        <w:rPr>
          <w:szCs w:val="24"/>
        </w:rPr>
        <w:t xml:space="preserve"> </w:t>
      </w:r>
      <w:r w:rsidRPr="008450CD">
        <w:rPr>
          <w:szCs w:val="24"/>
        </w:rPr>
        <w:t>микрорайонов,</w:t>
      </w:r>
      <w:r w:rsidR="00E050BB" w:rsidRPr="008450CD">
        <w:rPr>
          <w:szCs w:val="24"/>
        </w:rPr>
        <w:t xml:space="preserve"> </w:t>
      </w:r>
      <w:r w:rsidRPr="008450CD">
        <w:rPr>
          <w:szCs w:val="24"/>
        </w:rPr>
        <w:t>иных</w:t>
      </w:r>
      <w:r w:rsidR="00E050BB" w:rsidRPr="008450CD">
        <w:rPr>
          <w:szCs w:val="24"/>
        </w:rPr>
        <w:t xml:space="preserve"> </w:t>
      </w:r>
      <w:r w:rsidRPr="008450CD">
        <w:rPr>
          <w:szCs w:val="24"/>
        </w:rPr>
        <w:t>элементов),</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линейных</w:t>
      </w:r>
      <w:r w:rsidR="00E050BB" w:rsidRPr="008450CD">
        <w:rPr>
          <w:szCs w:val="24"/>
        </w:rPr>
        <w:t xml:space="preserve"> </w:t>
      </w:r>
      <w:r w:rsidRPr="008450CD">
        <w:rPr>
          <w:szCs w:val="24"/>
        </w:rPr>
        <w:t>объектов.</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застроенных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застройке</w:t>
      </w:r>
      <w:r w:rsidR="00E050BB" w:rsidRPr="008450CD">
        <w:rPr>
          <w:szCs w:val="24"/>
        </w:rPr>
        <w:t xml:space="preserve"> </w:t>
      </w:r>
      <w:r w:rsidRPr="008450CD">
        <w:rPr>
          <w:szCs w:val="24"/>
        </w:rPr>
        <w:t>территорий.</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Планировка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посредством</w:t>
      </w:r>
      <w:r w:rsidR="00E050BB" w:rsidRPr="008450CD">
        <w:rPr>
          <w:szCs w:val="24"/>
        </w:rPr>
        <w:t xml:space="preserve"> </w:t>
      </w:r>
      <w:r w:rsidRPr="008450CD">
        <w:rPr>
          <w:szCs w:val="24"/>
        </w:rPr>
        <w:t>разработки</w:t>
      </w:r>
      <w:r w:rsidR="00E050BB" w:rsidRPr="008450CD">
        <w:rPr>
          <w:szCs w:val="24"/>
        </w:rPr>
        <w:t xml:space="preserve"> </w:t>
      </w:r>
      <w:r w:rsidRPr="008450CD">
        <w:rPr>
          <w:szCs w:val="24"/>
        </w:rPr>
        <w:t>следующих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w:t>
      </w:r>
      <w:r w:rsidR="00E050BB" w:rsidRPr="008450CD">
        <w:rPr>
          <w:szCs w:val="24"/>
        </w:rPr>
        <w:t xml:space="preserve"> </w:t>
      </w:r>
      <w:r w:rsidRPr="008450CD">
        <w:rPr>
          <w:szCs w:val="24"/>
        </w:rPr>
        <w:t>проектами</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без</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отдельного</w:t>
      </w:r>
      <w:r w:rsidR="00E050BB" w:rsidRPr="008450CD">
        <w:rPr>
          <w:szCs w:val="24"/>
        </w:rPr>
        <w:t xml:space="preserve"> </w:t>
      </w:r>
      <w:r w:rsidRPr="008450CD">
        <w:rPr>
          <w:szCs w:val="24"/>
        </w:rPr>
        <w:t>документа.</w:t>
      </w:r>
    </w:p>
    <w:p w:rsidR="00FC7880" w:rsidRPr="008450CD" w:rsidRDefault="00FC7880" w:rsidP="00701BEF">
      <w:pPr>
        <w:rPr>
          <w:szCs w:val="24"/>
        </w:rPr>
      </w:pPr>
      <w:r w:rsidRPr="008450CD">
        <w:rPr>
          <w:szCs w:val="24"/>
        </w:rPr>
        <w:t>Подготовка</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планов</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отдельного</w:t>
      </w:r>
      <w:r w:rsidR="00E050BB" w:rsidRPr="008450CD">
        <w:rPr>
          <w:szCs w:val="24"/>
        </w:rPr>
        <w:t xml:space="preserve"> </w:t>
      </w:r>
      <w:r w:rsidRPr="008450CD">
        <w:rPr>
          <w:szCs w:val="24"/>
        </w:rPr>
        <w:t>документа.</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Документация</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посредством</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производится</w:t>
      </w:r>
      <w:r w:rsidR="00E050BB" w:rsidRPr="008450CD">
        <w:rPr>
          <w:szCs w:val="24"/>
        </w:rPr>
        <w:t xml:space="preserve"> </w:t>
      </w:r>
      <w:r w:rsidRPr="008450CD">
        <w:rPr>
          <w:szCs w:val="24"/>
        </w:rPr>
        <w:t>установление</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основанием</w:t>
      </w:r>
      <w:r w:rsidR="00E050BB" w:rsidRPr="008450CD">
        <w:rPr>
          <w:szCs w:val="24"/>
        </w:rPr>
        <w:t xml:space="preserve"> </w:t>
      </w:r>
      <w:r w:rsidRPr="008450CD">
        <w:rPr>
          <w:szCs w:val="24"/>
        </w:rPr>
        <w:t>для</w:t>
      </w:r>
      <w:r w:rsidR="00E050BB" w:rsidRPr="008450CD">
        <w:rPr>
          <w:szCs w:val="24"/>
        </w:rPr>
        <w:t xml:space="preserve"> </w:t>
      </w:r>
      <w:r w:rsidRPr="008450CD">
        <w:rPr>
          <w:szCs w:val="24"/>
        </w:rPr>
        <w:t>формирования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законодательством.</w:t>
      </w:r>
    </w:p>
    <w:p w:rsidR="00FC7880" w:rsidRPr="008450CD" w:rsidRDefault="00FC7880" w:rsidP="00701BEF">
      <w:pPr>
        <w:pStyle w:val="ConsPlusNormal"/>
        <w:ind w:firstLine="709"/>
        <w:jc w:val="both"/>
        <w:rPr>
          <w:rFonts w:ascii="Times New Roman" w:hAnsi="Times New Roman" w:cs="Times New Roman"/>
          <w:sz w:val="24"/>
          <w:szCs w:val="24"/>
        </w:rPr>
      </w:pPr>
      <w:r w:rsidRPr="008450CD">
        <w:rPr>
          <w:rFonts w:ascii="Times New Roman" w:hAnsi="Times New Roman" w:cs="Times New Roman"/>
          <w:sz w:val="24"/>
          <w:szCs w:val="24"/>
        </w:rPr>
        <w:t>5.</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Подготовка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документации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планировке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осуществляется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основании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документов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планирования,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Правил</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соответствии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требованиями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технических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регламентов,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нормативов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градостроительного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проектирования,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градостроительных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регламентов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учетом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границ</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наследия,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единый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государственный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реестр</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наследия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(памятников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истории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народов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Российской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Федерации,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границ</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выявленных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наследия,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границ</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зон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особыми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условиями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использования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также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учетом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документов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сельского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поселения</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Новинский</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сельсовет</w:t>
      </w:r>
      <w:r w:rsidR="00E050BB" w:rsidRPr="008450CD">
        <w:rPr>
          <w:rFonts w:ascii="Times New Roman" w:hAnsi="Times New Roman" w:cs="Times New Roman"/>
          <w:sz w:val="24"/>
          <w:szCs w:val="24"/>
        </w:rPr>
        <w:t xml:space="preserve"> </w:t>
      </w:r>
      <w:r w:rsidR="00575E15" w:rsidRPr="008450CD">
        <w:rPr>
          <w:rFonts w:ascii="Times New Roman" w:hAnsi="Times New Roman" w:cs="Times New Roman"/>
          <w:sz w:val="24"/>
          <w:szCs w:val="24"/>
        </w:rPr>
        <w:t>Богородского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муниципального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района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Нижегородской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области.</w:t>
      </w:r>
    </w:p>
    <w:p w:rsidR="00701BEF" w:rsidRPr="008450CD" w:rsidRDefault="00701BEF" w:rsidP="00701BEF">
      <w:pPr>
        <w:pStyle w:val="ConsPlusNormal"/>
        <w:ind w:firstLine="709"/>
        <w:jc w:val="both"/>
        <w:rPr>
          <w:rFonts w:ascii="Times New Roman" w:hAnsi="Times New Roman" w:cs="Times New Roman"/>
          <w:sz w:val="24"/>
          <w:szCs w:val="24"/>
        </w:rPr>
      </w:pPr>
    </w:p>
    <w:p w:rsidR="00FC7880" w:rsidRPr="008450CD" w:rsidRDefault="00FC7880" w:rsidP="00701BEF">
      <w:pPr>
        <w:pStyle w:val="3"/>
      </w:pPr>
      <w:bookmarkStart w:id="93" w:name="_Toc466547731"/>
      <w:bookmarkStart w:id="94" w:name="_Toc475971190"/>
      <w:r w:rsidRPr="008450CD">
        <w:t>Статья</w:t>
      </w:r>
      <w:r w:rsidR="00E050BB" w:rsidRPr="008450CD">
        <w:t xml:space="preserve"> </w:t>
      </w:r>
      <w:r w:rsidR="00FB57C8" w:rsidRPr="008450CD">
        <w:t>2</w:t>
      </w:r>
      <w:r w:rsidR="000445FC">
        <w:t>0</w:t>
      </w:r>
      <w:r w:rsidRPr="008450CD">
        <w:t>.</w:t>
      </w:r>
      <w:r w:rsidR="00E050BB" w:rsidRPr="008450CD">
        <w:t xml:space="preserve"> </w:t>
      </w:r>
      <w:r w:rsidRPr="008450CD">
        <w:t>Подготовка</w:t>
      </w:r>
      <w:r w:rsidR="00E050BB" w:rsidRPr="008450CD">
        <w:t xml:space="preserve"> </w:t>
      </w:r>
      <w:r w:rsidRPr="008450CD">
        <w:t>и</w:t>
      </w:r>
      <w:r w:rsidR="00E050BB" w:rsidRPr="008450CD">
        <w:t xml:space="preserve"> </w:t>
      </w:r>
      <w:r w:rsidRPr="008450CD">
        <w:t>утверждение</w:t>
      </w:r>
      <w:r w:rsidR="00E050BB" w:rsidRPr="008450CD">
        <w:t xml:space="preserve"> </w:t>
      </w:r>
      <w:r w:rsidRPr="008450CD">
        <w:t>проектов</w:t>
      </w:r>
      <w:r w:rsidR="00E050BB" w:rsidRPr="008450CD">
        <w:t xml:space="preserve"> </w:t>
      </w:r>
      <w:r w:rsidRPr="008450CD">
        <w:t>по</w:t>
      </w:r>
      <w:r w:rsidR="00E050BB" w:rsidRPr="008450CD">
        <w:t xml:space="preserve"> </w:t>
      </w:r>
      <w:r w:rsidRPr="008450CD">
        <w:t>планировке</w:t>
      </w:r>
      <w:r w:rsidR="00E050BB" w:rsidRPr="008450CD">
        <w:t xml:space="preserve"> </w:t>
      </w:r>
      <w:r w:rsidRPr="008450CD">
        <w:t>территории.</w:t>
      </w:r>
      <w:bookmarkEnd w:id="93"/>
      <w:bookmarkEnd w:id="94"/>
    </w:p>
    <w:p w:rsidR="00B66551" w:rsidRPr="000406EF" w:rsidRDefault="00B66551" w:rsidP="00B66551">
      <w:pPr>
        <w:pStyle w:val="ConsPlusNormal"/>
        <w:ind w:firstLine="709"/>
        <w:jc w:val="both"/>
        <w:rPr>
          <w:rFonts w:ascii="Times New Roman" w:hAnsi="Times New Roman" w:cs="Times New Roman"/>
          <w:sz w:val="24"/>
          <w:szCs w:val="24"/>
        </w:rPr>
      </w:pPr>
      <w:r w:rsidRPr="0058617E">
        <w:rPr>
          <w:rFonts w:ascii="Times New Roman" w:hAnsi="Times New Roman" w:cs="Times New Roman"/>
          <w:sz w:val="24"/>
          <w:szCs w:val="24"/>
        </w:rPr>
        <w:t xml:space="preserve">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w:t>
      </w:r>
      <w:r w:rsidRPr="000406EF">
        <w:rPr>
          <w:rFonts w:ascii="Times New Roman" w:hAnsi="Times New Roman" w:cs="Times New Roman"/>
          <w:sz w:val="24"/>
          <w:szCs w:val="24"/>
        </w:rPr>
        <w:t>значения, объектов регионального значения, объектов местного значения.</w:t>
      </w:r>
    </w:p>
    <w:p w:rsidR="00B66551" w:rsidRPr="000406EF" w:rsidRDefault="00B66551" w:rsidP="00B66551">
      <w:pPr>
        <w:contextualSpacing/>
        <w:rPr>
          <w:szCs w:val="24"/>
        </w:rPr>
      </w:pPr>
      <w:r w:rsidRPr="000406EF">
        <w:rPr>
          <w:szCs w:val="24"/>
        </w:rPr>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B66551" w:rsidRPr="000406EF" w:rsidRDefault="00B66551" w:rsidP="00B66551">
      <w:pPr>
        <w:contextualSpacing/>
        <w:rPr>
          <w:szCs w:val="24"/>
        </w:rPr>
      </w:pPr>
      <w:r w:rsidRPr="000406EF">
        <w:rPr>
          <w:szCs w:val="24"/>
        </w:rPr>
        <w:t>3. Проект планировки территории является основой для разработки проектов межевания территорий.</w:t>
      </w:r>
    </w:p>
    <w:p w:rsidR="00B66551" w:rsidRPr="000406EF" w:rsidRDefault="00B66551" w:rsidP="00B66551">
      <w:pPr>
        <w:rPr>
          <w:szCs w:val="24"/>
        </w:rPr>
      </w:pPr>
      <w:r w:rsidRPr="000406EF">
        <w:rPr>
          <w:szCs w:val="24"/>
        </w:rPr>
        <w:t xml:space="preserve">4. Решение о подготовке документации по планировке территории принимается Администрацией сельского поселения </w:t>
      </w:r>
      <w:r w:rsidRPr="00B66551">
        <w:rPr>
          <w:szCs w:val="24"/>
        </w:rPr>
        <w:t>Новинский</w:t>
      </w:r>
      <w:r>
        <w:rPr>
          <w:color w:val="FF0000"/>
          <w:szCs w:val="24"/>
        </w:rPr>
        <w:t xml:space="preserve"> </w:t>
      </w:r>
      <w:r w:rsidRPr="000406EF">
        <w:rPr>
          <w:szCs w:val="24"/>
        </w:rPr>
        <w:t xml:space="preserve">сельсовет по собственной инициативе либо на основании предложений физических или юридических лиц о подготовке документации по планировке территории, если иное не предусмотрено законами </w:t>
      </w:r>
      <w:r w:rsidRPr="000406EF">
        <w:rPr>
          <w:szCs w:val="24"/>
        </w:rPr>
        <w:lastRenderedPageBreak/>
        <w:t>Российской Федерации, законами и нормативно-правовыми актами Нижегородской области.</w:t>
      </w:r>
    </w:p>
    <w:p w:rsidR="00B66551" w:rsidRPr="0058617E" w:rsidRDefault="00B66551" w:rsidP="00B66551">
      <w:pPr>
        <w:rPr>
          <w:szCs w:val="24"/>
        </w:rPr>
      </w:pPr>
      <w:r w:rsidRPr="000406EF">
        <w:rPr>
          <w:szCs w:val="24"/>
        </w:rPr>
        <w:t xml:space="preserve">5. 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24" w:anchor="dst101612" w:history="1">
        <w:r w:rsidRPr="000406EF">
          <w:rPr>
            <w:szCs w:val="24"/>
          </w:rPr>
          <w:t>ч.6 ст.18</w:t>
        </w:r>
      </w:hyperlink>
      <w:r w:rsidRPr="000406EF">
        <w:rPr>
          <w:szCs w:val="24"/>
        </w:rPr>
        <w:t xml:space="preserve"> Градостроительного</w:t>
      </w:r>
      <w:r w:rsidRPr="0058617E">
        <w:rPr>
          <w:szCs w:val="24"/>
        </w:rPr>
        <w:t xml:space="preserve"> Кодекса РФ) в случаях, предусматривающих размещение объектов федерального значения в областях, указанных в </w:t>
      </w:r>
      <w:hyperlink r:id="rId25" w:anchor="dst101528" w:history="1">
        <w:r w:rsidRPr="0058617E">
          <w:rPr>
            <w:szCs w:val="24"/>
          </w:rPr>
          <w:t>ч.1 ст.10</w:t>
        </w:r>
      </w:hyperlink>
      <w:r w:rsidRPr="0058617E">
        <w:rPr>
          <w:szCs w:val="24"/>
        </w:rPr>
        <w:t xml:space="preserve"> Градостроительного Кодекса РФ, объектов регионального значения, объектов 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26" w:anchor="dst101528" w:history="1">
        <w:r w:rsidRPr="0058617E">
          <w:rPr>
            <w:szCs w:val="24"/>
          </w:rPr>
          <w:t>ч.1 ст.10</w:t>
        </w:r>
      </w:hyperlink>
      <w:r w:rsidRPr="0058617E">
        <w:rPr>
          <w:szCs w:val="24"/>
        </w:rPr>
        <w:t xml:space="preserve"> Градостроительного Кодекса РФ, документами территориального планирования субъекта Российской Федерации, документами 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сельского поселения.</w:t>
      </w:r>
    </w:p>
    <w:p w:rsidR="00B66551" w:rsidRPr="000942F9" w:rsidRDefault="00B66551" w:rsidP="00B66551">
      <w:pPr>
        <w:pStyle w:val="ConsPlusNormal"/>
        <w:ind w:firstLine="540"/>
        <w:jc w:val="both"/>
        <w:rPr>
          <w:rFonts w:ascii="Times New Roman" w:hAnsi="Times New Roman" w:cs="Times New Roman"/>
          <w:sz w:val="24"/>
          <w:szCs w:val="24"/>
        </w:rPr>
      </w:pPr>
      <w:r w:rsidRPr="0058617E">
        <w:rPr>
          <w:rFonts w:ascii="Times New Roman" w:hAnsi="Times New Roman"/>
          <w:sz w:val="24"/>
          <w:szCs w:val="24"/>
        </w:rPr>
        <w:t>6</w:t>
      </w:r>
      <w:r w:rsidRPr="00ED2B8E">
        <w:rPr>
          <w:rFonts w:ascii="Times New Roman" w:hAnsi="Times New Roman"/>
          <w:sz w:val="24"/>
          <w:szCs w:val="24"/>
        </w:rPr>
        <w:t xml:space="preserve">. </w:t>
      </w:r>
      <w:r w:rsidRPr="00ED2B8E">
        <w:rPr>
          <w:rFonts w:ascii="Times New Roman" w:hAnsi="Times New Roman" w:cs="Times New Roman"/>
          <w:sz w:val="24"/>
          <w:szCs w:val="24"/>
        </w:rPr>
        <w:t>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w:t>
      </w:r>
      <w:r>
        <w:rPr>
          <w:rFonts w:ascii="Times New Roman" w:hAnsi="Times New Roman" w:cs="Times New Roman"/>
          <w:sz w:val="24"/>
          <w:szCs w:val="24"/>
        </w:rPr>
        <w:t xml:space="preserve"> Российской Федерации, законами и нормативно-правовыми актами Нижегородской области </w:t>
      </w:r>
    </w:p>
    <w:p w:rsidR="00B66551" w:rsidRPr="0058617E" w:rsidRDefault="00B66551" w:rsidP="00B66551">
      <w:pPr>
        <w:rPr>
          <w:szCs w:val="24"/>
        </w:rPr>
      </w:pPr>
      <w:r w:rsidRPr="0058617E">
        <w:rPr>
          <w:szCs w:val="24"/>
        </w:rPr>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B66551" w:rsidRPr="0058617E" w:rsidRDefault="00B66551" w:rsidP="00B66551">
      <w:pPr>
        <w:pStyle w:val="ConsPlusNormal"/>
        <w:ind w:firstLine="709"/>
        <w:contextualSpacing/>
        <w:jc w:val="both"/>
        <w:rPr>
          <w:rFonts w:ascii="Times New Roman" w:hAnsi="Times New Roman" w:cs="Times New Roman"/>
          <w:sz w:val="24"/>
          <w:szCs w:val="24"/>
        </w:rPr>
      </w:pPr>
      <w:r w:rsidRPr="0058617E">
        <w:rPr>
          <w:rFonts w:ascii="Times New Roman" w:hAnsi="Times New Roman" w:cs="Times New Roman"/>
          <w:sz w:val="24"/>
          <w:szCs w:val="24"/>
        </w:rPr>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701BEF" w:rsidRPr="008450CD" w:rsidRDefault="00701BEF" w:rsidP="00701BEF">
      <w:pPr>
        <w:pStyle w:val="ConsPlusNormal"/>
        <w:ind w:firstLine="709"/>
        <w:contextualSpacing/>
        <w:jc w:val="both"/>
        <w:rPr>
          <w:rFonts w:ascii="Times New Roman" w:hAnsi="Times New Roman" w:cs="Times New Roman"/>
          <w:sz w:val="24"/>
          <w:szCs w:val="24"/>
        </w:rPr>
      </w:pPr>
    </w:p>
    <w:p w:rsidR="00FC7880" w:rsidRPr="008450CD" w:rsidRDefault="00FC7880" w:rsidP="00701BEF">
      <w:pPr>
        <w:pStyle w:val="3"/>
      </w:pPr>
      <w:bookmarkStart w:id="95" w:name="_Toc466547732"/>
      <w:bookmarkStart w:id="96" w:name="_Toc475971191"/>
      <w:r w:rsidRPr="008450CD">
        <w:t>Статья</w:t>
      </w:r>
      <w:r w:rsidR="00E050BB" w:rsidRPr="008450CD">
        <w:t xml:space="preserve"> </w:t>
      </w:r>
      <w:r w:rsidRPr="008450CD">
        <w:t>2</w:t>
      </w:r>
      <w:r w:rsidR="000445FC">
        <w:t>1</w:t>
      </w:r>
      <w:r w:rsidRPr="008450CD">
        <w:t>.</w:t>
      </w:r>
      <w:r w:rsidR="00E050BB" w:rsidRPr="008450CD">
        <w:t xml:space="preserve"> </w:t>
      </w:r>
      <w:r w:rsidRPr="008450CD">
        <w:t>Проекты</w:t>
      </w:r>
      <w:r w:rsidR="00E050BB" w:rsidRPr="008450CD">
        <w:t xml:space="preserve"> </w:t>
      </w:r>
      <w:r w:rsidRPr="008450CD">
        <w:t>межевания</w:t>
      </w:r>
      <w:r w:rsidR="00E050BB" w:rsidRPr="008450CD">
        <w:t xml:space="preserve"> </w:t>
      </w:r>
      <w:r w:rsidRPr="008450CD">
        <w:t>территорий.</w:t>
      </w:r>
      <w:bookmarkEnd w:id="95"/>
      <w:bookmarkEnd w:id="96"/>
    </w:p>
    <w:p w:rsidR="00FC7880" w:rsidRPr="008450CD" w:rsidRDefault="00FC7880" w:rsidP="00701BEF">
      <w:pPr>
        <w:contextualSpacing/>
        <w:rPr>
          <w:szCs w:val="24"/>
        </w:rPr>
      </w:pPr>
      <w:r w:rsidRPr="008450CD">
        <w:rPr>
          <w:szCs w:val="24"/>
        </w:rPr>
        <w:t>1.</w:t>
      </w:r>
      <w:r w:rsidR="00E050BB" w:rsidRPr="008450CD">
        <w:rPr>
          <w:szCs w:val="24"/>
        </w:rPr>
        <w:t xml:space="preserve"> </w:t>
      </w:r>
      <w:r w:rsidRPr="008450CD">
        <w:rPr>
          <w:bCs/>
          <w:szCs w:val="24"/>
        </w:rPr>
        <w:t>Подготовка</w:t>
      </w:r>
      <w:r w:rsidR="00E050BB" w:rsidRPr="008450CD">
        <w:rPr>
          <w:bCs/>
          <w:szCs w:val="24"/>
        </w:rPr>
        <w:t xml:space="preserve"> </w:t>
      </w:r>
      <w:r w:rsidRPr="008450CD">
        <w:rPr>
          <w:bCs/>
          <w:szCs w:val="24"/>
        </w:rPr>
        <w:t>проекта</w:t>
      </w:r>
      <w:r w:rsidR="00E050BB" w:rsidRPr="008450CD">
        <w:rPr>
          <w:bCs/>
          <w:szCs w:val="24"/>
        </w:rPr>
        <w:t xml:space="preserve"> </w:t>
      </w:r>
      <w:r w:rsidRPr="008450CD">
        <w:rPr>
          <w:bCs/>
          <w:szCs w:val="24"/>
        </w:rPr>
        <w:t>межевания</w:t>
      </w:r>
      <w:r w:rsidR="00E050BB" w:rsidRPr="008450CD">
        <w:rPr>
          <w:bCs/>
          <w:szCs w:val="24"/>
        </w:rPr>
        <w:t xml:space="preserve"> </w:t>
      </w:r>
      <w:r w:rsidRPr="008450CD">
        <w:rPr>
          <w:bCs/>
          <w:szCs w:val="24"/>
        </w:rPr>
        <w:t>территории</w:t>
      </w:r>
      <w:r w:rsidR="00E050BB" w:rsidRPr="008450CD">
        <w:rPr>
          <w:bCs/>
          <w:szCs w:val="24"/>
        </w:rPr>
        <w:t xml:space="preserve"> </w:t>
      </w:r>
      <w:r w:rsidRPr="008450CD">
        <w:rPr>
          <w:bCs/>
          <w:szCs w:val="24"/>
        </w:rPr>
        <w:t>может</w:t>
      </w:r>
      <w:r w:rsidR="00E050BB" w:rsidRPr="008450CD">
        <w:rPr>
          <w:bCs/>
          <w:szCs w:val="24"/>
        </w:rPr>
        <w:t xml:space="preserve"> </w:t>
      </w:r>
      <w:r w:rsidRPr="008450CD">
        <w:rPr>
          <w:bCs/>
          <w:szCs w:val="24"/>
        </w:rPr>
        <w:t>осуществляться</w:t>
      </w:r>
      <w:r w:rsidR="00E050BB" w:rsidRPr="008450CD">
        <w:rPr>
          <w:bCs/>
          <w:szCs w:val="24"/>
        </w:rPr>
        <w:t xml:space="preserve"> </w:t>
      </w:r>
      <w:r w:rsidRPr="008450CD">
        <w:rPr>
          <w:bCs/>
          <w:szCs w:val="24"/>
        </w:rPr>
        <w:t>применительно</w:t>
      </w:r>
      <w:r w:rsidR="00E050BB" w:rsidRPr="008450CD">
        <w:rPr>
          <w:bCs/>
          <w:szCs w:val="24"/>
        </w:rPr>
        <w:t xml:space="preserve"> </w:t>
      </w:r>
      <w:r w:rsidRPr="008450CD">
        <w:rPr>
          <w:bCs/>
          <w:szCs w:val="24"/>
        </w:rPr>
        <w:t>к</w:t>
      </w:r>
      <w:r w:rsidR="00E050BB" w:rsidRPr="008450CD">
        <w:rPr>
          <w:bCs/>
          <w:szCs w:val="24"/>
        </w:rPr>
        <w:t xml:space="preserve"> </w:t>
      </w:r>
      <w:r w:rsidRPr="008450CD">
        <w:rPr>
          <w:bCs/>
          <w:szCs w:val="24"/>
        </w:rPr>
        <w:t>территории,</w:t>
      </w:r>
      <w:r w:rsidR="00E050BB" w:rsidRPr="008450CD">
        <w:rPr>
          <w:bCs/>
          <w:szCs w:val="24"/>
        </w:rPr>
        <w:t xml:space="preserve"> </w:t>
      </w:r>
      <w:r w:rsidRPr="008450CD">
        <w:rPr>
          <w:bCs/>
          <w:szCs w:val="24"/>
        </w:rPr>
        <w:t>на</w:t>
      </w:r>
      <w:r w:rsidR="00E050BB" w:rsidRPr="008450CD">
        <w:rPr>
          <w:bCs/>
          <w:szCs w:val="24"/>
        </w:rPr>
        <w:t xml:space="preserve"> </w:t>
      </w:r>
      <w:r w:rsidRPr="008450CD">
        <w:rPr>
          <w:bCs/>
          <w:szCs w:val="24"/>
        </w:rPr>
        <w:t>которую</w:t>
      </w:r>
      <w:r w:rsidR="00E050BB" w:rsidRPr="008450CD">
        <w:rPr>
          <w:bCs/>
          <w:szCs w:val="24"/>
        </w:rPr>
        <w:t xml:space="preserve"> </w:t>
      </w:r>
      <w:r w:rsidRPr="008450CD">
        <w:rPr>
          <w:bCs/>
          <w:szCs w:val="24"/>
        </w:rPr>
        <w:t>утвержден</w:t>
      </w:r>
      <w:r w:rsidR="00E050BB" w:rsidRPr="008450CD">
        <w:rPr>
          <w:bCs/>
          <w:szCs w:val="24"/>
        </w:rPr>
        <w:t xml:space="preserve"> </w:t>
      </w:r>
      <w:r w:rsidRPr="008450CD">
        <w:rPr>
          <w:bCs/>
          <w:szCs w:val="24"/>
        </w:rPr>
        <w:t>проект</w:t>
      </w:r>
      <w:r w:rsidR="00E050BB" w:rsidRPr="008450CD">
        <w:rPr>
          <w:bCs/>
          <w:szCs w:val="24"/>
        </w:rPr>
        <w:t xml:space="preserve"> </w:t>
      </w:r>
      <w:r w:rsidRPr="008450CD">
        <w:rPr>
          <w:bCs/>
          <w:szCs w:val="24"/>
        </w:rPr>
        <w:t>планировки</w:t>
      </w:r>
      <w:r w:rsidR="00E050BB" w:rsidRPr="008450CD">
        <w:rPr>
          <w:bCs/>
          <w:szCs w:val="24"/>
        </w:rPr>
        <w:t xml:space="preserve"> </w:t>
      </w:r>
      <w:r w:rsidRPr="008450CD">
        <w:rPr>
          <w:bCs/>
          <w:szCs w:val="24"/>
        </w:rPr>
        <w:t>территории,</w:t>
      </w:r>
      <w:r w:rsidR="00E050BB" w:rsidRPr="008450CD">
        <w:rPr>
          <w:bCs/>
          <w:szCs w:val="24"/>
        </w:rPr>
        <w:t xml:space="preserve"> </w:t>
      </w:r>
      <w:r w:rsidRPr="008450CD">
        <w:rPr>
          <w:bCs/>
          <w:szCs w:val="24"/>
        </w:rPr>
        <w:t>или</w:t>
      </w:r>
      <w:r w:rsidR="00E050BB" w:rsidRPr="008450CD">
        <w:rPr>
          <w:bCs/>
          <w:szCs w:val="24"/>
        </w:rPr>
        <w:t xml:space="preserve"> </w:t>
      </w:r>
      <w:r w:rsidRPr="008450CD">
        <w:rPr>
          <w:bCs/>
          <w:szCs w:val="24"/>
        </w:rPr>
        <w:t>к</w:t>
      </w:r>
      <w:r w:rsidR="00E050BB" w:rsidRPr="008450CD">
        <w:rPr>
          <w:bCs/>
          <w:szCs w:val="24"/>
        </w:rPr>
        <w:t xml:space="preserve"> </w:t>
      </w:r>
      <w:r w:rsidRPr="008450CD">
        <w:rPr>
          <w:bCs/>
          <w:szCs w:val="24"/>
        </w:rPr>
        <w:t>застроенным</w:t>
      </w:r>
      <w:r w:rsidR="00E050BB" w:rsidRPr="008450CD">
        <w:rPr>
          <w:bCs/>
          <w:szCs w:val="24"/>
        </w:rPr>
        <w:t xml:space="preserve"> </w:t>
      </w:r>
      <w:r w:rsidRPr="008450CD">
        <w:rPr>
          <w:bCs/>
          <w:szCs w:val="24"/>
        </w:rPr>
        <w:t>территориям,</w:t>
      </w:r>
      <w:r w:rsidR="00E050BB" w:rsidRPr="008450CD">
        <w:rPr>
          <w:bCs/>
          <w:szCs w:val="24"/>
        </w:rPr>
        <w:t xml:space="preserve"> </w:t>
      </w:r>
      <w:r w:rsidRPr="008450CD">
        <w:rPr>
          <w:bCs/>
          <w:szCs w:val="24"/>
        </w:rPr>
        <w:t>расположенным</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границах</w:t>
      </w:r>
      <w:r w:rsidR="00E050BB" w:rsidRPr="008450CD">
        <w:rPr>
          <w:bCs/>
          <w:szCs w:val="24"/>
        </w:rPr>
        <w:t xml:space="preserve"> </w:t>
      </w:r>
      <w:r w:rsidRPr="008450CD">
        <w:rPr>
          <w:bCs/>
          <w:szCs w:val="24"/>
        </w:rPr>
        <w:t>элементов</w:t>
      </w:r>
      <w:r w:rsidR="00E050BB" w:rsidRPr="008450CD">
        <w:rPr>
          <w:bCs/>
          <w:szCs w:val="24"/>
        </w:rPr>
        <w:t xml:space="preserve"> </w:t>
      </w:r>
      <w:r w:rsidRPr="008450CD">
        <w:rPr>
          <w:bCs/>
          <w:szCs w:val="24"/>
        </w:rPr>
        <w:t>планировочной</w:t>
      </w:r>
      <w:r w:rsidR="00E050BB" w:rsidRPr="008450CD">
        <w:rPr>
          <w:bCs/>
          <w:szCs w:val="24"/>
        </w:rPr>
        <w:t xml:space="preserve"> </w:t>
      </w:r>
      <w:r w:rsidRPr="008450CD">
        <w:rPr>
          <w:bCs/>
          <w:szCs w:val="24"/>
        </w:rPr>
        <w:t>структуры</w:t>
      </w:r>
      <w:r w:rsidR="00E050BB" w:rsidRPr="008450CD">
        <w:rPr>
          <w:bCs/>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местоположения</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образуемых</w:t>
      </w:r>
      <w:r w:rsidR="00E050BB" w:rsidRPr="008450CD">
        <w:rPr>
          <w:szCs w:val="24"/>
        </w:rPr>
        <w:t xml:space="preserve"> </w:t>
      </w:r>
      <w:r w:rsidRPr="008450CD">
        <w:rPr>
          <w:szCs w:val="24"/>
        </w:rPr>
        <w:t>и</w:t>
      </w:r>
      <w:r w:rsidR="00E050BB" w:rsidRPr="008450CD">
        <w:rPr>
          <w:szCs w:val="24"/>
        </w:rPr>
        <w:t xml:space="preserve"> </w:t>
      </w:r>
      <w:r w:rsidRPr="008450CD">
        <w:rPr>
          <w:szCs w:val="24"/>
        </w:rPr>
        <w:t>изменяемых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FC7880" w:rsidRPr="008450CD" w:rsidRDefault="00FC7880" w:rsidP="00701BEF">
      <w:pPr>
        <w:contextualSpacing/>
        <w:rPr>
          <w:szCs w:val="24"/>
        </w:rPr>
      </w:pPr>
      <w:r w:rsidRPr="008450CD">
        <w:rPr>
          <w:szCs w:val="24"/>
        </w:rPr>
        <w:t>2.</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отдельного</w:t>
      </w:r>
      <w:r w:rsidR="00E050BB" w:rsidRPr="008450CD">
        <w:rPr>
          <w:szCs w:val="24"/>
        </w:rPr>
        <w:t xml:space="preserve"> </w:t>
      </w:r>
      <w:r w:rsidRPr="008450CD">
        <w:rPr>
          <w:szCs w:val="24"/>
        </w:rPr>
        <w:t>документа.</w:t>
      </w:r>
    </w:p>
    <w:p w:rsidR="00FC7880" w:rsidRPr="008450CD" w:rsidRDefault="00FC7880" w:rsidP="00701BEF">
      <w:pPr>
        <w:contextualSpacing/>
        <w:rPr>
          <w:szCs w:val="24"/>
        </w:rPr>
      </w:pPr>
      <w:r w:rsidRPr="008450CD">
        <w:rPr>
          <w:szCs w:val="24"/>
        </w:rPr>
        <w:t>3.</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материалов</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определен</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p>
    <w:p w:rsidR="00701BEF" w:rsidRPr="008450CD" w:rsidRDefault="00701BEF" w:rsidP="00701BEF">
      <w:pPr>
        <w:contextualSpacing/>
        <w:rPr>
          <w:szCs w:val="24"/>
        </w:rPr>
      </w:pPr>
    </w:p>
    <w:p w:rsidR="00FC7880" w:rsidRPr="008450CD" w:rsidRDefault="00FC7880" w:rsidP="00701BEF">
      <w:pPr>
        <w:pStyle w:val="3"/>
      </w:pPr>
      <w:bookmarkStart w:id="97" w:name="_Toc466547733"/>
      <w:bookmarkStart w:id="98" w:name="_Toc475971192"/>
      <w:r w:rsidRPr="008450CD">
        <w:t>Статья</w:t>
      </w:r>
      <w:r w:rsidR="00E050BB" w:rsidRPr="008450CD">
        <w:t xml:space="preserve"> </w:t>
      </w:r>
      <w:r w:rsidRPr="008450CD">
        <w:t>2</w:t>
      </w:r>
      <w:r w:rsidR="000445FC">
        <w:t>2</w:t>
      </w:r>
      <w:r w:rsidRPr="008450CD">
        <w:t>.</w:t>
      </w:r>
      <w:r w:rsidR="00E050BB" w:rsidRPr="008450CD">
        <w:t xml:space="preserve"> </w:t>
      </w:r>
      <w:r w:rsidRPr="008450CD">
        <w:t>Подготовка</w:t>
      </w:r>
      <w:r w:rsidR="00E050BB" w:rsidRPr="008450CD">
        <w:t xml:space="preserve"> </w:t>
      </w:r>
      <w:r w:rsidRPr="008450CD">
        <w:t>и</w:t>
      </w:r>
      <w:r w:rsidR="00E050BB" w:rsidRPr="008450CD">
        <w:t xml:space="preserve"> </w:t>
      </w:r>
      <w:r w:rsidRPr="008450CD">
        <w:t>утверждение</w:t>
      </w:r>
      <w:r w:rsidR="00E050BB" w:rsidRPr="008450CD">
        <w:t xml:space="preserve"> </w:t>
      </w:r>
      <w:r w:rsidRPr="008450CD">
        <w:t>градостроительных</w:t>
      </w:r>
      <w:r w:rsidR="00E050BB" w:rsidRPr="008450CD">
        <w:t xml:space="preserve"> </w:t>
      </w:r>
      <w:r w:rsidRPr="008450CD">
        <w:t>планов</w:t>
      </w:r>
      <w:r w:rsidR="00E050BB" w:rsidRPr="008450CD">
        <w:t xml:space="preserve"> </w:t>
      </w:r>
      <w:r w:rsidRPr="008450CD">
        <w:t>земельных</w:t>
      </w:r>
      <w:r w:rsidR="00E050BB" w:rsidRPr="008450CD">
        <w:t xml:space="preserve"> </w:t>
      </w:r>
      <w:r w:rsidRPr="008450CD">
        <w:t>участков</w:t>
      </w:r>
      <w:bookmarkEnd w:id="91"/>
      <w:r w:rsidRPr="008450CD">
        <w:t>.</w:t>
      </w:r>
      <w:bookmarkEnd w:id="92"/>
      <w:bookmarkEnd w:id="97"/>
      <w:bookmarkEnd w:id="98"/>
    </w:p>
    <w:p w:rsidR="00FC7880" w:rsidRPr="008450CD" w:rsidRDefault="00FC7880" w:rsidP="00701BEF">
      <w:pPr>
        <w:contextualSpacing/>
        <w:rPr>
          <w:szCs w:val="24"/>
        </w:rPr>
      </w:pPr>
      <w:bookmarkStart w:id="99" w:name="_Toc257821093"/>
      <w:bookmarkStart w:id="100" w:name="_Toc292374613"/>
      <w:r w:rsidRPr="008450CD">
        <w:rPr>
          <w:szCs w:val="24"/>
        </w:rPr>
        <w:t>1.</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планов</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застроенным</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предназначенным</w:t>
      </w:r>
      <w:r w:rsidR="00E050BB" w:rsidRPr="008450CD">
        <w:rPr>
          <w:szCs w:val="24"/>
        </w:rPr>
        <w:t xml:space="preserve"> </w:t>
      </w:r>
      <w:r w:rsidRPr="008450CD">
        <w:rPr>
          <w:szCs w:val="24"/>
        </w:rPr>
        <w:t>для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линейных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участкам.</w:t>
      </w:r>
    </w:p>
    <w:p w:rsidR="00FC7880" w:rsidRPr="008450CD" w:rsidRDefault="00FC7880" w:rsidP="00701BEF">
      <w:pPr>
        <w:contextualSpacing/>
        <w:rPr>
          <w:szCs w:val="24"/>
        </w:rPr>
      </w:pPr>
      <w:r w:rsidRPr="008450CD">
        <w:rPr>
          <w:szCs w:val="24"/>
        </w:rPr>
        <w:t>2.</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плана</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межевания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отдельного</w:t>
      </w:r>
      <w:r w:rsidR="00E050BB" w:rsidRPr="008450CD">
        <w:rPr>
          <w:szCs w:val="24"/>
        </w:rPr>
        <w:t xml:space="preserve"> </w:t>
      </w:r>
      <w:r w:rsidRPr="008450CD">
        <w:rPr>
          <w:szCs w:val="24"/>
        </w:rPr>
        <w:t>документа,</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установленным</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contextualSpacing/>
        <w:rPr>
          <w:szCs w:val="24"/>
        </w:rPr>
      </w:pPr>
      <w:r w:rsidRPr="008450CD">
        <w:rPr>
          <w:szCs w:val="24"/>
        </w:rPr>
        <w:t>3.</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плана</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включаться</w:t>
      </w:r>
      <w:r w:rsidR="00E050BB" w:rsidRPr="008450CD">
        <w:rPr>
          <w:szCs w:val="24"/>
        </w:rPr>
        <w:t xml:space="preserve"> </w:t>
      </w:r>
      <w:r w:rsidRPr="008450CD">
        <w:rPr>
          <w:szCs w:val="24"/>
        </w:rPr>
        <w:t>информация</w:t>
      </w:r>
      <w:r w:rsidR="00E050BB" w:rsidRPr="008450CD">
        <w:rPr>
          <w:szCs w:val="24"/>
        </w:rPr>
        <w:t xml:space="preserve"> </w:t>
      </w:r>
      <w:r w:rsidRPr="008450CD">
        <w:rPr>
          <w:szCs w:val="24"/>
        </w:rPr>
        <w:t>о</w:t>
      </w:r>
      <w:r w:rsidR="00E050BB" w:rsidRPr="008450CD">
        <w:rPr>
          <w:szCs w:val="24"/>
        </w:rPr>
        <w:t xml:space="preserve"> </w:t>
      </w:r>
      <w:r w:rsidRPr="008450CD">
        <w:rPr>
          <w:szCs w:val="24"/>
        </w:rPr>
        <w:t>возможности</w:t>
      </w:r>
      <w:r w:rsidR="00E050BB" w:rsidRPr="008450CD">
        <w:rPr>
          <w:szCs w:val="24"/>
        </w:rPr>
        <w:t xml:space="preserve"> </w:t>
      </w:r>
      <w:r w:rsidRPr="008450CD">
        <w:rPr>
          <w:szCs w:val="24"/>
        </w:rPr>
        <w:t>или</w:t>
      </w:r>
      <w:r w:rsidR="00E050BB" w:rsidRPr="008450CD">
        <w:rPr>
          <w:szCs w:val="24"/>
        </w:rPr>
        <w:t xml:space="preserve"> </w:t>
      </w:r>
      <w:r w:rsidRPr="008450CD">
        <w:rPr>
          <w:szCs w:val="24"/>
        </w:rPr>
        <w:t>невозможности</w:t>
      </w:r>
      <w:r w:rsidR="00E050BB" w:rsidRPr="008450CD">
        <w:rPr>
          <w:szCs w:val="24"/>
        </w:rPr>
        <w:t xml:space="preserve"> </w:t>
      </w:r>
      <w:r w:rsidRPr="008450CD">
        <w:rPr>
          <w:szCs w:val="24"/>
        </w:rPr>
        <w:t>его</w:t>
      </w:r>
      <w:r w:rsidR="00E050BB" w:rsidRPr="008450CD">
        <w:rPr>
          <w:szCs w:val="24"/>
        </w:rPr>
        <w:t xml:space="preserve"> </w:t>
      </w:r>
      <w:r w:rsidRPr="008450CD">
        <w:rPr>
          <w:szCs w:val="24"/>
        </w:rPr>
        <w:t>разделения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несколько</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FC7880" w:rsidRPr="008450CD" w:rsidRDefault="00FC7880" w:rsidP="00701BEF">
      <w:pPr>
        <w:pStyle w:val="ConsPlusNormal"/>
        <w:ind w:firstLine="709"/>
        <w:contextualSpacing/>
        <w:jc w:val="both"/>
        <w:rPr>
          <w:rFonts w:ascii="Times New Roman" w:hAnsi="Times New Roman" w:cs="Times New Roman"/>
          <w:sz w:val="24"/>
          <w:szCs w:val="24"/>
        </w:rPr>
      </w:pPr>
      <w:r w:rsidRPr="008450CD">
        <w:rPr>
          <w:rFonts w:ascii="Times New Roman" w:hAnsi="Times New Roman" w:cs="Times New Roman"/>
          <w:sz w:val="24"/>
          <w:szCs w:val="24"/>
        </w:rPr>
        <w:t>4.</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Градостроительный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план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является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основанием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p>
    <w:p w:rsidR="00FC7880" w:rsidRPr="008450CD" w:rsidRDefault="00FC7880" w:rsidP="00701BEF">
      <w:pPr>
        <w:pStyle w:val="ConsPlusNormal"/>
        <w:ind w:firstLine="709"/>
        <w:contextualSpacing/>
        <w:jc w:val="both"/>
        <w:rPr>
          <w:rFonts w:ascii="Times New Roman" w:hAnsi="Times New Roman" w:cs="Times New Roman"/>
          <w:sz w:val="24"/>
          <w:szCs w:val="24"/>
        </w:rPr>
      </w:pPr>
      <w:r w:rsidRPr="008450CD">
        <w:rPr>
          <w:rFonts w:ascii="Times New Roman" w:hAnsi="Times New Roman" w:cs="Times New Roman"/>
          <w:sz w:val="24"/>
          <w:szCs w:val="24"/>
        </w:rPr>
        <w:lastRenderedPageBreak/>
        <w:t>–</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подготовки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проектной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документации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реконструкции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p>
    <w:p w:rsidR="00FC7880" w:rsidRPr="008450CD" w:rsidRDefault="00FC7880" w:rsidP="00701BEF">
      <w:pPr>
        <w:pStyle w:val="ConsPlusNormal"/>
        <w:ind w:firstLine="709"/>
        <w:contextualSpacing/>
        <w:jc w:val="both"/>
        <w:rPr>
          <w:rFonts w:ascii="Times New Roman" w:hAnsi="Times New Roman" w:cs="Times New Roman"/>
          <w:sz w:val="24"/>
          <w:szCs w:val="24"/>
        </w:rPr>
      </w:pPr>
      <w:r w:rsidRPr="008450CD">
        <w:rPr>
          <w:rFonts w:ascii="Times New Roman" w:hAnsi="Times New Roman" w:cs="Times New Roman"/>
          <w:sz w:val="24"/>
          <w:szCs w:val="24"/>
        </w:rPr>
        <w:t>–</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выдачи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строительство;</w:t>
      </w:r>
    </w:p>
    <w:p w:rsidR="00FC7880" w:rsidRPr="008450CD" w:rsidRDefault="00FC7880" w:rsidP="00701BEF">
      <w:pPr>
        <w:pStyle w:val="ConsPlusNormal"/>
        <w:ind w:firstLine="709"/>
        <w:contextualSpacing/>
        <w:jc w:val="both"/>
        <w:rPr>
          <w:rFonts w:ascii="Times New Roman" w:hAnsi="Times New Roman" w:cs="Times New Roman"/>
          <w:sz w:val="24"/>
          <w:szCs w:val="24"/>
        </w:rPr>
      </w:pPr>
      <w:r w:rsidRPr="008450CD">
        <w:rPr>
          <w:rFonts w:ascii="Times New Roman" w:hAnsi="Times New Roman" w:cs="Times New Roman"/>
          <w:sz w:val="24"/>
          <w:szCs w:val="24"/>
        </w:rPr>
        <w:t>–</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выдачи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разрешения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ввод</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эксплуатацию.</w:t>
      </w:r>
    </w:p>
    <w:p w:rsidR="00FC7880" w:rsidRPr="008450CD" w:rsidRDefault="00FC7880" w:rsidP="00701BEF">
      <w:pPr>
        <w:contextualSpacing/>
        <w:rPr>
          <w:szCs w:val="24"/>
        </w:rPr>
      </w:pPr>
      <w:r w:rsidRPr="008450CD">
        <w:rPr>
          <w:szCs w:val="24"/>
        </w:rPr>
        <w:t>5.</w:t>
      </w:r>
      <w:r w:rsidR="00E050BB" w:rsidRPr="008450CD">
        <w:rPr>
          <w:szCs w:val="24"/>
        </w:rPr>
        <w:t xml:space="preserve"> </w:t>
      </w:r>
      <w:r w:rsidRPr="008450CD">
        <w:rPr>
          <w:szCs w:val="24"/>
        </w:rPr>
        <w:t>Подготовка</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плана</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установленным</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муниципальными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701BEF" w:rsidRPr="008450CD" w:rsidRDefault="00701BEF" w:rsidP="00701BEF">
      <w:pPr>
        <w:contextualSpacing/>
        <w:rPr>
          <w:szCs w:val="24"/>
        </w:rPr>
      </w:pPr>
    </w:p>
    <w:p w:rsidR="00FC7880" w:rsidRPr="008450CD" w:rsidRDefault="00FC7880" w:rsidP="00701BEF">
      <w:pPr>
        <w:pStyle w:val="3"/>
      </w:pPr>
      <w:bookmarkStart w:id="101" w:name="_Toc466547734"/>
      <w:bookmarkStart w:id="102" w:name="_Toc475971193"/>
      <w:r w:rsidRPr="008450CD">
        <w:t>Статья</w:t>
      </w:r>
      <w:r w:rsidR="00E050BB" w:rsidRPr="008450CD">
        <w:t xml:space="preserve"> </w:t>
      </w:r>
      <w:r w:rsidRPr="008450CD">
        <w:t>2</w:t>
      </w:r>
      <w:r w:rsidR="000445FC">
        <w:t>3</w:t>
      </w:r>
      <w:r w:rsidR="00174596" w:rsidRPr="008450CD">
        <w:t>.</w:t>
      </w:r>
      <w:r w:rsidR="00E050BB" w:rsidRPr="008450CD">
        <w:t xml:space="preserve"> </w:t>
      </w:r>
      <w:r w:rsidRPr="008450CD">
        <w:t>Развитие</w:t>
      </w:r>
      <w:r w:rsidR="00E050BB" w:rsidRPr="008450CD">
        <w:t xml:space="preserve"> </w:t>
      </w:r>
      <w:r w:rsidRPr="008450CD">
        <w:t>застроенных</w:t>
      </w:r>
      <w:r w:rsidR="00E050BB" w:rsidRPr="008450CD">
        <w:t xml:space="preserve"> </w:t>
      </w:r>
      <w:r w:rsidRPr="008450CD">
        <w:t>территорий.</w:t>
      </w:r>
      <w:bookmarkEnd w:id="101"/>
      <w:bookmarkEnd w:id="102"/>
      <w:r w:rsidR="00E050BB" w:rsidRPr="008450CD">
        <w:t xml:space="preserve"> </w:t>
      </w:r>
    </w:p>
    <w:p w:rsidR="00FC7880" w:rsidRPr="008450CD" w:rsidRDefault="00FC7880" w:rsidP="00C100F4">
      <w:pPr>
        <w:numPr>
          <w:ilvl w:val="0"/>
          <w:numId w:val="30"/>
        </w:numPr>
        <w:ind w:left="0" w:firstLine="709"/>
        <w:contextualSpacing/>
        <w:rPr>
          <w:szCs w:val="24"/>
        </w:rPr>
      </w:pPr>
      <w:r w:rsidRPr="008450CD">
        <w:rPr>
          <w:szCs w:val="24"/>
        </w:rPr>
        <w:t>Развитие</w:t>
      </w:r>
      <w:r w:rsidR="00E050BB" w:rsidRPr="008450CD">
        <w:rPr>
          <w:szCs w:val="24"/>
        </w:rPr>
        <w:t xml:space="preserve"> </w:t>
      </w:r>
      <w:r w:rsidRPr="008450CD">
        <w:rPr>
          <w:szCs w:val="24"/>
        </w:rPr>
        <w:t>застроенных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элемента</w:t>
      </w:r>
      <w:r w:rsidR="00E050BB" w:rsidRPr="008450CD">
        <w:rPr>
          <w:szCs w:val="24"/>
        </w:rPr>
        <w:t xml:space="preserve"> </w:t>
      </w:r>
      <w:r w:rsidRPr="008450CD">
        <w:rPr>
          <w:szCs w:val="24"/>
        </w:rPr>
        <w:t>планировочной</w:t>
      </w:r>
      <w:r w:rsidR="00E050BB" w:rsidRPr="008450CD">
        <w:rPr>
          <w:szCs w:val="24"/>
        </w:rPr>
        <w:t xml:space="preserve"> </w:t>
      </w:r>
      <w:r w:rsidRPr="008450CD">
        <w:rPr>
          <w:szCs w:val="24"/>
        </w:rPr>
        <w:t>структуры</w:t>
      </w:r>
      <w:r w:rsidR="00E050BB" w:rsidRPr="008450CD">
        <w:rPr>
          <w:szCs w:val="24"/>
        </w:rPr>
        <w:t xml:space="preserve"> </w:t>
      </w:r>
      <w:r w:rsidRPr="008450CD">
        <w:rPr>
          <w:szCs w:val="24"/>
        </w:rPr>
        <w:t>(квартала,</w:t>
      </w:r>
      <w:r w:rsidR="00E050BB" w:rsidRPr="008450CD">
        <w:rPr>
          <w:szCs w:val="24"/>
        </w:rPr>
        <w:t xml:space="preserve"> </w:t>
      </w:r>
      <w:r w:rsidRPr="008450CD">
        <w:rPr>
          <w:szCs w:val="24"/>
        </w:rPr>
        <w:t>микрорайона)</w:t>
      </w:r>
      <w:r w:rsidR="00E050BB" w:rsidRPr="008450CD">
        <w:rPr>
          <w:szCs w:val="24"/>
        </w:rPr>
        <w:t xml:space="preserve"> </w:t>
      </w:r>
      <w:r w:rsidRPr="008450CD">
        <w:rPr>
          <w:szCs w:val="24"/>
        </w:rPr>
        <w:t>или</w:t>
      </w:r>
      <w:r w:rsidR="00E050BB" w:rsidRPr="008450CD">
        <w:rPr>
          <w:szCs w:val="24"/>
        </w:rPr>
        <w:t xml:space="preserve"> </w:t>
      </w:r>
      <w:r w:rsidRPr="008450CD">
        <w:rPr>
          <w:szCs w:val="24"/>
        </w:rPr>
        <w:t>его</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(частей),</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смежных</w:t>
      </w:r>
      <w:r w:rsidR="00E050BB" w:rsidRPr="008450CD">
        <w:rPr>
          <w:szCs w:val="24"/>
        </w:rPr>
        <w:t xml:space="preserve"> </w:t>
      </w:r>
      <w:r w:rsidRPr="008450CD">
        <w:rPr>
          <w:szCs w:val="24"/>
        </w:rPr>
        <w:t>элементов</w:t>
      </w:r>
      <w:r w:rsidR="00E050BB" w:rsidRPr="008450CD">
        <w:rPr>
          <w:szCs w:val="24"/>
        </w:rPr>
        <w:t xml:space="preserve"> </w:t>
      </w:r>
      <w:r w:rsidRPr="008450CD">
        <w:rPr>
          <w:szCs w:val="24"/>
        </w:rPr>
        <w:t>планировочной</w:t>
      </w:r>
      <w:r w:rsidR="00E050BB" w:rsidRPr="008450CD">
        <w:rPr>
          <w:szCs w:val="24"/>
        </w:rPr>
        <w:t xml:space="preserve"> </w:t>
      </w:r>
      <w:r w:rsidRPr="008450CD">
        <w:rPr>
          <w:szCs w:val="24"/>
        </w:rPr>
        <w:t>структуры</w:t>
      </w:r>
      <w:r w:rsidR="00E050BB" w:rsidRPr="008450CD">
        <w:rPr>
          <w:szCs w:val="24"/>
        </w:rPr>
        <w:t xml:space="preserve"> </w:t>
      </w:r>
      <w:r w:rsidRPr="008450CD">
        <w:rPr>
          <w:szCs w:val="24"/>
        </w:rPr>
        <w:t>или</w:t>
      </w:r>
      <w:r w:rsidR="00E050BB" w:rsidRPr="008450CD">
        <w:rPr>
          <w:szCs w:val="24"/>
        </w:rPr>
        <w:t xml:space="preserve"> </w:t>
      </w:r>
      <w:r w:rsidRPr="008450CD">
        <w:rPr>
          <w:szCs w:val="24"/>
        </w:rPr>
        <w:t>их</w:t>
      </w:r>
      <w:r w:rsidR="00E050BB" w:rsidRPr="008450CD">
        <w:rPr>
          <w:szCs w:val="24"/>
        </w:rPr>
        <w:t xml:space="preserve"> </w:t>
      </w:r>
      <w:r w:rsidRPr="008450CD">
        <w:rPr>
          <w:szCs w:val="24"/>
        </w:rPr>
        <w:t>частей.</w:t>
      </w:r>
    </w:p>
    <w:p w:rsidR="00FC7880" w:rsidRPr="008450CD" w:rsidRDefault="00FC7880" w:rsidP="00C100F4">
      <w:pPr>
        <w:numPr>
          <w:ilvl w:val="0"/>
          <w:numId w:val="30"/>
        </w:numPr>
        <w:ind w:left="0" w:firstLine="709"/>
        <w:rPr>
          <w:szCs w:val="24"/>
        </w:rPr>
      </w:pP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развитии</w:t>
      </w:r>
      <w:r w:rsidR="00E050BB" w:rsidRPr="008450CD">
        <w:rPr>
          <w:szCs w:val="24"/>
        </w:rPr>
        <w:t xml:space="preserve"> </w:t>
      </w:r>
      <w:r w:rsidRPr="008450CD">
        <w:rPr>
          <w:szCs w:val="24"/>
        </w:rPr>
        <w:t>застроенной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принимается</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городского</w:t>
      </w:r>
      <w:r w:rsidR="00E050BB" w:rsidRPr="008450CD">
        <w:rPr>
          <w:szCs w:val="24"/>
        </w:rPr>
        <w:t xml:space="preserve"> </w:t>
      </w:r>
      <w:r w:rsidRPr="008450CD">
        <w:rPr>
          <w:szCs w:val="24"/>
        </w:rPr>
        <w:t>округа</w:t>
      </w:r>
      <w:r w:rsidR="00E050BB" w:rsidRPr="008450CD">
        <w:rPr>
          <w:szCs w:val="24"/>
        </w:rPr>
        <w:t xml:space="preserve"> </w:t>
      </w:r>
      <w:r w:rsidRPr="008450CD">
        <w:rPr>
          <w:szCs w:val="24"/>
        </w:rPr>
        <w:t>по</w:t>
      </w:r>
      <w:r w:rsidR="00E050BB" w:rsidRPr="008450CD">
        <w:rPr>
          <w:szCs w:val="24"/>
        </w:rPr>
        <w:t xml:space="preserve"> </w:t>
      </w:r>
      <w:r w:rsidRPr="008450CD">
        <w:rPr>
          <w:szCs w:val="24"/>
        </w:rPr>
        <w:t>инициативе</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субъекта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органа</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или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при</w:t>
      </w:r>
      <w:r w:rsidR="00E050BB" w:rsidRPr="008450CD">
        <w:rPr>
          <w:szCs w:val="24"/>
        </w:rPr>
        <w:t xml:space="preserve"> </w:t>
      </w:r>
      <w:r w:rsidRPr="008450CD">
        <w:rPr>
          <w:szCs w:val="24"/>
        </w:rPr>
        <w:t>наличии</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регламента,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региональных</w:t>
      </w:r>
      <w:r w:rsidR="00E050BB" w:rsidRPr="008450CD">
        <w:rPr>
          <w:szCs w:val="24"/>
        </w:rPr>
        <w:t xml:space="preserve"> </w:t>
      </w:r>
      <w:r w:rsidRPr="008450CD">
        <w:rPr>
          <w:szCs w:val="24"/>
        </w:rPr>
        <w:t>и</w:t>
      </w:r>
      <w:r w:rsidR="00E050BB" w:rsidRPr="008450CD">
        <w:rPr>
          <w:szCs w:val="24"/>
        </w:rPr>
        <w:t xml:space="preserve"> </w:t>
      </w:r>
      <w:r w:rsidRPr="008450CD">
        <w:rPr>
          <w:szCs w:val="24"/>
        </w:rPr>
        <w:t>местных</w:t>
      </w:r>
      <w:r w:rsidR="00E050BB" w:rsidRPr="008450CD">
        <w:rPr>
          <w:szCs w:val="24"/>
        </w:rPr>
        <w:t xml:space="preserve"> </w:t>
      </w:r>
      <w:r w:rsidRPr="008450CD">
        <w:rPr>
          <w:szCs w:val="24"/>
        </w:rPr>
        <w:t>нормативов</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проектирования</w:t>
      </w:r>
      <w:r w:rsidR="00E050BB" w:rsidRPr="008450CD">
        <w:rPr>
          <w:szCs w:val="24"/>
        </w:rPr>
        <w:t xml:space="preserve"> </w:t>
      </w:r>
      <w:r w:rsidRPr="008450CD">
        <w:rPr>
          <w:szCs w:val="24"/>
        </w:rPr>
        <w:t>(при</w:t>
      </w:r>
      <w:r w:rsidR="00E050BB" w:rsidRPr="008450CD">
        <w:rPr>
          <w:szCs w:val="24"/>
        </w:rPr>
        <w:t xml:space="preserve"> </w:t>
      </w:r>
      <w:r w:rsidRPr="008450CD">
        <w:rPr>
          <w:szCs w:val="24"/>
        </w:rPr>
        <w:t>их</w:t>
      </w:r>
      <w:r w:rsidR="00E050BB" w:rsidRPr="008450CD">
        <w:rPr>
          <w:szCs w:val="24"/>
        </w:rPr>
        <w:t xml:space="preserve"> </w:t>
      </w:r>
      <w:r w:rsidRPr="008450CD">
        <w:rPr>
          <w:szCs w:val="24"/>
        </w:rPr>
        <w:t>отсутствии</w:t>
      </w:r>
      <w:r w:rsidR="00E050BB" w:rsidRPr="008450CD">
        <w:rPr>
          <w:szCs w:val="24"/>
        </w:rPr>
        <w:t xml:space="preserve"> </w:t>
      </w:r>
      <w:r w:rsidRPr="008450CD">
        <w:rPr>
          <w:szCs w:val="24"/>
        </w:rPr>
        <w:t>-</w:t>
      </w:r>
      <w:r w:rsidR="00E050BB" w:rsidRPr="008450CD">
        <w:rPr>
          <w:szCs w:val="24"/>
        </w:rPr>
        <w:t xml:space="preserve"> </w:t>
      </w:r>
      <w:r w:rsidRPr="008450CD">
        <w:rPr>
          <w:szCs w:val="24"/>
        </w:rPr>
        <w:t>утвержденных</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расчетных</w:t>
      </w:r>
      <w:r w:rsidR="00E050BB" w:rsidRPr="008450CD">
        <w:rPr>
          <w:szCs w:val="24"/>
        </w:rPr>
        <w:t xml:space="preserve"> </w:t>
      </w:r>
      <w:r w:rsidRPr="008450CD">
        <w:rPr>
          <w:szCs w:val="24"/>
        </w:rPr>
        <w:t>показателей</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социального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коммунально-бытового</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инженерной</w:t>
      </w:r>
      <w:r w:rsidR="00E050BB" w:rsidRPr="008450CD">
        <w:rPr>
          <w:szCs w:val="24"/>
        </w:rPr>
        <w:t xml:space="preserve"> </w:t>
      </w:r>
      <w:r w:rsidRPr="008450CD">
        <w:rPr>
          <w:szCs w:val="24"/>
        </w:rPr>
        <w:t>инфраструктуры).</w:t>
      </w:r>
    </w:p>
    <w:p w:rsidR="00FC7880" w:rsidRPr="008450CD" w:rsidRDefault="00FC7880" w:rsidP="00C100F4">
      <w:pPr>
        <w:contextualSpacing/>
        <w:rPr>
          <w:szCs w:val="24"/>
        </w:rPr>
      </w:pPr>
      <w:r w:rsidRPr="008450CD">
        <w:rPr>
          <w:szCs w:val="24"/>
        </w:rPr>
        <w:t>3.</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развитии</w:t>
      </w:r>
      <w:r w:rsidR="00E050BB" w:rsidRPr="008450CD">
        <w:rPr>
          <w:szCs w:val="24"/>
        </w:rPr>
        <w:t xml:space="preserve"> </w:t>
      </w:r>
      <w:r w:rsidRPr="008450CD">
        <w:rPr>
          <w:szCs w:val="24"/>
        </w:rPr>
        <w:t>застроенной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если</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расположены:</w:t>
      </w:r>
    </w:p>
    <w:p w:rsidR="00FC7880" w:rsidRPr="008450CD" w:rsidRDefault="00FC7880" w:rsidP="00C100F4">
      <w:pPr>
        <w:tabs>
          <w:tab w:val="left" w:pos="6663"/>
        </w:tabs>
        <w:contextualSpacing/>
        <w:rPr>
          <w:szCs w:val="24"/>
        </w:rPr>
      </w:pPr>
      <w:r w:rsidRPr="008450CD">
        <w:rPr>
          <w:szCs w:val="24"/>
        </w:rPr>
        <w:t>1)</w:t>
      </w:r>
      <w:r w:rsidR="00E050BB" w:rsidRPr="008450CD">
        <w:rPr>
          <w:szCs w:val="24"/>
        </w:rPr>
        <w:t xml:space="preserve"> </w:t>
      </w:r>
      <w:r w:rsidRPr="008450CD">
        <w:rPr>
          <w:szCs w:val="24"/>
        </w:rPr>
        <w:t>многоквартирные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признанные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Правительством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hyperlink r:id="rId27">
        <w:r w:rsidRPr="008450CD">
          <w:rPr>
            <w:rStyle w:val="-"/>
            <w:vanish/>
            <w:webHidden/>
            <w:color w:val="auto"/>
            <w:szCs w:val="24"/>
            <w:u w:val="none"/>
          </w:rPr>
          <w:t>порядке</w:t>
        </w:r>
      </w:hyperlink>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аварийными</w:t>
      </w:r>
      <w:r w:rsidR="00E050BB" w:rsidRPr="008450CD">
        <w:rPr>
          <w:szCs w:val="24"/>
        </w:rPr>
        <w:t xml:space="preserve"> </w:t>
      </w:r>
      <w:r w:rsidRPr="008450CD">
        <w:rPr>
          <w:szCs w:val="24"/>
        </w:rPr>
        <w:t>и</w:t>
      </w:r>
      <w:r w:rsidR="00E050BB" w:rsidRPr="008450CD">
        <w:rPr>
          <w:szCs w:val="24"/>
        </w:rPr>
        <w:t xml:space="preserve"> </w:t>
      </w:r>
      <w:r w:rsidRPr="008450CD">
        <w:rPr>
          <w:szCs w:val="24"/>
        </w:rPr>
        <w:t>подлежащими</w:t>
      </w:r>
      <w:r w:rsidR="00E050BB" w:rsidRPr="008450CD">
        <w:rPr>
          <w:szCs w:val="24"/>
        </w:rPr>
        <w:t xml:space="preserve"> </w:t>
      </w:r>
      <w:r w:rsidRPr="008450CD">
        <w:rPr>
          <w:szCs w:val="24"/>
        </w:rPr>
        <w:t>сносу;</w:t>
      </w:r>
    </w:p>
    <w:p w:rsidR="00FC7880" w:rsidRPr="008450CD" w:rsidRDefault="00FC7880" w:rsidP="00C100F4">
      <w:pPr>
        <w:tabs>
          <w:tab w:val="left" w:pos="2410"/>
        </w:tabs>
        <w:contextualSpacing/>
        <w:rPr>
          <w:szCs w:val="24"/>
        </w:rPr>
      </w:pPr>
      <w:r w:rsidRPr="008450CD">
        <w:rPr>
          <w:szCs w:val="24"/>
        </w:rPr>
        <w:t>2)</w:t>
      </w:r>
      <w:r w:rsidR="00E050BB" w:rsidRPr="008450CD">
        <w:rPr>
          <w:szCs w:val="24"/>
        </w:rPr>
        <w:t xml:space="preserve"> </w:t>
      </w:r>
      <w:r w:rsidRPr="008450CD">
        <w:rPr>
          <w:szCs w:val="24"/>
        </w:rPr>
        <w:t>многоквартирные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снос,</w:t>
      </w:r>
      <w:r w:rsidR="00E050BB" w:rsidRPr="008450CD">
        <w:rPr>
          <w:szCs w:val="24"/>
        </w:rPr>
        <w:t xml:space="preserve"> </w:t>
      </w:r>
      <w:r w:rsidRPr="008450CD">
        <w:rPr>
          <w:szCs w:val="24"/>
        </w:rPr>
        <w:t>реконструкция</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планируются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утвержденных</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муниципальных</w:t>
      </w:r>
      <w:r w:rsidR="00E050BB" w:rsidRPr="008450CD">
        <w:rPr>
          <w:szCs w:val="24"/>
        </w:rPr>
        <w:t xml:space="preserve"> </w:t>
      </w:r>
      <w:r w:rsidRPr="008450CD">
        <w:rPr>
          <w:szCs w:val="24"/>
        </w:rPr>
        <w:t>адресных</w:t>
      </w:r>
      <w:r w:rsidR="00E050BB" w:rsidRPr="008450CD">
        <w:rPr>
          <w:szCs w:val="24"/>
        </w:rPr>
        <w:t xml:space="preserve"> </w:t>
      </w:r>
      <w:r w:rsidRPr="008450CD">
        <w:rPr>
          <w:szCs w:val="24"/>
        </w:rPr>
        <w:t>программ.</w:t>
      </w:r>
    </w:p>
    <w:p w:rsidR="00FC7880" w:rsidRPr="008450CD" w:rsidRDefault="00FC7880" w:rsidP="00C100F4">
      <w:pPr>
        <w:contextualSpacing/>
        <w:rPr>
          <w:szCs w:val="24"/>
        </w:rPr>
      </w:pPr>
      <w:r w:rsidRPr="008450CD">
        <w:rPr>
          <w:szCs w:val="24"/>
        </w:rPr>
        <w:t>На</w:t>
      </w:r>
      <w:r w:rsidR="00E050BB" w:rsidRPr="008450CD">
        <w:rPr>
          <w:szCs w:val="24"/>
        </w:rPr>
        <w:t xml:space="preserve"> </w:t>
      </w:r>
      <w:r w:rsidRPr="008450CD">
        <w:rPr>
          <w:szCs w:val="24"/>
        </w:rPr>
        <w:t>застроенной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развитии,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вид</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соответствуют</w:t>
      </w:r>
      <w:r w:rsidR="00E050BB" w:rsidRPr="008450CD">
        <w:rPr>
          <w:szCs w:val="24"/>
        </w:rPr>
        <w:t xml:space="preserve"> </w:t>
      </w:r>
      <w:r w:rsidRPr="008450CD">
        <w:rPr>
          <w:szCs w:val="24"/>
        </w:rPr>
        <w:t>градостроительному</w:t>
      </w:r>
      <w:r w:rsidR="00E050BB" w:rsidRPr="008450CD">
        <w:rPr>
          <w:szCs w:val="24"/>
        </w:rPr>
        <w:t xml:space="preserve"> </w:t>
      </w:r>
      <w:r w:rsidRPr="008450CD">
        <w:rPr>
          <w:szCs w:val="24"/>
        </w:rPr>
        <w:t>регламенту.</w:t>
      </w:r>
    </w:p>
    <w:p w:rsidR="00FC7880" w:rsidRPr="008450CD" w:rsidRDefault="00FC7880" w:rsidP="00C100F4">
      <w:pPr>
        <w:rPr>
          <w:szCs w:val="24"/>
        </w:rPr>
      </w:pPr>
      <w:r w:rsidRPr="008450CD">
        <w:rPr>
          <w:szCs w:val="24"/>
        </w:rPr>
        <w:t>4.</w:t>
      </w:r>
      <w:r w:rsidR="00E050BB" w:rsidRPr="008450CD">
        <w:rPr>
          <w:szCs w:val="24"/>
        </w:rPr>
        <w:t xml:space="preserve"> </w:t>
      </w:r>
      <w:r w:rsidRPr="008450CD">
        <w:rPr>
          <w:szCs w:val="24"/>
        </w:rPr>
        <w:t>На</w:t>
      </w:r>
      <w:r w:rsidR="00E050BB" w:rsidRPr="008450CD">
        <w:rPr>
          <w:szCs w:val="24"/>
        </w:rPr>
        <w:t xml:space="preserve"> </w:t>
      </w:r>
      <w:r w:rsidRPr="008450CD">
        <w:rPr>
          <w:szCs w:val="24"/>
        </w:rPr>
        <w:t>застроенной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принято</w:t>
      </w:r>
      <w:r w:rsidR="00E050BB" w:rsidRPr="008450CD">
        <w:rPr>
          <w:szCs w:val="24"/>
        </w:rPr>
        <w:t xml:space="preserve"> </w:t>
      </w:r>
      <w:r w:rsidRPr="008450CD">
        <w:rPr>
          <w:szCs w:val="24"/>
        </w:rPr>
        <w:t>решение</w:t>
      </w:r>
      <w:r w:rsidR="00E050BB" w:rsidRPr="008450CD">
        <w:rPr>
          <w:szCs w:val="24"/>
        </w:rPr>
        <w:t xml:space="preserve"> </w:t>
      </w:r>
      <w:r w:rsidRPr="008450CD">
        <w:rPr>
          <w:szCs w:val="24"/>
        </w:rPr>
        <w:t>о</w:t>
      </w:r>
      <w:r w:rsidR="00E050BB" w:rsidRPr="008450CD">
        <w:rPr>
          <w:szCs w:val="24"/>
        </w:rPr>
        <w:t xml:space="preserve"> </w:t>
      </w:r>
      <w:r w:rsidRPr="008450CD">
        <w:rPr>
          <w:szCs w:val="24"/>
        </w:rPr>
        <w:t>развитии,</w:t>
      </w:r>
      <w:r w:rsidR="00E050BB" w:rsidRPr="008450CD">
        <w:rPr>
          <w:szCs w:val="24"/>
        </w:rPr>
        <w:t xml:space="preserve"> </w:t>
      </w:r>
      <w:r w:rsidRPr="008450CD">
        <w:rPr>
          <w:szCs w:val="24"/>
        </w:rPr>
        <w:t>не</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частях</w:t>
      </w:r>
      <w:r w:rsidR="00E050BB" w:rsidRPr="008450CD">
        <w:rPr>
          <w:szCs w:val="24"/>
        </w:rPr>
        <w:t xml:space="preserve"> </w:t>
      </w:r>
      <w:r w:rsidRPr="008450CD">
        <w:rPr>
          <w:szCs w:val="24"/>
        </w:rPr>
        <w:t>3</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p>
    <w:p w:rsidR="00FC7880" w:rsidRPr="008450CD" w:rsidRDefault="00FC7880" w:rsidP="00C100F4">
      <w:pPr>
        <w:contextualSpacing/>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решении</w:t>
      </w:r>
      <w:r w:rsidR="00E050BB" w:rsidRPr="008450CD">
        <w:rPr>
          <w:szCs w:val="24"/>
        </w:rPr>
        <w:t xml:space="preserve"> </w:t>
      </w:r>
      <w:r w:rsidRPr="008450CD">
        <w:rPr>
          <w:szCs w:val="24"/>
        </w:rPr>
        <w:t>о</w:t>
      </w:r>
      <w:r w:rsidR="00E050BB" w:rsidRPr="008450CD">
        <w:rPr>
          <w:szCs w:val="24"/>
        </w:rPr>
        <w:t xml:space="preserve"> </w:t>
      </w:r>
      <w:r w:rsidRPr="008450CD">
        <w:rPr>
          <w:szCs w:val="24"/>
        </w:rPr>
        <w:t>развитии</w:t>
      </w:r>
      <w:r w:rsidR="00E050BB" w:rsidRPr="008450CD">
        <w:rPr>
          <w:szCs w:val="24"/>
        </w:rPr>
        <w:t xml:space="preserve"> </w:t>
      </w:r>
      <w:r w:rsidRPr="008450CD">
        <w:rPr>
          <w:szCs w:val="24"/>
        </w:rPr>
        <w:t>застроенной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должны</w:t>
      </w:r>
      <w:r w:rsidR="00E050BB" w:rsidRPr="008450CD">
        <w:rPr>
          <w:szCs w:val="24"/>
        </w:rPr>
        <w:t xml:space="preserve"> </w:t>
      </w:r>
      <w:r w:rsidRPr="008450CD">
        <w:rPr>
          <w:szCs w:val="24"/>
        </w:rPr>
        <w:t>быть</w:t>
      </w:r>
      <w:r w:rsidR="00E050BB" w:rsidRPr="008450CD">
        <w:rPr>
          <w:szCs w:val="24"/>
        </w:rPr>
        <w:t xml:space="preserve"> </w:t>
      </w:r>
      <w:r w:rsidRPr="008450CD">
        <w:rPr>
          <w:szCs w:val="24"/>
        </w:rPr>
        <w:t>определены</w:t>
      </w:r>
      <w:r w:rsidR="00E050BB" w:rsidRPr="008450CD">
        <w:rPr>
          <w:szCs w:val="24"/>
        </w:rPr>
        <w:t xml:space="preserve"> </w:t>
      </w:r>
      <w:r w:rsidRPr="008450CD">
        <w:rPr>
          <w:szCs w:val="24"/>
        </w:rPr>
        <w:t>ее</w:t>
      </w:r>
      <w:r w:rsidR="00E050BB" w:rsidRPr="008450CD">
        <w:rPr>
          <w:szCs w:val="24"/>
        </w:rPr>
        <w:t xml:space="preserve"> </w:t>
      </w:r>
      <w:r w:rsidRPr="008450CD">
        <w:rPr>
          <w:szCs w:val="24"/>
        </w:rPr>
        <w:t>местоположение</w:t>
      </w:r>
      <w:r w:rsidR="00E050BB" w:rsidRPr="008450CD">
        <w:rPr>
          <w:szCs w:val="24"/>
        </w:rPr>
        <w:t xml:space="preserve"> </w:t>
      </w:r>
      <w:r w:rsidRPr="008450CD">
        <w:rPr>
          <w:szCs w:val="24"/>
        </w:rPr>
        <w:t>и</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перечня</w:t>
      </w:r>
      <w:r w:rsidR="00E050BB" w:rsidRPr="008450CD">
        <w:rPr>
          <w:szCs w:val="24"/>
        </w:rPr>
        <w:t xml:space="preserve"> </w:t>
      </w:r>
      <w:r w:rsidRPr="008450CD">
        <w:rPr>
          <w:szCs w:val="24"/>
        </w:rPr>
        <w:t>адресов</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подлежащих</w:t>
      </w:r>
      <w:r w:rsidR="00E050BB" w:rsidRPr="008450CD">
        <w:rPr>
          <w:szCs w:val="24"/>
        </w:rPr>
        <w:t xml:space="preserve"> </w:t>
      </w:r>
      <w:r w:rsidRPr="008450CD">
        <w:rPr>
          <w:szCs w:val="24"/>
        </w:rPr>
        <w:t>сносу</w:t>
      </w:r>
      <w:r w:rsidR="00E050BB" w:rsidRPr="008450CD">
        <w:rPr>
          <w:szCs w:val="24"/>
        </w:rPr>
        <w:t xml:space="preserve"> </w:t>
      </w:r>
      <w:r w:rsidRPr="008450CD">
        <w:rPr>
          <w:szCs w:val="24"/>
        </w:rPr>
        <w:t>или</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принимается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p>
    <w:p w:rsidR="00FC7880" w:rsidRPr="008450CD" w:rsidRDefault="00FC7880" w:rsidP="00701BEF">
      <w:pPr>
        <w:contextualSpacing/>
        <w:rPr>
          <w:szCs w:val="24"/>
        </w:rPr>
      </w:pPr>
      <w:r w:rsidRPr="008450CD">
        <w:rPr>
          <w:szCs w:val="24"/>
        </w:rPr>
        <w:t>6.</w:t>
      </w:r>
      <w:r w:rsidR="00E050BB" w:rsidRPr="008450CD">
        <w:rPr>
          <w:szCs w:val="24"/>
        </w:rPr>
        <w:t xml:space="preserve"> </w:t>
      </w:r>
      <w:r w:rsidRPr="008450CD">
        <w:rPr>
          <w:szCs w:val="24"/>
        </w:rPr>
        <w:t>Развитие</w:t>
      </w:r>
      <w:r w:rsidR="00E050BB" w:rsidRPr="008450CD">
        <w:rPr>
          <w:szCs w:val="24"/>
        </w:rPr>
        <w:t xml:space="preserve"> </w:t>
      </w:r>
      <w:r w:rsidRPr="008450CD">
        <w:rPr>
          <w:szCs w:val="24"/>
        </w:rPr>
        <w:t>застроенных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договора</w:t>
      </w:r>
      <w:r w:rsidR="00E050BB" w:rsidRPr="008450CD">
        <w:rPr>
          <w:szCs w:val="24"/>
        </w:rPr>
        <w:t xml:space="preserve"> </w:t>
      </w:r>
      <w:r w:rsidRPr="008450CD">
        <w:rPr>
          <w:szCs w:val="24"/>
        </w:rPr>
        <w:t>о</w:t>
      </w:r>
      <w:r w:rsidR="00E050BB" w:rsidRPr="008450CD">
        <w:rPr>
          <w:szCs w:val="24"/>
        </w:rPr>
        <w:t xml:space="preserve"> </w:t>
      </w:r>
      <w:r w:rsidRPr="008450CD">
        <w:rPr>
          <w:szCs w:val="24"/>
        </w:rPr>
        <w:t>развитии</w:t>
      </w:r>
      <w:r w:rsidR="00E050BB" w:rsidRPr="008450CD">
        <w:rPr>
          <w:szCs w:val="24"/>
        </w:rPr>
        <w:t xml:space="preserve"> </w:t>
      </w:r>
      <w:r w:rsidRPr="008450CD">
        <w:rPr>
          <w:szCs w:val="24"/>
        </w:rPr>
        <w:t>застроенной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заключенном</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701BEF" w:rsidRPr="008450CD" w:rsidRDefault="00701BEF" w:rsidP="00701BEF">
      <w:pPr>
        <w:contextualSpacing/>
        <w:rPr>
          <w:szCs w:val="24"/>
        </w:rPr>
      </w:pPr>
    </w:p>
    <w:p w:rsidR="00FC7880" w:rsidRPr="008450CD" w:rsidRDefault="00FC7880" w:rsidP="00701BEF">
      <w:pPr>
        <w:pStyle w:val="3"/>
      </w:pPr>
      <w:bookmarkStart w:id="103" w:name="_Toc466547735"/>
      <w:bookmarkStart w:id="104" w:name="_Toc475971194"/>
      <w:r w:rsidRPr="008450CD">
        <w:t>Статья</w:t>
      </w:r>
      <w:r w:rsidR="00E050BB" w:rsidRPr="008450CD">
        <w:t xml:space="preserve"> </w:t>
      </w:r>
      <w:r w:rsidRPr="008450CD">
        <w:t>2</w:t>
      </w:r>
      <w:r w:rsidR="000445FC">
        <w:t>4</w:t>
      </w:r>
      <w:r w:rsidRPr="008450CD">
        <w:t>.</w:t>
      </w:r>
      <w:r w:rsidR="00E050BB" w:rsidRPr="008450CD">
        <w:t xml:space="preserve"> </w:t>
      </w:r>
      <w:r w:rsidRPr="008450CD">
        <w:t>Комплексное</w:t>
      </w:r>
      <w:r w:rsidR="00E050BB" w:rsidRPr="008450CD">
        <w:t xml:space="preserve"> </w:t>
      </w:r>
      <w:r w:rsidRPr="008450CD">
        <w:t>освоение</w:t>
      </w:r>
      <w:r w:rsidR="00E050BB" w:rsidRPr="008450CD">
        <w:t xml:space="preserve"> </w:t>
      </w:r>
      <w:r w:rsidRPr="008450CD">
        <w:t>территории.</w:t>
      </w:r>
      <w:bookmarkEnd w:id="103"/>
      <w:bookmarkEnd w:id="104"/>
    </w:p>
    <w:p w:rsidR="00FC7880" w:rsidRPr="008450CD" w:rsidRDefault="00FC7880" w:rsidP="00701BEF">
      <w:pPr>
        <w:contextualSpacing/>
        <w:rPr>
          <w:szCs w:val="24"/>
        </w:rPr>
      </w:pPr>
      <w:r w:rsidRPr="008450CD">
        <w:rPr>
          <w:szCs w:val="24"/>
        </w:rPr>
        <w:t>1.</w:t>
      </w:r>
      <w:r w:rsidR="00E050BB" w:rsidRPr="008450CD">
        <w:rPr>
          <w:szCs w:val="24"/>
        </w:rPr>
        <w:t xml:space="preserve"> </w:t>
      </w:r>
      <w:r w:rsidRPr="008450CD">
        <w:rPr>
          <w:szCs w:val="24"/>
        </w:rPr>
        <w:t>Комплексное</w:t>
      </w:r>
      <w:r w:rsidR="00E050BB" w:rsidRPr="008450CD">
        <w:rPr>
          <w:szCs w:val="24"/>
        </w:rPr>
        <w:t xml:space="preserve"> </w:t>
      </w:r>
      <w:r w:rsidRPr="008450CD">
        <w:rPr>
          <w:szCs w:val="24"/>
        </w:rPr>
        <w:t>освоение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включает</w:t>
      </w:r>
      <w:r w:rsidR="00E050BB" w:rsidRPr="008450CD">
        <w:rPr>
          <w:szCs w:val="24"/>
        </w:rPr>
        <w:t xml:space="preserve"> </w:t>
      </w:r>
      <w:r w:rsidRPr="008450CD">
        <w:rPr>
          <w:szCs w:val="24"/>
        </w:rPr>
        <w:t>в</w:t>
      </w:r>
      <w:r w:rsidR="00E050BB" w:rsidRPr="008450CD">
        <w:rPr>
          <w:szCs w:val="24"/>
        </w:rPr>
        <w:t xml:space="preserve"> </w:t>
      </w:r>
      <w:r w:rsidRPr="008450CD">
        <w:rPr>
          <w:szCs w:val="24"/>
        </w:rPr>
        <w:t>себя</w:t>
      </w:r>
      <w:r w:rsidR="00E050BB" w:rsidRPr="008450CD">
        <w:rPr>
          <w:szCs w:val="24"/>
        </w:rPr>
        <w:t xml:space="preserve"> </w:t>
      </w:r>
      <w:r w:rsidRPr="008450CD">
        <w:rPr>
          <w:szCs w:val="24"/>
        </w:rPr>
        <w:t>подготовку</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образование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транспортной,</w:t>
      </w:r>
      <w:r w:rsidR="00E050BB" w:rsidRPr="008450CD">
        <w:rPr>
          <w:szCs w:val="24"/>
        </w:rPr>
        <w:t xml:space="preserve"> </w:t>
      </w:r>
      <w:r w:rsidRPr="008450CD">
        <w:rPr>
          <w:szCs w:val="24"/>
        </w:rPr>
        <w:t>коммунальной</w:t>
      </w:r>
      <w:r w:rsidR="00E050BB" w:rsidRPr="008450CD">
        <w:rPr>
          <w:szCs w:val="24"/>
        </w:rPr>
        <w:t xml:space="preserve"> </w:t>
      </w:r>
      <w:r w:rsidRPr="008450CD">
        <w:rPr>
          <w:szCs w:val="24"/>
        </w:rPr>
        <w:t>и</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инфраструктур,</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документацией</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территории.</w:t>
      </w:r>
    </w:p>
    <w:p w:rsidR="005A76CB" w:rsidRPr="008450CD" w:rsidRDefault="00FC7880" w:rsidP="005A76CB">
      <w:pPr>
        <w:contextualSpacing/>
        <w:rPr>
          <w:szCs w:val="24"/>
        </w:rPr>
      </w:pPr>
      <w:r w:rsidRPr="008450CD">
        <w:rPr>
          <w:szCs w:val="24"/>
        </w:rPr>
        <w:lastRenderedPageBreak/>
        <w:t>2.</w:t>
      </w:r>
      <w:r w:rsidR="00E050BB" w:rsidRPr="008450CD">
        <w:rPr>
          <w:szCs w:val="24"/>
        </w:rPr>
        <w:t xml:space="preserve"> </w:t>
      </w:r>
      <w:r w:rsidR="005A76CB" w:rsidRPr="008450CD">
        <w:rPr>
          <w:szCs w:val="24"/>
        </w:rPr>
        <w:t>Договор комплексного освоения территории заключается органами местного самоуправления сельского поселения Новинский сельсовет Богородского муниципального района Нижегородской области,</w:t>
      </w:r>
      <w:r w:rsidR="005A76CB" w:rsidRPr="008450CD">
        <w:rPr>
          <w:b/>
          <w:szCs w:val="24"/>
        </w:rPr>
        <w:t xml:space="preserve"> </w:t>
      </w:r>
      <w:r w:rsidR="005A76CB" w:rsidRPr="008450CD">
        <w:rPr>
          <w:szCs w:val="24"/>
        </w:rPr>
        <w:t>предоставляющим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 в порядке определенном законодательством о градостроительной деятельности.</w:t>
      </w:r>
    </w:p>
    <w:p w:rsidR="00FC7880" w:rsidRPr="008450CD" w:rsidRDefault="00FC7880" w:rsidP="00701BEF">
      <w:pPr>
        <w:contextualSpacing/>
        <w:rPr>
          <w:szCs w:val="24"/>
        </w:rPr>
      </w:pPr>
      <w:r w:rsidRPr="008450CD">
        <w:rPr>
          <w:szCs w:val="24"/>
        </w:rPr>
        <w:t>3.</w:t>
      </w:r>
      <w:r w:rsidR="00E050BB" w:rsidRPr="008450CD">
        <w:rPr>
          <w:szCs w:val="24"/>
        </w:rPr>
        <w:t xml:space="preserve"> </w:t>
      </w:r>
      <w:r w:rsidRPr="008450CD">
        <w:rPr>
          <w:szCs w:val="24"/>
        </w:rPr>
        <w:t>Комплексное</w:t>
      </w:r>
      <w:r w:rsidR="00E050BB" w:rsidRPr="008450CD">
        <w:rPr>
          <w:szCs w:val="24"/>
        </w:rPr>
        <w:t xml:space="preserve"> </w:t>
      </w:r>
      <w:r w:rsidRPr="008450CD">
        <w:rPr>
          <w:szCs w:val="24"/>
        </w:rPr>
        <w:t>освоение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предоставленного</w:t>
      </w:r>
      <w:r w:rsidR="00E050BB" w:rsidRPr="008450CD">
        <w:rPr>
          <w:szCs w:val="24"/>
        </w:rPr>
        <w:t xml:space="preserve"> </w:t>
      </w:r>
      <w:r w:rsidRPr="008450CD">
        <w:rPr>
          <w:szCs w:val="24"/>
        </w:rPr>
        <w:t>в</w:t>
      </w:r>
      <w:r w:rsidR="00E050BB" w:rsidRPr="008450CD">
        <w:rPr>
          <w:szCs w:val="24"/>
        </w:rPr>
        <w:t xml:space="preserve"> </w:t>
      </w:r>
      <w:r w:rsidRPr="008450CD">
        <w:rPr>
          <w:szCs w:val="24"/>
        </w:rPr>
        <w:t>аренду</w:t>
      </w:r>
      <w:r w:rsidR="00E050BB" w:rsidRPr="008450CD">
        <w:rPr>
          <w:szCs w:val="24"/>
        </w:rPr>
        <w:t xml:space="preserve"> </w:t>
      </w:r>
      <w:r w:rsidRPr="008450CD">
        <w:rPr>
          <w:szCs w:val="24"/>
        </w:rPr>
        <w:t>лицу,</w:t>
      </w:r>
      <w:r w:rsidR="00E050BB" w:rsidRPr="008450CD">
        <w:rPr>
          <w:szCs w:val="24"/>
        </w:rPr>
        <w:t xml:space="preserve"> </w:t>
      </w:r>
      <w:r w:rsidRPr="008450CD">
        <w:rPr>
          <w:szCs w:val="24"/>
        </w:rPr>
        <w:t>с</w:t>
      </w:r>
      <w:r w:rsidR="00E050BB" w:rsidRPr="008450CD">
        <w:rPr>
          <w:szCs w:val="24"/>
        </w:rPr>
        <w:t xml:space="preserve"> </w:t>
      </w:r>
      <w:r w:rsidRPr="008450CD">
        <w:rPr>
          <w:szCs w:val="24"/>
        </w:rPr>
        <w:t>которым</w:t>
      </w:r>
      <w:r w:rsidR="00E050BB" w:rsidRPr="008450CD">
        <w:rPr>
          <w:szCs w:val="24"/>
        </w:rPr>
        <w:t xml:space="preserve"> </w:t>
      </w:r>
      <w:r w:rsidRPr="008450CD">
        <w:rPr>
          <w:szCs w:val="24"/>
        </w:rPr>
        <w:t>заключен</w:t>
      </w:r>
      <w:r w:rsidR="00E050BB" w:rsidRPr="008450CD">
        <w:rPr>
          <w:szCs w:val="24"/>
        </w:rPr>
        <w:t xml:space="preserve"> </w:t>
      </w:r>
      <w:r w:rsidRPr="008450CD">
        <w:rPr>
          <w:szCs w:val="24"/>
        </w:rPr>
        <w:t>договор</w:t>
      </w:r>
      <w:r w:rsidR="00E050BB" w:rsidRPr="008450CD">
        <w:rPr>
          <w:szCs w:val="24"/>
        </w:rPr>
        <w:t xml:space="preserve"> </w:t>
      </w:r>
      <w:r w:rsidRPr="008450CD">
        <w:rPr>
          <w:szCs w:val="24"/>
        </w:rPr>
        <w:t>о</w:t>
      </w:r>
      <w:r w:rsidR="00E050BB" w:rsidRPr="008450CD">
        <w:rPr>
          <w:szCs w:val="24"/>
        </w:rPr>
        <w:t xml:space="preserve"> </w:t>
      </w:r>
      <w:r w:rsidRPr="008450CD">
        <w:rPr>
          <w:szCs w:val="24"/>
        </w:rPr>
        <w:t>комплексном</w:t>
      </w:r>
      <w:r w:rsidR="00E050BB" w:rsidRPr="008450CD">
        <w:rPr>
          <w:szCs w:val="24"/>
        </w:rPr>
        <w:t xml:space="preserve"> </w:t>
      </w:r>
      <w:r w:rsidRPr="008450CD">
        <w:rPr>
          <w:szCs w:val="24"/>
        </w:rPr>
        <w:t>освоении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или</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образованных</w:t>
      </w:r>
      <w:r w:rsidR="00E050BB" w:rsidRPr="008450CD">
        <w:rPr>
          <w:szCs w:val="24"/>
        </w:rPr>
        <w:t xml:space="preserve"> </w:t>
      </w:r>
      <w:r w:rsidRPr="008450CD">
        <w:rPr>
          <w:szCs w:val="24"/>
        </w:rPr>
        <w:t>из</w:t>
      </w:r>
      <w:r w:rsidR="00E050BB" w:rsidRPr="008450CD">
        <w:rPr>
          <w:szCs w:val="24"/>
        </w:rPr>
        <w:t xml:space="preserve"> </w:t>
      </w:r>
      <w:r w:rsidRPr="008450CD">
        <w:rPr>
          <w:szCs w:val="24"/>
        </w:rPr>
        <w:t>такого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FC7880" w:rsidRPr="008450CD" w:rsidRDefault="00FC7880" w:rsidP="00701BEF">
      <w:pPr>
        <w:pStyle w:val="2"/>
      </w:pPr>
      <w:bookmarkStart w:id="105" w:name="_Toc466547736"/>
      <w:bookmarkStart w:id="106" w:name="_Toc475971195"/>
      <w:r w:rsidRPr="008450CD">
        <w:t>Глава</w:t>
      </w:r>
      <w:r w:rsidR="00E050BB" w:rsidRPr="008450CD">
        <w:t xml:space="preserve"> </w:t>
      </w:r>
      <w:r w:rsidRPr="008450CD">
        <w:t>5.</w:t>
      </w:r>
      <w:r w:rsidR="00E050BB" w:rsidRPr="008450CD">
        <w:t xml:space="preserve"> </w:t>
      </w:r>
      <w:r w:rsidRPr="008450CD">
        <w:t>Положения</w:t>
      </w:r>
      <w:r w:rsidR="00E050BB" w:rsidRPr="008450CD">
        <w:t xml:space="preserve"> </w:t>
      </w:r>
      <w:bookmarkEnd w:id="99"/>
      <w:r w:rsidRPr="008450CD">
        <w:t>о</w:t>
      </w:r>
      <w:r w:rsidR="00E050BB" w:rsidRPr="008450CD">
        <w:t xml:space="preserve"> </w:t>
      </w:r>
      <w:r w:rsidRPr="008450CD">
        <w:t>внесении</w:t>
      </w:r>
      <w:r w:rsidR="00E050BB" w:rsidRPr="008450CD">
        <w:t xml:space="preserve"> </w:t>
      </w:r>
      <w:r w:rsidRPr="008450CD">
        <w:t>изменений</w:t>
      </w:r>
      <w:r w:rsidR="00E050BB" w:rsidRPr="008450CD">
        <w:t xml:space="preserve"> </w:t>
      </w:r>
      <w:r w:rsidRPr="008450CD">
        <w:t>в</w:t>
      </w:r>
      <w:r w:rsidR="00E050BB" w:rsidRPr="008450CD">
        <w:t xml:space="preserve"> </w:t>
      </w:r>
      <w:r w:rsidRPr="008450CD">
        <w:t>Правила</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bookmarkEnd w:id="100"/>
      <w:bookmarkEnd w:id="105"/>
      <w:bookmarkEnd w:id="106"/>
    </w:p>
    <w:p w:rsidR="00FC7880" w:rsidRPr="008450CD" w:rsidRDefault="00FC7880" w:rsidP="00701BEF">
      <w:pPr>
        <w:pStyle w:val="3"/>
      </w:pPr>
      <w:bookmarkStart w:id="107" w:name="_Toc466547737"/>
      <w:bookmarkStart w:id="108" w:name="_Toc475971196"/>
      <w:r w:rsidRPr="008450CD">
        <w:t>Статья</w:t>
      </w:r>
      <w:r w:rsidR="00E050BB" w:rsidRPr="008450CD">
        <w:t xml:space="preserve"> </w:t>
      </w:r>
      <w:r w:rsidRPr="008450CD">
        <w:t>2</w:t>
      </w:r>
      <w:r w:rsidR="000445FC">
        <w:t>5</w:t>
      </w:r>
      <w:r w:rsidRPr="008450CD">
        <w:t>.</w:t>
      </w:r>
      <w:r w:rsidR="00E050BB" w:rsidRPr="008450CD">
        <w:t xml:space="preserve"> </w:t>
      </w:r>
      <w:r w:rsidRPr="008450CD">
        <w:t>Основания</w:t>
      </w:r>
      <w:r w:rsidR="00E050BB" w:rsidRPr="008450CD">
        <w:t xml:space="preserve"> </w:t>
      </w:r>
      <w:r w:rsidRPr="008450CD">
        <w:t>для</w:t>
      </w:r>
      <w:r w:rsidR="00E050BB" w:rsidRPr="008450CD">
        <w:t xml:space="preserve"> </w:t>
      </w:r>
      <w:r w:rsidRPr="008450CD">
        <w:t>внесения</w:t>
      </w:r>
      <w:r w:rsidR="00E050BB" w:rsidRPr="008450CD">
        <w:t xml:space="preserve"> </w:t>
      </w:r>
      <w:r w:rsidRPr="008450CD">
        <w:t>изменений</w:t>
      </w:r>
      <w:r w:rsidR="00E050BB" w:rsidRPr="008450CD">
        <w:t xml:space="preserve"> </w:t>
      </w:r>
      <w:r w:rsidRPr="008450CD">
        <w:t>в</w:t>
      </w:r>
      <w:r w:rsidR="00E050BB" w:rsidRPr="008450CD">
        <w:t xml:space="preserve"> </w:t>
      </w:r>
      <w:r w:rsidRPr="008450CD">
        <w:t>Правила</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bookmarkEnd w:id="107"/>
      <w:bookmarkEnd w:id="108"/>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Основаниями</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рассмотрения</w:t>
      </w:r>
      <w:r w:rsidR="00E050BB" w:rsidRPr="008450CD">
        <w:rPr>
          <w:szCs w:val="24"/>
        </w:rPr>
        <w:t xml:space="preserve"> </w:t>
      </w:r>
      <w:r w:rsidRPr="008450CD">
        <w:rPr>
          <w:szCs w:val="24"/>
        </w:rPr>
        <w:t>вопроса</w:t>
      </w:r>
      <w:r w:rsidR="00E050BB" w:rsidRPr="008450CD">
        <w:rPr>
          <w:szCs w:val="24"/>
        </w:rPr>
        <w:t xml:space="preserve"> </w:t>
      </w:r>
      <w:r w:rsidRPr="008450CD">
        <w:rPr>
          <w:szCs w:val="24"/>
        </w:rPr>
        <w:t>о</w:t>
      </w:r>
      <w:r w:rsidR="00E050BB" w:rsidRPr="008450CD">
        <w:rPr>
          <w:szCs w:val="24"/>
        </w:rPr>
        <w:t xml:space="preserve"> </w:t>
      </w:r>
      <w:r w:rsidRPr="008450CD">
        <w:rPr>
          <w:szCs w:val="24"/>
        </w:rPr>
        <w:t>внесении</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являются:</w:t>
      </w:r>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несоответствие</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генеральному</w:t>
      </w:r>
      <w:r w:rsidR="00E050BB" w:rsidRPr="008450CD">
        <w:rPr>
          <w:szCs w:val="24"/>
        </w:rPr>
        <w:t xml:space="preserve"> </w:t>
      </w:r>
      <w:r w:rsidRPr="008450CD">
        <w:rPr>
          <w:szCs w:val="24"/>
        </w:rPr>
        <w:t>плану</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схеме</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00575E15" w:rsidRPr="008450CD">
        <w:rPr>
          <w:szCs w:val="24"/>
        </w:rPr>
        <w:t>Богородск</w:t>
      </w:r>
      <w:r w:rsidRPr="008450CD">
        <w:rPr>
          <w:szCs w:val="24"/>
        </w:rPr>
        <w:t>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возникшее</w:t>
      </w:r>
      <w:r w:rsidR="00E050BB" w:rsidRPr="008450CD">
        <w:rPr>
          <w:szCs w:val="24"/>
        </w:rPr>
        <w:t xml:space="preserve"> </w:t>
      </w:r>
      <w:r w:rsidRPr="008450CD">
        <w:rPr>
          <w:szCs w:val="24"/>
        </w:rPr>
        <w:t>в</w:t>
      </w:r>
      <w:r w:rsidR="00E050BB" w:rsidRPr="008450CD">
        <w:rPr>
          <w:szCs w:val="24"/>
        </w:rPr>
        <w:t xml:space="preserve"> </w:t>
      </w:r>
      <w:r w:rsidRPr="008450CD">
        <w:rPr>
          <w:szCs w:val="24"/>
        </w:rPr>
        <w:t>результате</w:t>
      </w:r>
      <w:r w:rsidR="00E050BB" w:rsidRPr="008450CD">
        <w:rPr>
          <w:szCs w:val="24"/>
        </w:rPr>
        <w:t xml:space="preserve"> </w:t>
      </w:r>
      <w:r w:rsidRPr="008450CD">
        <w:rPr>
          <w:szCs w:val="24"/>
        </w:rPr>
        <w:t>внесения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изменений;</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поступление</w:t>
      </w:r>
      <w:r w:rsidR="00E050BB" w:rsidRPr="008450CD">
        <w:rPr>
          <w:szCs w:val="24"/>
        </w:rPr>
        <w:t xml:space="preserve"> </w:t>
      </w:r>
      <w:r w:rsidRPr="008450CD">
        <w:rPr>
          <w:szCs w:val="24"/>
        </w:rPr>
        <w:t>предложений</w:t>
      </w:r>
      <w:r w:rsidR="00E050BB" w:rsidRPr="008450CD">
        <w:rPr>
          <w:szCs w:val="24"/>
        </w:rPr>
        <w:t xml:space="preserve"> </w:t>
      </w:r>
      <w:r w:rsidRPr="008450CD">
        <w:rPr>
          <w:szCs w:val="24"/>
        </w:rPr>
        <w:t>об</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изменении</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p>
    <w:p w:rsidR="00701BEF" w:rsidRPr="008450CD" w:rsidRDefault="00701BEF" w:rsidP="00701BEF">
      <w:pPr>
        <w:rPr>
          <w:szCs w:val="24"/>
        </w:rPr>
      </w:pPr>
    </w:p>
    <w:p w:rsidR="00FC7880" w:rsidRPr="008450CD" w:rsidRDefault="00FC7880" w:rsidP="00701BEF">
      <w:pPr>
        <w:pStyle w:val="3"/>
      </w:pPr>
      <w:bookmarkStart w:id="109" w:name="_Toc466547738"/>
      <w:bookmarkStart w:id="110" w:name="_Toc475971197"/>
      <w:r w:rsidRPr="008450CD">
        <w:t>Статья</w:t>
      </w:r>
      <w:r w:rsidR="00E050BB" w:rsidRPr="008450CD">
        <w:t xml:space="preserve"> </w:t>
      </w:r>
      <w:r w:rsidRPr="008450CD">
        <w:t>2</w:t>
      </w:r>
      <w:r w:rsidR="000445FC">
        <w:t>6</w:t>
      </w:r>
      <w:r w:rsidRPr="008450CD">
        <w:t>.</w:t>
      </w:r>
      <w:r w:rsidR="00E050BB" w:rsidRPr="008450CD">
        <w:t xml:space="preserve"> </w:t>
      </w:r>
      <w:r w:rsidRPr="008450CD">
        <w:t>Порядок</w:t>
      </w:r>
      <w:r w:rsidR="00E050BB" w:rsidRPr="008450CD">
        <w:t xml:space="preserve"> </w:t>
      </w:r>
      <w:r w:rsidRPr="008450CD">
        <w:t>внесения</w:t>
      </w:r>
      <w:r w:rsidR="00E050BB" w:rsidRPr="008450CD">
        <w:t xml:space="preserve"> </w:t>
      </w:r>
      <w:r w:rsidRPr="008450CD">
        <w:t>изменений</w:t>
      </w:r>
      <w:r w:rsidR="00E050BB" w:rsidRPr="008450CD">
        <w:t xml:space="preserve"> </w:t>
      </w:r>
      <w:r w:rsidRPr="008450CD">
        <w:t>в</w:t>
      </w:r>
      <w:r w:rsidR="00E050BB" w:rsidRPr="008450CD">
        <w:t xml:space="preserve"> </w:t>
      </w:r>
      <w:r w:rsidRPr="008450CD">
        <w:t>Правила</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bookmarkEnd w:id="109"/>
      <w:bookmarkEnd w:id="110"/>
    </w:p>
    <w:p w:rsidR="004E3466" w:rsidRPr="00C86563" w:rsidRDefault="004E3466" w:rsidP="004E3466">
      <w:pPr>
        <w:rPr>
          <w:szCs w:val="24"/>
          <w:u w:val="single"/>
        </w:rPr>
      </w:pPr>
      <w:r>
        <w:rPr>
          <w:szCs w:val="24"/>
          <w:u w:val="single"/>
        </w:rPr>
        <w:t>В соответствии с</w:t>
      </w:r>
      <w:r w:rsidRPr="00C86563">
        <w:rPr>
          <w:szCs w:val="24"/>
          <w:u w:val="single"/>
        </w:rPr>
        <w:t xml:space="preserve"> Градостроительн</w:t>
      </w:r>
      <w:r>
        <w:rPr>
          <w:szCs w:val="24"/>
          <w:u w:val="single"/>
        </w:rPr>
        <w:t>ым</w:t>
      </w:r>
      <w:r w:rsidRPr="00C86563">
        <w:rPr>
          <w:szCs w:val="24"/>
          <w:u w:val="single"/>
        </w:rPr>
        <w:t xml:space="preserve"> Кодекс</w:t>
      </w:r>
      <w:r>
        <w:rPr>
          <w:szCs w:val="24"/>
          <w:u w:val="single"/>
        </w:rPr>
        <w:t>ом</w:t>
      </w:r>
      <w:r w:rsidRPr="00C86563">
        <w:rPr>
          <w:szCs w:val="24"/>
          <w:u w:val="single"/>
        </w:rPr>
        <w:t xml:space="preserve"> РФ</w:t>
      </w:r>
      <w:r>
        <w:rPr>
          <w:szCs w:val="24"/>
          <w:u w:val="single"/>
        </w:rPr>
        <w:t>:</w:t>
      </w:r>
    </w:p>
    <w:p w:rsidR="004E3466" w:rsidRPr="00C86563" w:rsidRDefault="004E3466" w:rsidP="004E3466">
      <w:pPr>
        <w:pStyle w:val="ConsPlusNormal"/>
        <w:ind w:firstLine="540"/>
        <w:jc w:val="both"/>
        <w:rPr>
          <w:rFonts w:ascii="Times New Roman" w:hAnsi="Times New Roman" w:cs="Times New Roman"/>
          <w:sz w:val="24"/>
          <w:szCs w:val="24"/>
        </w:rPr>
      </w:pPr>
      <w:r w:rsidRPr="00C86563">
        <w:rPr>
          <w:rFonts w:ascii="Times New Roman" w:hAnsi="Times New Roman" w:cs="Times New Roman"/>
          <w:sz w:val="24"/>
          <w:szCs w:val="24"/>
        </w:rPr>
        <w:t xml:space="preserve">1. Внесение изменений в правила землепользования и застройки осуществляется в порядке, предусмотренном </w:t>
      </w:r>
      <w:hyperlink r:id="rId28" w:history="1">
        <w:r w:rsidRPr="00C86563">
          <w:rPr>
            <w:rFonts w:ascii="Times New Roman" w:hAnsi="Times New Roman" w:cs="Times New Roman"/>
            <w:sz w:val="24"/>
            <w:szCs w:val="24"/>
          </w:rPr>
          <w:t>статьями 31</w:t>
        </w:r>
      </w:hyperlink>
      <w:r w:rsidRPr="00C86563">
        <w:rPr>
          <w:rFonts w:ascii="Times New Roman" w:hAnsi="Times New Roman" w:cs="Times New Roman"/>
          <w:sz w:val="24"/>
          <w:szCs w:val="24"/>
        </w:rPr>
        <w:t xml:space="preserve"> и </w:t>
      </w:r>
      <w:hyperlink r:id="rId29" w:history="1">
        <w:r w:rsidRPr="00C86563">
          <w:rPr>
            <w:rFonts w:ascii="Times New Roman" w:hAnsi="Times New Roman" w:cs="Times New Roman"/>
            <w:sz w:val="24"/>
            <w:szCs w:val="24"/>
          </w:rPr>
          <w:t>32</w:t>
        </w:r>
      </w:hyperlink>
      <w:r w:rsidRPr="00C86563">
        <w:rPr>
          <w:rFonts w:ascii="Times New Roman" w:hAnsi="Times New Roman" w:cs="Times New Roman"/>
          <w:sz w:val="24"/>
          <w:szCs w:val="24"/>
        </w:rPr>
        <w:t xml:space="preserve"> Градостроительного кодекса Российской Федерации, если иное не предусмотрено законами и нормативно-правовыми актами Нижегородской области.</w:t>
      </w:r>
    </w:p>
    <w:p w:rsidR="004E3466" w:rsidRPr="00C86563" w:rsidRDefault="004E3466" w:rsidP="004E3466">
      <w:pPr>
        <w:pStyle w:val="ConsPlusNormal"/>
        <w:ind w:firstLine="540"/>
        <w:jc w:val="both"/>
        <w:rPr>
          <w:rFonts w:ascii="Times New Roman" w:hAnsi="Times New Roman" w:cs="Times New Roman"/>
          <w:sz w:val="24"/>
          <w:szCs w:val="24"/>
        </w:rPr>
      </w:pPr>
      <w:r w:rsidRPr="00C86563">
        <w:rPr>
          <w:rFonts w:ascii="Times New Roman" w:hAnsi="Times New Roman" w:cs="Times New Roman"/>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4E3466" w:rsidRPr="00C86563" w:rsidRDefault="004E3466" w:rsidP="004E3466">
      <w:pPr>
        <w:pStyle w:val="ConsPlusNormal"/>
        <w:ind w:firstLine="540"/>
        <w:jc w:val="both"/>
        <w:rPr>
          <w:rFonts w:ascii="Times New Roman" w:hAnsi="Times New Roman" w:cs="Times New Roman"/>
          <w:sz w:val="24"/>
          <w:szCs w:val="24"/>
        </w:rPr>
      </w:pPr>
      <w:r w:rsidRPr="00C86563">
        <w:rPr>
          <w:rFonts w:ascii="Times New Roman" w:hAnsi="Times New Roman" w:cs="Times New Roman"/>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E3466" w:rsidRPr="00C86563" w:rsidRDefault="004E3466" w:rsidP="004E3466">
      <w:pPr>
        <w:pStyle w:val="ConsPlusNormal"/>
        <w:ind w:firstLine="540"/>
        <w:jc w:val="both"/>
        <w:rPr>
          <w:rFonts w:ascii="Times New Roman" w:hAnsi="Times New Roman" w:cs="Times New Roman"/>
          <w:sz w:val="24"/>
          <w:szCs w:val="24"/>
        </w:rPr>
      </w:pPr>
      <w:r w:rsidRPr="00C86563">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3. Предложения о внесении изменений в правила землепользования и застройки в комиссию ОМС</w:t>
      </w:r>
      <w:r>
        <w:rPr>
          <w:rFonts w:ascii="Times New Roman" w:hAnsi="Times New Roman" w:cs="Times New Roman"/>
          <w:sz w:val="24"/>
          <w:szCs w:val="24"/>
        </w:rPr>
        <w:t>У</w:t>
      </w:r>
      <w:r w:rsidRPr="00DF2694">
        <w:rPr>
          <w:rFonts w:ascii="Times New Roman" w:hAnsi="Times New Roman" w:cs="Times New Roman"/>
          <w:sz w:val="24"/>
          <w:szCs w:val="24"/>
        </w:rPr>
        <w:t>, если иное не предусмотрено законами и нормативно-правовыми актами Нижегородской области, направляются:</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 xml:space="preserve">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w:t>
      </w:r>
      <w:r w:rsidRPr="00DF2694">
        <w:rPr>
          <w:rFonts w:ascii="Times New Roman" w:hAnsi="Times New Roman" w:cs="Times New Roman"/>
          <w:sz w:val="24"/>
          <w:szCs w:val="24"/>
        </w:rPr>
        <w:lastRenderedPageBreak/>
        <w:t>размещению объектов капитального строительства местного значения;</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4. Комиссия ОМС</w:t>
      </w:r>
      <w:r>
        <w:rPr>
          <w:rFonts w:ascii="Times New Roman" w:hAnsi="Times New Roman" w:cs="Times New Roman"/>
          <w:sz w:val="24"/>
          <w:szCs w:val="24"/>
        </w:rPr>
        <w:t>У</w:t>
      </w:r>
      <w:r w:rsidRPr="00DF2694">
        <w:rPr>
          <w:rFonts w:ascii="Times New Roman" w:hAnsi="Times New Roman" w:cs="Times New Roman"/>
          <w:sz w:val="24"/>
          <w:szCs w:val="24"/>
        </w:rPr>
        <w:t>,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4E3466" w:rsidRPr="00DF2694" w:rsidRDefault="004E3466" w:rsidP="004E3466">
      <w:pPr>
        <w:pStyle w:val="ConsPlusNormal"/>
        <w:ind w:firstLine="540"/>
        <w:jc w:val="both"/>
        <w:rPr>
          <w:rFonts w:ascii="Times New Roman" w:hAnsi="Times New Roman" w:cs="Times New Roman"/>
          <w:sz w:val="24"/>
          <w:szCs w:val="24"/>
        </w:rPr>
      </w:pPr>
      <w:r w:rsidRPr="00DF2694">
        <w:rPr>
          <w:rFonts w:ascii="Times New Roman" w:hAnsi="Times New Roman" w:cs="Times New Roman"/>
          <w:sz w:val="24"/>
          <w:szCs w:val="24"/>
        </w:rPr>
        <w:t>5. Глава местной администрации с учетом рекомендаций, содержащихся в заключении комиссии ОМС</w:t>
      </w:r>
      <w:r>
        <w:rPr>
          <w:rFonts w:ascii="Times New Roman" w:hAnsi="Times New Roman" w:cs="Times New Roman"/>
          <w:sz w:val="24"/>
          <w:szCs w:val="24"/>
        </w:rPr>
        <w:t>У</w:t>
      </w:r>
      <w:r w:rsidRPr="00DF2694">
        <w:rPr>
          <w:rFonts w:ascii="Times New Roman" w:hAnsi="Times New Roman" w:cs="Times New Roman"/>
          <w:sz w:val="24"/>
          <w:szCs w:val="24"/>
        </w:rPr>
        <w:t>,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E3466" w:rsidRDefault="004E3466" w:rsidP="004E3466">
      <w:pPr>
        <w:rPr>
          <w:szCs w:val="24"/>
          <w:u w:val="single"/>
        </w:rPr>
      </w:pPr>
    </w:p>
    <w:p w:rsidR="0083660F" w:rsidRPr="0058617E" w:rsidRDefault="0083660F" w:rsidP="004E3466">
      <w:pPr>
        <w:rPr>
          <w:szCs w:val="24"/>
        </w:rPr>
      </w:pPr>
    </w:p>
    <w:p w:rsidR="00FC7880" w:rsidRPr="008450CD" w:rsidRDefault="00FC7880" w:rsidP="00701BEF">
      <w:pPr>
        <w:pStyle w:val="1"/>
      </w:pPr>
      <w:r w:rsidRPr="008450CD">
        <w:rPr>
          <w:i/>
        </w:rPr>
        <w:br w:type="page"/>
      </w:r>
      <w:bookmarkStart w:id="111" w:name="_Toc257821125"/>
      <w:bookmarkStart w:id="112" w:name="_Toc292374657"/>
      <w:bookmarkStart w:id="113" w:name="_Toc466547739"/>
      <w:bookmarkStart w:id="114" w:name="_Toc475971198"/>
      <w:r w:rsidRPr="008450CD">
        <w:lastRenderedPageBreak/>
        <w:t>ЧАСТЬ</w:t>
      </w:r>
      <w:r w:rsidR="00E050BB" w:rsidRPr="008450CD">
        <w:t xml:space="preserve"> </w:t>
      </w:r>
      <w:r w:rsidRPr="008450CD">
        <w:t>II.</w:t>
      </w:r>
      <w:r w:rsidR="00E050BB" w:rsidRPr="008450CD">
        <w:t xml:space="preserve"> </w:t>
      </w:r>
      <w:r w:rsidRPr="008450CD">
        <w:t>КАРТА</w:t>
      </w:r>
      <w:r w:rsidR="00E050BB" w:rsidRPr="008450CD">
        <w:t xml:space="preserve"> </w:t>
      </w:r>
      <w:r w:rsidRPr="008450CD">
        <w:t>ГРАДОСТРОИТЕЛЬНОГО</w:t>
      </w:r>
      <w:r w:rsidR="00E050BB" w:rsidRPr="008450CD">
        <w:t xml:space="preserve"> </w:t>
      </w:r>
      <w:r w:rsidRPr="008450CD">
        <w:t>ЗОНИРОВАНИЯ.</w:t>
      </w:r>
      <w:bookmarkEnd w:id="111"/>
      <w:bookmarkEnd w:id="112"/>
      <w:bookmarkEnd w:id="113"/>
      <w:bookmarkEnd w:id="114"/>
    </w:p>
    <w:p w:rsidR="00FC7880" w:rsidRPr="008450CD" w:rsidRDefault="00FC7880" w:rsidP="00701BEF">
      <w:pPr>
        <w:pStyle w:val="2"/>
      </w:pPr>
      <w:bookmarkStart w:id="115" w:name="_Toc466547740"/>
      <w:bookmarkStart w:id="116" w:name="_Toc475971199"/>
      <w:bookmarkStart w:id="117" w:name="_Toc257821126"/>
      <w:bookmarkStart w:id="118" w:name="_Toc292374658"/>
      <w:r w:rsidRPr="008450CD">
        <w:t>Глава</w:t>
      </w:r>
      <w:r w:rsidR="00E050BB" w:rsidRPr="008450CD">
        <w:t xml:space="preserve"> </w:t>
      </w:r>
      <w:r w:rsidRPr="008450CD">
        <w:t>6.</w:t>
      </w:r>
      <w:r w:rsidR="00E050BB" w:rsidRPr="008450CD">
        <w:t xml:space="preserve"> </w:t>
      </w:r>
      <w:r w:rsidRPr="008450CD">
        <w:t>Карта</w:t>
      </w:r>
      <w:r w:rsidR="00E050BB" w:rsidRPr="008450CD">
        <w:t xml:space="preserve"> </w:t>
      </w:r>
      <w:r w:rsidRPr="008450CD">
        <w:t>градостроительного</w:t>
      </w:r>
      <w:r w:rsidR="00E050BB" w:rsidRPr="008450CD">
        <w:t xml:space="preserve"> </w:t>
      </w:r>
      <w:r w:rsidRPr="008450CD">
        <w:t>зонирования.</w:t>
      </w:r>
      <w:bookmarkEnd w:id="115"/>
      <w:bookmarkEnd w:id="116"/>
    </w:p>
    <w:p w:rsidR="00FC7880" w:rsidRPr="008450CD" w:rsidRDefault="00FC7880" w:rsidP="00701BEF">
      <w:pPr>
        <w:pStyle w:val="3"/>
      </w:pPr>
      <w:bookmarkStart w:id="119" w:name="_Toc466547741"/>
      <w:bookmarkStart w:id="120" w:name="_Toc475971200"/>
      <w:r w:rsidRPr="008450CD">
        <w:t>Статья</w:t>
      </w:r>
      <w:r w:rsidR="00E050BB" w:rsidRPr="008450CD">
        <w:t xml:space="preserve"> </w:t>
      </w:r>
      <w:r w:rsidRPr="008450CD">
        <w:t>2</w:t>
      </w:r>
      <w:r w:rsidR="000445FC">
        <w:t>7</w:t>
      </w:r>
      <w:r w:rsidRPr="008450CD">
        <w:t>.</w:t>
      </w:r>
      <w:r w:rsidR="00E050BB" w:rsidRPr="008450CD">
        <w:t xml:space="preserve"> </w:t>
      </w:r>
      <w:r w:rsidRPr="008450CD">
        <w:t>Карта</w:t>
      </w:r>
      <w:r w:rsidR="00E050BB" w:rsidRPr="008450CD">
        <w:t xml:space="preserve"> </w:t>
      </w:r>
      <w:r w:rsidRPr="008450CD">
        <w:t>градостроительного</w:t>
      </w:r>
      <w:r w:rsidR="00E050BB" w:rsidRPr="008450CD">
        <w:t xml:space="preserve"> </w:t>
      </w:r>
      <w:r w:rsidRPr="008450CD">
        <w:t>зонирования</w:t>
      </w:r>
      <w:r w:rsidR="00E050BB" w:rsidRPr="008450CD">
        <w:t xml:space="preserve"> </w:t>
      </w:r>
      <w:r w:rsidRPr="008450CD">
        <w:t>сельского</w:t>
      </w:r>
      <w:r w:rsidR="00E050BB" w:rsidRPr="008450CD">
        <w:t xml:space="preserve"> </w:t>
      </w:r>
      <w:r w:rsidRPr="008450CD">
        <w:t>поселения</w:t>
      </w:r>
      <w:r w:rsidR="00E050BB" w:rsidRPr="008450CD">
        <w:t xml:space="preserve"> </w:t>
      </w:r>
      <w:r w:rsidR="00575E15" w:rsidRPr="008450CD">
        <w:t>Новинский</w:t>
      </w:r>
      <w:r w:rsidR="00E050BB" w:rsidRPr="008450CD">
        <w:t xml:space="preserve"> </w:t>
      </w:r>
      <w:r w:rsidR="00575E15" w:rsidRPr="008450CD">
        <w:t>сельсовет</w:t>
      </w:r>
      <w:r w:rsidR="00E050BB" w:rsidRPr="008450CD">
        <w:t xml:space="preserve"> </w:t>
      </w:r>
      <w:r w:rsidR="00575E15" w:rsidRPr="008450CD">
        <w:t>Богородского</w:t>
      </w:r>
      <w:r w:rsidR="00E050BB" w:rsidRPr="008450CD">
        <w:t xml:space="preserve"> </w:t>
      </w:r>
      <w:r w:rsidRPr="008450CD">
        <w:t>муниципального</w:t>
      </w:r>
      <w:r w:rsidR="00E050BB" w:rsidRPr="008450CD">
        <w:t xml:space="preserve"> </w:t>
      </w:r>
      <w:r w:rsidRPr="008450CD">
        <w:t>района</w:t>
      </w:r>
      <w:r w:rsidR="00E050BB" w:rsidRPr="008450CD">
        <w:t xml:space="preserve"> </w:t>
      </w:r>
      <w:r w:rsidRPr="008450CD">
        <w:t>Нижегородской</w:t>
      </w:r>
      <w:r w:rsidR="00E050BB" w:rsidRPr="008450CD">
        <w:t xml:space="preserve"> </w:t>
      </w:r>
      <w:r w:rsidRPr="008450CD">
        <w:t>области</w:t>
      </w:r>
      <w:bookmarkEnd w:id="117"/>
      <w:r w:rsidRPr="008450CD">
        <w:t>.</w:t>
      </w:r>
      <w:bookmarkEnd w:id="118"/>
      <w:bookmarkEnd w:id="119"/>
      <w:bookmarkEnd w:id="120"/>
    </w:p>
    <w:p w:rsidR="00FC7880" w:rsidRPr="008450CD" w:rsidRDefault="00FC7880" w:rsidP="00701BEF">
      <w:pPr>
        <w:ind w:firstLine="851"/>
        <w:rPr>
          <w:szCs w:val="24"/>
        </w:rPr>
      </w:pP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должны</w:t>
      </w:r>
      <w:r w:rsidR="00E050BB" w:rsidRPr="008450CD">
        <w:rPr>
          <w:szCs w:val="24"/>
        </w:rPr>
        <w:t xml:space="preserve"> </w:t>
      </w:r>
      <w:r w:rsidRPr="008450CD">
        <w:rPr>
          <w:szCs w:val="24"/>
        </w:rPr>
        <w:t>отвечать</w:t>
      </w:r>
      <w:r w:rsidR="00E050BB" w:rsidRPr="008450CD">
        <w:rPr>
          <w:szCs w:val="24"/>
        </w:rPr>
        <w:t xml:space="preserve"> </w:t>
      </w:r>
      <w:r w:rsidRPr="008450CD">
        <w:rPr>
          <w:szCs w:val="24"/>
        </w:rPr>
        <w:t>требованию</w:t>
      </w:r>
      <w:r w:rsidR="00E050BB" w:rsidRPr="008450CD">
        <w:rPr>
          <w:szCs w:val="24"/>
        </w:rPr>
        <w:t xml:space="preserve"> </w:t>
      </w:r>
      <w:r w:rsidRPr="008450CD">
        <w:rPr>
          <w:szCs w:val="24"/>
        </w:rPr>
        <w:t>принадлежности</w:t>
      </w:r>
      <w:r w:rsidR="00E050BB" w:rsidRPr="008450CD">
        <w:rPr>
          <w:szCs w:val="24"/>
        </w:rPr>
        <w:t xml:space="preserve"> </w:t>
      </w:r>
      <w:r w:rsidRPr="008450CD">
        <w:rPr>
          <w:szCs w:val="24"/>
        </w:rPr>
        <w:t>каждого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к</w:t>
      </w:r>
      <w:r w:rsidR="00E050BB" w:rsidRPr="008450CD">
        <w:rPr>
          <w:szCs w:val="24"/>
        </w:rPr>
        <w:t xml:space="preserve"> </w:t>
      </w:r>
      <w:r w:rsidRPr="008450CD">
        <w:rPr>
          <w:szCs w:val="24"/>
        </w:rPr>
        <w:t>одной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Формирование</w:t>
      </w:r>
      <w:r w:rsidR="00E050BB" w:rsidRPr="008450CD">
        <w:rPr>
          <w:szCs w:val="24"/>
        </w:rPr>
        <w:t xml:space="preserve"> </w:t>
      </w:r>
      <w:r w:rsidRPr="008450CD">
        <w:rPr>
          <w:szCs w:val="24"/>
        </w:rPr>
        <w:t>одного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из</w:t>
      </w:r>
      <w:r w:rsidR="00E050BB" w:rsidRPr="008450CD">
        <w:rPr>
          <w:szCs w:val="24"/>
        </w:rPr>
        <w:t xml:space="preserve"> </w:t>
      </w:r>
      <w:r w:rsidRPr="008450CD">
        <w:rPr>
          <w:szCs w:val="24"/>
        </w:rPr>
        <w:t>нескольких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не</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Территориальные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как</w:t>
      </w:r>
      <w:r w:rsidR="00E050BB" w:rsidRPr="008450CD">
        <w:rPr>
          <w:szCs w:val="24"/>
        </w:rPr>
        <w:t xml:space="preserve"> </w:t>
      </w:r>
      <w:r w:rsidRPr="008450CD">
        <w:rPr>
          <w:szCs w:val="24"/>
        </w:rPr>
        <w:t>правило,</w:t>
      </w:r>
      <w:r w:rsidR="00E050BB" w:rsidRPr="008450CD">
        <w:rPr>
          <w:szCs w:val="24"/>
        </w:rPr>
        <w:t xml:space="preserve"> </w:t>
      </w:r>
      <w:r w:rsidRPr="008450CD">
        <w:rPr>
          <w:szCs w:val="24"/>
        </w:rPr>
        <w:t>не</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одному</w:t>
      </w:r>
      <w:r w:rsidR="00E050BB" w:rsidRPr="008450CD">
        <w:rPr>
          <w:szCs w:val="24"/>
        </w:rPr>
        <w:t xml:space="preserve"> </w:t>
      </w:r>
      <w:r w:rsidRPr="008450CD">
        <w:rPr>
          <w:szCs w:val="24"/>
        </w:rPr>
        <w:t>земельному</w:t>
      </w:r>
      <w:r w:rsidR="00E050BB" w:rsidRPr="008450CD">
        <w:rPr>
          <w:szCs w:val="24"/>
        </w:rPr>
        <w:t xml:space="preserve"> </w:t>
      </w:r>
      <w:r w:rsidRPr="008450CD">
        <w:rPr>
          <w:szCs w:val="24"/>
        </w:rPr>
        <w:t>участку.</w:t>
      </w:r>
    </w:p>
    <w:p w:rsidR="00FC7880" w:rsidRPr="008450CD" w:rsidRDefault="00FC7880" w:rsidP="00701BEF">
      <w:pPr>
        <w:ind w:firstLine="547"/>
        <w:rPr>
          <w:szCs w:val="24"/>
        </w:rPr>
      </w:pPr>
      <w:bookmarkStart w:id="121" w:name="_Toc257821128"/>
      <w:bookmarkStart w:id="122" w:name="_Toc292374659"/>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обязательном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отображаются</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зон</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исторических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исторических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регионального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отображаться</w:t>
      </w:r>
      <w:r w:rsidR="00E050BB" w:rsidRPr="008450CD">
        <w:rPr>
          <w:szCs w:val="24"/>
        </w:rPr>
        <w:t xml:space="preserve"> </w:t>
      </w:r>
      <w:r w:rsidRPr="008450CD">
        <w:rPr>
          <w:szCs w:val="24"/>
        </w:rPr>
        <w:t>на</w:t>
      </w:r>
      <w:r w:rsidR="00E050BB" w:rsidRPr="008450CD">
        <w:rPr>
          <w:szCs w:val="24"/>
        </w:rPr>
        <w:t xml:space="preserve"> </w:t>
      </w:r>
      <w:r w:rsidRPr="008450CD">
        <w:rPr>
          <w:szCs w:val="24"/>
        </w:rPr>
        <w:t>отдельных</w:t>
      </w:r>
      <w:r w:rsidR="00E050BB" w:rsidRPr="008450CD">
        <w:rPr>
          <w:szCs w:val="24"/>
        </w:rPr>
        <w:t xml:space="preserve"> </w:t>
      </w:r>
      <w:r w:rsidRPr="008450CD">
        <w:rPr>
          <w:szCs w:val="24"/>
        </w:rPr>
        <w:t>картах.</w:t>
      </w:r>
    </w:p>
    <w:p w:rsidR="00701BEF" w:rsidRPr="008450CD" w:rsidRDefault="00701BEF" w:rsidP="00701BEF">
      <w:pPr>
        <w:ind w:firstLine="547"/>
        <w:rPr>
          <w:szCs w:val="24"/>
        </w:rPr>
      </w:pPr>
    </w:p>
    <w:p w:rsidR="00FC7880" w:rsidRPr="008450CD" w:rsidRDefault="00FC7880" w:rsidP="00701BEF">
      <w:pPr>
        <w:pStyle w:val="3"/>
      </w:pPr>
      <w:bookmarkStart w:id="123" w:name="_Toc466547742"/>
      <w:bookmarkStart w:id="124" w:name="_Toc475971201"/>
      <w:r w:rsidRPr="008450CD">
        <w:t>Статья</w:t>
      </w:r>
      <w:r w:rsidR="00E050BB" w:rsidRPr="008450CD">
        <w:t xml:space="preserve"> </w:t>
      </w:r>
      <w:r w:rsidRPr="008450CD">
        <w:t>2</w:t>
      </w:r>
      <w:r w:rsidR="000445FC">
        <w:t>8</w:t>
      </w:r>
      <w:r w:rsidRPr="008450CD">
        <w:t>.</w:t>
      </w:r>
      <w:r w:rsidR="00E050BB" w:rsidRPr="008450CD">
        <w:t xml:space="preserve"> </w:t>
      </w:r>
      <w:r w:rsidRPr="008450CD">
        <w:t>Соответствия</w:t>
      </w:r>
      <w:r w:rsidR="00E050BB" w:rsidRPr="008450CD">
        <w:t xml:space="preserve"> </w:t>
      </w:r>
      <w:r w:rsidRPr="008450CD">
        <w:t>территориальных</w:t>
      </w:r>
      <w:r w:rsidR="00E050BB" w:rsidRPr="008450CD">
        <w:t xml:space="preserve"> </w:t>
      </w:r>
      <w:r w:rsidRPr="008450CD">
        <w:t>зон</w:t>
      </w:r>
      <w:r w:rsidR="00E050BB" w:rsidRPr="008450CD">
        <w:t xml:space="preserve"> </w:t>
      </w:r>
      <w:r w:rsidR="005838FA" w:rsidRPr="008450CD">
        <w:t>настоящих</w:t>
      </w:r>
      <w:r w:rsidR="00E050BB" w:rsidRPr="008450CD">
        <w:t xml:space="preserve"> </w:t>
      </w:r>
      <w:r w:rsidR="005838FA" w:rsidRPr="008450CD">
        <w:t>Правил</w:t>
      </w:r>
      <w:r w:rsidR="00E050BB" w:rsidRPr="008450CD">
        <w:t xml:space="preserve"> </w:t>
      </w:r>
      <w:r w:rsidR="005838FA" w:rsidRPr="008450CD">
        <w:t>землепользования</w:t>
      </w:r>
      <w:r w:rsidR="00E050BB" w:rsidRPr="008450CD">
        <w:t xml:space="preserve"> </w:t>
      </w:r>
      <w:r w:rsidR="005838FA" w:rsidRPr="008450CD">
        <w:t>и</w:t>
      </w:r>
      <w:r w:rsidR="00E050BB" w:rsidRPr="008450CD">
        <w:t xml:space="preserve"> </w:t>
      </w:r>
      <w:r w:rsidR="005838FA" w:rsidRPr="008450CD">
        <w:t>застройки</w:t>
      </w:r>
      <w:r w:rsidR="00E050BB" w:rsidRPr="008450CD">
        <w:t xml:space="preserve"> </w:t>
      </w:r>
      <w:r w:rsidRPr="008450CD">
        <w:t>функциональным</w:t>
      </w:r>
      <w:r w:rsidR="00E050BB" w:rsidRPr="008450CD">
        <w:t xml:space="preserve"> </w:t>
      </w:r>
      <w:r w:rsidRPr="008450CD">
        <w:t>зонам</w:t>
      </w:r>
      <w:r w:rsidR="00E050BB" w:rsidRPr="008450CD">
        <w:t xml:space="preserve"> </w:t>
      </w:r>
      <w:r w:rsidRPr="008450CD">
        <w:t>генерального</w:t>
      </w:r>
      <w:r w:rsidR="00E050BB" w:rsidRPr="008450CD">
        <w:t xml:space="preserve"> </w:t>
      </w:r>
      <w:r w:rsidRPr="008450CD">
        <w:t>плана</w:t>
      </w:r>
      <w:r w:rsidR="00E050BB" w:rsidRPr="008450CD">
        <w:t xml:space="preserve"> </w:t>
      </w:r>
      <w:r w:rsidRPr="008450CD">
        <w:t>сельского</w:t>
      </w:r>
      <w:r w:rsidR="00E050BB" w:rsidRPr="008450CD">
        <w:t xml:space="preserve"> </w:t>
      </w:r>
      <w:r w:rsidRPr="008450CD">
        <w:t>поселения</w:t>
      </w:r>
      <w:r w:rsidR="00E050BB" w:rsidRPr="008450CD">
        <w:t xml:space="preserve"> </w:t>
      </w:r>
      <w:r w:rsidR="005838FA" w:rsidRPr="008450CD">
        <w:t>Новин</w:t>
      </w:r>
      <w:r w:rsidRPr="008450CD">
        <w:t>ский</w:t>
      </w:r>
      <w:r w:rsidR="00E050BB" w:rsidRPr="008450CD">
        <w:t xml:space="preserve"> </w:t>
      </w:r>
      <w:r w:rsidRPr="008450CD">
        <w:t>сельсовет</w:t>
      </w:r>
      <w:r w:rsidR="00E050BB" w:rsidRPr="008450CD">
        <w:t xml:space="preserve"> </w:t>
      </w:r>
      <w:r w:rsidR="005838FA" w:rsidRPr="008450CD">
        <w:t>Богородского</w:t>
      </w:r>
      <w:r w:rsidR="00E050BB" w:rsidRPr="008450CD">
        <w:t xml:space="preserve"> </w:t>
      </w:r>
      <w:r w:rsidRPr="008450CD">
        <w:t>муниципального</w:t>
      </w:r>
      <w:r w:rsidR="00E050BB" w:rsidRPr="008450CD">
        <w:t xml:space="preserve"> </w:t>
      </w:r>
      <w:r w:rsidRPr="008450CD">
        <w:t>района</w:t>
      </w:r>
      <w:r w:rsidR="00E050BB" w:rsidRPr="008450CD">
        <w:t xml:space="preserve"> </w:t>
      </w:r>
      <w:r w:rsidRPr="008450CD">
        <w:t>Нижегородской</w:t>
      </w:r>
      <w:r w:rsidR="00E050BB" w:rsidRPr="008450CD">
        <w:t xml:space="preserve"> </w:t>
      </w:r>
      <w:r w:rsidRPr="008450CD">
        <w:t>области</w:t>
      </w:r>
      <w:bookmarkEnd w:id="121"/>
      <w:r w:rsidRPr="008450CD">
        <w:t>.</w:t>
      </w:r>
      <w:bookmarkEnd w:id="122"/>
      <w:bookmarkEnd w:id="123"/>
      <w:bookmarkEnd w:id="124"/>
    </w:p>
    <w:tbl>
      <w:tblPr>
        <w:tblW w:w="9498" w:type="dxa"/>
        <w:tblInd w:w="60" w:type="dxa"/>
        <w:tblLayout w:type="fixed"/>
        <w:tblCellMar>
          <w:left w:w="60" w:type="dxa"/>
          <w:right w:w="60" w:type="dxa"/>
        </w:tblCellMar>
        <w:tblLook w:val="0000"/>
      </w:tblPr>
      <w:tblGrid>
        <w:gridCol w:w="1992"/>
        <w:gridCol w:w="2828"/>
        <w:gridCol w:w="1984"/>
        <w:gridCol w:w="2694"/>
      </w:tblGrid>
      <w:tr w:rsidR="00174596" w:rsidRPr="008450CD" w:rsidTr="00A75743">
        <w:tc>
          <w:tcPr>
            <w:tcW w:w="1992" w:type="dxa"/>
            <w:tcBorders>
              <w:top w:val="single" w:sz="2" w:space="0" w:color="auto"/>
              <w:left w:val="single" w:sz="2" w:space="0" w:color="auto"/>
              <w:bottom w:val="single" w:sz="2" w:space="0" w:color="auto"/>
              <w:right w:val="single" w:sz="2" w:space="0" w:color="auto"/>
            </w:tcBorders>
          </w:tcPr>
          <w:p w:rsidR="00174596" w:rsidRPr="008450CD" w:rsidRDefault="00174596" w:rsidP="00701BEF">
            <w:pPr>
              <w:pStyle w:val="ab"/>
              <w:jc w:val="center"/>
              <w:rPr>
                <w:color w:val="auto"/>
              </w:rPr>
            </w:pPr>
            <w:r w:rsidRPr="008450CD">
              <w:rPr>
                <w:color w:val="auto"/>
              </w:rPr>
              <w:t>Кодовое</w:t>
            </w:r>
            <w:r w:rsidR="00E050BB" w:rsidRPr="008450CD">
              <w:rPr>
                <w:color w:val="auto"/>
              </w:rPr>
              <w:t xml:space="preserve"> </w:t>
            </w:r>
            <w:r w:rsidRPr="008450CD">
              <w:rPr>
                <w:color w:val="auto"/>
              </w:rPr>
              <w:t>обозначение</w:t>
            </w:r>
            <w:r w:rsidR="00E050BB" w:rsidRPr="008450CD">
              <w:rPr>
                <w:color w:val="auto"/>
              </w:rPr>
              <w:t xml:space="preserve"> </w:t>
            </w:r>
            <w:r w:rsidRPr="008450CD">
              <w:rPr>
                <w:color w:val="auto"/>
              </w:rPr>
              <w:t>территориальной</w:t>
            </w:r>
            <w:r w:rsidR="00E050BB" w:rsidRPr="008450CD">
              <w:rPr>
                <w:color w:val="auto"/>
              </w:rPr>
              <w:t xml:space="preserve"> </w:t>
            </w:r>
            <w:r w:rsidRPr="008450CD">
              <w:rPr>
                <w:color w:val="auto"/>
              </w:rPr>
              <w:t>зоны</w:t>
            </w:r>
            <w:r w:rsidR="00E050BB" w:rsidRPr="008450CD">
              <w:rPr>
                <w:color w:val="auto"/>
              </w:rPr>
              <w:t xml:space="preserve"> </w:t>
            </w:r>
            <w:r w:rsidRPr="008450CD">
              <w:rPr>
                <w:color w:val="auto"/>
              </w:rPr>
              <w:t>Правил</w:t>
            </w:r>
            <w:r w:rsidR="00E050BB" w:rsidRPr="008450CD">
              <w:rPr>
                <w:color w:val="auto"/>
              </w:rPr>
              <w:t xml:space="preserve"> </w:t>
            </w:r>
            <w:r w:rsidRPr="008450CD">
              <w:rPr>
                <w:color w:val="auto"/>
              </w:rPr>
              <w:t>землепользования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застройки</w:t>
            </w:r>
          </w:p>
        </w:tc>
        <w:tc>
          <w:tcPr>
            <w:tcW w:w="2828" w:type="dxa"/>
            <w:tcBorders>
              <w:top w:val="single" w:sz="2" w:space="0" w:color="auto"/>
              <w:left w:val="single" w:sz="2" w:space="0" w:color="auto"/>
              <w:bottom w:val="single" w:sz="2" w:space="0" w:color="auto"/>
              <w:right w:val="single" w:sz="2" w:space="0" w:color="auto"/>
            </w:tcBorders>
          </w:tcPr>
          <w:p w:rsidR="00174596" w:rsidRPr="008450CD" w:rsidRDefault="00174596" w:rsidP="00701BEF">
            <w:pPr>
              <w:pStyle w:val="ab"/>
              <w:jc w:val="center"/>
              <w:rPr>
                <w:color w:val="auto"/>
              </w:rPr>
            </w:pPr>
            <w:r w:rsidRPr="008450CD">
              <w:rPr>
                <w:color w:val="auto"/>
              </w:rPr>
              <w:t>Наименование</w:t>
            </w:r>
            <w:r w:rsidR="00E050BB" w:rsidRPr="008450CD">
              <w:rPr>
                <w:color w:val="auto"/>
              </w:rPr>
              <w:t xml:space="preserve"> </w:t>
            </w:r>
            <w:r w:rsidRPr="008450CD">
              <w:rPr>
                <w:color w:val="auto"/>
              </w:rPr>
              <w:t>территориальной</w:t>
            </w:r>
            <w:r w:rsidR="00E050BB" w:rsidRPr="008450CD">
              <w:rPr>
                <w:color w:val="auto"/>
              </w:rPr>
              <w:t xml:space="preserve"> </w:t>
            </w:r>
            <w:r w:rsidRPr="008450CD">
              <w:rPr>
                <w:color w:val="auto"/>
              </w:rPr>
              <w:t>зоны</w:t>
            </w:r>
            <w:r w:rsidR="00E050BB" w:rsidRPr="008450CD">
              <w:rPr>
                <w:color w:val="auto"/>
              </w:rPr>
              <w:t xml:space="preserve"> </w:t>
            </w:r>
            <w:r w:rsidRPr="008450CD">
              <w:rPr>
                <w:color w:val="auto"/>
              </w:rPr>
              <w:t>Правил</w:t>
            </w:r>
            <w:r w:rsidR="00E050BB" w:rsidRPr="008450CD">
              <w:rPr>
                <w:color w:val="auto"/>
              </w:rPr>
              <w:t xml:space="preserve"> </w:t>
            </w:r>
            <w:r w:rsidRPr="008450CD">
              <w:rPr>
                <w:color w:val="auto"/>
              </w:rPr>
              <w:t>землепользования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застройки</w:t>
            </w:r>
          </w:p>
        </w:tc>
        <w:tc>
          <w:tcPr>
            <w:tcW w:w="1984" w:type="dxa"/>
            <w:tcBorders>
              <w:top w:val="single" w:sz="2" w:space="0" w:color="auto"/>
              <w:left w:val="single" w:sz="2" w:space="0" w:color="auto"/>
              <w:bottom w:val="single" w:sz="2" w:space="0" w:color="auto"/>
              <w:right w:val="single" w:sz="2" w:space="0" w:color="auto"/>
            </w:tcBorders>
          </w:tcPr>
          <w:p w:rsidR="00174596" w:rsidRPr="008450CD" w:rsidRDefault="00174596" w:rsidP="00701BEF">
            <w:pPr>
              <w:pStyle w:val="ab"/>
              <w:jc w:val="center"/>
              <w:rPr>
                <w:color w:val="auto"/>
              </w:rPr>
            </w:pPr>
            <w:r w:rsidRPr="008450CD">
              <w:rPr>
                <w:color w:val="auto"/>
              </w:rPr>
              <w:t>Кодовое</w:t>
            </w:r>
            <w:r w:rsidR="00E050BB" w:rsidRPr="008450CD">
              <w:rPr>
                <w:color w:val="auto"/>
              </w:rPr>
              <w:t xml:space="preserve"> </w:t>
            </w:r>
            <w:r w:rsidRPr="008450CD">
              <w:rPr>
                <w:color w:val="auto"/>
              </w:rPr>
              <w:t>обозначение</w:t>
            </w:r>
            <w:r w:rsidR="00E050BB" w:rsidRPr="008450CD">
              <w:rPr>
                <w:color w:val="auto"/>
              </w:rPr>
              <w:t xml:space="preserve"> </w:t>
            </w:r>
            <w:r w:rsidRPr="008450CD">
              <w:rPr>
                <w:color w:val="auto"/>
              </w:rPr>
              <w:t>функциональной</w:t>
            </w:r>
            <w:r w:rsidR="00E050BB" w:rsidRPr="008450CD">
              <w:rPr>
                <w:color w:val="auto"/>
              </w:rPr>
              <w:t xml:space="preserve"> </w:t>
            </w:r>
            <w:r w:rsidRPr="008450CD">
              <w:rPr>
                <w:color w:val="auto"/>
              </w:rPr>
              <w:t>зоны</w:t>
            </w:r>
            <w:r w:rsidR="00E050BB" w:rsidRPr="008450CD">
              <w:rPr>
                <w:color w:val="auto"/>
              </w:rPr>
              <w:t xml:space="preserve"> </w:t>
            </w:r>
            <w:r w:rsidRPr="008450CD">
              <w:rPr>
                <w:color w:val="auto"/>
              </w:rPr>
              <w:t>генерального</w:t>
            </w:r>
            <w:r w:rsidR="00E050BB" w:rsidRPr="008450CD">
              <w:rPr>
                <w:color w:val="auto"/>
              </w:rPr>
              <w:t xml:space="preserve"> </w:t>
            </w:r>
            <w:r w:rsidRPr="008450CD">
              <w:rPr>
                <w:color w:val="auto"/>
              </w:rPr>
              <w:t>плана</w:t>
            </w:r>
          </w:p>
        </w:tc>
        <w:tc>
          <w:tcPr>
            <w:tcW w:w="2694" w:type="dxa"/>
            <w:tcBorders>
              <w:top w:val="single" w:sz="2" w:space="0" w:color="auto"/>
              <w:left w:val="single" w:sz="2" w:space="0" w:color="auto"/>
              <w:bottom w:val="single" w:sz="2" w:space="0" w:color="auto"/>
              <w:right w:val="single" w:sz="2" w:space="0" w:color="auto"/>
            </w:tcBorders>
          </w:tcPr>
          <w:p w:rsidR="00174596" w:rsidRPr="008450CD" w:rsidRDefault="00174596" w:rsidP="00701BEF">
            <w:pPr>
              <w:pStyle w:val="ab"/>
              <w:jc w:val="center"/>
              <w:rPr>
                <w:color w:val="auto"/>
              </w:rPr>
            </w:pPr>
            <w:r w:rsidRPr="008450CD">
              <w:rPr>
                <w:color w:val="auto"/>
              </w:rPr>
              <w:t>Наименование</w:t>
            </w:r>
            <w:r w:rsidR="00E050BB" w:rsidRPr="008450CD">
              <w:rPr>
                <w:color w:val="auto"/>
              </w:rPr>
              <w:t xml:space="preserve"> </w:t>
            </w:r>
            <w:r w:rsidRPr="008450CD">
              <w:rPr>
                <w:color w:val="auto"/>
              </w:rPr>
              <w:t>функциональной</w:t>
            </w:r>
            <w:r w:rsidR="00E050BB" w:rsidRPr="008450CD">
              <w:rPr>
                <w:color w:val="auto"/>
              </w:rPr>
              <w:t xml:space="preserve"> </w:t>
            </w:r>
            <w:r w:rsidRPr="008450CD">
              <w:rPr>
                <w:color w:val="auto"/>
              </w:rPr>
              <w:t>зоны</w:t>
            </w:r>
            <w:r w:rsidR="00E050BB" w:rsidRPr="008450CD">
              <w:rPr>
                <w:color w:val="auto"/>
              </w:rPr>
              <w:t xml:space="preserve"> </w:t>
            </w:r>
            <w:r w:rsidRPr="008450CD">
              <w:rPr>
                <w:color w:val="auto"/>
              </w:rPr>
              <w:t>генерального</w:t>
            </w:r>
            <w:r w:rsidR="00E050BB" w:rsidRPr="008450CD">
              <w:rPr>
                <w:color w:val="auto"/>
              </w:rPr>
              <w:t xml:space="preserve"> </w:t>
            </w:r>
            <w:r w:rsidRPr="008450CD">
              <w:rPr>
                <w:color w:val="auto"/>
              </w:rPr>
              <w:t>плана</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Ж</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Жилые</w:t>
            </w:r>
            <w:r w:rsidR="00E050BB" w:rsidRPr="008450CD">
              <w:rPr>
                <w:b/>
                <w:color w:val="auto"/>
              </w:rPr>
              <w:t xml:space="preserve"> </w:t>
            </w:r>
            <w:r w:rsidRPr="008450CD">
              <w:rPr>
                <w:b/>
                <w:color w:val="auto"/>
              </w:rPr>
              <w:t>зоны</w:t>
            </w:r>
          </w:p>
        </w:tc>
        <w:tc>
          <w:tcPr>
            <w:tcW w:w="1984" w:type="dxa"/>
            <w:tcBorders>
              <w:top w:val="single" w:sz="2" w:space="0" w:color="auto"/>
              <w:left w:val="single" w:sz="2" w:space="0" w:color="auto"/>
              <w:bottom w:val="single" w:sz="4" w:space="0" w:color="auto"/>
              <w:right w:val="single" w:sz="2" w:space="0" w:color="auto"/>
            </w:tcBorders>
          </w:tcPr>
          <w:p w:rsidR="00174596" w:rsidRPr="008450CD" w:rsidRDefault="00174596" w:rsidP="00701BEF">
            <w:pPr>
              <w:pStyle w:val="ab"/>
              <w:jc w:val="center"/>
              <w:rPr>
                <w:color w:val="auto"/>
              </w:rPr>
            </w:pPr>
          </w:p>
        </w:tc>
        <w:tc>
          <w:tcPr>
            <w:tcW w:w="2694" w:type="dxa"/>
            <w:tcBorders>
              <w:top w:val="single" w:sz="2" w:space="0" w:color="auto"/>
              <w:left w:val="single" w:sz="2" w:space="0" w:color="auto"/>
              <w:bottom w:val="single" w:sz="4" w:space="0" w:color="auto"/>
              <w:right w:val="single" w:sz="2" w:space="0" w:color="auto"/>
            </w:tcBorders>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застройки</w:t>
            </w:r>
            <w:r w:rsidR="00E050BB" w:rsidRPr="008450CD">
              <w:rPr>
                <w:color w:val="auto"/>
              </w:rPr>
              <w:t xml:space="preserve"> </w:t>
            </w:r>
            <w:r w:rsidRPr="008450CD">
              <w:rPr>
                <w:color w:val="auto"/>
              </w:rPr>
              <w:t>индивидуальными</w:t>
            </w:r>
            <w:r w:rsidR="00E050BB" w:rsidRPr="008450CD">
              <w:rPr>
                <w:color w:val="auto"/>
              </w:rPr>
              <w:t xml:space="preserve"> </w:t>
            </w:r>
            <w:r w:rsidRPr="008450CD">
              <w:rPr>
                <w:color w:val="auto"/>
              </w:rPr>
              <w:t>жилыми</w:t>
            </w:r>
            <w:r w:rsidR="00E050BB" w:rsidRPr="008450CD">
              <w:rPr>
                <w:color w:val="auto"/>
              </w:rPr>
              <w:t xml:space="preserve"> </w:t>
            </w:r>
            <w:r w:rsidRPr="008450CD">
              <w:rPr>
                <w:color w:val="auto"/>
              </w:rPr>
              <w:t>домами</w:t>
            </w:r>
          </w:p>
        </w:tc>
        <w:tc>
          <w:tcPr>
            <w:tcW w:w="198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СТН-6</w:t>
            </w:r>
          </w:p>
        </w:tc>
        <w:tc>
          <w:tcPr>
            <w:tcW w:w="269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малоэтажной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r w:rsidR="00E050BB" w:rsidRPr="008450CD">
              <w:rPr>
                <w:color w:val="auto"/>
              </w:rPr>
              <w:t xml:space="preserve"> </w:t>
            </w:r>
            <w:r w:rsidRPr="008450CD">
              <w:rPr>
                <w:color w:val="auto"/>
              </w:rPr>
              <w:t>с</w:t>
            </w:r>
            <w:r w:rsidR="00E050BB" w:rsidRPr="008450CD">
              <w:rPr>
                <w:color w:val="auto"/>
              </w:rPr>
              <w:t xml:space="preserve"> </w:t>
            </w:r>
            <w:r w:rsidRPr="008450CD">
              <w:rPr>
                <w:color w:val="auto"/>
              </w:rPr>
              <w:t>приусадебными</w:t>
            </w:r>
            <w:r w:rsidR="00E050BB" w:rsidRPr="008450CD">
              <w:rPr>
                <w:color w:val="auto"/>
              </w:rPr>
              <w:t xml:space="preserve"> </w:t>
            </w:r>
            <w:r w:rsidRPr="008450CD">
              <w:rPr>
                <w:color w:val="auto"/>
              </w:rPr>
              <w:t>участками</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Ж-2</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малоэтажной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блокированной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СТН-5</w:t>
            </w: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малоэтажной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Ж-3</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среднеэтажной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c>
          <w:tcPr>
            <w:tcW w:w="198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СТН-4</w:t>
            </w:r>
          </w:p>
        </w:tc>
        <w:tc>
          <w:tcPr>
            <w:tcW w:w="269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среднеэтажной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Ж-4</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многоэтажной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c>
          <w:tcPr>
            <w:tcW w:w="198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СТН-3</w:t>
            </w:r>
          </w:p>
        </w:tc>
        <w:tc>
          <w:tcPr>
            <w:tcW w:w="269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многоэтажной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Ж-5</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садово-дачной</w:t>
            </w:r>
            <w:r w:rsidR="00E050BB" w:rsidRPr="008450CD">
              <w:rPr>
                <w:color w:val="auto"/>
              </w:rPr>
              <w:t xml:space="preserve"> </w:t>
            </w:r>
            <w:r w:rsidRPr="008450CD">
              <w:rPr>
                <w:color w:val="auto"/>
              </w:rPr>
              <w:t>застройки</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ТСП-9</w:t>
            </w: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садово-дачной</w:t>
            </w:r>
            <w:r w:rsidR="00E050BB" w:rsidRPr="008450CD">
              <w:rPr>
                <w:color w:val="auto"/>
              </w:rPr>
              <w:t xml:space="preserve"> </w:t>
            </w:r>
            <w:r w:rsidRPr="008450CD">
              <w:rPr>
                <w:color w:val="auto"/>
              </w:rPr>
              <w:t>застройки</w:t>
            </w:r>
          </w:p>
        </w:tc>
      </w:tr>
      <w:tr w:rsidR="00174596" w:rsidRPr="008450CD" w:rsidTr="00A75743">
        <w:trPr>
          <w:trHeight w:val="975"/>
        </w:trPr>
        <w:tc>
          <w:tcPr>
            <w:tcW w:w="1992" w:type="dxa"/>
            <w:vMerge w:val="restart"/>
            <w:tcBorders>
              <w:top w:val="single" w:sz="2" w:space="0" w:color="auto"/>
              <w:left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Ж-6</w:t>
            </w:r>
          </w:p>
        </w:tc>
        <w:tc>
          <w:tcPr>
            <w:tcW w:w="2828" w:type="dxa"/>
            <w:vMerge w:val="restart"/>
            <w:tcBorders>
              <w:top w:val="single" w:sz="2" w:space="0" w:color="auto"/>
              <w:left w:val="single" w:sz="2" w:space="0" w:color="auto"/>
              <w:right w:val="single" w:sz="2" w:space="0" w:color="auto"/>
            </w:tcBorders>
            <w:vAlign w:val="center"/>
          </w:tcPr>
          <w:p w:rsidR="00174596" w:rsidRPr="008450CD" w:rsidRDefault="00A64BF1" w:rsidP="00701BEF">
            <w:pPr>
              <w:pStyle w:val="ab"/>
              <w:jc w:val="center"/>
              <w:rPr>
                <w:color w:val="auto"/>
              </w:rPr>
            </w:pPr>
            <w:r w:rsidRPr="008450CD">
              <w:t xml:space="preserve">Зона жилой застройки, попадающей в СЗЗ предприятий, оползневую зону, МДР от магистральных </w:t>
            </w:r>
            <w:r w:rsidRPr="008450CD">
              <w:lastRenderedPageBreak/>
              <w:t>коммуникаций и дорог общего пользования федерального значения</w:t>
            </w:r>
          </w:p>
        </w:tc>
        <w:tc>
          <w:tcPr>
            <w:tcW w:w="198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lastRenderedPageBreak/>
              <w:t>СТН-8</w:t>
            </w:r>
          </w:p>
        </w:tc>
        <w:tc>
          <w:tcPr>
            <w:tcW w:w="269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Жилая</w:t>
            </w:r>
            <w:r w:rsidR="00E050BB" w:rsidRPr="008450CD">
              <w:rPr>
                <w:color w:val="auto"/>
              </w:rPr>
              <w:t xml:space="preserve"> </w:t>
            </w:r>
            <w:r w:rsidRPr="008450CD">
              <w:rPr>
                <w:color w:val="auto"/>
              </w:rPr>
              <w:t>застройка,</w:t>
            </w:r>
            <w:r w:rsidR="00E050BB" w:rsidRPr="008450CD">
              <w:rPr>
                <w:color w:val="auto"/>
              </w:rPr>
              <w:t xml:space="preserve"> </w:t>
            </w:r>
            <w:r w:rsidRPr="008450CD">
              <w:rPr>
                <w:color w:val="auto"/>
              </w:rPr>
              <w:t>попадающая</w:t>
            </w:r>
            <w:r w:rsidR="00E050BB" w:rsidRPr="008450CD">
              <w:rPr>
                <w:color w:val="auto"/>
              </w:rPr>
              <w:t xml:space="preserve"> </w:t>
            </w:r>
            <w:r w:rsidRPr="008450CD">
              <w:rPr>
                <w:color w:val="auto"/>
              </w:rPr>
              <w:t>в</w:t>
            </w:r>
            <w:r w:rsidR="00E050BB" w:rsidRPr="008450CD">
              <w:rPr>
                <w:color w:val="auto"/>
              </w:rPr>
              <w:t xml:space="preserve"> </w:t>
            </w:r>
            <w:r w:rsidRPr="008450CD">
              <w:rPr>
                <w:color w:val="auto"/>
              </w:rPr>
              <w:t>СЗЗ</w:t>
            </w:r>
            <w:r w:rsidR="00E050BB" w:rsidRPr="008450CD">
              <w:rPr>
                <w:color w:val="auto"/>
              </w:rPr>
              <w:t xml:space="preserve"> </w:t>
            </w:r>
            <w:r w:rsidRPr="008450CD">
              <w:rPr>
                <w:color w:val="auto"/>
              </w:rPr>
              <w:t>предприятий,</w:t>
            </w:r>
            <w:r w:rsidR="00E050BB" w:rsidRPr="008450CD">
              <w:rPr>
                <w:color w:val="auto"/>
              </w:rPr>
              <w:t xml:space="preserve"> </w:t>
            </w:r>
            <w:r w:rsidRPr="008450CD">
              <w:rPr>
                <w:color w:val="auto"/>
              </w:rPr>
              <w:t>МДР</w:t>
            </w:r>
            <w:r w:rsidR="00E050BB" w:rsidRPr="008450CD">
              <w:rPr>
                <w:color w:val="auto"/>
              </w:rPr>
              <w:t xml:space="preserve"> </w:t>
            </w:r>
            <w:r w:rsidRPr="008450CD">
              <w:rPr>
                <w:color w:val="auto"/>
              </w:rPr>
              <w:t>от</w:t>
            </w:r>
            <w:r w:rsidR="00E050BB" w:rsidRPr="008450CD">
              <w:rPr>
                <w:color w:val="auto"/>
              </w:rPr>
              <w:t xml:space="preserve"> </w:t>
            </w:r>
            <w:r w:rsidRPr="008450CD">
              <w:rPr>
                <w:color w:val="auto"/>
              </w:rPr>
              <w:t>магистральных</w:t>
            </w:r>
            <w:r w:rsidR="00E050BB" w:rsidRPr="008450CD">
              <w:rPr>
                <w:color w:val="auto"/>
              </w:rPr>
              <w:t xml:space="preserve"> </w:t>
            </w:r>
            <w:r w:rsidRPr="008450CD">
              <w:rPr>
                <w:color w:val="auto"/>
              </w:rPr>
              <w:t>коммуникаций</w:t>
            </w:r>
          </w:p>
        </w:tc>
      </w:tr>
      <w:tr w:rsidR="00174596" w:rsidRPr="008450CD" w:rsidTr="00A75743">
        <w:trPr>
          <w:trHeight w:val="945"/>
        </w:trPr>
        <w:tc>
          <w:tcPr>
            <w:tcW w:w="1992" w:type="dxa"/>
            <w:vMerge/>
            <w:tcBorders>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828" w:type="dxa"/>
            <w:vMerge/>
            <w:tcBorders>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1984" w:type="dxa"/>
            <w:tcBorders>
              <w:top w:val="single" w:sz="4"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СТН-9</w:t>
            </w:r>
          </w:p>
        </w:tc>
        <w:tc>
          <w:tcPr>
            <w:tcW w:w="2694" w:type="dxa"/>
            <w:tcBorders>
              <w:top w:val="single" w:sz="4"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Жилая</w:t>
            </w:r>
            <w:r w:rsidR="00E050BB" w:rsidRPr="008450CD">
              <w:rPr>
                <w:color w:val="auto"/>
              </w:rPr>
              <w:t xml:space="preserve"> </w:t>
            </w:r>
            <w:r w:rsidRPr="008450CD">
              <w:rPr>
                <w:color w:val="auto"/>
              </w:rPr>
              <w:t>застройка,</w:t>
            </w:r>
            <w:r w:rsidR="00E050BB" w:rsidRPr="008450CD">
              <w:rPr>
                <w:color w:val="auto"/>
              </w:rPr>
              <w:t xml:space="preserve"> </w:t>
            </w:r>
            <w:r w:rsidRPr="008450CD">
              <w:rPr>
                <w:color w:val="auto"/>
              </w:rPr>
              <w:t>попадающая</w:t>
            </w:r>
            <w:r w:rsidR="00E050BB" w:rsidRPr="008450CD">
              <w:rPr>
                <w:color w:val="auto"/>
              </w:rPr>
              <w:t xml:space="preserve"> </w:t>
            </w:r>
            <w:r w:rsidRPr="008450CD">
              <w:rPr>
                <w:color w:val="auto"/>
              </w:rPr>
              <w:t>в</w:t>
            </w:r>
            <w:r w:rsidR="00E050BB" w:rsidRPr="008450CD">
              <w:rPr>
                <w:color w:val="auto"/>
              </w:rPr>
              <w:t xml:space="preserve"> </w:t>
            </w:r>
            <w:r w:rsidRPr="008450CD">
              <w:rPr>
                <w:color w:val="auto"/>
              </w:rPr>
              <w:t>зону</w:t>
            </w:r>
            <w:r w:rsidR="00E050BB" w:rsidRPr="008450CD">
              <w:rPr>
                <w:color w:val="auto"/>
              </w:rPr>
              <w:t xml:space="preserve"> </w:t>
            </w:r>
            <w:r w:rsidRPr="008450CD">
              <w:rPr>
                <w:color w:val="auto"/>
              </w:rPr>
              <w:t>резервирования</w:t>
            </w:r>
            <w:r w:rsidR="00E050BB" w:rsidRPr="008450CD">
              <w:rPr>
                <w:color w:val="auto"/>
              </w:rPr>
              <w:t xml:space="preserve"> </w:t>
            </w:r>
            <w:r w:rsidRPr="008450CD">
              <w:rPr>
                <w:color w:val="auto"/>
              </w:rPr>
              <w:t>ВСМ-2</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lastRenderedPageBreak/>
              <w:t>О</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Общественно-деловые</w:t>
            </w:r>
            <w:r w:rsidR="00E050BB" w:rsidRPr="008450CD">
              <w:rPr>
                <w:b/>
                <w:color w:val="auto"/>
              </w:rPr>
              <w:t xml:space="preserve"> </w:t>
            </w:r>
            <w:r w:rsidRPr="008450CD">
              <w:rPr>
                <w:b/>
                <w:color w:val="auto"/>
              </w:rPr>
              <w:t>и</w:t>
            </w:r>
            <w:r w:rsidR="00E050BB" w:rsidRPr="008450CD">
              <w:rPr>
                <w:b/>
                <w:color w:val="auto"/>
              </w:rPr>
              <w:t xml:space="preserve"> </w:t>
            </w:r>
            <w:r w:rsidRPr="008450CD">
              <w:rPr>
                <w:b/>
                <w:color w:val="auto"/>
              </w:rPr>
              <w:t>коммерческие</w:t>
            </w:r>
            <w:r w:rsidR="00E050BB" w:rsidRPr="008450CD">
              <w:rPr>
                <w:b/>
                <w:color w:val="auto"/>
              </w:rPr>
              <w:t xml:space="preserve"> </w:t>
            </w:r>
            <w:r w:rsidRPr="008450CD">
              <w:rPr>
                <w:b/>
                <w:color w:val="auto"/>
              </w:rPr>
              <w:t>зоны</w:t>
            </w:r>
          </w:p>
        </w:tc>
        <w:tc>
          <w:tcPr>
            <w:tcW w:w="1984" w:type="dxa"/>
            <w:tcBorders>
              <w:top w:val="single" w:sz="4"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4"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rPr>
          <w:trHeight w:val="152"/>
        </w:trPr>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О-1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обслуживания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деловой</w:t>
            </w:r>
            <w:r w:rsidR="00E050BB" w:rsidRPr="008450CD">
              <w:rPr>
                <w:color w:val="auto"/>
              </w:rPr>
              <w:t xml:space="preserve"> </w:t>
            </w:r>
            <w:r w:rsidRPr="008450CD">
              <w:rPr>
                <w:color w:val="auto"/>
              </w:rPr>
              <w:t>активности</w:t>
            </w:r>
            <w:r w:rsidR="00E050BB" w:rsidRPr="008450CD">
              <w:rPr>
                <w:color w:val="auto"/>
              </w:rPr>
              <w:t xml:space="preserve"> </w:t>
            </w:r>
            <w:r w:rsidRPr="008450CD">
              <w:rPr>
                <w:color w:val="auto"/>
              </w:rPr>
              <w:t>центра</w:t>
            </w:r>
            <w:r w:rsidR="00E050BB" w:rsidRPr="008450CD">
              <w:rPr>
                <w:color w:val="auto"/>
              </w:rPr>
              <w:t xml:space="preserve"> </w:t>
            </w:r>
            <w:r w:rsidRPr="008450CD">
              <w:rPr>
                <w:color w:val="auto"/>
              </w:rPr>
              <w:t>сельского</w:t>
            </w:r>
            <w:r w:rsidR="00E050BB" w:rsidRPr="008450CD">
              <w:rPr>
                <w:color w:val="auto"/>
              </w:rPr>
              <w:t xml:space="preserve"> </w:t>
            </w:r>
            <w:r w:rsidRPr="008450CD">
              <w:rPr>
                <w:color w:val="auto"/>
              </w:rPr>
              <w:t>поселения</w:t>
            </w:r>
          </w:p>
        </w:tc>
        <w:tc>
          <w:tcPr>
            <w:tcW w:w="198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СТН-1</w:t>
            </w:r>
          </w:p>
        </w:tc>
        <w:tc>
          <w:tcPr>
            <w:tcW w:w="269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административного-общественного</w:t>
            </w:r>
            <w:r w:rsidR="00E050BB" w:rsidRPr="008450CD">
              <w:rPr>
                <w:color w:val="auto"/>
              </w:rPr>
              <w:t xml:space="preserve"> </w:t>
            </w:r>
            <w:r w:rsidRPr="008450CD">
              <w:rPr>
                <w:color w:val="auto"/>
              </w:rPr>
              <w:t>центра</w:t>
            </w:r>
            <w:r w:rsidR="00E050BB" w:rsidRPr="008450CD">
              <w:rPr>
                <w:color w:val="auto"/>
              </w:rPr>
              <w:t xml:space="preserve"> </w:t>
            </w:r>
            <w:r w:rsidRPr="008450CD">
              <w:rPr>
                <w:color w:val="auto"/>
              </w:rPr>
              <w:t>сельского</w:t>
            </w:r>
            <w:r w:rsidR="00E050BB" w:rsidRPr="008450CD">
              <w:rPr>
                <w:color w:val="auto"/>
              </w:rPr>
              <w:t xml:space="preserve"> </w:t>
            </w:r>
            <w:r w:rsidRPr="008450CD">
              <w:rPr>
                <w:color w:val="auto"/>
              </w:rPr>
              <w:t>поселения</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О-2</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обслуживания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коммерческой</w:t>
            </w:r>
            <w:r w:rsidR="00E050BB" w:rsidRPr="008450CD">
              <w:rPr>
                <w:color w:val="auto"/>
              </w:rPr>
              <w:t xml:space="preserve"> </w:t>
            </w:r>
            <w:r w:rsidRPr="008450CD">
              <w:rPr>
                <w:color w:val="auto"/>
              </w:rPr>
              <w:t>активности</w:t>
            </w:r>
            <w:r w:rsidR="00E050BB" w:rsidRPr="008450CD">
              <w:rPr>
                <w:color w:val="auto"/>
              </w:rPr>
              <w:t xml:space="preserve"> </w:t>
            </w:r>
            <w:r w:rsidRPr="008450CD">
              <w:rPr>
                <w:color w:val="auto"/>
              </w:rPr>
              <w:t>местного</w:t>
            </w:r>
            <w:r w:rsidR="00E050BB" w:rsidRPr="008450CD">
              <w:rPr>
                <w:color w:val="auto"/>
              </w:rPr>
              <w:t xml:space="preserve"> </w:t>
            </w:r>
            <w:r w:rsidRPr="008450CD">
              <w:rPr>
                <w:color w:val="auto"/>
              </w:rPr>
              <w:t>значения</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СТН-2</w:t>
            </w: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общественно-деловой</w:t>
            </w:r>
            <w:r w:rsidR="00E050BB" w:rsidRPr="008450CD">
              <w:rPr>
                <w:color w:val="auto"/>
              </w:rPr>
              <w:t xml:space="preserve"> </w:t>
            </w:r>
            <w:r w:rsidRPr="008450CD">
              <w:rPr>
                <w:color w:val="auto"/>
              </w:rPr>
              <w:t>активности</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О-3</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оптовой</w:t>
            </w:r>
            <w:r w:rsidR="00E050BB" w:rsidRPr="008450CD">
              <w:rPr>
                <w:color w:val="auto"/>
              </w:rPr>
              <w:t xml:space="preserve"> </w:t>
            </w:r>
            <w:r w:rsidRPr="008450CD">
              <w:rPr>
                <w:color w:val="auto"/>
              </w:rPr>
              <w:t>торговли,</w:t>
            </w:r>
            <w:r w:rsidR="00E050BB" w:rsidRPr="008450CD">
              <w:rPr>
                <w:color w:val="auto"/>
              </w:rPr>
              <w:t xml:space="preserve"> </w:t>
            </w:r>
            <w:r w:rsidRPr="008450CD">
              <w:rPr>
                <w:color w:val="auto"/>
              </w:rPr>
              <w:t>транспортно-логистического,</w:t>
            </w:r>
            <w:r w:rsidR="00E050BB" w:rsidRPr="008450CD">
              <w:rPr>
                <w:color w:val="auto"/>
              </w:rPr>
              <w:t xml:space="preserve"> </w:t>
            </w:r>
            <w:r w:rsidRPr="008450CD">
              <w:rPr>
                <w:color w:val="auto"/>
              </w:rPr>
              <w:t>складского</w:t>
            </w:r>
            <w:r w:rsidR="00E050BB" w:rsidRPr="008450CD">
              <w:rPr>
                <w:color w:val="auto"/>
              </w:rPr>
              <w:t xml:space="preserve"> </w:t>
            </w:r>
            <w:r w:rsidRPr="008450CD">
              <w:rPr>
                <w:color w:val="auto"/>
              </w:rPr>
              <w:t>назначения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мелкого</w:t>
            </w:r>
            <w:r w:rsidR="00E050BB" w:rsidRPr="008450CD">
              <w:rPr>
                <w:color w:val="auto"/>
              </w:rPr>
              <w:t xml:space="preserve"> </w:t>
            </w:r>
            <w:r w:rsidRPr="008450CD">
              <w:rPr>
                <w:color w:val="auto"/>
              </w:rPr>
              <w:t>производства</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ТСП-1</w:t>
            </w: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оптовой</w:t>
            </w:r>
            <w:r w:rsidR="00E050BB" w:rsidRPr="008450CD">
              <w:rPr>
                <w:color w:val="auto"/>
              </w:rPr>
              <w:t xml:space="preserve"> </w:t>
            </w:r>
            <w:r w:rsidRPr="008450CD">
              <w:rPr>
                <w:color w:val="auto"/>
              </w:rPr>
              <w:t>торговли</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мелкого</w:t>
            </w:r>
            <w:r w:rsidR="00E050BB" w:rsidRPr="008450CD">
              <w:rPr>
                <w:color w:val="auto"/>
              </w:rPr>
              <w:t xml:space="preserve"> </w:t>
            </w:r>
            <w:r w:rsidRPr="008450CD">
              <w:rPr>
                <w:color w:val="auto"/>
              </w:rPr>
              <w:t>производства</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О-4</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E3B49" w:rsidP="00701BEF">
            <w:pPr>
              <w:pStyle w:val="ab"/>
              <w:jc w:val="center"/>
              <w:rPr>
                <w:color w:val="auto"/>
              </w:rPr>
            </w:pPr>
            <w:r w:rsidRPr="008450CD">
              <w:rPr>
                <w:color w:val="auto"/>
              </w:rPr>
              <w:t>Зона</w:t>
            </w:r>
            <w:r w:rsidR="00E050BB" w:rsidRPr="008450CD">
              <w:rPr>
                <w:color w:val="auto"/>
              </w:rPr>
              <w:t xml:space="preserve"> </w:t>
            </w:r>
            <w:r w:rsidR="00174596" w:rsidRPr="008450CD">
              <w:rPr>
                <w:color w:val="auto"/>
              </w:rPr>
              <w:t>культовых</w:t>
            </w:r>
            <w:r w:rsidR="00E050BB" w:rsidRPr="008450CD">
              <w:rPr>
                <w:color w:val="auto"/>
              </w:rPr>
              <w:t xml:space="preserve"> </w:t>
            </w:r>
            <w:r w:rsidR="00174596" w:rsidRPr="008450CD">
              <w:rPr>
                <w:color w:val="auto"/>
              </w:rPr>
              <w:t>комплексов</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ТСП-10</w:t>
            </w: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Территория</w:t>
            </w:r>
            <w:r w:rsidR="00E050BB" w:rsidRPr="008450CD">
              <w:rPr>
                <w:color w:val="auto"/>
              </w:rPr>
              <w:t xml:space="preserve"> </w:t>
            </w:r>
            <w:r w:rsidRPr="008450CD">
              <w:rPr>
                <w:color w:val="auto"/>
              </w:rPr>
              <w:t>культовых</w:t>
            </w:r>
            <w:r w:rsidR="00E050BB" w:rsidRPr="008450CD">
              <w:rPr>
                <w:color w:val="auto"/>
              </w:rPr>
              <w:t xml:space="preserve"> </w:t>
            </w:r>
            <w:r w:rsidRPr="008450CD">
              <w:rPr>
                <w:color w:val="auto"/>
              </w:rPr>
              <w:t>комплексов</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ОС</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Специальные</w:t>
            </w:r>
            <w:r w:rsidR="00E050BB" w:rsidRPr="008450CD">
              <w:rPr>
                <w:b/>
                <w:color w:val="auto"/>
              </w:rPr>
              <w:t xml:space="preserve"> </w:t>
            </w:r>
            <w:r w:rsidRPr="008450CD">
              <w:rPr>
                <w:b/>
                <w:color w:val="auto"/>
              </w:rPr>
              <w:t>обслуживающие</w:t>
            </w:r>
            <w:r w:rsidR="00E050BB" w:rsidRPr="008450CD">
              <w:rPr>
                <w:b/>
                <w:color w:val="auto"/>
              </w:rPr>
              <w:t xml:space="preserve"> </w:t>
            </w:r>
            <w:r w:rsidRPr="008450CD">
              <w:rPr>
                <w:b/>
                <w:color w:val="auto"/>
              </w:rPr>
              <w:t>зоны</w:t>
            </w:r>
            <w:r w:rsidR="00E050BB" w:rsidRPr="008450CD">
              <w:rPr>
                <w:b/>
                <w:color w:val="auto"/>
              </w:rPr>
              <w:t xml:space="preserve"> </w:t>
            </w:r>
            <w:r w:rsidRPr="008450CD">
              <w:rPr>
                <w:b/>
                <w:color w:val="auto"/>
              </w:rPr>
              <w:t>для</w:t>
            </w:r>
            <w:r w:rsidR="00E050BB" w:rsidRPr="008450CD">
              <w:rPr>
                <w:b/>
                <w:color w:val="auto"/>
              </w:rPr>
              <w:t xml:space="preserve"> </w:t>
            </w:r>
            <w:r w:rsidRPr="008450CD">
              <w:rPr>
                <w:b/>
                <w:color w:val="auto"/>
              </w:rPr>
              <w:t>объектов</w:t>
            </w:r>
            <w:r w:rsidR="00E050BB" w:rsidRPr="008450CD">
              <w:rPr>
                <w:b/>
                <w:color w:val="auto"/>
              </w:rPr>
              <w:t xml:space="preserve"> </w:t>
            </w:r>
            <w:r w:rsidRPr="008450CD">
              <w:rPr>
                <w:b/>
                <w:color w:val="auto"/>
              </w:rPr>
              <w:t>с</w:t>
            </w:r>
            <w:r w:rsidR="00E050BB" w:rsidRPr="008450CD">
              <w:rPr>
                <w:b/>
                <w:color w:val="auto"/>
              </w:rPr>
              <w:t xml:space="preserve"> </w:t>
            </w:r>
            <w:r w:rsidRPr="008450CD">
              <w:rPr>
                <w:b/>
                <w:color w:val="auto"/>
              </w:rPr>
              <w:t>большими</w:t>
            </w:r>
            <w:r w:rsidR="00E050BB" w:rsidRPr="008450CD">
              <w:rPr>
                <w:b/>
                <w:color w:val="auto"/>
              </w:rPr>
              <w:t xml:space="preserve"> </w:t>
            </w:r>
            <w:r w:rsidRPr="008450CD">
              <w:rPr>
                <w:b/>
                <w:color w:val="auto"/>
              </w:rPr>
              <w:t>земельными</w:t>
            </w:r>
            <w:r w:rsidR="00E050BB" w:rsidRPr="008450CD">
              <w:rPr>
                <w:b/>
                <w:color w:val="auto"/>
              </w:rPr>
              <w:t xml:space="preserve"> </w:t>
            </w:r>
            <w:r w:rsidRPr="008450CD">
              <w:rPr>
                <w:b/>
                <w:color w:val="auto"/>
              </w:rPr>
              <w:t>участками</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ОС-1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многофункционального</w:t>
            </w:r>
            <w:r w:rsidR="00E050BB" w:rsidRPr="008450CD">
              <w:rPr>
                <w:color w:val="auto"/>
              </w:rPr>
              <w:t xml:space="preserve"> </w:t>
            </w:r>
            <w:r w:rsidRPr="008450CD">
              <w:rPr>
                <w:color w:val="auto"/>
              </w:rPr>
              <w:t>развития</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СТН-7</w:t>
            </w: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многофункционального</w:t>
            </w:r>
            <w:r w:rsidR="00E050BB" w:rsidRPr="008450CD">
              <w:rPr>
                <w:color w:val="auto"/>
              </w:rPr>
              <w:t xml:space="preserve"> </w:t>
            </w:r>
            <w:r w:rsidRPr="008450CD">
              <w:rPr>
                <w:color w:val="auto"/>
              </w:rPr>
              <w:t>развития</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ПК</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Производственные</w:t>
            </w:r>
            <w:r w:rsidR="00E050BB" w:rsidRPr="008450CD">
              <w:rPr>
                <w:b/>
                <w:color w:val="auto"/>
              </w:rPr>
              <w:t xml:space="preserve"> </w:t>
            </w:r>
            <w:r w:rsidRPr="008450CD">
              <w:rPr>
                <w:b/>
                <w:color w:val="auto"/>
              </w:rPr>
              <w:t>и</w:t>
            </w:r>
            <w:r w:rsidR="00E050BB" w:rsidRPr="008450CD">
              <w:rPr>
                <w:b/>
                <w:color w:val="auto"/>
              </w:rPr>
              <w:t xml:space="preserve"> </w:t>
            </w:r>
            <w:r w:rsidRPr="008450CD">
              <w:rPr>
                <w:b/>
                <w:color w:val="auto"/>
              </w:rPr>
              <w:t>коммунальные</w:t>
            </w:r>
            <w:r w:rsidR="00E050BB" w:rsidRPr="008450CD">
              <w:rPr>
                <w:b/>
                <w:color w:val="auto"/>
              </w:rPr>
              <w:t xml:space="preserve"> </w:t>
            </w:r>
            <w:r w:rsidRPr="008450CD">
              <w:rPr>
                <w:b/>
                <w:color w:val="auto"/>
              </w:rPr>
              <w:t>зоны</w:t>
            </w:r>
          </w:p>
        </w:tc>
        <w:tc>
          <w:tcPr>
            <w:tcW w:w="198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ПК-1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I</w:t>
            </w:r>
            <w:r w:rsidRPr="008450CD">
              <w:rPr>
                <w:color w:val="auto"/>
              </w:rPr>
              <w:t>-</w:t>
            </w:r>
            <w:r w:rsidRPr="008450CD">
              <w:rPr>
                <w:color w:val="auto"/>
                <w:lang w:val="en-US"/>
              </w:rPr>
              <w:t>II</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c>
          <w:tcPr>
            <w:tcW w:w="1984" w:type="dxa"/>
            <w:vMerge w:val="restart"/>
            <w:tcBorders>
              <w:top w:val="single" w:sz="4" w:space="0" w:color="auto"/>
              <w:left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ТСП-2</w:t>
            </w:r>
          </w:p>
        </w:tc>
        <w:tc>
          <w:tcPr>
            <w:tcW w:w="2694" w:type="dxa"/>
            <w:vMerge w:val="restart"/>
            <w:tcBorders>
              <w:top w:val="single" w:sz="4" w:space="0" w:color="auto"/>
              <w:left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Производственно-коммунальная</w:t>
            </w:r>
            <w:r w:rsidR="00E050BB" w:rsidRPr="008450CD">
              <w:rPr>
                <w:color w:val="auto"/>
              </w:rPr>
              <w:t xml:space="preserve"> </w:t>
            </w:r>
            <w:r w:rsidRPr="008450CD">
              <w:rPr>
                <w:color w:val="auto"/>
              </w:rPr>
              <w:t>зона</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ПК-2</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III</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c>
          <w:tcPr>
            <w:tcW w:w="1984" w:type="dxa"/>
            <w:vMerge/>
            <w:tcBorders>
              <w:left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vMerge/>
            <w:tcBorders>
              <w:left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ПК-3</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IV</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c>
          <w:tcPr>
            <w:tcW w:w="1984" w:type="dxa"/>
            <w:vMerge/>
            <w:tcBorders>
              <w:left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vMerge/>
            <w:tcBorders>
              <w:left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ПК-4</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V</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c>
          <w:tcPr>
            <w:tcW w:w="1984" w:type="dxa"/>
            <w:vMerge/>
            <w:tcBorders>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vMerge/>
            <w:tcBorders>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ПК-5</w:t>
            </w:r>
          </w:p>
        </w:tc>
        <w:tc>
          <w:tcPr>
            <w:tcW w:w="2828"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Территория</w:t>
            </w:r>
            <w:r w:rsidR="00E050BB" w:rsidRPr="008450CD">
              <w:rPr>
                <w:color w:val="auto"/>
              </w:rPr>
              <w:t xml:space="preserve"> </w:t>
            </w:r>
            <w:r w:rsidRPr="008450CD">
              <w:rPr>
                <w:color w:val="auto"/>
              </w:rPr>
              <w:t>санитарно-защитных</w:t>
            </w:r>
            <w:r w:rsidR="00E050BB" w:rsidRPr="008450CD">
              <w:rPr>
                <w:color w:val="auto"/>
              </w:rPr>
              <w:t xml:space="preserve"> </w:t>
            </w:r>
            <w:r w:rsidRPr="008450CD">
              <w:rPr>
                <w:color w:val="auto"/>
              </w:rPr>
              <w:t>зон,</w:t>
            </w:r>
            <w:r w:rsidR="00E050BB" w:rsidRPr="008450CD">
              <w:rPr>
                <w:color w:val="auto"/>
              </w:rPr>
              <w:t xml:space="preserve"> </w:t>
            </w:r>
            <w:r w:rsidRPr="008450CD">
              <w:rPr>
                <w:color w:val="auto"/>
              </w:rPr>
              <w:t>санитарных</w:t>
            </w:r>
            <w:r w:rsidR="00E050BB" w:rsidRPr="008450CD">
              <w:rPr>
                <w:color w:val="auto"/>
              </w:rPr>
              <w:t xml:space="preserve"> </w:t>
            </w:r>
            <w:r w:rsidRPr="008450CD">
              <w:rPr>
                <w:color w:val="auto"/>
              </w:rPr>
              <w:t>разрывов,</w:t>
            </w:r>
            <w:r w:rsidR="00E050BB" w:rsidRPr="008450CD">
              <w:rPr>
                <w:color w:val="auto"/>
              </w:rPr>
              <w:t xml:space="preserve"> </w:t>
            </w:r>
            <w:r w:rsidRPr="008450CD">
              <w:rPr>
                <w:color w:val="auto"/>
              </w:rPr>
              <w:t>минимально-допустимых</w:t>
            </w:r>
            <w:r w:rsidR="00E050BB" w:rsidRPr="008450CD">
              <w:rPr>
                <w:color w:val="auto"/>
              </w:rPr>
              <w:t xml:space="preserve"> </w:t>
            </w:r>
            <w:r w:rsidRPr="008450CD">
              <w:rPr>
                <w:color w:val="auto"/>
              </w:rPr>
              <w:t>расстояний</w:t>
            </w:r>
          </w:p>
        </w:tc>
        <w:tc>
          <w:tcPr>
            <w:tcW w:w="198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ТСП-11</w:t>
            </w:r>
          </w:p>
        </w:tc>
        <w:tc>
          <w:tcPr>
            <w:tcW w:w="269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Территория</w:t>
            </w:r>
            <w:r w:rsidR="00E050BB" w:rsidRPr="008450CD">
              <w:rPr>
                <w:color w:val="auto"/>
              </w:rPr>
              <w:t xml:space="preserve"> </w:t>
            </w:r>
            <w:r w:rsidRPr="008450CD">
              <w:rPr>
                <w:color w:val="auto"/>
              </w:rPr>
              <w:t>СЗЗ,</w:t>
            </w:r>
            <w:r w:rsidR="00E050BB" w:rsidRPr="008450CD">
              <w:rPr>
                <w:color w:val="auto"/>
              </w:rPr>
              <w:t xml:space="preserve"> </w:t>
            </w:r>
            <w:r w:rsidRPr="008450CD">
              <w:rPr>
                <w:color w:val="auto"/>
              </w:rPr>
              <w:t>санитарных</w:t>
            </w:r>
            <w:r w:rsidR="00E050BB" w:rsidRPr="008450CD">
              <w:rPr>
                <w:color w:val="auto"/>
              </w:rPr>
              <w:t xml:space="preserve"> </w:t>
            </w:r>
            <w:r w:rsidRPr="008450CD">
              <w:rPr>
                <w:color w:val="auto"/>
              </w:rPr>
              <w:t>разрывов,</w:t>
            </w:r>
            <w:r w:rsidR="00E050BB" w:rsidRPr="008450CD">
              <w:rPr>
                <w:color w:val="auto"/>
              </w:rPr>
              <w:t xml:space="preserve"> </w:t>
            </w:r>
            <w:r w:rsidRPr="008450CD">
              <w:rPr>
                <w:color w:val="auto"/>
              </w:rPr>
              <w:t>МДР</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Т</w:t>
            </w:r>
          </w:p>
        </w:tc>
        <w:tc>
          <w:tcPr>
            <w:tcW w:w="2828"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B66551">
            <w:pPr>
              <w:pStyle w:val="ab"/>
              <w:jc w:val="center"/>
              <w:rPr>
                <w:b/>
                <w:color w:val="auto"/>
              </w:rPr>
            </w:pPr>
            <w:r w:rsidRPr="008450CD">
              <w:rPr>
                <w:b/>
                <w:color w:val="auto"/>
              </w:rPr>
              <w:t>Зона</w:t>
            </w:r>
            <w:r w:rsidR="00E050BB" w:rsidRPr="008450CD">
              <w:rPr>
                <w:b/>
                <w:color w:val="auto"/>
              </w:rPr>
              <w:t xml:space="preserve"> </w:t>
            </w:r>
            <w:r w:rsidRPr="008450CD">
              <w:rPr>
                <w:b/>
                <w:color w:val="auto"/>
              </w:rPr>
              <w:t>транспортной</w:t>
            </w:r>
            <w:r w:rsidR="00E050BB" w:rsidRPr="008450CD">
              <w:rPr>
                <w:b/>
                <w:color w:val="auto"/>
              </w:rPr>
              <w:t xml:space="preserve"> </w:t>
            </w:r>
            <w:r w:rsidR="00B66551">
              <w:rPr>
                <w:b/>
                <w:color w:val="auto"/>
              </w:rPr>
              <w:t>и</w:t>
            </w:r>
            <w:r w:rsidRPr="008450CD">
              <w:rPr>
                <w:b/>
                <w:color w:val="auto"/>
              </w:rPr>
              <w:t>нфраструктуры</w:t>
            </w:r>
          </w:p>
        </w:tc>
        <w:tc>
          <w:tcPr>
            <w:tcW w:w="1984" w:type="dxa"/>
            <w:tcBorders>
              <w:top w:val="nil"/>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nil"/>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инженерно-транспортной</w:t>
            </w:r>
            <w:r w:rsidR="00E050BB" w:rsidRPr="008450CD">
              <w:rPr>
                <w:color w:val="auto"/>
              </w:rPr>
              <w:t xml:space="preserve"> </w:t>
            </w:r>
            <w:r w:rsidRPr="008450CD">
              <w:rPr>
                <w:color w:val="auto"/>
              </w:rPr>
              <w:t>инфраструктуры</w:t>
            </w:r>
          </w:p>
        </w:tc>
        <w:tc>
          <w:tcPr>
            <w:tcW w:w="1984" w:type="dxa"/>
            <w:tcBorders>
              <w:top w:val="nil"/>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ТСП-3</w:t>
            </w:r>
          </w:p>
        </w:tc>
        <w:tc>
          <w:tcPr>
            <w:tcW w:w="2694" w:type="dxa"/>
            <w:tcBorders>
              <w:top w:val="nil"/>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транспортной</w:t>
            </w:r>
            <w:r w:rsidR="00E050BB" w:rsidRPr="008450CD">
              <w:rPr>
                <w:color w:val="auto"/>
              </w:rPr>
              <w:t xml:space="preserve"> </w:t>
            </w:r>
            <w:r w:rsidRPr="008450CD">
              <w:rPr>
                <w:color w:val="auto"/>
              </w:rPr>
              <w:t>инфраструктуры</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Р</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Рекреационные</w:t>
            </w:r>
            <w:r w:rsidR="00E050BB" w:rsidRPr="008450CD">
              <w:rPr>
                <w:b/>
                <w:color w:val="auto"/>
              </w:rPr>
              <w:t xml:space="preserve"> </w:t>
            </w:r>
            <w:r w:rsidRPr="008450CD">
              <w:rPr>
                <w:b/>
                <w:color w:val="auto"/>
              </w:rPr>
              <w:t>зоны</w:t>
            </w:r>
          </w:p>
        </w:tc>
        <w:tc>
          <w:tcPr>
            <w:tcW w:w="1984" w:type="dxa"/>
            <w:tcBorders>
              <w:top w:val="single" w:sz="4"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4"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Р-1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зеленых</w:t>
            </w:r>
            <w:r w:rsidR="00E050BB" w:rsidRPr="008450CD">
              <w:rPr>
                <w:color w:val="auto"/>
              </w:rPr>
              <w:t xml:space="preserve"> </w:t>
            </w:r>
            <w:r w:rsidRPr="008450CD">
              <w:rPr>
                <w:color w:val="auto"/>
              </w:rPr>
              <w:t>насаждений</w:t>
            </w:r>
            <w:r w:rsidR="00E050BB" w:rsidRPr="008450CD">
              <w:rPr>
                <w:color w:val="auto"/>
              </w:rPr>
              <w:t xml:space="preserve"> </w:t>
            </w:r>
            <w:r w:rsidRPr="008450CD">
              <w:rPr>
                <w:color w:val="auto"/>
              </w:rPr>
              <w:t>общего</w:t>
            </w:r>
            <w:r w:rsidR="00E050BB" w:rsidRPr="008450CD">
              <w:rPr>
                <w:color w:val="auto"/>
              </w:rPr>
              <w:t xml:space="preserve"> </w:t>
            </w:r>
            <w:r w:rsidRPr="008450CD">
              <w:rPr>
                <w:color w:val="auto"/>
              </w:rPr>
              <w:t>пользования</w:t>
            </w:r>
            <w:r w:rsidR="00E050BB" w:rsidRPr="008450CD">
              <w:rPr>
                <w:color w:val="auto"/>
              </w:rPr>
              <w:t xml:space="preserve"> </w:t>
            </w:r>
            <w:r w:rsidRPr="008450CD">
              <w:rPr>
                <w:color w:val="auto"/>
              </w:rPr>
              <w:t>в</w:t>
            </w:r>
            <w:r w:rsidR="00E050BB" w:rsidRPr="008450CD">
              <w:rPr>
                <w:color w:val="auto"/>
              </w:rPr>
              <w:t xml:space="preserve"> </w:t>
            </w:r>
            <w:r w:rsidRPr="008450CD">
              <w:rPr>
                <w:color w:val="auto"/>
              </w:rPr>
              <w:t>границах</w:t>
            </w:r>
            <w:r w:rsidR="00E050BB" w:rsidRPr="008450CD">
              <w:rPr>
                <w:color w:val="auto"/>
              </w:rPr>
              <w:t xml:space="preserve"> </w:t>
            </w:r>
            <w:r w:rsidRPr="008450CD">
              <w:rPr>
                <w:color w:val="auto"/>
              </w:rPr>
              <w:t>населенных</w:t>
            </w:r>
            <w:r w:rsidR="00E050BB" w:rsidRPr="008450CD">
              <w:rPr>
                <w:color w:val="auto"/>
              </w:rPr>
              <w:t xml:space="preserve"> </w:t>
            </w:r>
            <w:r w:rsidRPr="008450CD">
              <w:rPr>
                <w:color w:val="auto"/>
              </w:rPr>
              <w:lastRenderedPageBreak/>
              <w:t>пунктов</w:t>
            </w:r>
          </w:p>
        </w:tc>
        <w:tc>
          <w:tcPr>
            <w:tcW w:w="198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lastRenderedPageBreak/>
              <w:t>ТСП-7</w:t>
            </w:r>
          </w:p>
        </w:tc>
        <w:tc>
          <w:tcPr>
            <w:tcW w:w="269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рекреационных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rPr>
              <w:t>(зеленые</w:t>
            </w:r>
            <w:r w:rsidR="00E050BB" w:rsidRPr="008450CD">
              <w:rPr>
                <w:color w:val="auto"/>
              </w:rPr>
              <w:t xml:space="preserve"> </w:t>
            </w:r>
            <w:r w:rsidRPr="008450CD">
              <w:rPr>
                <w:color w:val="auto"/>
              </w:rPr>
              <w:t>насаждения</w:t>
            </w:r>
            <w:r w:rsidR="00E050BB" w:rsidRPr="008450CD">
              <w:rPr>
                <w:color w:val="auto"/>
              </w:rPr>
              <w:t xml:space="preserve"> </w:t>
            </w:r>
            <w:r w:rsidRPr="008450CD">
              <w:rPr>
                <w:color w:val="auto"/>
              </w:rPr>
              <w:t>общего</w:t>
            </w:r>
            <w:r w:rsidR="00E050BB" w:rsidRPr="008450CD">
              <w:rPr>
                <w:color w:val="auto"/>
              </w:rPr>
              <w:t xml:space="preserve"> </w:t>
            </w:r>
            <w:r w:rsidRPr="008450CD">
              <w:rPr>
                <w:color w:val="auto"/>
              </w:rPr>
              <w:lastRenderedPageBreak/>
              <w:t>пользования</w:t>
            </w:r>
            <w:r w:rsidR="00E050BB" w:rsidRPr="008450CD">
              <w:rPr>
                <w:color w:val="auto"/>
              </w:rPr>
              <w:t xml:space="preserve"> </w:t>
            </w:r>
            <w:r w:rsidRPr="008450CD">
              <w:rPr>
                <w:color w:val="auto"/>
              </w:rPr>
              <w:t>в</w:t>
            </w:r>
            <w:r w:rsidR="00E050BB" w:rsidRPr="008450CD">
              <w:rPr>
                <w:color w:val="auto"/>
              </w:rPr>
              <w:t xml:space="preserve"> </w:t>
            </w:r>
            <w:r w:rsidRPr="008450CD">
              <w:rPr>
                <w:color w:val="auto"/>
              </w:rPr>
              <w:t>границах</w:t>
            </w:r>
            <w:r w:rsidR="00E050BB" w:rsidRPr="008450CD">
              <w:rPr>
                <w:color w:val="auto"/>
              </w:rPr>
              <w:t xml:space="preserve"> </w:t>
            </w:r>
            <w:r w:rsidRPr="008450CD">
              <w:rPr>
                <w:color w:val="auto"/>
              </w:rPr>
              <w:t>населенных</w:t>
            </w:r>
            <w:r w:rsidR="00E050BB" w:rsidRPr="008450CD">
              <w:rPr>
                <w:color w:val="auto"/>
              </w:rPr>
              <w:t xml:space="preserve"> </w:t>
            </w:r>
            <w:r w:rsidRPr="008450CD">
              <w:rPr>
                <w:color w:val="auto"/>
              </w:rPr>
              <w:t>пунктов)</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lastRenderedPageBreak/>
              <w:t>Р-2</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специализированных</w:t>
            </w:r>
            <w:r w:rsidR="00E050BB" w:rsidRPr="008450CD">
              <w:rPr>
                <w:color w:val="auto"/>
              </w:rPr>
              <w:t xml:space="preserve"> </w:t>
            </w:r>
            <w:r w:rsidRPr="008450CD">
              <w:rPr>
                <w:color w:val="auto"/>
              </w:rPr>
              <w:t>ландшафтных</w:t>
            </w:r>
            <w:r w:rsidR="00E050BB" w:rsidRPr="008450CD">
              <w:rPr>
                <w:color w:val="auto"/>
              </w:rPr>
              <w:t xml:space="preserve"> </w:t>
            </w:r>
            <w:r w:rsidRPr="008450CD">
              <w:rPr>
                <w:color w:val="auto"/>
              </w:rPr>
              <w:t>территорий</w:t>
            </w:r>
          </w:p>
        </w:tc>
        <w:tc>
          <w:tcPr>
            <w:tcW w:w="198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ТСП-8</w:t>
            </w:r>
          </w:p>
        </w:tc>
        <w:tc>
          <w:tcPr>
            <w:tcW w:w="269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рекреационных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rPr>
              <w:t>(специализированные</w:t>
            </w:r>
            <w:r w:rsidR="00E050BB" w:rsidRPr="008450CD">
              <w:rPr>
                <w:color w:val="auto"/>
              </w:rPr>
              <w:t xml:space="preserve"> </w:t>
            </w:r>
            <w:r w:rsidRPr="008450CD">
              <w:rPr>
                <w:color w:val="auto"/>
              </w:rPr>
              <w:t>ландшафтные</w:t>
            </w:r>
            <w:r w:rsidR="00E050BB" w:rsidRPr="008450CD">
              <w:rPr>
                <w:color w:val="auto"/>
              </w:rPr>
              <w:t xml:space="preserve"> </w:t>
            </w:r>
            <w:r w:rsidRPr="008450CD">
              <w:rPr>
                <w:color w:val="auto"/>
              </w:rPr>
              <w:t>территории)</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Р-3</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природных</w:t>
            </w:r>
            <w:r w:rsidR="00E050BB" w:rsidRPr="008450CD">
              <w:rPr>
                <w:color w:val="auto"/>
              </w:rPr>
              <w:t xml:space="preserve"> </w:t>
            </w:r>
            <w:r w:rsidRPr="008450CD">
              <w:rPr>
                <w:color w:val="auto"/>
              </w:rPr>
              <w:t>ландшафтов</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защитного</w:t>
            </w:r>
            <w:r w:rsidR="00E050BB" w:rsidRPr="008450CD">
              <w:rPr>
                <w:color w:val="auto"/>
              </w:rPr>
              <w:t xml:space="preserve"> </w:t>
            </w:r>
            <w:r w:rsidRPr="008450CD">
              <w:rPr>
                <w:color w:val="auto"/>
              </w:rPr>
              <w:t>озеленения</w:t>
            </w:r>
          </w:p>
        </w:tc>
        <w:tc>
          <w:tcPr>
            <w:tcW w:w="198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ТСП-6</w:t>
            </w:r>
          </w:p>
        </w:tc>
        <w:tc>
          <w:tcPr>
            <w:tcW w:w="269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экологического</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природного</w:t>
            </w:r>
            <w:r w:rsidR="00E050BB" w:rsidRPr="008450CD">
              <w:rPr>
                <w:color w:val="auto"/>
              </w:rPr>
              <w:t xml:space="preserve"> </w:t>
            </w:r>
            <w:r w:rsidRPr="008450CD">
              <w:rPr>
                <w:color w:val="auto"/>
              </w:rPr>
              <w:t>ландшафта</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Л</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Зоны</w:t>
            </w:r>
            <w:r w:rsidR="00E050BB" w:rsidRPr="008450CD">
              <w:rPr>
                <w:b/>
                <w:color w:val="auto"/>
              </w:rPr>
              <w:t xml:space="preserve"> </w:t>
            </w:r>
            <w:r w:rsidRPr="008450CD">
              <w:rPr>
                <w:b/>
                <w:color w:val="auto"/>
              </w:rPr>
              <w:t>лесного</w:t>
            </w:r>
            <w:r w:rsidR="00E050BB" w:rsidRPr="008450CD">
              <w:rPr>
                <w:b/>
                <w:color w:val="auto"/>
              </w:rPr>
              <w:t xml:space="preserve"> </w:t>
            </w:r>
            <w:r w:rsidRPr="008450CD">
              <w:rPr>
                <w:b/>
                <w:color w:val="auto"/>
              </w:rPr>
              <w:t>фонда</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Л-1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лесного</w:t>
            </w:r>
            <w:r w:rsidR="00E050BB" w:rsidRPr="008450CD">
              <w:rPr>
                <w:color w:val="auto"/>
              </w:rPr>
              <w:t xml:space="preserve"> </w:t>
            </w:r>
            <w:r w:rsidRPr="008450CD">
              <w:rPr>
                <w:color w:val="auto"/>
              </w:rPr>
              <w:t>фонда</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ГЛФ</w:t>
            </w: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лесов</w:t>
            </w:r>
            <w:r w:rsidR="00E050BB" w:rsidRPr="008450CD">
              <w:rPr>
                <w:color w:val="auto"/>
              </w:rPr>
              <w:t xml:space="preserve"> </w:t>
            </w:r>
            <w:r w:rsidRPr="008450CD">
              <w:rPr>
                <w:color w:val="auto"/>
              </w:rPr>
              <w:t>в</w:t>
            </w:r>
            <w:r w:rsidR="00E050BB" w:rsidRPr="008450CD">
              <w:rPr>
                <w:color w:val="auto"/>
              </w:rPr>
              <w:t xml:space="preserve"> </w:t>
            </w:r>
            <w:r w:rsidRPr="008450CD">
              <w:rPr>
                <w:color w:val="auto"/>
              </w:rPr>
              <w:t>составе</w:t>
            </w:r>
            <w:r w:rsidR="00E050BB" w:rsidRPr="008450CD">
              <w:rPr>
                <w:color w:val="auto"/>
              </w:rPr>
              <w:t xml:space="preserve"> </w:t>
            </w:r>
            <w:r w:rsidRPr="008450CD">
              <w:rPr>
                <w:color w:val="auto"/>
              </w:rPr>
              <w:t>земель</w:t>
            </w:r>
            <w:r w:rsidR="00E050BB" w:rsidRPr="008450CD">
              <w:rPr>
                <w:color w:val="auto"/>
              </w:rPr>
              <w:t xml:space="preserve"> </w:t>
            </w:r>
            <w:r w:rsidRPr="008450CD">
              <w:rPr>
                <w:color w:val="auto"/>
              </w:rPr>
              <w:t>лесного</w:t>
            </w:r>
            <w:r w:rsidR="00E050BB" w:rsidRPr="008450CD">
              <w:rPr>
                <w:color w:val="auto"/>
              </w:rPr>
              <w:t xml:space="preserve"> </w:t>
            </w:r>
            <w:r w:rsidRPr="008450CD">
              <w:rPr>
                <w:color w:val="auto"/>
              </w:rPr>
              <w:t>фонда</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В</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Зоны</w:t>
            </w:r>
            <w:r w:rsidR="00E050BB" w:rsidRPr="008450CD">
              <w:rPr>
                <w:b/>
                <w:color w:val="auto"/>
              </w:rPr>
              <w:t xml:space="preserve"> </w:t>
            </w:r>
            <w:r w:rsidRPr="008450CD">
              <w:rPr>
                <w:b/>
                <w:color w:val="auto"/>
              </w:rPr>
              <w:t>водного</w:t>
            </w:r>
            <w:r w:rsidR="00E050BB" w:rsidRPr="008450CD">
              <w:rPr>
                <w:b/>
                <w:color w:val="auto"/>
              </w:rPr>
              <w:t xml:space="preserve"> </w:t>
            </w:r>
            <w:r w:rsidRPr="008450CD">
              <w:rPr>
                <w:b/>
                <w:color w:val="auto"/>
              </w:rPr>
              <w:t>фонда</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В-1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водного</w:t>
            </w:r>
            <w:r w:rsidR="00E050BB" w:rsidRPr="008450CD">
              <w:rPr>
                <w:color w:val="auto"/>
              </w:rPr>
              <w:t xml:space="preserve"> </w:t>
            </w:r>
            <w:r w:rsidRPr="008450CD">
              <w:rPr>
                <w:color w:val="auto"/>
              </w:rPr>
              <w:t>фонда</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СХ</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Зоны</w:t>
            </w:r>
            <w:r w:rsidR="00E050BB" w:rsidRPr="008450CD">
              <w:rPr>
                <w:b/>
                <w:color w:val="auto"/>
              </w:rPr>
              <w:t xml:space="preserve"> </w:t>
            </w:r>
            <w:r w:rsidRPr="008450CD">
              <w:rPr>
                <w:b/>
                <w:color w:val="auto"/>
              </w:rPr>
              <w:t>сельскохозяйственного</w:t>
            </w:r>
            <w:r w:rsidR="00E050BB" w:rsidRPr="008450CD">
              <w:rPr>
                <w:b/>
                <w:color w:val="auto"/>
              </w:rPr>
              <w:t xml:space="preserve"> </w:t>
            </w:r>
            <w:r w:rsidRPr="008450CD">
              <w:rPr>
                <w:b/>
                <w:color w:val="auto"/>
              </w:rPr>
              <w:t>использования</w:t>
            </w:r>
          </w:p>
        </w:tc>
        <w:tc>
          <w:tcPr>
            <w:tcW w:w="198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СХ-1</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сельскохозяйственного</w:t>
            </w:r>
            <w:r w:rsidR="00E050BB" w:rsidRPr="008450CD">
              <w:rPr>
                <w:color w:val="auto"/>
              </w:rPr>
              <w:t xml:space="preserve"> </w:t>
            </w:r>
            <w:r w:rsidRPr="008450CD">
              <w:rPr>
                <w:color w:val="auto"/>
              </w:rPr>
              <w:t>использования</w:t>
            </w:r>
          </w:p>
        </w:tc>
        <w:tc>
          <w:tcPr>
            <w:tcW w:w="198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ТСП-4</w:t>
            </w:r>
          </w:p>
        </w:tc>
        <w:tc>
          <w:tcPr>
            <w:tcW w:w="269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сельскохозяйственного</w:t>
            </w:r>
            <w:r w:rsidR="00E050BB" w:rsidRPr="008450CD">
              <w:rPr>
                <w:color w:val="auto"/>
              </w:rPr>
              <w:t xml:space="preserve"> </w:t>
            </w:r>
            <w:r w:rsidRPr="008450CD">
              <w:rPr>
                <w:color w:val="auto"/>
              </w:rPr>
              <w:t>использования</w:t>
            </w:r>
          </w:p>
        </w:tc>
      </w:tr>
      <w:tr w:rsidR="00174596" w:rsidRPr="008450CD" w:rsidTr="00A75743">
        <w:tc>
          <w:tcPr>
            <w:tcW w:w="1992"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СП</w:t>
            </w:r>
          </w:p>
        </w:tc>
        <w:tc>
          <w:tcPr>
            <w:tcW w:w="2828" w:type="dxa"/>
            <w:tcBorders>
              <w:top w:val="single" w:sz="2"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b/>
                <w:color w:val="auto"/>
              </w:rPr>
            </w:pPr>
            <w:r w:rsidRPr="008450CD">
              <w:rPr>
                <w:b/>
                <w:color w:val="auto"/>
              </w:rPr>
              <w:t>Зоны</w:t>
            </w:r>
            <w:r w:rsidR="00E050BB" w:rsidRPr="008450CD">
              <w:rPr>
                <w:b/>
                <w:color w:val="auto"/>
              </w:rPr>
              <w:t xml:space="preserve"> </w:t>
            </w:r>
            <w:r w:rsidRPr="008450CD">
              <w:rPr>
                <w:b/>
                <w:color w:val="auto"/>
              </w:rPr>
              <w:t>специального</w:t>
            </w:r>
            <w:r w:rsidR="00E050BB" w:rsidRPr="008450CD">
              <w:rPr>
                <w:b/>
                <w:color w:val="auto"/>
              </w:rPr>
              <w:t xml:space="preserve"> </w:t>
            </w:r>
            <w:r w:rsidRPr="008450CD">
              <w:rPr>
                <w:b/>
                <w:color w:val="auto"/>
              </w:rPr>
              <w:t>назначения</w:t>
            </w:r>
          </w:p>
        </w:tc>
        <w:tc>
          <w:tcPr>
            <w:tcW w:w="198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c>
          <w:tcPr>
            <w:tcW w:w="269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p>
        </w:tc>
      </w:tr>
      <w:tr w:rsidR="00174596" w:rsidRPr="008450CD" w:rsidTr="00A75743">
        <w:trPr>
          <w:trHeight w:val="300"/>
        </w:trPr>
        <w:tc>
          <w:tcPr>
            <w:tcW w:w="1992" w:type="dxa"/>
            <w:vMerge w:val="restart"/>
            <w:tcBorders>
              <w:top w:val="single" w:sz="2" w:space="0" w:color="auto"/>
              <w:left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СП-1</w:t>
            </w:r>
          </w:p>
        </w:tc>
        <w:tc>
          <w:tcPr>
            <w:tcW w:w="2828" w:type="dxa"/>
            <w:vMerge w:val="restart"/>
            <w:tcBorders>
              <w:top w:val="single" w:sz="2" w:space="0" w:color="auto"/>
              <w:left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кладбищ</w:t>
            </w:r>
          </w:p>
        </w:tc>
        <w:tc>
          <w:tcPr>
            <w:tcW w:w="198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ТСП-5</w:t>
            </w:r>
          </w:p>
        </w:tc>
        <w:tc>
          <w:tcPr>
            <w:tcW w:w="2694" w:type="dxa"/>
            <w:tcBorders>
              <w:top w:val="single" w:sz="2" w:space="0" w:color="auto"/>
              <w:left w:val="single" w:sz="2" w:space="0" w:color="auto"/>
              <w:bottom w:val="single" w:sz="4"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специального</w:t>
            </w:r>
            <w:r w:rsidR="00E050BB" w:rsidRPr="008450CD">
              <w:rPr>
                <w:color w:val="auto"/>
              </w:rPr>
              <w:t xml:space="preserve"> </w:t>
            </w:r>
            <w:r w:rsidRPr="008450CD">
              <w:rPr>
                <w:color w:val="auto"/>
              </w:rPr>
              <w:t>назначения</w:t>
            </w:r>
          </w:p>
        </w:tc>
      </w:tr>
      <w:tr w:rsidR="00174596" w:rsidRPr="008450CD" w:rsidTr="00A75743">
        <w:trPr>
          <w:trHeight w:val="240"/>
        </w:trPr>
        <w:tc>
          <w:tcPr>
            <w:tcW w:w="1992" w:type="dxa"/>
            <w:vMerge/>
            <w:tcBorders>
              <w:left w:val="single" w:sz="2" w:space="0" w:color="auto"/>
              <w:bottom w:val="single" w:sz="2" w:space="0" w:color="auto"/>
              <w:right w:val="single" w:sz="2" w:space="0" w:color="auto"/>
            </w:tcBorders>
          </w:tcPr>
          <w:p w:rsidR="00174596" w:rsidRPr="008450CD" w:rsidRDefault="00174596" w:rsidP="00701BEF">
            <w:pPr>
              <w:pStyle w:val="ab"/>
              <w:jc w:val="center"/>
              <w:rPr>
                <w:color w:val="auto"/>
              </w:rPr>
            </w:pPr>
          </w:p>
        </w:tc>
        <w:tc>
          <w:tcPr>
            <w:tcW w:w="2828" w:type="dxa"/>
            <w:vMerge/>
            <w:tcBorders>
              <w:left w:val="single" w:sz="2" w:space="0" w:color="auto"/>
              <w:bottom w:val="single" w:sz="2" w:space="0" w:color="auto"/>
              <w:right w:val="single" w:sz="2" w:space="0" w:color="auto"/>
            </w:tcBorders>
          </w:tcPr>
          <w:p w:rsidR="00174596" w:rsidRPr="008450CD" w:rsidRDefault="00174596" w:rsidP="00701BEF">
            <w:pPr>
              <w:pStyle w:val="ab"/>
              <w:jc w:val="center"/>
              <w:rPr>
                <w:color w:val="auto"/>
              </w:rPr>
            </w:pPr>
          </w:p>
        </w:tc>
        <w:tc>
          <w:tcPr>
            <w:tcW w:w="198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ТСП-5А</w:t>
            </w:r>
          </w:p>
        </w:tc>
        <w:tc>
          <w:tcPr>
            <w:tcW w:w="2694" w:type="dxa"/>
            <w:tcBorders>
              <w:top w:val="single" w:sz="4" w:space="0" w:color="auto"/>
              <w:left w:val="single" w:sz="2" w:space="0" w:color="auto"/>
              <w:bottom w:val="single" w:sz="2" w:space="0" w:color="auto"/>
              <w:right w:val="single" w:sz="2" w:space="0" w:color="auto"/>
            </w:tcBorders>
            <w:vAlign w:val="center"/>
          </w:tcPr>
          <w:p w:rsidR="00174596" w:rsidRPr="008450CD" w:rsidRDefault="00174596" w:rsidP="00701BEF">
            <w:pPr>
              <w:pStyle w:val="ab"/>
              <w:jc w:val="center"/>
              <w:rPr>
                <w:color w:val="auto"/>
              </w:rPr>
            </w:pPr>
            <w:r w:rsidRPr="008450CD">
              <w:rPr>
                <w:color w:val="auto"/>
              </w:rPr>
              <w:t>Зона</w:t>
            </w:r>
            <w:r w:rsidR="00E050BB" w:rsidRPr="008450CD">
              <w:rPr>
                <w:color w:val="auto"/>
              </w:rPr>
              <w:t xml:space="preserve"> </w:t>
            </w:r>
            <w:r w:rsidRPr="008450CD">
              <w:rPr>
                <w:color w:val="auto"/>
              </w:rPr>
              <w:t>специального</w:t>
            </w:r>
            <w:r w:rsidR="00E050BB" w:rsidRPr="008450CD">
              <w:rPr>
                <w:color w:val="auto"/>
              </w:rPr>
              <w:t xml:space="preserve"> </w:t>
            </w:r>
            <w:r w:rsidRPr="008450CD">
              <w:rPr>
                <w:color w:val="auto"/>
              </w:rPr>
              <w:t>назначения</w:t>
            </w:r>
            <w:r w:rsidR="00E050BB" w:rsidRPr="008450CD">
              <w:rPr>
                <w:color w:val="auto"/>
              </w:rPr>
              <w:t xml:space="preserve"> </w:t>
            </w:r>
            <w:r w:rsidRPr="008450CD">
              <w:rPr>
                <w:color w:val="auto"/>
              </w:rPr>
              <w:t>(закрываемое</w:t>
            </w:r>
            <w:r w:rsidR="00E050BB" w:rsidRPr="008450CD">
              <w:rPr>
                <w:color w:val="auto"/>
              </w:rPr>
              <w:t xml:space="preserve"> </w:t>
            </w:r>
            <w:r w:rsidRPr="008450CD">
              <w:rPr>
                <w:color w:val="auto"/>
              </w:rPr>
              <w:t>кладбище)</w:t>
            </w:r>
          </w:p>
        </w:tc>
      </w:tr>
    </w:tbl>
    <w:p w:rsidR="00562AFB" w:rsidRPr="008450CD" w:rsidRDefault="00562AFB" w:rsidP="00562AFB"/>
    <w:p w:rsidR="00FC7880" w:rsidRPr="008450CD" w:rsidRDefault="00FC7880" w:rsidP="00701BEF">
      <w:pPr>
        <w:pStyle w:val="3"/>
      </w:pPr>
      <w:bookmarkStart w:id="125" w:name="_Toc466547743"/>
      <w:bookmarkStart w:id="126" w:name="_Toc475971202"/>
      <w:r w:rsidRPr="008450CD">
        <w:t>Статья</w:t>
      </w:r>
      <w:r w:rsidR="00E050BB" w:rsidRPr="008450CD">
        <w:t xml:space="preserve"> </w:t>
      </w:r>
      <w:r w:rsidR="000445FC">
        <w:t>29</w:t>
      </w:r>
      <w:r w:rsidRPr="008450CD">
        <w:t>.</w:t>
      </w:r>
      <w:r w:rsidR="00E050BB" w:rsidRPr="008450CD">
        <w:t xml:space="preserve"> </w:t>
      </w:r>
      <w:r w:rsidRPr="008450CD">
        <w:t>Порядок</w:t>
      </w:r>
      <w:r w:rsidR="00E050BB" w:rsidRPr="008450CD">
        <w:t xml:space="preserve"> </w:t>
      </w:r>
      <w:r w:rsidRPr="008450CD">
        <w:t>установления</w:t>
      </w:r>
      <w:r w:rsidR="00E050BB" w:rsidRPr="008450CD">
        <w:t xml:space="preserve"> </w:t>
      </w:r>
      <w:r w:rsidRPr="008450CD">
        <w:t>территориальных</w:t>
      </w:r>
      <w:r w:rsidR="00E050BB" w:rsidRPr="008450CD">
        <w:t xml:space="preserve"> </w:t>
      </w:r>
      <w:r w:rsidRPr="008450CD">
        <w:t>зон.</w:t>
      </w:r>
      <w:bookmarkEnd w:id="125"/>
      <w:bookmarkEnd w:id="126"/>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установлены</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возможности</w:t>
      </w:r>
      <w:r w:rsidR="00E050BB" w:rsidRPr="008450CD">
        <w:rPr>
          <w:szCs w:val="24"/>
        </w:rPr>
        <w:t xml:space="preserve"> </w:t>
      </w:r>
      <w:r w:rsidRPr="008450CD">
        <w:rPr>
          <w:szCs w:val="24"/>
        </w:rPr>
        <w:t>сочетания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одной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существующего</w:t>
      </w:r>
      <w:r w:rsidR="00E050BB" w:rsidRPr="008450CD">
        <w:rPr>
          <w:szCs w:val="24"/>
        </w:rPr>
        <w:t xml:space="preserve"> </w:t>
      </w:r>
      <w:r w:rsidRPr="008450CD">
        <w:rPr>
          <w:szCs w:val="24"/>
        </w:rPr>
        <w:t>и</w:t>
      </w:r>
      <w:r w:rsidR="00E050BB" w:rsidRPr="008450CD">
        <w:rPr>
          <w:szCs w:val="24"/>
        </w:rPr>
        <w:t xml:space="preserve"> </w:t>
      </w:r>
      <w:r w:rsidRPr="008450CD">
        <w:rPr>
          <w:szCs w:val="24"/>
        </w:rPr>
        <w:t>планируемого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функциональных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параметров</w:t>
      </w:r>
      <w:r w:rsidR="00E050BB" w:rsidRPr="008450CD">
        <w:rPr>
          <w:szCs w:val="24"/>
        </w:rPr>
        <w:t xml:space="preserve"> </w:t>
      </w:r>
      <w:r w:rsidRPr="008450CD">
        <w:rPr>
          <w:szCs w:val="24"/>
        </w:rPr>
        <w:t>их</w:t>
      </w:r>
      <w:r w:rsidR="00E050BB" w:rsidRPr="008450CD">
        <w:rPr>
          <w:szCs w:val="24"/>
        </w:rPr>
        <w:t xml:space="preserve"> </w:t>
      </w:r>
      <w:r w:rsidRPr="008450CD">
        <w:rPr>
          <w:szCs w:val="24"/>
        </w:rPr>
        <w:t>планируемого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определенных</w:t>
      </w:r>
      <w:r w:rsidR="00E050BB" w:rsidRPr="008450CD">
        <w:rPr>
          <w:szCs w:val="24"/>
        </w:rPr>
        <w:t xml:space="preserve"> </w:t>
      </w:r>
      <w:r w:rsidRPr="008450CD">
        <w:rPr>
          <w:szCs w:val="24"/>
        </w:rPr>
        <w:t>Генеральным</w:t>
      </w:r>
      <w:r w:rsidR="00E050BB" w:rsidRPr="008450CD">
        <w:rPr>
          <w:szCs w:val="24"/>
        </w:rPr>
        <w:t xml:space="preserve"> </w:t>
      </w:r>
      <w:r w:rsidRPr="008450CD">
        <w:rPr>
          <w:szCs w:val="24"/>
        </w:rPr>
        <w:t>планом</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определенных</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сложившейся</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w:t>
      </w:r>
      <w:r w:rsidRPr="008450CD">
        <w:rPr>
          <w:szCs w:val="24"/>
        </w:rPr>
        <w:t>ский</w:t>
      </w:r>
      <w:r w:rsidR="00E050BB" w:rsidRPr="008450CD">
        <w:rPr>
          <w:szCs w:val="24"/>
        </w:rPr>
        <w:t xml:space="preserve"> </w:t>
      </w:r>
      <w:r w:rsidRPr="008450CD">
        <w:rPr>
          <w:szCs w:val="24"/>
        </w:rPr>
        <w:t>сельсовет</w:t>
      </w:r>
      <w:r w:rsidR="00E050BB" w:rsidRPr="008450CD">
        <w:rPr>
          <w:szCs w:val="24"/>
        </w:rPr>
        <w:t xml:space="preserve"> </w:t>
      </w:r>
      <w:r w:rsidRPr="008450CD">
        <w:rPr>
          <w:szCs w:val="24"/>
        </w:rPr>
        <w:t>и</w:t>
      </w:r>
      <w:r w:rsidR="00E050BB" w:rsidRPr="008450CD">
        <w:rPr>
          <w:szCs w:val="24"/>
        </w:rPr>
        <w:t xml:space="preserve"> </w:t>
      </w:r>
      <w:r w:rsidRPr="008450CD">
        <w:rPr>
          <w:szCs w:val="24"/>
        </w:rPr>
        <w:t>существующего</w:t>
      </w:r>
      <w:r w:rsidR="00E050BB" w:rsidRPr="008450CD">
        <w:rPr>
          <w:szCs w:val="24"/>
        </w:rPr>
        <w:t xml:space="preserve"> </w:t>
      </w:r>
      <w:r w:rsidRPr="008450CD">
        <w:rPr>
          <w:szCs w:val="24"/>
        </w:rPr>
        <w:t>землепользования;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предотвращения</w:t>
      </w:r>
      <w:r w:rsidR="00E050BB" w:rsidRPr="008450CD">
        <w:rPr>
          <w:szCs w:val="24"/>
        </w:rPr>
        <w:t xml:space="preserve"> </w:t>
      </w:r>
      <w:r w:rsidRPr="008450CD">
        <w:rPr>
          <w:szCs w:val="24"/>
        </w:rPr>
        <w:t>возможности</w:t>
      </w:r>
      <w:r w:rsidR="00E050BB" w:rsidRPr="008450CD">
        <w:rPr>
          <w:szCs w:val="24"/>
        </w:rPr>
        <w:t xml:space="preserve"> </w:t>
      </w:r>
      <w:r w:rsidRPr="008450CD">
        <w:rPr>
          <w:szCs w:val="24"/>
        </w:rPr>
        <w:t>причинения</w:t>
      </w:r>
      <w:r w:rsidR="00E050BB" w:rsidRPr="008450CD">
        <w:rPr>
          <w:szCs w:val="24"/>
        </w:rPr>
        <w:t xml:space="preserve"> </w:t>
      </w:r>
      <w:r w:rsidRPr="008450CD">
        <w:rPr>
          <w:szCs w:val="24"/>
        </w:rPr>
        <w:t>вреда</w:t>
      </w:r>
      <w:r w:rsidR="00E050BB" w:rsidRPr="008450CD">
        <w:rPr>
          <w:szCs w:val="24"/>
        </w:rPr>
        <w:t xml:space="preserve"> </w:t>
      </w:r>
      <w:r w:rsidRPr="008450CD">
        <w:rPr>
          <w:szCs w:val="24"/>
        </w:rPr>
        <w:t>объектам</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расположенным</w:t>
      </w:r>
      <w:r w:rsidR="00E050BB" w:rsidRPr="008450CD">
        <w:rPr>
          <w:szCs w:val="24"/>
        </w:rPr>
        <w:t xml:space="preserve"> </w:t>
      </w:r>
      <w:r w:rsidRPr="008450CD">
        <w:rPr>
          <w:szCs w:val="24"/>
        </w:rPr>
        <w:t>на</w:t>
      </w:r>
      <w:r w:rsidR="00E050BB" w:rsidRPr="008450CD">
        <w:rPr>
          <w:szCs w:val="24"/>
        </w:rPr>
        <w:t xml:space="preserve"> </w:t>
      </w:r>
      <w:r w:rsidRPr="008450CD">
        <w:rPr>
          <w:szCs w:val="24"/>
        </w:rPr>
        <w:t>смежных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участках.</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Один</w:t>
      </w:r>
      <w:r w:rsidR="00E050BB" w:rsidRPr="008450CD">
        <w:rPr>
          <w:szCs w:val="24"/>
        </w:rPr>
        <w:t xml:space="preserve"> </w:t>
      </w:r>
      <w:r w:rsidRPr="008450CD">
        <w:rPr>
          <w:szCs w:val="24"/>
        </w:rPr>
        <w:t>и</w:t>
      </w:r>
      <w:r w:rsidR="00E050BB" w:rsidRPr="008450CD">
        <w:rPr>
          <w:szCs w:val="24"/>
        </w:rPr>
        <w:t xml:space="preserve"> </w:t>
      </w:r>
      <w:r w:rsidRPr="008450CD">
        <w:rPr>
          <w:szCs w:val="24"/>
        </w:rPr>
        <w:t>тот</w:t>
      </w:r>
      <w:r w:rsidR="00E050BB" w:rsidRPr="008450CD">
        <w:rPr>
          <w:szCs w:val="24"/>
        </w:rPr>
        <w:t xml:space="preserve"> </w:t>
      </w:r>
      <w:r w:rsidRPr="008450CD">
        <w:rPr>
          <w:szCs w:val="24"/>
        </w:rPr>
        <w:t>же</w:t>
      </w:r>
      <w:r w:rsidR="00E050BB" w:rsidRPr="008450CD">
        <w:rPr>
          <w:szCs w:val="24"/>
        </w:rPr>
        <w:t xml:space="preserve"> </w:t>
      </w:r>
      <w:r w:rsidRPr="008450CD">
        <w:rPr>
          <w:szCs w:val="24"/>
        </w:rPr>
        <w:t>земельный</w:t>
      </w:r>
      <w:r w:rsidR="00E050BB" w:rsidRPr="008450CD">
        <w:rPr>
          <w:szCs w:val="24"/>
        </w:rPr>
        <w:t xml:space="preserve"> </w:t>
      </w:r>
      <w:r w:rsidRPr="008450CD">
        <w:rPr>
          <w:szCs w:val="24"/>
        </w:rPr>
        <w:t>участок</w:t>
      </w:r>
      <w:r w:rsidR="00E050BB" w:rsidRPr="008450CD">
        <w:rPr>
          <w:szCs w:val="24"/>
        </w:rPr>
        <w:t xml:space="preserve"> </w:t>
      </w:r>
      <w:r w:rsidRPr="008450CD">
        <w:rPr>
          <w:szCs w:val="24"/>
        </w:rPr>
        <w:t>не</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находиться</w:t>
      </w:r>
      <w:r w:rsidR="00E050BB" w:rsidRPr="008450CD">
        <w:rPr>
          <w:szCs w:val="24"/>
        </w:rPr>
        <w:t xml:space="preserve"> </w:t>
      </w:r>
      <w:r w:rsidRPr="008450CD">
        <w:rPr>
          <w:szCs w:val="24"/>
        </w:rPr>
        <w:t>одновременно</w:t>
      </w:r>
      <w:r w:rsidR="00E050BB" w:rsidRPr="008450CD">
        <w:rPr>
          <w:szCs w:val="24"/>
        </w:rPr>
        <w:t xml:space="preserve"> </w:t>
      </w:r>
      <w:r w:rsidRPr="008450CD">
        <w:rPr>
          <w:szCs w:val="24"/>
        </w:rPr>
        <w:t>в</w:t>
      </w:r>
      <w:r w:rsidR="00E050BB" w:rsidRPr="008450CD">
        <w:rPr>
          <w:szCs w:val="24"/>
        </w:rPr>
        <w:t xml:space="preserve"> </w:t>
      </w:r>
      <w:r w:rsidRPr="008450CD">
        <w:rPr>
          <w:szCs w:val="24"/>
        </w:rPr>
        <w:t>двух</w:t>
      </w:r>
      <w:r w:rsidR="00E050BB" w:rsidRPr="008450CD">
        <w:rPr>
          <w:szCs w:val="24"/>
        </w:rPr>
        <w:t xml:space="preserve"> </w:t>
      </w:r>
      <w:r w:rsidRPr="008450CD">
        <w:rPr>
          <w:szCs w:val="24"/>
        </w:rPr>
        <w:t>или</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выделенных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определены</w:t>
      </w:r>
      <w:r w:rsidR="00E050BB" w:rsidRPr="008450CD">
        <w:rPr>
          <w:szCs w:val="24"/>
        </w:rPr>
        <w:t xml:space="preserve"> </w:t>
      </w:r>
      <w:r w:rsidRPr="008450CD">
        <w:rPr>
          <w:szCs w:val="24"/>
        </w:rPr>
        <w:t>по:</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осевым</w:t>
      </w:r>
      <w:r w:rsidR="00E050BB" w:rsidRPr="008450CD">
        <w:rPr>
          <w:szCs w:val="24"/>
        </w:rPr>
        <w:t xml:space="preserve"> </w:t>
      </w:r>
      <w:r w:rsidRPr="008450CD">
        <w:rPr>
          <w:szCs w:val="24"/>
        </w:rPr>
        <w:t>линиям</w:t>
      </w:r>
      <w:r w:rsidR="00E050BB" w:rsidRPr="008450CD">
        <w:rPr>
          <w:szCs w:val="24"/>
        </w:rPr>
        <w:t xml:space="preserve"> </w:t>
      </w:r>
      <w:r w:rsidRPr="008450CD">
        <w:rPr>
          <w:szCs w:val="24"/>
        </w:rPr>
        <w:t>магистралей,</w:t>
      </w:r>
      <w:r w:rsidR="00E050BB" w:rsidRPr="008450CD">
        <w:rPr>
          <w:szCs w:val="24"/>
        </w:rPr>
        <w:t xml:space="preserve"> </w:t>
      </w:r>
      <w:r w:rsidRPr="008450CD">
        <w:rPr>
          <w:szCs w:val="24"/>
        </w:rPr>
        <w:t>улиц,</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разделяющим</w:t>
      </w:r>
      <w:r w:rsidR="00E050BB" w:rsidRPr="008450CD">
        <w:rPr>
          <w:szCs w:val="24"/>
        </w:rPr>
        <w:t xml:space="preserve"> </w:t>
      </w:r>
      <w:r w:rsidRPr="008450CD">
        <w:rPr>
          <w:szCs w:val="24"/>
        </w:rPr>
        <w:t>транспортные</w:t>
      </w:r>
      <w:r w:rsidR="00E050BB" w:rsidRPr="008450CD">
        <w:rPr>
          <w:szCs w:val="24"/>
        </w:rPr>
        <w:t xml:space="preserve"> </w:t>
      </w:r>
      <w:r w:rsidRPr="008450CD">
        <w:rPr>
          <w:szCs w:val="24"/>
        </w:rPr>
        <w:t>потоки</w:t>
      </w:r>
      <w:r w:rsidR="00E050BB" w:rsidRPr="008450CD">
        <w:rPr>
          <w:szCs w:val="24"/>
        </w:rPr>
        <w:t xml:space="preserve"> </w:t>
      </w:r>
      <w:r w:rsidRPr="008450CD">
        <w:rPr>
          <w:szCs w:val="24"/>
        </w:rPr>
        <w:t>противоположных</w:t>
      </w:r>
      <w:r w:rsidR="00E050BB" w:rsidRPr="008450CD">
        <w:rPr>
          <w:szCs w:val="24"/>
        </w:rPr>
        <w:t xml:space="preserve"> </w:t>
      </w:r>
      <w:r w:rsidRPr="008450CD">
        <w:rPr>
          <w:szCs w:val="24"/>
        </w:rPr>
        <w:t>направлений;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красным</w:t>
      </w:r>
      <w:r w:rsidR="00E050BB" w:rsidRPr="008450CD">
        <w:rPr>
          <w:szCs w:val="24"/>
        </w:rPr>
        <w:t xml:space="preserve"> </w:t>
      </w:r>
      <w:r w:rsidRPr="008450CD">
        <w:rPr>
          <w:szCs w:val="24"/>
        </w:rPr>
        <w:t>линиям;</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границам</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границам</w:t>
      </w:r>
      <w:r w:rsidR="00E050BB" w:rsidRPr="008450CD">
        <w:rPr>
          <w:szCs w:val="24"/>
        </w:rPr>
        <w:t xml:space="preserve"> </w:t>
      </w:r>
      <w:r w:rsidRPr="008450CD">
        <w:rPr>
          <w:szCs w:val="24"/>
        </w:rPr>
        <w:t>или</w:t>
      </w:r>
      <w:r w:rsidR="00E050BB" w:rsidRPr="008450CD">
        <w:rPr>
          <w:szCs w:val="24"/>
        </w:rPr>
        <w:t xml:space="preserve"> </w:t>
      </w:r>
      <w:r w:rsidRPr="008450CD">
        <w:rPr>
          <w:szCs w:val="24"/>
        </w:rPr>
        <w:t>осям</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для</w:t>
      </w:r>
      <w:r w:rsidR="00E050BB" w:rsidRPr="008450CD">
        <w:rPr>
          <w:szCs w:val="24"/>
        </w:rPr>
        <w:t xml:space="preserve"> </w:t>
      </w:r>
      <w:r w:rsidRPr="008450CD">
        <w:rPr>
          <w:szCs w:val="24"/>
        </w:rPr>
        <w:t>коммуникаций;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административным</w:t>
      </w:r>
      <w:r w:rsidR="00E050BB" w:rsidRPr="008450CD">
        <w:rPr>
          <w:szCs w:val="24"/>
        </w:rPr>
        <w:t xml:space="preserve"> </w:t>
      </w:r>
      <w:r w:rsidRPr="008450CD">
        <w:rPr>
          <w:szCs w:val="24"/>
        </w:rPr>
        <w:t>границам</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естественным</w:t>
      </w:r>
      <w:r w:rsidR="00E050BB" w:rsidRPr="008450CD">
        <w:rPr>
          <w:szCs w:val="24"/>
        </w:rPr>
        <w:t xml:space="preserve"> </w:t>
      </w:r>
      <w:r w:rsidRPr="008450CD">
        <w:rPr>
          <w:szCs w:val="24"/>
        </w:rPr>
        <w:t>границам</w:t>
      </w:r>
      <w:r w:rsidR="00E050BB" w:rsidRPr="008450CD">
        <w:rPr>
          <w:szCs w:val="24"/>
        </w:rPr>
        <w:t xml:space="preserve"> </w:t>
      </w:r>
      <w:r w:rsidRPr="008450CD">
        <w:rPr>
          <w:szCs w:val="24"/>
        </w:rPr>
        <w:t>природных</w:t>
      </w:r>
      <w:r w:rsidR="00E050BB" w:rsidRPr="008450CD">
        <w:rPr>
          <w:szCs w:val="24"/>
        </w:rPr>
        <w:t xml:space="preserve"> </w:t>
      </w:r>
      <w:r w:rsidRPr="008450CD">
        <w:rPr>
          <w:szCs w:val="24"/>
        </w:rPr>
        <w:t>объектов;</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границам</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FC7880" w:rsidRPr="008450CD" w:rsidRDefault="00FC7880" w:rsidP="00701BEF">
      <w:pPr>
        <w:rPr>
          <w:szCs w:val="24"/>
        </w:rPr>
      </w:pPr>
      <w:r w:rsidRPr="008450CD">
        <w:rPr>
          <w:szCs w:val="24"/>
        </w:rPr>
        <w:lastRenderedPageBreak/>
        <w:t>-</w:t>
      </w:r>
      <w:r w:rsidR="00E050BB" w:rsidRPr="008450CD">
        <w:rPr>
          <w:szCs w:val="24"/>
        </w:rPr>
        <w:t xml:space="preserve"> </w:t>
      </w:r>
      <w:r w:rsidRPr="008450CD">
        <w:rPr>
          <w:szCs w:val="24"/>
        </w:rPr>
        <w:t>иным</w:t>
      </w:r>
      <w:r w:rsidR="00E050BB" w:rsidRPr="008450CD">
        <w:rPr>
          <w:szCs w:val="24"/>
        </w:rPr>
        <w:t xml:space="preserve"> </w:t>
      </w:r>
      <w:r w:rsidRPr="008450CD">
        <w:rPr>
          <w:szCs w:val="24"/>
        </w:rPr>
        <w:t>границам.</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зон</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устанавливаемые</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не</w:t>
      </w:r>
      <w:r w:rsidR="00E050BB" w:rsidRPr="008450CD">
        <w:rPr>
          <w:szCs w:val="24"/>
        </w:rPr>
        <w:t xml:space="preserve"> </w:t>
      </w:r>
      <w:r w:rsidRPr="008450CD">
        <w:rPr>
          <w:szCs w:val="24"/>
        </w:rPr>
        <w:t>совпадать</w:t>
      </w:r>
      <w:r w:rsidR="00E050BB" w:rsidRPr="008450CD">
        <w:rPr>
          <w:szCs w:val="24"/>
        </w:rPr>
        <w:t xml:space="preserve"> </w:t>
      </w:r>
      <w:r w:rsidRPr="008450CD">
        <w:rPr>
          <w:szCs w:val="24"/>
        </w:rPr>
        <w:t>с</w:t>
      </w:r>
      <w:r w:rsidR="00E050BB" w:rsidRPr="008450CD">
        <w:rPr>
          <w:szCs w:val="24"/>
        </w:rPr>
        <w:t xml:space="preserve"> </w:t>
      </w:r>
      <w:r w:rsidRPr="008450CD">
        <w:rPr>
          <w:szCs w:val="24"/>
        </w:rPr>
        <w:t>границами</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от</w:t>
      </w:r>
      <w:r w:rsidR="00E050BB" w:rsidRPr="008450CD">
        <w:rPr>
          <w:szCs w:val="24"/>
        </w:rPr>
        <w:t xml:space="preserve"> </w:t>
      </w:r>
      <w:r w:rsidRPr="008450CD">
        <w:rPr>
          <w:szCs w:val="24"/>
        </w:rPr>
        <w:t>20</w:t>
      </w:r>
      <w:r w:rsidR="00E050BB" w:rsidRPr="008450CD">
        <w:rPr>
          <w:szCs w:val="24"/>
        </w:rPr>
        <w:t xml:space="preserve"> </w:t>
      </w:r>
      <w:r w:rsidRPr="008450CD">
        <w:rPr>
          <w:szCs w:val="24"/>
        </w:rPr>
        <w:t>августа</w:t>
      </w:r>
      <w:r w:rsidR="00E050BB" w:rsidRPr="008450CD">
        <w:rPr>
          <w:szCs w:val="24"/>
        </w:rPr>
        <w:t xml:space="preserve"> </w:t>
      </w:r>
      <w:r w:rsidRPr="008450CD">
        <w:rPr>
          <w:szCs w:val="24"/>
        </w:rPr>
        <w:t>2009</w:t>
      </w:r>
      <w:r w:rsidR="00E050BB" w:rsidRPr="008450CD">
        <w:rPr>
          <w:szCs w:val="24"/>
        </w:rPr>
        <w:t xml:space="preserve"> </w:t>
      </w:r>
      <w:r w:rsidRPr="008450CD">
        <w:rPr>
          <w:szCs w:val="24"/>
        </w:rPr>
        <w:t>г.</w:t>
      </w:r>
      <w:r w:rsidR="00E050BB" w:rsidRPr="008450CD">
        <w:rPr>
          <w:szCs w:val="24"/>
        </w:rPr>
        <w:t xml:space="preserve"> </w:t>
      </w:r>
      <w:r w:rsidRPr="008450CD">
        <w:rPr>
          <w:szCs w:val="24"/>
        </w:rPr>
        <w:t>№</w:t>
      </w:r>
      <w:r w:rsidR="00E050BB" w:rsidRPr="008450CD">
        <w:rPr>
          <w:szCs w:val="24"/>
        </w:rPr>
        <w:t xml:space="preserve"> </w:t>
      </w:r>
      <w:r w:rsidRPr="008450CD">
        <w:rPr>
          <w:szCs w:val="24"/>
        </w:rPr>
        <w:t>688</w:t>
      </w:r>
      <w:r w:rsidR="00E050BB" w:rsidRPr="008450CD">
        <w:rPr>
          <w:szCs w:val="24"/>
        </w:rPr>
        <w:t xml:space="preserve"> </w:t>
      </w:r>
      <w:r w:rsidRPr="008450CD">
        <w:rPr>
          <w:szCs w:val="24"/>
        </w:rPr>
        <w:t>"Об</w:t>
      </w:r>
      <w:r w:rsidR="00E050BB" w:rsidRPr="008450CD">
        <w:rPr>
          <w:szCs w:val="24"/>
        </w:rPr>
        <w:t xml:space="preserve"> </w:t>
      </w:r>
      <w:r w:rsidRPr="008450CD">
        <w:rPr>
          <w:szCs w:val="24"/>
        </w:rPr>
        <w:t>утверждении</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местности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землеустройства"</w:t>
      </w:r>
      <w:r w:rsidR="00E050BB" w:rsidRPr="008450CD">
        <w:rPr>
          <w:szCs w:val="24"/>
        </w:rPr>
        <w:t xml:space="preserve"> </w:t>
      </w:r>
      <w:r w:rsidRPr="008450CD">
        <w:rPr>
          <w:szCs w:val="24"/>
        </w:rPr>
        <w:t>характерные</w:t>
      </w:r>
      <w:r w:rsidR="00E050BB" w:rsidRPr="008450CD">
        <w:rPr>
          <w:szCs w:val="24"/>
        </w:rPr>
        <w:t xml:space="preserve"> </w:t>
      </w:r>
      <w:r w:rsidRPr="008450CD">
        <w:rPr>
          <w:szCs w:val="24"/>
        </w:rPr>
        <w:t>точки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зон</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межевыми</w:t>
      </w:r>
      <w:r w:rsidR="00E050BB" w:rsidRPr="008450CD">
        <w:rPr>
          <w:szCs w:val="24"/>
        </w:rPr>
        <w:t xml:space="preserve"> </w:t>
      </w:r>
      <w:r w:rsidRPr="008450CD">
        <w:rPr>
          <w:szCs w:val="24"/>
        </w:rPr>
        <w:t>знаками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закрепляются,</w:t>
      </w:r>
      <w:r w:rsidR="00E050BB" w:rsidRPr="008450CD">
        <w:rPr>
          <w:szCs w:val="24"/>
        </w:rPr>
        <w:t xml:space="preserve"> </w:t>
      </w:r>
      <w:r w:rsidRPr="008450CD">
        <w:rPr>
          <w:szCs w:val="24"/>
        </w:rPr>
        <w:t>а</w:t>
      </w:r>
      <w:r w:rsidR="00E050BB" w:rsidRPr="008450CD">
        <w:rPr>
          <w:szCs w:val="24"/>
        </w:rPr>
        <w:t xml:space="preserve"> </w:t>
      </w:r>
      <w:r w:rsidRPr="008450CD">
        <w:rPr>
          <w:szCs w:val="24"/>
        </w:rPr>
        <w:t>обозначаются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местности</w:t>
      </w:r>
      <w:r w:rsidR="00E050BB" w:rsidRPr="008450CD">
        <w:rPr>
          <w:szCs w:val="24"/>
        </w:rPr>
        <w:t xml:space="preserve"> </w:t>
      </w:r>
      <w:r w:rsidRPr="008450CD">
        <w:rPr>
          <w:szCs w:val="24"/>
        </w:rPr>
        <w:t>опознавательными</w:t>
      </w:r>
      <w:r w:rsidR="00E050BB" w:rsidRPr="008450CD">
        <w:rPr>
          <w:szCs w:val="24"/>
        </w:rPr>
        <w:t xml:space="preserve"> </w:t>
      </w:r>
      <w:r w:rsidRPr="008450CD">
        <w:rPr>
          <w:szCs w:val="24"/>
        </w:rPr>
        <w:t>(информационными)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предупреждающими</w:t>
      </w:r>
      <w:r w:rsidR="00E050BB" w:rsidRPr="008450CD">
        <w:rPr>
          <w:szCs w:val="24"/>
        </w:rPr>
        <w:t xml:space="preserve"> </w:t>
      </w:r>
      <w:r w:rsidRPr="008450CD">
        <w:rPr>
          <w:szCs w:val="24"/>
        </w:rPr>
        <w:t>знаками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если</w:t>
      </w:r>
      <w:r w:rsidR="00E050BB" w:rsidRPr="008450CD">
        <w:rPr>
          <w:szCs w:val="24"/>
        </w:rPr>
        <w:t xml:space="preserve"> </w:t>
      </w:r>
      <w:r w:rsidRPr="008450CD">
        <w:rPr>
          <w:szCs w:val="24"/>
        </w:rPr>
        <w:t>это</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562AFB">
      <w:pPr>
        <w:pStyle w:val="2"/>
      </w:pPr>
      <w:bookmarkStart w:id="127" w:name="_Toc466547744"/>
      <w:bookmarkStart w:id="128" w:name="_Toc475971203"/>
      <w:r w:rsidRPr="008450CD">
        <w:t>Глава</w:t>
      </w:r>
      <w:r w:rsidR="00E050BB" w:rsidRPr="008450CD">
        <w:t xml:space="preserve"> </w:t>
      </w:r>
      <w:r w:rsidRPr="008450CD">
        <w:t>7.</w:t>
      </w:r>
      <w:r w:rsidR="00E050BB" w:rsidRPr="008450CD">
        <w:t xml:space="preserve"> </w:t>
      </w:r>
      <w:r w:rsidRPr="008450CD">
        <w:t>Зоны</w:t>
      </w:r>
      <w:r w:rsidR="00E050BB" w:rsidRPr="008450CD">
        <w:t xml:space="preserve"> </w:t>
      </w:r>
      <w:r w:rsidRPr="008450CD">
        <w:t>с</w:t>
      </w:r>
      <w:r w:rsidR="00E050BB" w:rsidRPr="008450CD">
        <w:t xml:space="preserve"> </w:t>
      </w:r>
      <w:r w:rsidRPr="008450CD">
        <w:t>особыми</w:t>
      </w:r>
      <w:r w:rsidR="00E050BB" w:rsidRPr="008450CD">
        <w:t xml:space="preserve"> </w:t>
      </w:r>
      <w:r w:rsidRPr="008450CD">
        <w:t>условиями</w:t>
      </w:r>
      <w:r w:rsidR="00E050BB" w:rsidRPr="008450CD">
        <w:t xml:space="preserve"> </w:t>
      </w:r>
      <w:r w:rsidRPr="008450CD">
        <w:t>использования</w:t>
      </w:r>
      <w:r w:rsidR="00E050BB" w:rsidRPr="008450CD">
        <w:t xml:space="preserve"> </w:t>
      </w:r>
      <w:r w:rsidRPr="008450CD">
        <w:t>территории.</w:t>
      </w:r>
      <w:bookmarkEnd w:id="127"/>
      <w:bookmarkEnd w:id="128"/>
    </w:p>
    <w:p w:rsidR="00FC7880" w:rsidRPr="008450CD" w:rsidRDefault="00FC7880" w:rsidP="00562AFB">
      <w:pPr>
        <w:pStyle w:val="3"/>
      </w:pPr>
      <w:bookmarkStart w:id="129" w:name="_Toc466547745"/>
      <w:bookmarkStart w:id="130" w:name="_Toc475971204"/>
      <w:r w:rsidRPr="008450CD">
        <w:t>Статья</w:t>
      </w:r>
      <w:r w:rsidR="00E050BB" w:rsidRPr="008450CD">
        <w:t xml:space="preserve"> </w:t>
      </w:r>
      <w:r w:rsidR="00FB57C8" w:rsidRPr="008450CD">
        <w:t>3</w:t>
      </w:r>
      <w:r w:rsidR="000445FC">
        <w:t>0</w:t>
      </w:r>
      <w:r w:rsidRPr="008450CD">
        <w:t>.</w:t>
      </w:r>
      <w:r w:rsidR="00E050BB" w:rsidRPr="008450CD">
        <w:t xml:space="preserve"> </w:t>
      </w:r>
      <w:r w:rsidRPr="008450CD">
        <w:t>Осуществление</w:t>
      </w:r>
      <w:r w:rsidR="00E050BB" w:rsidRPr="008450CD">
        <w:t xml:space="preserve"> </w:t>
      </w:r>
      <w:r w:rsidRPr="008450CD">
        <w:t>землепользования</w:t>
      </w:r>
      <w:r w:rsidR="00E050BB" w:rsidRPr="008450CD">
        <w:t xml:space="preserve"> </w:t>
      </w:r>
      <w:r w:rsidRPr="008450CD">
        <w:t>и</w:t>
      </w:r>
      <w:r w:rsidR="00E050BB" w:rsidRPr="008450CD">
        <w:t xml:space="preserve"> </w:t>
      </w:r>
      <w:r w:rsidRPr="008450CD">
        <w:t>застройки</w:t>
      </w:r>
      <w:r w:rsidR="00E050BB" w:rsidRPr="008450CD">
        <w:t xml:space="preserve"> </w:t>
      </w:r>
      <w:r w:rsidRPr="008450CD">
        <w:t>в</w:t>
      </w:r>
      <w:r w:rsidR="00E050BB" w:rsidRPr="008450CD">
        <w:t xml:space="preserve"> </w:t>
      </w:r>
      <w:r w:rsidRPr="008450CD">
        <w:t>зонах</w:t>
      </w:r>
      <w:r w:rsidR="00E050BB" w:rsidRPr="008450CD">
        <w:t xml:space="preserve"> </w:t>
      </w:r>
      <w:r w:rsidRPr="008450CD">
        <w:t>с</w:t>
      </w:r>
      <w:r w:rsidR="00E050BB" w:rsidRPr="008450CD">
        <w:t xml:space="preserve"> </w:t>
      </w:r>
      <w:r w:rsidRPr="008450CD">
        <w:t>особыми</w:t>
      </w:r>
      <w:r w:rsidR="00E050BB" w:rsidRPr="008450CD">
        <w:t xml:space="preserve"> </w:t>
      </w:r>
      <w:r w:rsidRPr="008450CD">
        <w:t>условиями</w:t>
      </w:r>
      <w:r w:rsidR="00E050BB" w:rsidRPr="008450CD">
        <w:t xml:space="preserve"> </w:t>
      </w:r>
      <w:r w:rsidRPr="008450CD">
        <w:t>использования</w:t>
      </w:r>
      <w:r w:rsidR="00E050BB" w:rsidRPr="008450CD">
        <w:t xml:space="preserve"> </w:t>
      </w:r>
      <w:r w:rsidRPr="008450CD">
        <w:t>территории.</w:t>
      </w:r>
      <w:bookmarkEnd w:id="129"/>
      <w:bookmarkEnd w:id="130"/>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Землепользование</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в</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575E15" w:rsidRPr="008450CD">
        <w:rPr>
          <w:szCs w:val="24"/>
        </w:rPr>
        <w:t>Новинский</w:t>
      </w:r>
      <w:r w:rsidR="00E050BB" w:rsidRPr="008450CD">
        <w:rPr>
          <w:szCs w:val="24"/>
        </w:rPr>
        <w:t xml:space="preserve"> </w:t>
      </w:r>
      <w:r w:rsidR="00575E15" w:rsidRPr="008450CD">
        <w:rPr>
          <w:szCs w:val="24"/>
        </w:rPr>
        <w:t>сельсовет</w:t>
      </w:r>
      <w:r w:rsidR="00E050BB" w:rsidRPr="008450CD">
        <w:rPr>
          <w:szCs w:val="24"/>
        </w:rPr>
        <w:t xml:space="preserve"> </w:t>
      </w:r>
      <w:r w:rsidR="00575E15"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осуществляются:</w:t>
      </w:r>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с</w:t>
      </w:r>
      <w:r w:rsidR="00E050BB" w:rsidRPr="008450CD">
        <w:rPr>
          <w:szCs w:val="24"/>
        </w:rPr>
        <w:t xml:space="preserve"> </w:t>
      </w:r>
      <w:r w:rsidRPr="008450CD">
        <w:rPr>
          <w:szCs w:val="24"/>
        </w:rPr>
        <w:t>соблюдением</w:t>
      </w:r>
      <w:r w:rsidR="00E050BB" w:rsidRPr="008450CD">
        <w:rPr>
          <w:szCs w:val="24"/>
        </w:rPr>
        <w:t xml:space="preserve"> </w:t>
      </w:r>
      <w:r w:rsidRPr="008450CD">
        <w:rPr>
          <w:szCs w:val="24"/>
        </w:rPr>
        <w:t>запрещений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ограничений,</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и</w:t>
      </w:r>
      <w:r w:rsidR="00E050BB" w:rsidRPr="008450CD">
        <w:rPr>
          <w:szCs w:val="24"/>
        </w:rPr>
        <w:t xml:space="preserve"> </w:t>
      </w:r>
      <w:r w:rsidRPr="008450CD">
        <w:rPr>
          <w:szCs w:val="24"/>
        </w:rPr>
        <w:t>региональным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нормами</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для</w:t>
      </w:r>
      <w:r w:rsidR="00E050BB" w:rsidRPr="008450CD">
        <w:rPr>
          <w:szCs w:val="24"/>
        </w:rPr>
        <w:t xml:space="preserve"> </w:t>
      </w:r>
      <w:r w:rsidRPr="008450CD">
        <w:rPr>
          <w:szCs w:val="24"/>
        </w:rPr>
        <w:t>зон</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территорий;</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историко-культурных,</w:t>
      </w:r>
      <w:r w:rsidR="00E050BB" w:rsidRPr="008450CD">
        <w:rPr>
          <w:szCs w:val="24"/>
        </w:rPr>
        <w:t xml:space="preserve"> </w:t>
      </w:r>
      <w:r w:rsidRPr="008450CD">
        <w:rPr>
          <w:szCs w:val="24"/>
        </w:rPr>
        <w:t>этнических,</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природно-климатических,</w:t>
      </w:r>
      <w:r w:rsidR="00E050BB" w:rsidRPr="008450CD">
        <w:rPr>
          <w:szCs w:val="24"/>
        </w:rPr>
        <w:t xml:space="preserve"> </w:t>
      </w:r>
      <w:r w:rsidRPr="008450CD">
        <w:rPr>
          <w:szCs w:val="24"/>
        </w:rPr>
        <w:t>экономических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региональных</w:t>
      </w:r>
      <w:r w:rsidR="00E050BB" w:rsidRPr="008450CD">
        <w:rPr>
          <w:szCs w:val="24"/>
        </w:rPr>
        <w:t xml:space="preserve"> </w:t>
      </w:r>
      <w:r w:rsidRPr="008450CD">
        <w:rPr>
          <w:szCs w:val="24"/>
        </w:rPr>
        <w:t>и</w:t>
      </w:r>
      <w:r w:rsidR="00E050BB" w:rsidRPr="008450CD">
        <w:rPr>
          <w:szCs w:val="24"/>
        </w:rPr>
        <w:t xml:space="preserve"> </w:t>
      </w:r>
      <w:r w:rsidRPr="008450CD">
        <w:rPr>
          <w:szCs w:val="24"/>
        </w:rPr>
        <w:t>местных</w:t>
      </w:r>
      <w:r w:rsidR="00E050BB" w:rsidRPr="008450CD">
        <w:rPr>
          <w:szCs w:val="24"/>
        </w:rPr>
        <w:t xml:space="preserve"> </w:t>
      </w:r>
      <w:r w:rsidRPr="008450CD">
        <w:rPr>
          <w:szCs w:val="24"/>
        </w:rPr>
        <w:t>традиций,</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и</w:t>
      </w:r>
      <w:r w:rsidR="00E050BB" w:rsidRPr="008450CD">
        <w:rPr>
          <w:szCs w:val="24"/>
        </w:rPr>
        <w:t xml:space="preserve"> </w:t>
      </w:r>
      <w:r w:rsidRPr="008450CD">
        <w:rPr>
          <w:szCs w:val="24"/>
        </w:rPr>
        <w:t>приоритетов</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зон</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территорий.</w:t>
      </w:r>
    </w:p>
    <w:p w:rsidR="00FC7880" w:rsidRPr="008450CD" w:rsidRDefault="00FC7880" w:rsidP="00562AFB">
      <w:pPr>
        <w:pStyle w:val="3"/>
      </w:pPr>
      <w:bookmarkStart w:id="131" w:name="_Toc435094718"/>
      <w:bookmarkStart w:id="132" w:name="_Toc466547746"/>
      <w:bookmarkStart w:id="133" w:name="_Toc475971205"/>
      <w:r w:rsidRPr="008450CD">
        <w:t>Статья</w:t>
      </w:r>
      <w:r w:rsidR="00E050BB" w:rsidRPr="008450CD">
        <w:t xml:space="preserve"> </w:t>
      </w:r>
      <w:r w:rsidRPr="008450CD">
        <w:t>3</w:t>
      </w:r>
      <w:r w:rsidR="000445FC">
        <w:t>1</w:t>
      </w:r>
      <w:r w:rsidRPr="008450CD">
        <w:t>.</w:t>
      </w:r>
      <w:r w:rsidR="00E050BB" w:rsidRPr="008450CD">
        <w:t xml:space="preserve"> </w:t>
      </w:r>
      <w:r w:rsidRPr="008450CD">
        <w:t>Охранные</w:t>
      </w:r>
      <w:r w:rsidR="00E050BB" w:rsidRPr="008450CD">
        <w:t xml:space="preserve"> </w:t>
      </w:r>
      <w:r w:rsidRPr="008450CD">
        <w:t>зоны</w:t>
      </w:r>
      <w:bookmarkEnd w:id="131"/>
      <w:r w:rsidRPr="008450CD">
        <w:t>.</w:t>
      </w:r>
      <w:bookmarkEnd w:id="132"/>
      <w:bookmarkEnd w:id="133"/>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нормальных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инженерной,</w:t>
      </w:r>
      <w:r w:rsidR="00E050BB" w:rsidRPr="008450CD">
        <w:rPr>
          <w:szCs w:val="24"/>
        </w:rPr>
        <w:t xml:space="preserve"> </w:t>
      </w:r>
      <w:r w:rsidRPr="008450CD">
        <w:rPr>
          <w:szCs w:val="24"/>
        </w:rPr>
        <w:t>транспортной</w:t>
      </w:r>
      <w:r w:rsidR="00E050BB" w:rsidRPr="008450CD">
        <w:rPr>
          <w:szCs w:val="24"/>
        </w:rPr>
        <w:t xml:space="preserve"> </w:t>
      </w:r>
      <w:r w:rsidRPr="008450CD">
        <w:rPr>
          <w:szCs w:val="24"/>
        </w:rPr>
        <w:t>и</w:t>
      </w:r>
      <w:r w:rsidR="00E050BB" w:rsidRPr="008450CD">
        <w:rPr>
          <w:szCs w:val="24"/>
        </w:rPr>
        <w:t xml:space="preserve"> </w:t>
      </w:r>
      <w:r w:rsidRPr="008450CD">
        <w:rPr>
          <w:szCs w:val="24"/>
        </w:rPr>
        <w:t>иной</w:t>
      </w:r>
      <w:r w:rsidR="00E050BB" w:rsidRPr="008450CD">
        <w:rPr>
          <w:szCs w:val="24"/>
        </w:rPr>
        <w:t xml:space="preserve"> </w:t>
      </w:r>
      <w:r w:rsidRPr="008450CD">
        <w:rPr>
          <w:szCs w:val="24"/>
        </w:rPr>
        <w:t>инфраструктуры,</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исключения</w:t>
      </w:r>
      <w:r w:rsidR="00E050BB" w:rsidRPr="008450CD">
        <w:rPr>
          <w:szCs w:val="24"/>
        </w:rPr>
        <w:t xml:space="preserve"> </w:t>
      </w:r>
      <w:r w:rsidRPr="008450CD">
        <w:rPr>
          <w:szCs w:val="24"/>
        </w:rPr>
        <w:t>возможности</w:t>
      </w:r>
      <w:r w:rsidR="00E050BB" w:rsidRPr="008450CD">
        <w:rPr>
          <w:szCs w:val="24"/>
        </w:rPr>
        <w:t xml:space="preserve"> </w:t>
      </w:r>
      <w:r w:rsidRPr="008450CD">
        <w:rPr>
          <w:szCs w:val="24"/>
        </w:rPr>
        <w:t>их</w:t>
      </w:r>
      <w:r w:rsidR="00E050BB" w:rsidRPr="008450CD">
        <w:rPr>
          <w:szCs w:val="24"/>
        </w:rPr>
        <w:t xml:space="preserve"> </w:t>
      </w:r>
      <w:r w:rsidRPr="008450CD">
        <w:rPr>
          <w:szCs w:val="24"/>
        </w:rPr>
        <w:t>повреждения</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охранные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объектов.</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безопасного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безаварийного</w:t>
      </w:r>
      <w:r w:rsidR="00E050BB" w:rsidRPr="008450CD">
        <w:rPr>
          <w:szCs w:val="24"/>
        </w:rPr>
        <w:t xml:space="preserve"> </w:t>
      </w:r>
      <w:r w:rsidRPr="008450CD">
        <w:rPr>
          <w:szCs w:val="24"/>
        </w:rPr>
        <w:t>функционирования,</w:t>
      </w:r>
      <w:r w:rsidR="00E050BB" w:rsidRPr="008450CD">
        <w:rPr>
          <w:szCs w:val="24"/>
        </w:rPr>
        <w:t xml:space="preserve"> </w:t>
      </w:r>
      <w:r w:rsidRPr="008450CD">
        <w:rPr>
          <w:szCs w:val="24"/>
        </w:rPr>
        <w:t>безопасной</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электросетевого</w:t>
      </w:r>
      <w:r w:rsidR="00E050BB" w:rsidRPr="008450CD">
        <w:rPr>
          <w:szCs w:val="24"/>
        </w:rPr>
        <w:t xml:space="preserve"> </w:t>
      </w:r>
      <w:r w:rsidRPr="008450CD">
        <w:rPr>
          <w:szCs w:val="24"/>
        </w:rPr>
        <w:t>хозяйства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определенных</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об</w:t>
      </w:r>
      <w:r w:rsidR="00E050BB" w:rsidRPr="008450CD">
        <w:rPr>
          <w:szCs w:val="24"/>
        </w:rPr>
        <w:t xml:space="preserve"> </w:t>
      </w:r>
      <w:r w:rsidRPr="008450CD">
        <w:rPr>
          <w:szCs w:val="24"/>
        </w:rPr>
        <w:t>электроэнергетике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электроэнергетики</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охранные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с</w:t>
      </w:r>
      <w:r w:rsidR="00E050BB" w:rsidRPr="008450CD">
        <w:rPr>
          <w:szCs w:val="24"/>
        </w:rPr>
        <w:t xml:space="preserve"> </w:t>
      </w:r>
      <w:r w:rsidRPr="008450CD">
        <w:rPr>
          <w:szCs w:val="24"/>
        </w:rPr>
        <w:t>особыми</w:t>
      </w:r>
      <w:r w:rsidR="00E050BB" w:rsidRPr="008450CD">
        <w:rPr>
          <w:szCs w:val="24"/>
        </w:rPr>
        <w:t xml:space="preserve"> </w:t>
      </w:r>
      <w:r w:rsidRPr="008450CD">
        <w:rPr>
          <w:szCs w:val="24"/>
        </w:rPr>
        <w:t>условиями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независимо</w:t>
      </w:r>
      <w:r w:rsidR="00E050BB" w:rsidRPr="008450CD">
        <w:rPr>
          <w:szCs w:val="24"/>
        </w:rPr>
        <w:t xml:space="preserve"> </w:t>
      </w:r>
      <w:r w:rsidRPr="008450CD">
        <w:rPr>
          <w:szCs w:val="24"/>
        </w:rPr>
        <w:t>от</w:t>
      </w:r>
      <w:r w:rsidR="00E050BB" w:rsidRPr="008450CD">
        <w:rPr>
          <w:szCs w:val="24"/>
        </w:rPr>
        <w:t xml:space="preserve"> </w:t>
      </w:r>
      <w:r w:rsidRPr="008450CD">
        <w:rPr>
          <w:szCs w:val="24"/>
        </w:rPr>
        <w:t>категории</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входят</w:t>
      </w:r>
      <w:r w:rsidR="00E050BB" w:rsidRPr="008450CD">
        <w:rPr>
          <w:szCs w:val="24"/>
        </w:rPr>
        <w:t xml:space="preserve"> </w:t>
      </w:r>
      <w:r w:rsidRPr="008450CD">
        <w:rPr>
          <w:szCs w:val="24"/>
        </w:rPr>
        <w:t>эти</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соответствующих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от</w:t>
      </w:r>
      <w:r w:rsidR="00E050BB" w:rsidRPr="008450CD">
        <w:rPr>
          <w:szCs w:val="24"/>
        </w:rPr>
        <w:t xml:space="preserve"> </w:t>
      </w:r>
      <w:r w:rsidRPr="008450CD">
        <w:rPr>
          <w:szCs w:val="24"/>
        </w:rPr>
        <w:t>24.02.2009</w:t>
      </w:r>
      <w:r w:rsidR="00E050BB" w:rsidRPr="008450CD">
        <w:rPr>
          <w:szCs w:val="24"/>
        </w:rPr>
        <w:t xml:space="preserve"> </w:t>
      </w:r>
      <w:r w:rsidRPr="008450CD">
        <w:rPr>
          <w:szCs w:val="24"/>
        </w:rPr>
        <w:t>№</w:t>
      </w:r>
      <w:r w:rsidR="00E050BB" w:rsidRPr="008450CD">
        <w:rPr>
          <w:szCs w:val="24"/>
        </w:rPr>
        <w:t xml:space="preserve"> </w:t>
      </w:r>
      <w:r w:rsidRPr="008450CD">
        <w:rPr>
          <w:szCs w:val="24"/>
        </w:rPr>
        <w:t>160</w:t>
      </w:r>
      <w:r w:rsidR="00E050BB" w:rsidRPr="008450CD">
        <w:rPr>
          <w:szCs w:val="24"/>
        </w:rPr>
        <w:t xml:space="preserve"> </w:t>
      </w:r>
      <w:r w:rsidRPr="008450CD">
        <w:rPr>
          <w:szCs w:val="24"/>
        </w:rPr>
        <w:t>"О</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электросетевого</w:t>
      </w:r>
      <w:r w:rsidR="00E050BB" w:rsidRPr="008450CD">
        <w:rPr>
          <w:szCs w:val="24"/>
        </w:rPr>
        <w:t xml:space="preserve"> </w:t>
      </w:r>
      <w:r w:rsidRPr="008450CD">
        <w:rPr>
          <w:szCs w:val="24"/>
        </w:rPr>
        <w:t>хозяйства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особых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зон".</w:t>
      </w:r>
    </w:p>
    <w:p w:rsidR="00FC7880" w:rsidRPr="008450CD" w:rsidRDefault="00FC7880" w:rsidP="00701BEF">
      <w:pPr>
        <w:rPr>
          <w:szCs w:val="24"/>
        </w:rPr>
      </w:pPr>
      <w:r w:rsidRPr="008450CD">
        <w:rPr>
          <w:szCs w:val="24"/>
        </w:rPr>
        <w:t>Охранные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всех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электросетевого</w:t>
      </w:r>
      <w:r w:rsidR="00E050BB" w:rsidRPr="008450CD">
        <w:rPr>
          <w:szCs w:val="24"/>
        </w:rPr>
        <w:t xml:space="preserve"> </w:t>
      </w:r>
      <w:r w:rsidRPr="008450CD">
        <w:rPr>
          <w:szCs w:val="24"/>
        </w:rPr>
        <w:t>хозяйства</w:t>
      </w:r>
      <w:r w:rsidR="00E050BB" w:rsidRPr="008450CD">
        <w:rPr>
          <w:szCs w:val="24"/>
        </w:rPr>
        <w:t xml:space="preserve"> </w:t>
      </w:r>
      <w:r w:rsidRPr="008450CD">
        <w:rPr>
          <w:szCs w:val="24"/>
        </w:rPr>
        <w:t>исходя</w:t>
      </w:r>
      <w:r w:rsidR="00E050BB" w:rsidRPr="008450CD">
        <w:rPr>
          <w:szCs w:val="24"/>
        </w:rPr>
        <w:t xml:space="preserve"> </w:t>
      </w:r>
      <w:r w:rsidRPr="008450CD">
        <w:rPr>
          <w:szCs w:val="24"/>
        </w:rPr>
        <w:t>из</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к</w:t>
      </w:r>
      <w:r w:rsidR="00E050BB" w:rsidRPr="008450CD">
        <w:rPr>
          <w:szCs w:val="24"/>
        </w:rPr>
        <w:t xml:space="preserve"> </w:t>
      </w:r>
      <w:r w:rsidRPr="008450CD">
        <w:rPr>
          <w:szCs w:val="24"/>
        </w:rPr>
        <w:t>границам</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Охранные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устанавливаются:</w:t>
      </w:r>
    </w:p>
    <w:p w:rsidR="00FC7880" w:rsidRPr="008450CD" w:rsidRDefault="00FC7880" w:rsidP="00701BEF">
      <w:pPr>
        <w:rPr>
          <w:szCs w:val="24"/>
        </w:rPr>
      </w:pPr>
      <w:r w:rsidRPr="008450CD">
        <w:rPr>
          <w:szCs w:val="24"/>
        </w:rPr>
        <w:t>а)</w:t>
      </w:r>
      <w:r w:rsidR="00E050BB" w:rsidRPr="008450CD">
        <w:rPr>
          <w:szCs w:val="24"/>
        </w:rPr>
        <w:t xml:space="preserve"> </w:t>
      </w:r>
      <w:r w:rsidRPr="008450CD">
        <w:rPr>
          <w:szCs w:val="24"/>
        </w:rPr>
        <w:t>вдоль</w:t>
      </w:r>
      <w:r w:rsidR="00E050BB" w:rsidRPr="008450CD">
        <w:rPr>
          <w:szCs w:val="24"/>
        </w:rPr>
        <w:t xml:space="preserve"> </w:t>
      </w:r>
      <w:r w:rsidRPr="008450CD">
        <w:rPr>
          <w:szCs w:val="24"/>
        </w:rPr>
        <w:t>воздушных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поверхности</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земли</w:t>
      </w:r>
      <w:r w:rsidR="00E050BB" w:rsidRPr="008450CD">
        <w:rPr>
          <w:szCs w:val="24"/>
        </w:rPr>
        <w:t xml:space="preserve"> </w:t>
      </w:r>
      <w:r w:rsidRPr="008450CD">
        <w:rPr>
          <w:szCs w:val="24"/>
        </w:rPr>
        <w:t>и</w:t>
      </w:r>
      <w:r w:rsidR="00E050BB" w:rsidRPr="008450CD">
        <w:rPr>
          <w:szCs w:val="24"/>
        </w:rPr>
        <w:t xml:space="preserve"> </w:t>
      </w:r>
      <w:r w:rsidRPr="008450CD">
        <w:rPr>
          <w:szCs w:val="24"/>
        </w:rPr>
        <w:t>воздушного</w:t>
      </w:r>
      <w:r w:rsidR="00E050BB" w:rsidRPr="008450CD">
        <w:rPr>
          <w:szCs w:val="24"/>
        </w:rPr>
        <w:t xml:space="preserve"> </w:t>
      </w:r>
      <w:r w:rsidRPr="008450CD">
        <w:rPr>
          <w:szCs w:val="24"/>
        </w:rPr>
        <w:t>пространства</w:t>
      </w:r>
      <w:r w:rsidR="00E050BB" w:rsidRPr="008450CD">
        <w:rPr>
          <w:szCs w:val="24"/>
        </w:rPr>
        <w:t xml:space="preserve"> </w:t>
      </w:r>
      <w:r w:rsidRPr="008450CD">
        <w:rPr>
          <w:szCs w:val="24"/>
        </w:rPr>
        <w:t>(на</w:t>
      </w:r>
      <w:r w:rsidR="00E050BB" w:rsidRPr="008450CD">
        <w:rPr>
          <w:szCs w:val="24"/>
        </w:rPr>
        <w:t xml:space="preserve"> </w:t>
      </w:r>
      <w:r w:rsidRPr="008450CD">
        <w:rPr>
          <w:szCs w:val="24"/>
        </w:rPr>
        <w:t>высоту,</w:t>
      </w:r>
      <w:r w:rsidR="00E050BB" w:rsidRPr="008450CD">
        <w:rPr>
          <w:szCs w:val="24"/>
        </w:rPr>
        <w:t xml:space="preserve"> </w:t>
      </w:r>
      <w:r w:rsidRPr="008450CD">
        <w:rPr>
          <w:szCs w:val="24"/>
        </w:rPr>
        <w:t>соответствующую</w:t>
      </w:r>
      <w:r w:rsidR="00E050BB" w:rsidRPr="008450CD">
        <w:rPr>
          <w:szCs w:val="24"/>
        </w:rPr>
        <w:t xml:space="preserve"> </w:t>
      </w:r>
      <w:r w:rsidRPr="008450CD">
        <w:rPr>
          <w:szCs w:val="24"/>
        </w:rPr>
        <w:t>высоте</w:t>
      </w:r>
      <w:r w:rsidR="00E050BB" w:rsidRPr="008450CD">
        <w:rPr>
          <w:szCs w:val="24"/>
        </w:rPr>
        <w:t xml:space="preserve"> </w:t>
      </w:r>
      <w:r w:rsidRPr="008450CD">
        <w:rPr>
          <w:szCs w:val="24"/>
        </w:rPr>
        <w:t>опор</w:t>
      </w:r>
      <w:r w:rsidR="00E050BB" w:rsidRPr="008450CD">
        <w:rPr>
          <w:szCs w:val="24"/>
        </w:rPr>
        <w:t xml:space="preserve"> </w:t>
      </w:r>
      <w:r w:rsidRPr="008450CD">
        <w:rPr>
          <w:szCs w:val="24"/>
        </w:rPr>
        <w:t>воздушных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ограниченной</w:t>
      </w:r>
      <w:r w:rsidR="00E050BB" w:rsidRPr="008450CD">
        <w:rPr>
          <w:szCs w:val="24"/>
        </w:rPr>
        <w:t xml:space="preserve"> </w:t>
      </w:r>
      <w:r w:rsidRPr="008450CD">
        <w:rPr>
          <w:szCs w:val="24"/>
        </w:rPr>
        <w:t>параллельными</w:t>
      </w:r>
      <w:r w:rsidR="00E050BB" w:rsidRPr="008450CD">
        <w:rPr>
          <w:szCs w:val="24"/>
        </w:rPr>
        <w:t xml:space="preserve"> </w:t>
      </w:r>
      <w:r w:rsidRPr="008450CD">
        <w:rPr>
          <w:szCs w:val="24"/>
        </w:rPr>
        <w:t>вертикальными</w:t>
      </w:r>
      <w:r w:rsidR="00E050BB" w:rsidRPr="008450CD">
        <w:rPr>
          <w:szCs w:val="24"/>
        </w:rPr>
        <w:t xml:space="preserve"> </w:t>
      </w:r>
      <w:r w:rsidRPr="008450CD">
        <w:rPr>
          <w:szCs w:val="24"/>
        </w:rPr>
        <w:t>плоскостями,</w:t>
      </w:r>
      <w:r w:rsidR="00E050BB" w:rsidRPr="008450CD">
        <w:rPr>
          <w:szCs w:val="24"/>
        </w:rPr>
        <w:t xml:space="preserve"> </w:t>
      </w:r>
      <w:r w:rsidRPr="008450CD">
        <w:rPr>
          <w:szCs w:val="24"/>
        </w:rPr>
        <w:t>отстоящими</w:t>
      </w:r>
      <w:r w:rsidR="00E050BB" w:rsidRPr="008450CD">
        <w:rPr>
          <w:szCs w:val="24"/>
        </w:rPr>
        <w:t xml:space="preserve"> </w:t>
      </w:r>
      <w:r w:rsidRPr="008450CD">
        <w:rPr>
          <w:szCs w:val="24"/>
        </w:rPr>
        <w:t>по</w:t>
      </w:r>
      <w:r w:rsidR="00E050BB" w:rsidRPr="008450CD">
        <w:rPr>
          <w:szCs w:val="24"/>
        </w:rPr>
        <w:t xml:space="preserve"> </w:t>
      </w:r>
      <w:r w:rsidRPr="008450CD">
        <w:rPr>
          <w:szCs w:val="24"/>
        </w:rPr>
        <w:t>обе</w:t>
      </w:r>
      <w:r w:rsidR="00E050BB" w:rsidRPr="008450CD">
        <w:rPr>
          <w:szCs w:val="24"/>
        </w:rPr>
        <w:t xml:space="preserve"> </w:t>
      </w:r>
      <w:r w:rsidRPr="008450CD">
        <w:rPr>
          <w:szCs w:val="24"/>
        </w:rPr>
        <w:t>стороны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от</w:t>
      </w:r>
      <w:r w:rsidR="00E050BB" w:rsidRPr="008450CD">
        <w:rPr>
          <w:szCs w:val="24"/>
        </w:rPr>
        <w:t xml:space="preserve"> </w:t>
      </w:r>
      <w:r w:rsidRPr="008450CD">
        <w:rPr>
          <w:szCs w:val="24"/>
        </w:rPr>
        <w:t>крайних</w:t>
      </w:r>
      <w:r w:rsidR="00E050BB" w:rsidRPr="008450CD">
        <w:rPr>
          <w:szCs w:val="24"/>
        </w:rPr>
        <w:t xml:space="preserve"> </w:t>
      </w:r>
      <w:r w:rsidRPr="008450CD">
        <w:rPr>
          <w:szCs w:val="24"/>
        </w:rPr>
        <w:t>проводов</w:t>
      </w:r>
      <w:r w:rsidR="00E050BB" w:rsidRPr="008450CD">
        <w:rPr>
          <w:szCs w:val="24"/>
        </w:rPr>
        <w:t xml:space="preserve"> </w:t>
      </w:r>
      <w:r w:rsidRPr="008450CD">
        <w:rPr>
          <w:szCs w:val="24"/>
        </w:rPr>
        <w:t>при</w:t>
      </w:r>
      <w:r w:rsidR="00E050BB" w:rsidRPr="008450CD">
        <w:rPr>
          <w:szCs w:val="24"/>
        </w:rPr>
        <w:t xml:space="preserve"> </w:t>
      </w:r>
      <w:r w:rsidRPr="008450CD">
        <w:rPr>
          <w:szCs w:val="24"/>
        </w:rPr>
        <w:t>неотклоненном</w:t>
      </w:r>
      <w:r w:rsidR="00E050BB" w:rsidRPr="008450CD">
        <w:rPr>
          <w:szCs w:val="24"/>
        </w:rPr>
        <w:t xml:space="preserve"> </w:t>
      </w:r>
      <w:r w:rsidRPr="008450CD">
        <w:rPr>
          <w:szCs w:val="24"/>
        </w:rPr>
        <w:t>их</w:t>
      </w:r>
      <w:r w:rsidR="00E050BB" w:rsidRPr="008450CD">
        <w:rPr>
          <w:szCs w:val="24"/>
        </w:rPr>
        <w:t xml:space="preserve"> </w:t>
      </w:r>
      <w:r w:rsidRPr="008450CD">
        <w:rPr>
          <w:szCs w:val="24"/>
        </w:rPr>
        <w:t>положении</w:t>
      </w:r>
      <w:r w:rsidR="00E050BB" w:rsidRPr="008450CD">
        <w:rPr>
          <w:szCs w:val="24"/>
        </w:rPr>
        <w:t xml:space="preserve"> </w:t>
      </w:r>
      <w:r w:rsidRPr="008450CD">
        <w:rPr>
          <w:szCs w:val="24"/>
        </w:rPr>
        <w:t>на</w:t>
      </w:r>
      <w:r w:rsidR="00E050BB" w:rsidRPr="008450CD">
        <w:rPr>
          <w:szCs w:val="24"/>
        </w:rPr>
        <w:t xml:space="preserve"> </w:t>
      </w:r>
      <w:r w:rsidRPr="008450CD">
        <w:rPr>
          <w:szCs w:val="24"/>
        </w:rPr>
        <w:t>следующем</w:t>
      </w:r>
      <w:r w:rsidR="00E050BB" w:rsidRPr="008450CD">
        <w:rPr>
          <w:szCs w:val="24"/>
        </w:rPr>
        <w:t xml:space="preserve"> </w:t>
      </w:r>
      <w:r w:rsidRPr="008450CD">
        <w:rPr>
          <w:szCs w:val="24"/>
        </w:rPr>
        <w:t>расстоянии:</w:t>
      </w:r>
    </w:p>
    <w:p w:rsidR="00F95EA0" w:rsidRDefault="00F95EA0">
      <w:pPr>
        <w:spacing w:after="200" w:line="276" w:lineRule="auto"/>
        <w:ind w:firstLine="0"/>
        <w:jc w:val="left"/>
        <w:rPr>
          <w:szCs w:val="24"/>
        </w:rPr>
      </w:pPr>
      <w:r>
        <w:rPr>
          <w:szCs w:val="24"/>
        </w:rPr>
        <w:br w:type="page"/>
      </w:r>
    </w:p>
    <w:p w:rsidR="00FC7880" w:rsidRPr="008450CD" w:rsidRDefault="00FC7880" w:rsidP="00EA0FF2">
      <w:pPr>
        <w:pStyle w:val="aff8"/>
      </w:pPr>
    </w:p>
    <w:tbl>
      <w:tblPr>
        <w:tblW w:w="0" w:type="auto"/>
        <w:tblInd w:w="62" w:type="dxa"/>
        <w:tblLayout w:type="fixed"/>
        <w:tblCellMar>
          <w:top w:w="75" w:type="dxa"/>
          <w:left w:w="0" w:type="dxa"/>
          <w:bottom w:w="75" w:type="dxa"/>
          <w:right w:w="0" w:type="dxa"/>
        </w:tblCellMar>
        <w:tblLook w:val="0000"/>
      </w:tblPr>
      <w:tblGrid>
        <w:gridCol w:w="4402"/>
        <w:gridCol w:w="4954"/>
      </w:tblGrid>
      <w:tr w:rsidR="00FC7880" w:rsidRPr="008450CD" w:rsidTr="00E25813">
        <w:trPr>
          <w:trHeight w:val="464"/>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hanging="62"/>
              <w:jc w:val="center"/>
              <w:rPr>
                <w:szCs w:val="24"/>
              </w:rPr>
            </w:pPr>
            <w:r w:rsidRPr="008450CD">
              <w:rPr>
                <w:szCs w:val="24"/>
              </w:rPr>
              <w:t>Проектный</w:t>
            </w:r>
            <w:r w:rsidR="00E050BB" w:rsidRPr="008450CD">
              <w:rPr>
                <w:szCs w:val="24"/>
              </w:rPr>
              <w:t xml:space="preserve"> </w:t>
            </w:r>
            <w:r w:rsidRPr="008450CD">
              <w:rPr>
                <w:szCs w:val="24"/>
              </w:rPr>
              <w:t>номинальный</w:t>
            </w:r>
            <w:r w:rsidR="00E050BB" w:rsidRPr="008450CD">
              <w:rPr>
                <w:szCs w:val="24"/>
              </w:rPr>
              <w:t xml:space="preserve"> </w:t>
            </w:r>
            <w:r w:rsidRPr="008450CD">
              <w:rPr>
                <w:szCs w:val="24"/>
              </w:rPr>
              <w:t>класс</w:t>
            </w:r>
            <w:r w:rsidR="00E050BB" w:rsidRPr="008450CD">
              <w:rPr>
                <w:szCs w:val="24"/>
              </w:rPr>
              <w:t xml:space="preserve"> </w:t>
            </w:r>
            <w:r w:rsidRPr="008450CD">
              <w:rPr>
                <w:szCs w:val="24"/>
              </w:rPr>
              <w:t>напряжения,</w:t>
            </w:r>
            <w:r w:rsidR="00E050BB" w:rsidRPr="008450CD">
              <w:rPr>
                <w:szCs w:val="24"/>
              </w:rPr>
              <w:t xml:space="preserve"> </w:t>
            </w:r>
            <w:r w:rsidRPr="008450CD">
              <w:rPr>
                <w:szCs w:val="24"/>
              </w:rPr>
              <w:t>кВ</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Расстояние,</w:t>
            </w:r>
            <w:r w:rsidR="00E050BB" w:rsidRPr="008450CD">
              <w:rPr>
                <w:szCs w:val="24"/>
              </w:rPr>
              <w:t xml:space="preserve"> </w:t>
            </w:r>
            <w:r w:rsidRPr="008450CD">
              <w:rPr>
                <w:szCs w:val="24"/>
              </w:rPr>
              <w:t>м</w:t>
            </w:r>
          </w:p>
        </w:tc>
      </w:tr>
      <w:tr w:rsidR="00FC7880" w:rsidRPr="008450CD" w:rsidTr="00E25813">
        <w:trPr>
          <w:trHeight w:val="1724"/>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до</w:t>
            </w:r>
            <w:r w:rsidR="00E050BB" w:rsidRPr="008450CD">
              <w:rPr>
                <w:szCs w:val="24"/>
              </w:rPr>
              <w:t xml:space="preserve"> </w:t>
            </w:r>
            <w:r w:rsidRPr="008450CD">
              <w:rPr>
                <w:szCs w:val="24"/>
              </w:rPr>
              <w:t>1</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2</w:t>
            </w:r>
            <w:r w:rsidR="00E050BB" w:rsidRPr="008450CD">
              <w:rPr>
                <w:szCs w:val="24"/>
              </w:rPr>
              <w:t xml:space="preserve"> </w:t>
            </w:r>
            <w:r w:rsidRPr="008450CD">
              <w:rPr>
                <w:szCs w:val="24"/>
              </w:rPr>
              <w:t>(для</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w:t>
            </w:r>
            <w:r w:rsidR="00E050BB" w:rsidRPr="008450CD">
              <w:rPr>
                <w:szCs w:val="24"/>
              </w:rPr>
              <w:t xml:space="preserve"> </w:t>
            </w:r>
            <w:r w:rsidRPr="008450CD">
              <w:rPr>
                <w:szCs w:val="24"/>
              </w:rPr>
              <w:t>самонесущими</w:t>
            </w:r>
            <w:r w:rsidR="00E050BB" w:rsidRPr="008450CD">
              <w:rPr>
                <w:szCs w:val="24"/>
              </w:rPr>
              <w:t xml:space="preserve"> </w:t>
            </w:r>
            <w:r w:rsidRPr="008450CD">
              <w:rPr>
                <w:szCs w:val="24"/>
              </w:rPr>
              <w:t>или</w:t>
            </w:r>
            <w:r w:rsidR="00E050BB" w:rsidRPr="008450CD">
              <w:rPr>
                <w:szCs w:val="24"/>
              </w:rPr>
              <w:t xml:space="preserve"> </w:t>
            </w:r>
            <w:r w:rsidRPr="008450CD">
              <w:rPr>
                <w:szCs w:val="24"/>
              </w:rPr>
              <w:t>изолированными</w:t>
            </w:r>
            <w:r w:rsidR="00E050BB" w:rsidRPr="008450CD">
              <w:rPr>
                <w:szCs w:val="24"/>
              </w:rPr>
              <w:t xml:space="preserve"> </w:t>
            </w:r>
            <w:r w:rsidRPr="008450CD">
              <w:rPr>
                <w:szCs w:val="24"/>
              </w:rPr>
              <w:t>проводами,</w:t>
            </w:r>
            <w:r w:rsidR="00E050BB" w:rsidRPr="008450CD">
              <w:rPr>
                <w:szCs w:val="24"/>
              </w:rPr>
              <w:t xml:space="preserve"> </w:t>
            </w:r>
            <w:r w:rsidRPr="008450CD">
              <w:rPr>
                <w:szCs w:val="24"/>
              </w:rPr>
              <w:t>проложенных</w:t>
            </w:r>
            <w:r w:rsidR="00E050BB" w:rsidRPr="008450CD">
              <w:rPr>
                <w:szCs w:val="24"/>
              </w:rPr>
              <w:t xml:space="preserve"> </w:t>
            </w:r>
            <w:r w:rsidRPr="008450CD">
              <w:rPr>
                <w:szCs w:val="24"/>
              </w:rPr>
              <w:t>по</w:t>
            </w:r>
            <w:r w:rsidR="00E050BB" w:rsidRPr="008450CD">
              <w:rPr>
                <w:szCs w:val="24"/>
              </w:rPr>
              <w:t xml:space="preserve"> </w:t>
            </w:r>
            <w:r w:rsidRPr="008450CD">
              <w:rPr>
                <w:szCs w:val="24"/>
              </w:rPr>
              <w:t>стенам</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конструкциям</w:t>
            </w:r>
            <w:r w:rsidR="00E050BB" w:rsidRPr="008450CD">
              <w:rPr>
                <w:szCs w:val="24"/>
              </w:rPr>
              <w:t xml:space="preserve"> </w:t>
            </w:r>
            <w:r w:rsidRPr="008450CD">
              <w:rPr>
                <w:szCs w:val="24"/>
              </w:rPr>
              <w:t>и</w:t>
            </w:r>
            <w:r w:rsidR="00E050BB" w:rsidRPr="008450CD">
              <w:rPr>
                <w:szCs w:val="24"/>
              </w:rPr>
              <w:t xml:space="preserve"> </w:t>
            </w:r>
            <w:r w:rsidRPr="008450CD">
              <w:rPr>
                <w:szCs w:val="24"/>
              </w:rPr>
              <w:t>т.д.,</w:t>
            </w:r>
            <w:r w:rsidR="00E050BB" w:rsidRPr="008450CD">
              <w:rPr>
                <w:szCs w:val="24"/>
              </w:rPr>
              <w:t xml:space="preserve"> </w:t>
            </w:r>
            <w:r w:rsidRPr="008450CD">
              <w:rPr>
                <w:szCs w:val="24"/>
              </w:rPr>
              <w:t>охранная</w:t>
            </w:r>
            <w:r w:rsidR="00E050BB" w:rsidRPr="008450CD">
              <w:rPr>
                <w:szCs w:val="24"/>
              </w:rPr>
              <w:t xml:space="preserve"> </w:t>
            </w:r>
            <w:r w:rsidRPr="008450CD">
              <w:rPr>
                <w:szCs w:val="24"/>
              </w:rPr>
              <w:t>зона</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правовыми</w:t>
            </w:r>
            <w:r w:rsidR="00E050BB" w:rsidRPr="008450CD">
              <w:rPr>
                <w:szCs w:val="24"/>
              </w:rPr>
              <w:t xml:space="preserve"> </w:t>
            </w:r>
            <w:r w:rsidRPr="008450CD">
              <w:rPr>
                <w:szCs w:val="24"/>
              </w:rPr>
              <w:t>актами</w:t>
            </w:r>
            <w:r w:rsidR="00E050BB" w:rsidRPr="008450CD">
              <w:rPr>
                <w:szCs w:val="24"/>
              </w:rPr>
              <w:t xml:space="preserve"> </w:t>
            </w:r>
            <w:r w:rsidRPr="008450CD">
              <w:rPr>
                <w:szCs w:val="24"/>
              </w:rPr>
              <w:t>минимальными</w:t>
            </w:r>
            <w:r w:rsidR="00E050BB" w:rsidRPr="008450CD">
              <w:rPr>
                <w:szCs w:val="24"/>
              </w:rPr>
              <w:t xml:space="preserve"> </w:t>
            </w:r>
            <w:r w:rsidRPr="008450CD">
              <w:rPr>
                <w:szCs w:val="24"/>
              </w:rPr>
              <w:t>допустимыми</w:t>
            </w:r>
            <w:r w:rsidR="00E050BB" w:rsidRPr="008450CD">
              <w:rPr>
                <w:szCs w:val="24"/>
              </w:rPr>
              <w:t xml:space="preserve"> </w:t>
            </w:r>
            <w:r w:rsidRPr="008450CD">
              <w:rPr>
                <w:szCs w:val="24"/>
              </w:rPr>
              <w:t>расстояниями</w:t>
            </w:r>
            <w:r w:rsidR="00E050BB" w:rsidRPr="008450CD">
              <w:rPr>
                <w:szCs w:val="24"/>
              </w:rPr>
              <w:t xml:space="preserve"> </w:t>
            </w:r>
            <w:r w:rsidRPr="008450CD">
              <w:rPr>
                <w:szCs w:val="24"/>
              </w:rPr>
              <w:t>от</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линий)</w:t>
            </w:r>
          </w:p>
        </w:tc>
      </w:tr>
      <w:tr w:rsidR="00FC7880" w:rsidRPr="008450CD" w:rsidTr="008F1805">
        <w:trPr>
          <w:trHeight w:val="860"/>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1</w:t>
            </w:r>
            <w:r w:rsidR="00E050BB" w:rsidRPr="008450CD">
              <w:rPr>
                <w:szCs w:val="24"/>
              </w:rPr>
              <w:t xml:space="preserve"> </w:t>
            </w:r>
            <w:r w:rsidRPr="008450CD">
              <w:rPr>
                <w:szCs w:val="24"/>
              </w:rPr>
              <w:t>-</w:t>
            </w:r>
            <w:r w:rsidR="00E050BB" w:rsidRPr="008450CD">
              <w:rPr>
                <w:szCs w:val="24"/>
              </w:rPr>
              <w:t xml:space="preserve"> </w:t>
            </w:r>
            <w:r w:rsidRPr="008450CD">
              <w:rPr>
                <w:szCs w:val="24"/>
              </w:rPr>
              <w:t>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10(5</w:t>
            </w:r>
            <w:r w:rsidR="00E050BB" w:rsidRPr="008450CD">
              <w:rPr>
                <w:szCs w:val="24"/>
              </w:rPr>
              <w:t xml:space="preserve"> </w:t>
            </w:r>
            <w:r w:rsidRPr="008450CD">
              <w:rPr>
                <w:szCs w:val="24"/>
              </w:rPr>
              <w:t>-</w:t>
            </w:r>
            <w:r w:rsidR="00E050BB" w:rsidRPr="008450CD">
              <w:rPr>
                <w:szCs w:val="24"/>
              </w:rPr>
              <w:t xml:space="preserve"> </w:t>
            </w:r>
            <w:r w:rsidRPr="008450CD">
              <w:rPr>
                <w:szCs w:val="24"/>
              </w:rPr>
              <w:t>для</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w:t>
            </w:r>
            <w:r w:rsidR="00E050BB" w:rsidRPr="008450CD">
              <w:rPr>
                <w:szCs w:val="24"/>
              </w:rPr>
              <w:t xml:space="preserve"> </w:t>
            </w:r>
            <w:r w:rsidRPr="008450CD">
              <w:rPr>
                <w:szCs w:val="24"/>
              </w:rPr>
              <w:t>самонесущими</w:t>
            </w:r>
            <w:r w:rsidR="00E050BB" w:rsidRPr="008450CD">
              <w:rPr>
                <w:szCs w:val="24"/>
              </w:rPr>
              <w:t xml:space="preserve"> </w:t>
            </w:r>
            <w:r w:rsidRPr="008450CD">
              <w:rPr>
                <w:szCs w:val="24"/>
              </w:rPr>
              <w:t>или</w:t>
            </w:r>
            <w:r w:rsidR="00E050BB" w:rsidRPr="008450CD">
              <w:rPr>
                <w:szCs w:val="24"/>
              </w:rPr>
              <w:t xml:space="preserve"> </w:t>
            </w:r>
            <w:r w:rsidRPr="008450CD">
              <w:rPr>
                <w:szCs w:val="24"/>
              </w:rPr>
              <w:t>изолированными</w:t>
            </w:r>
            <w:r w:rsidR="00E050BB" w:rsidRPr="008450CD">
              <w:rPr>
                <w:szCs w:val="24"/>
              </w:rPr>
              <w:t xml:space="preserve"> </w:t>
            </w:r>
            <w:r w:rsidRPr="008450CD">
              <w:rPr>
                <w:szCs w:val="24"/>
              </w:rPr>
              <w:t>проводами,</w:t>
            </w:r>
            <w:r w:rsidR="00E050BB" w:rsidRPr="008450CD">
              <w:rPr>
                <w:szCs w:val="24"/>
              </w:rPr>
              <w:t xml:space="preserve"> </w:t>
            </w:r>
            <w:r w:rsidRPr="008450CD">
              <w:rPr>
                <w:szCs w:val="24"/>
              </w:rPr>
              <w:t>размещенных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p>
        </w:tc>
      </w:tr>
      <w:tr w:rsidR="00FC7880" w:rsidRPr="008450CD" w:rsidTr="00A75743">
        <w:trPr>
          <w:trHeight w:val="112"/>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35</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15</w:t>
            </w:r>
          </w:p>
        </w:tc>
      </w:tr>
      <w:tr w:rsidR="00FC7880" w:rsidRPr="008450CD" w:rsidTr="00A75743">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110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20</w:t>
            </w:r>
          </w:p>
        </w:tc>
      </w:tr>
      <w:tr w:rsidR="00FC7880" w:rsidRPr="008450CD" w:rsidTr="00A75743">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150,</w:t>
            </w:r>
            <w:r w:rsidR="00E050BB" w:rsidRPr="008450CD">
              <w:rPr>
                <w:szCs w:val="24"/>
              </w:rPr>
              <w:t xml:space="preserve"> </w:t>
            </w:r>
            <w:r w:rsidRPr="008450CD">
              <w:rPr>
                <w:szCs w:val="24"/>
              </w:rPr>
              <w:t>220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7880" w:rsidRPr="008450CD" w:rsidRDefault="00FC7880" w:rsidP="00E25813">
            <w:pPr>
              <w:autoSpaceDE w:val="0"/>
              <w:autoSpaceDN w:val="0"/>
              <w:adjustRightInd w:val="0"/>
              <w:ind w:firstLine="0"/>
              <w:jc w:val="center"/>
              <w:rPr>
                <w:szCs w:val="24"/>
              </w:rPr>
            </w:pPr>
            <w:r w:rsidRPr="008450CD">
              <w:rPr>
                <w:szCs w:val="24"/>
              </w:rPr>
              <w:t>25</w:t>
            </w:r>
          </w:p>
        </w:tc>
      </w:tr>
    </w:tbl>
    <w:p w:rsidR="00FC7880" w:rsidRPr="008450CD" w:rsidRDefault="00FC7880" w:rsidP="00701BEF">
      <w:pPr>
        <w:rPr>
          <w:szCs w:val="24"/>
        </w:rPr>
      </w:pPr>
      <w:r w:rsidRPr="008450CD">
        <w:rPr>
          <w:szCs w:val="24"/>
        </w:rPr>
        <w:t>б)</w:t>
      </w:r>
      <w:r w:rsidR="00E050BB" w:rsidRPr="008450CD">
        <w:rPr>
          <w:szCs w:val="24"/>
        </w:rPr>
        <w:t xml:space="preserve"> </w:t>
      </w:r>
      <w:r w:rsidRPr="008450CD">
        <w:rPr>
          <w:szCs w:val="24"/>
        </w:rPr>
        <w:t>вдоль</w:t>
      </w:r>
      <w:r w:rsidR="00E050BB" w:rsidRPr="008450CD">
        <w:rPr>
          <w:szCs w:val="24"/>
        </w:rPr>
        <w:t xml:space="preserve"> </w:t>
      </w:r>
      <w:r w:rsidRPr="008450CD">
        <w:rPr>
          <w:szCs w:val="24"/>
        </w:rPr>
        <w:t>подземных</w:t>
      </w:r>
      <w:r w:rsidR="00E050BB" w:rsidRPr="008450CD">
        <w:rPr>
          <w:szCs w:val="24"/>
        </w:rPr>
        <w:t xml:space="preserve"> </w:t>
      </w:r>
      <w:r w:rsidRPr="008450CD">
        <w:rPr>
          <w:szCs w:val="24"/>
        </w:rPr>
        <w:t>кабельных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поверхности</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земли,</w:t>
      </w:r>
      <w:r w:rsidR="00E050BB" w:rsidRPr="008450CD">
        <w:rPr>
          <w:szCs w:val="24"/>
        </w:rPr>
        <w:t xml:space="preserve"> </w:t>
      </w:r>
      <w:r w:rsidRPr="008450CD">
        <w:rPr>
          <w:szCs w:val="24"/>
        </w:rPr>
        <w:t>расположенного</w:t>
      </w:r>
      <w:r w:rsidR="00E050BB" w:rsidRPr="008450CD">
        <w:rPr>
          <w:szCs w:val="24"/>
        </w:rPr>
        <w:t xml:space="preserve"> </w:t>
      </w:r>
      <w:r w:rsidRPr="008450CD">
        <w:rPr>
          <w:szCs w:val="24"/>
        </w:rPr>
        <w:t>под</w:t>
      </w:r>
      <w:r w:rsidR="00E050BB" w:rsidRPr="008450CD">
        <w:rPr>
          <w:szCs w:val="24"/>
        </w:rPr>
        <w:t xml:space="preserve"> </w:t>
      </w:r>
      <w:r w:rsidRPr="008450CD">
        <w:rPr>
          <w:szCs w:val="24"/>
        </w:rPr>
        <w:t>ней</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недр</w:t>
      </w:r>
      <w:r w:rsidR="00E050BB" w:rsidRPr="008450CD">
        <w:rPr>
          <w:szCs w:val="24"/>
        </w:rPr>
        <w:t xml:space="preserve"> </w:t>
      </w:r>
      <w:r w:rsidRPr="008450CD">
        <w:rPr>
          <w:szCs w:val="24"/>
        </w:rPr>
        <w:t>(на</w:t>
      </w:r>
      <w:r w:rsidR="00E050BB" w:rsidRPr="008450CD">
        <w:rPr>
          <w:szCs w:val="24"/>
        </w:rPr>
        <w:t xml:space="preserve"> </w:t>
      </w:r>
      <w:r w:rsidRPr="008450CD">
        <w:rPr>
          <w:szCs w:val="24"/>
        </w:rPr>
        <w:t>глубину,</w:t>
      </w:r>
      <w:r w:rsidR="00E050BB" w:rsidRPr="008450CD">
        <w:rPr>
          <w:szCs w:val="24"/>
        </w:rPr>
        <w:t xml:space="preserve"> </w:t>
      </w:r>
      <w:r w:rsidRPr="008450CD">
        <w:rPr>
          <w:szCs w:val="24"/>
        </w:rPr>
        <w:t>соответствующую</w:t>
      </w:r>
      <w:r w:rsidR="00E050BB" w:rsidRPr="008450CD">
        <w:rPr>
          <w:szCs w:val="24"/>
        </w:rPr>
        <w:t xml:space="preserve"> </w:t>
      </w:r>
      <w:r w:rsidRPr="008450CD">
        <w:rPr>
          <w:szCs w:val="24"/>
        </w:rPr>
        <w:t>глубине</w:t>
      </w:r>
      <w:r w:rsidR="00E050BB" w:rsidRPr="008450CD">
        <w:rPr>
          <w:szCs w:val="24"/>
        </w:rPr>
        <w:t xml:space="preserve"> </w:t>
      </w:r>
      <w:r w:rsidRPr="008450CD">
        <w:rPr>
          <w:szCs w:val="24"/>
        </w:rPr>
        <w:t>прокладки</w:t>
      </w:r>
      <w:r w:rsidR="00E050BB" w:rsidRPr="008450CD">
        <w:rPr>
          <w:szCs w:val="24"/>
        </w:rPr>
        <w:t xml:space="preserve"> </w:t>
      </w:r>
      <w:r w:rsidRPr="008450CD">
        <w:rPr>
          <w:szCs w:val="24"/>
        </w:rPr>
        <w:t>кабельных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ограниченной</w:t>
      </w:r>
      <w:r w:rsidR="00E050BB" w:rsidRPr="008450CD">
        <w:rPr>
          <w:szCs w:val="24"/>
        </w:rPr>
        <w:t xml:space="preserve"> </w:t>
      </w:r>
      <w:r w:rsidRPr="008450CD">
        <w:rPr>
          <w:szCs w:val="24"/>
        </w:rPr>
        <w:t>параллельными</w:t>
      </w:r>
      <w:r w:rsidR="00E050BB" w:rsidRPr="008450CD">
        <w:rPr>
          <w:szCs w:val="24"/>
        </w:rPr>
        <w:t xml:space="preserve"> </w:t>
      </w:r>
      <w:r w:rsidRPr="008450CD">
        <w:rPr>
          <w:szCs w:val="24"/>
        </w:rPr>
        <w:t>вертикальными</w:t>
      </w:r>
      <w:r w:rsidR="00E050BB" w:rsidRPr="008450CD">
        <w:rPr>
          <w:szCs w:val="24"/>
        </w:rPr>
        <w:t xml:space="preserve"> </w:t>
      </w:r>
      <w:r w:rsidRPr="008450CD">
        <w:rPr>
          <w:szCs w:val="24"/>
        </w:rPr>
        <w:t>плоскостями,</w:t>
      </w:r>
      <w:r w:rsidR="00E050BB" w:rsidRPr="008450CD">
        <w:rPr>
          <w:szCs w:val="24"/>
        </w:rPr>
        <w:t xml:space="preserve"> </w:t>
      </w:r>
      <w:r w:rsidRPr="008450CD">
        <w:rPr>
          <w:szCs w:val="24"/>
        </w:rPr>
        <w:t>отстоящими</w:t>
      </w:r>
      <w:r w:rsidR="00E050BB" w:rsidRPr="008450CD">
        <w:rPr>
          <w:szCs w:val="24"/>
        </w:rPr>
        <w:t xml:space="preserve"> </w:t>
      </w:r>
      <w:r w:rsidRPr="008450CD">
        <w:rPr>
          <w:szCs w:val="24"/>
        </w:rPr>
        <w:t>по</w:t>
      </w:r>
      <w:r w:rsidR="00E050BB" w:rsidRPr="008450CD">
        <w:rPr>
          <w:szCs w:val="24"/>
        </w:rPr>
        <w:t xml:space="preserve"> </w:t>
      </w:r>
      <w:r w:rsidRPr="008450CD">
        <w:rPr>
          <w:szCs w:val="24"/>
        </w:rPr>
        <w:t>обе</w:t>
      </w:r>
      <w:r w:rsidR="00E050BB" w:rsidRPr="008450CD">
        <w:rPr>
          <w:szCs w:val="24"/>
        </w:rPr>
        <w:t xml:space="preserve"> </w:t>
      </w:r>
      <w:r w:rsidRPr="008450CD">
        <w:rPr>
          <w:szCs w:val="24"/>
        </w:rPr>
        <w:t>стороны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от</w:t>
      </w:r>
      <w:r w:rsidR="00E050BB" w:rsidRPr="008450CD">
        <w:rPr>
          <w:szCs w:val="24"/>
        </w:rPr>
        <w:t xml:space="preserve"> </w:t>
      </w:r>
      <w:r w:rsidRPr="008450CD">
        <w:rPr>
          <w:szCs w:val="24"/>
        </w:rPr>
        <w:t>крайних</w:t>
      </w:r>
      <w:r w:rsidR="00E050BB" w:rsidRPr="008450CD">
        <w:rPr>
          <w:szCs w:val="24"/>
        </w:rPr>
        <w:t xml:space="preserve"> </w:t>
      </w:r>
      <w:r w:rsidRPr="008450CD">
        <w:rPr>
          <w:szCs w:val="24"/>
        </w:rPr>
        <w:t>кабелей</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расстоянии</w:t>
      </w:r>
      <w:r w:rsidR="00E050BB" w:rsidRPr="008450CD">
        <w:rPr>
          <w:szCs w:val="24"/>
        </w:rPr>
        <w:t xml:space="preserve"> </w:t>
      </w:r>
      <w:r w:rsidRPr="008450CD">
        <w:rPr>
          <w:szCs w:val="24"/>
        </w:rPr>
        <w:t>1</w:t>
      </w:r>
      <w:r w:rsidR="00E050BB" w:rsidRPr="008450CD">
        <w:rPr>
          <w:szCs w:val="24"/>
        </w:rPr>
        <w:t xml:space="preserve"> </w:t>
      </w:r>
      <w:r w:rsidRPr="008450CD">
        <w:rPr>
          <w:szCs w:val="24"/>
        </w:rPr>
        <w:t>метра</w:t>
      </w:r>
      <w:r w:rsidR="00E050BB" w:rsidRPr="008450CD">
        <w:rPr>
          <w:szCs w:val="24"/>
        </w:rPr>
        <w:t xml:space="preserve"> </w:t>
      </w:r>
      <w:r w:rsidRPr="008450CD">
        <w:rPr>
          <w:szCs w:val="24"/>
        </w:rPr>
        <w:t>(при</w:t>
      </w:r>
      <w:r w:rsidR="00E050BB" w:rsidRPr="008450CD">
        <w:rPr>
          <w:szCs w:val="24"/>
        </w:rPr>
        <w:t xml:space="preserve"> </w:t>
      </w:r>
      <w:r w:rsidRPr="008450CD">
        <w:rPr>
          <w:szCs w:val="24"/>
        </w:rPr>
        <w:t>прохождении</w:t>
      </w:r>
      <w:r w:rsidR="00E050BB" w:rsidRPr="008450CD">
        <w:rPr>
          <w:szCs w:val="24"/>
        </w:rPr>
        <w:t xml:space="preserve"> </w:t>
      </w:r>
      <w:r w:rsidRPr="008450CD">
        <w:rPr>
          <w:szCs w:val="24"/>
        </w:rPr>
        <w:t>кабельных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напряжением</w:t>
      </w:r>
      <w:r w:rsidR="00E050BB" w:rsidRPr="008450CD">
        <w:rPr>
          <w:szCs w:val="24"/>
        </w:rPr>
        <w:t xml:space="preserve"> </w:t>
      </w:r>
      <w:r w:rsidRPr="008450CD">
        <w:rPr>
          <w:szCs w:val="24"/>
        </w:rPr>
        <w:t>до</w:t>
      </w:r>
      <w:r w:rsidR="00E050BB" w:rsidRPr="008450CD">
        <w:rPr>
          <w:szCs w:val="24"/>
        </w:rPr>
        <w:t xml:space="preserve"> </w:t>
      </w:r>
      <w:r w:rsidRPr="008450CD">
        <w:rPr>
          <w:szCs w:val="24"/>
        </w:rPr>
        <w:t>1</w:t>
      </w:r>
      <w:r w:rsidR="00E050BB" w:rsidRPr="008450CD">
        <w:rPr>
          <w:szCs w:val="24"/>
        </w:rPr>
        <w:t xml:space="preserve"> </w:t>
      </w:r>
      <w:r w:rsidRPr="008450CD">
        <w:rPr>
          <w:szCs w:val="24"/>
        </w:rPr>
        <w:t>киловольта</w:t>
      </w:r>
      <w:r w:rsidR="00E050BB" w:rsidRPr="008450CD">
        <w:rPr>
          <w:szCs w:val="24"/>
        </w:rPr>
        <w:t xml:space="preserve"> </w:t>
      </w:r>
      <w:r w:rsidRPr="008450CD">
        <w:rPr>
          <w:szCs w:val="24"/>
        </w:rPr>
        <w:t>в</w:t>
      </w:r>
      <w:r w:rsidR="00E050BB" w:rsidRPr="008450CD">
        <w:rPr>
          <w:szCs w:val="24"/>
        </w:rPr>
        <w:t xml:space="preserve"> </w:t>
      </w:r>
      <w:r w:rsidRPr="008450CD">
        <w:rPr>
          <w:szCs w:val="24"/>
        </w:rPr>
        <w:t>городах</w:t>
      </w:r>
      <w:r w:rsidR="00E050BB" w:rsidRPr="008450CD">
        <w:rPr>
          <w:szCs w:val="24"/>
        </w:rPr>
        <w:t xml:space="preserve"> </w:t>
      </w:r>
      <w:r w:rsidRPr="008450CD">
        <w:rPr>
          <w:szCs w:val="24"/>
        </w:rPr>
        <w:t>под</w:t>
      </w:r>
      <w:r w:rsidR="00E050BB" w:rsidRPr="008450CD">
        <w:rPr>
          <w:szCs w:val="24"/>
        </w:rPr>
        <w:t xml:space="preserve"> </w:t>
      </w:r>
      <w:r w:rsidRPr="008450CD">
        <w:rPr>
          <w:szCs w:val="24"/>
        </w:rPr>
        <w:t>тротуарами</w:t>
      </w:r>
      <w:r w:rsidR="00E050BB" w:rsidRPr="008450CD">
        <w:rPr>
          <w:szCs w:val="24"/>
        </w:rPr>
        <w:t xml:space="preserve"> </w:t>
      </w:r>
      <w:r w:rsidRPr="008450CD">
        <w:rPr>
          <w:szCs w:val="24"/>
        </w:rPr>
        <w:t>-</w:t>
      </w:r>
      <w:r w:rsidR="00E050BB" w:rsidRPr="008450CD">
        <w:rPr>
          <w:szCs w:val="24"/>
        </w:rPr>
        <w:t xml:space="preserve"> </w:t>
      </w:r>
      <w:r w:rsidRPr="008450CD">
        <w:rPr>
          <w:szCs w:val="24"/>
        </w:rPr>
        <w:t>на</w:t>
      </w:r>
      <w:r w:rsidR="00E050BB" w:rsidRPr="008450CD">
        <w:rPr>
          <w:szCs w:val="24"/>
        </w:rPr>
        <w:t xml:space="preserve"> </w:t>
      </w:r>
      <w:r w:rsidRPr="008450CD">
        <w:rPr>
          <w:szCs w:val="24"/>
        </w:rPr>
        <w:t>0,6</w:t>
      </w:r>
      <w:r w:rsidR="00E050BB" w:rsidRPr="008450CD">
        <w:rPr>
          <w:szCs w:val="24"/>
        </w:rPr>
        <w:t xml:space="preserve"> </w:t>
      </w:r>
      <w:r w:rsidRPr="008450CD">
        <w:rPr>
          <w:szCs w:val="24"/>
        </w:rPr>
        <w:t>метра</w:t>
      </w:r>
      <w:r w:rsidR="00E050BB" w:rsidRPr="008450CD">
        <w:rPr>
          <w:szCs w:val="24"/>
        </w:rPr>
        <w:t xml:space="preserve"> </w:t>
      </w:r>
      <w:r w:rsidRPr="008450CD">
        <w:rPr>
          <w:szCs w:val="24"/>
        </w:rPr>
        <w:t>в</w:t>
      </w:r>
      <w:r w:rsidR="00E050BB" w:rsidRPr="008450CD">
        <w:rPr>
          <w:szCs w:val="24"/>
        </w:rPr>
        <w:t xml:space="preserve"> </w:t>
      </w:r>
      <w:r w:rsidRPr="008450CD">
        <w:rPr>
          <w:szCs w:val="24"/>
        </w:rPr>
        <w:t>сторону</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1</w:t>
      </w:r>
      <w:r w:rsidR="00E050BB" w:rsidRPr="008450CD">
        <w:rPr>
          <w:szCs w:val="24"/>
        </w:rPr>
        <w:t xml:space="preserve"> </w:t>
      </w:r>
      <w:r w:rsidRPr="008450CD">
        <w:rPr>
          <w:szCs w:val="24"/>
        </w:rPr>
        <w:t>метр</w:t>
      </w:r>
      <w:r w:rsidR="00E050BB" w:rsidRPr="008450CD">
        <w:rPr>
          <w:szCs w:val="24"/>
        </w:rPr>
        <w:t xml:space="preserve"> </w:t>
      </w:r>
      <w:r w:rsidRPr="008450CD">
        <w:rPr>
          <w:szCs w:val="24"/>
        </w:rPr>
        <w:t>в</w:t>
      </w:r>
      <w:r w:rsidR="00E050BB" w:rsidRPr="008450CD">
        <w:rPr>
          <w:szCs w:val="24"/>
        </w:rPr>
        <w:t xml:space="preserve"> </w:t>
      </w:r>
      <w:r w:rsidRPr="008450CD">
        <w:rPr>
          <w:szCs w:val="24"/>
        </w:rPr>
        <w:t>сторону</w:t>
      </w:r>
      <w:r w:rsidR="00E050BB" w:rsidRPr="008450CD">
        <w:rPr>
          <w:szCs w:val="24"/>
        </w:rPr>
        <w:t xml:space="preserve"> </w:t>
      </w:r>
      <w:r w:rsidRPr="008450CD">
        <w:rPr>
          <w:szCs w:val="24"/>
        </w:rPr>
        <w:t>проезжей</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улицы);</w:t>
      </w:r>
    </w:p>
    <w:p w:rsidR="00FC7880" w:rsidRPr="008450CD" w:rsidRDefault="00FC7880" w:rsidP="00701BEF">
      <w:pPr>
        <w:rPr>
          <w:szCs w:val="24"/>
        </w:rPr>
      </w:pPr>
      <w:r w:rsidRPr="008450CD">
        <w:rPr>
          <w:szCs w:val="24"/>
        </w:rPr>
        <w:t>в)</w:t>
      </w:r>
      <w:r w:rsidR="00E050BB" w:rsidRPr="008450CD">
        <w:rPr>
          <w:szCs w:val="24"/>
        </w:rPr>
        <w:t xml:space="preserve"> </w:t>
      </w:r>
      <w:r w:rsidRPr="008450CD">
        <w:rPr>
          <w:szCs w:val="24"/>
        </w:rPr>
        <w:t>вдоль</w:t>
      </w:r>
      <w:r w:rsidR="00E050BB" w:rsidRPr="008450CD">
        <w:rPr>
          <w:szCs w:val="24"/>
        </w:rPr>
        <w:t xml:space="preserve"> </w:t>
      </w:r>
      <w:r w:rsidRPr="008450CD">
        <w:rPr>
          <w:szCs w:val="24"/>
        </w:rPr>
        <w:t>подводных</w:t>
      </w:r>
      <w:r w:rsidR="00E050BB" w:rsidRPr="008450CD">
        <w:rPr>
          <w:szCs w:val="24"/>
        </w:rPr>
        <w:t xml:space="preserve"> </w:t>
      </w:r>
      <w:r w:rsidRPr="008450CD">
        <w:rPr>
          <w:szCs w:val="24"/>
        </w:rPr>
        <w:t>кабельных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водного</w:t>
      </w:r>
      <w:r w:rsidR="00E050BB" w:rsidRPr="008450CD">
        <w:rPr>
          <w:szCs w:val="24"/>
        </w:rPr>
        <w:t xml:space="preserve"> </w:t>
      </w:r>
      <w:r w:rsidRPr="008450CD">
        <w:rPr>
          <w:szCs w:val="24"/>
        </w:rPr>
        <w:t>пространства</w:t>
      </w:r>
      <w:r w:rsidR="00E050BB" w:rsidRPr="008450CD">
        <w:rPr>
          <w:szCs w:val="24"/>
        </w:rPr>
        <w:t xml:space="preserve"> </w:t>
      </w:r>
      <w:r w:rsidRPr="008450CD">
        <w:rPr>
          <w:szCs w:val="24"/>
        </w:rPr>
        <w:t>от</w:t>
      </w:r>
      <w:r w:rsidR="00E050BB" w:rsidRPr="008450CD">
        <w:rPr>
          <w:szCs w:val="24"/>
        </w:rPr>
        <w:t xml:space="preserve"> </w:t>
      </w:r>
      <w:r w:rsidRPr="008450CD">
        <w:rPr>
          <w:szCs w:val="24"/>
        </w:rPr>
        <w:t>водной</w:t>
      </w:r>
      <w:r w:rsidR="00E050BB" w:rsidRPr="008450CD">
        <w:rPr>
          <w:szCs w:val="24"/>
        </w:rPr>
        <w:t xml:space="preserve"> </w:t>
      </w:r>
      <w:r w:rsidRPr="008450CD">
        <w:rPr>
          <w:szCs w:val="24"/>
        </w:rPr>
        <w:t>поверхности</w:t>
      </w:r>
      <w:r w:rsidR="00E050BB" w:rsidRPr="008450CD">
        <w:rPr>
          <w:szCs w:val="24"/>
        </w:rPr>
        <w:t xml:space="preserve"> </w:t>
      </w:r>
      <w:r w:rsidRPr="008450CD">
        <w:rPr>
          <w:szCs w:val="24"/>
        </w:rPr>
        <w:t>до</w:t>
      </w:r>
      <w:r w:rsidR="00E050BB" w:rsidRPr="008450CD">
        <w:rPr>
          <w:szCs w:val="24"/>
        </w:rPr>
        <w:t xml:space="preserve"> </w:t>
      </w:r>
      <w:r w:rsidRPr="008450CD">
        <w:rPr>
          <w:szCs w:val="24"/>
        </w:rPr>
        <w:t>дна,</w:t>
      </w:r>
      <w:r w:rsidR="00E050BB" w:rsidRPr="008450CD">
        <w:rPr>
          <w:szCs w:val="24"/>
        </w:rPr>
        <w:t xml:space="preserve"> </w:t>
      </w:r>
      <w:r w:rsidRPr="008450CD">
        <w:rPr>
          <w:szCs w:val="24"/>
        </w:rPr>
        <w:t>ограниченного</w:t>
      </w:r>
      <w:r w:rsidR="00E050BB" w:rsidRPr="008450CD">
        <w:rPr>
          <w:szCs w:val="24"/>
        </w:rPr>
        <w:t xml:space="preserve"> </w:t>
      </w:r>
      <w:r w:rsidRPr="008450CD">
        <w:rPr>
          <w:szCs w:val="24"/>
        </w:rPr>
        <w:t>вертикальными</w:t>
      </w:r>
      <w:r w:rsidR="00E050BB" w:rsidRPr="008450CD">
        <w:rPr>
          <w:szCs w:val="24"/>
        </w:rPr>
        <w:t xml:space="preserve"> </w:t>
      </w:r>
      <w:r w:rsidRPr="008450CD">
        <w:rPr>
          <w:szCs w:val="24"/>
        </w:rPr>
        <w:t>плоскостями,</w:t>
      </w:r>
      <w:r w:rsidR="00E050BB" w:rsidRPr="008450CD">
        <w:rPr>
          <w:szCs w:val="24"/>
        </w:rPr>
        <w:t xml:space="preserve"> </w:t>
      </w:r>
      <w:r w:rsidRPr="008450CD">
        <w:rPr>
          <w:szCs w:val="24"/>
        </w:rPr>
        <w:t>отстоящими</w:t>
      </w:r>
      <w:r w:rsidR="00E050BB" w:rsidRPr="008450CD">
        <w:rPr>
          <w:szCs w:val="24"/>
        </w:rPr>
        <w:t xml:space="preserve"> </w:t>
      </w:r>
      <w:r w:rsidRPr="008450CD">
        <w:rPr>
          <w:szCs w:val="24"/>
        </w:rPr>
        <w:t>по</w:t>
      </w:r>
      <w:r w:rsidR="00E050BB" w:rsidRPr="008450CD">
        <w:rPr>
          <w:szCs w:val="24"/>
        </w:rPr>
        <w:t xml:space="preserve"> </w:t>
      </w:r>
      <w:r w:rsidRPr="008450CD">
        <w:rPr>
          <w:szCs w:val="24"/>
        </w:rPr>
        <w:t>обе</w:t>
      </w:r>
      <w:r w:rsidR="00E050BB" w:rsidRPr="008450CD">
        <w:rPr>
          <w:szCs w:val="24"/>
        </w:rPr>
        <w:t xml:space="preserve"> </w:t>
      </w:r>
      <w:r w:rsidRPr="008450CD">
        <w:rPr>
          <w:szCs w:val="24"/>
        </w:rPr>
        <w:t>стороны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от</w:t>
      </w:r>
      <w:r w:rsidR="00E050BB" w:rsidRPr="008450CD">
        <w:rPr>
          <w:szCs w:val="24"/>
        </w:rPr>
        <w:t xml:space="preserve"> </w:t>
      </w:r>
      <w:r w:rsidRPr="008450CD">
        <w:rPr>
          <w:szCs w:val="24"/>
        </w:rPr>
        <w:t>крайних</w:t>
      </w:r>
      <w:r w:rsidR="00E050BB" w:rsidRPr="008450CD">
        <w:rPr>
          <w:szCs w:val="24"/>
        </w:rPr>
        <w:t xml:space="preserve"> </w:t>
      </w:r>
      <w:r w:rsidRPr="008450CD">
        <w:rPr>
          <w:szCs w:val="24"/>
        </w:rPr>
        <w:t>кабелей</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расстоянии</w:t>
      </w:r>
      <w:r w:rsidR="00E050BB" w:rsidRPr="008450CD">
        <w:rPr>
          <w:szCs w:val="24"/>
        </w:rPr>
        <w:t xml:space="preserve"> </w:t>
      </w:r>
      <w:r w:rsidRPr="008450CD">
        <w:rPr>
          <w:szCs w:val="24"/>
        </w:rPr>
        <w:t>100</w:t>
      </w:r>
      <w:r w:rsidR="00E050BB" w:rsidRPr="008450CD">
        <w:rPr>
          <w:szCs w:val="24"/>
        </w:rPr>
        <w:t xml:space="preserve"> </w:t>
      </w:r>
      <w:r w:rsidRPr="008450CD">
        <w:rPr>
          <w:szCs w:val="24"/>
        </w:rPr>
        <w:t>метров;</w:t>
      </w:r>
    </w:p>
    <w:p w:rsidR="00FC7880" w:rsidRPr="008450CD" w:rsidRDefault="00FC7880" w:rsidP="00701BEF">
      <w:pPr>
        <w:rPr>
          <w:szCs w:val="24"/>
        </w:rPr>
      </w:pPr>
      <w:r w:rsidRPr="008450CD">
        <w:rPr>
          <w:szCs w:val="24"/>
        </w:rPr>
        <w:t>г)</w:t>
      </w:r>
      <w:r w:rsidR="00E050BB" w:rsidRPr="008450CD">
        <w:rPr>
          <w:szCs w:val="24"/>
        </w:rPr>
        <w:t xml:space="preserve"> </w:t>
      </w:r>
      <w:r w:rsidRPr="008450CD">
        <w:rPr>
          <w:szCs w:val="24"/>
        </w:rPr>
        <w:t>вдоль</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воздушных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через</w:t>
      </w:r>
      <w:r w:rsidR="00E050BB" w:rsidRPr="008450CD">
        <w:rPr>
          <w:szCs w:val="24"/>
        </w:rPr>
        <w:t xml:space="preserve"> </w:t>
      </w:r>
      <w:r w:rsidRPr="008450CD">
        <w:rPr>
          <w:szCs w:val="24"/>
        </w:rPr>
        <w:t>водоемы</w:t>
      </w:r>
      <w:r w:rsidR="00E050BB" w:rsidRPr="008450CD">
        <w:rPr>
          <w:szCs w:val="24"/>
        </w:rPr>
        <w:t xml:space="preserve"> </w:t>
      </w:r>
      <w:r w:rsidRPr="008450CD">
        <w:rPr>
          <w:szCs w:val="24"/>
        </w:rPr>
        <w:t>(реки,</w:t>
      </w:r>
      <w:r w:rsidR="00E050BB" w:rsidRPr="008450CD">
        <w:rPr>
          <w:szCs w:val="24"/>
        </w:rPr>
        <w:t xml:space="preserve"> </w:t>
      </w:r>
      <w:r w:rsidRPr="008450CD">
        <w:rPr>
          <w:szCs w:val="24"/>
        </w:rPr>
        <w:t>каналы,</w:t>
      </w:r>
      <w:r w:rsidR="00E050BB" w:rsidRPr="008450CD">
        <w:rPr>
          <w:szCs w:val="24"/>
        </w:rPr>
        <w:t xml:space="preserve"> </w:t>
      </w:r>
      <w:r w:rsidRPr="008450CD">
        <w:rPr>
          <w:szCs w:val="24"/>
        </w:rPr>
        <w:t>озера</w:t>
      </w:r>
      <w:r w:rsidR="00E050BB" w:rsidRPr="008450CD">
        <w:rPr>
          <w:szCs w:val="24"/>
        </w:rPr>
        <w:t xml:space="preserve"> </w:t>
      </w:r>
      <w:r w:rsidRPr="008450CD">
        <w:rPr>
          <w:szCs w:val="24"/>
        </w:rPr>
        <w:t>и</w:t>
      </w:r>
      <w:r w:rsidR="00E050BB" w:rsidRPr="008450CD">
        <w:rPr>
          <w:szCs w:val="24"/>
        </w:rPr>
        <w:t xml:space="preserve"> </w:t>
      </w:r>
      <w:r w:rsidRPr="008450CD">
        <w:rPr>
          <w:szCs w:val="24"/>
        </w:rPr>
        <w:t>др.)</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воздушного</w:t>
      </w:r>
      <w:r w:rsidR="00E050BB" w:rsidRPr="008450CD">
        <w:rPr>
          <w:szCs w:val="24"/>
        </w:rPr>
        <w:t xml:space="preserve"> </w:t>
      </w:r>
      <w:r w:rsidRPr="008450CD">
        <w:rPr>
          <w:szCs w:val="24"/>
        </w:rPr>
        <w:t>пространства</w:t>
      </w:r>
      <w:r w:rsidR="00E050BB" w:rsidRPr="008450CD">
        <w:rPr>
          <w:szCs w:val="24"/>
        </w:rPr>
        <w:t xml:space="preserve"> </w:t>
      </w:r>
      <w:r w:rsidRPr="008450CD">
        <w:rPr>
          <w:szCs w:val="24"/>
        </w:rPr>
        <w:t>над</w:t>
      </w:r>
      <w:r w:rsidR="00E050BB" w:rsidRPr="008450CD">
        <w:rPr>
          <w:szCs w:val="24"/>
        </w:rPr>
        <w:t xml:space="preserve"> </w:t>
      </w:r>
      <w:r w:rsidRPr="008450CD">
        <w:rPr>
          <w:szCs w:val="24"/>
        </w:rPr>
        <w:t>водной</w:t>
      </w:r>
      <w:r w:rsidR="00E050BB" w:rsidRPr="008450CD">
        <w:rPr>
          <w:szCs w:val="24"/>
        </w:rPr>
        <w:t xml:space="preserve"> </w:t>
      </w:r>
      <w:r w:rsidRPr="008450CD">
        <w:rPr>
          <w:szCs w:val="24"/>
        </w:rPr>
        <w:t>поверхностью</w:t>
      </w:r>
      <w:r w:rsidR="00E050BB" w:rsidRPr="008450CD">
        <w:rPr>
          <w:szCs w:val="24"/>
        </w:rPr>
        <w:t xml:space="preserve"> </w:t>
      </w:r>
      <w:r w:rsidRPr="008450CD">
        <w:rPr>
          <w:szCs w:val="24"/>
        </w:rPr>
        <w:t>водоемов</w:t>
      </w:r>
      <w:r w:rsidR="00E050BB" w:rsidRPr="008450CD">
        <w:rPr>
          <w:szCs w:val="24"/>
        </w:rPr>
        <w:t xml:space="preserve"> </w:t>
      </w:r>
      <w:r w:rsidRPr="008450CD">
        <w:rPr>
          <w:szCs w:val="24"/>
        </w:rPr>
        <w:t>(на</w:t>
      </w:r>
      <w:r w:rsidR="00E050BB" w:rsidRPr="008450CD">
        <w:rPr>
          <w:szCs w:val="24"/>
        </w:rPr>
        <w:t xml:space="preserve"> </w:t>
      </w:r>
      <w:r w:rsidRPr="008450CD">
        <w:rPr>
          <w:szCs w:val="24"/>
        </w:rPr>
        <w:t>высоту,</w:t>
      </w:r>
      <w:r w:rsidR="00E050BB" w:rsidRPr="008450CD">
        <w:rPr>
          <w:szCs w:val="24"/>
        </w:rPr>
        <w:t xml:space="preserve"> </w:t>
      </w:r>
      <w:r w:rsidRPr="008450CD">
        <w:rPr>
          <w:szCs w:val="24"/>
        </w:rPr>
        <w:t>соответствующую</w:t>
      </w:r>
      <w:r w:rsidR="00E050BB" w:rsidRPr="008450CD">
        <w:rPr>
          <w:szCs w:val="24"/>
        </w:rPr>
        <w:t xml:space="preserve"> </w:t>
      </w:r>
      <w:r w:rsidRPr="008450CD">
        <w:rPr>
          <w:szCs w:val="24"/>
        </w:rPr>
        <w:t>высоте</w:t>
      </w:r>
      <w:r w:rsidR="00E050BB" w:rsidRPr="008450CD">
        <w:rPr>
          <w:szCs w:val="24"/>
        </w:rPr>
        <w:t xml:space="preserve"> </w:t>
      </w:r>
      <w:r w:rsidRPr="008450CD">
        <w:rPr>
          <w:szCs w:val="24"/>
        </w:rPr>
        <w:t>опор</w:t>
      </w:r>
      <w:r w:rsidR="00E050BB" w:rsidRPr="008450CD">
        <w:rPr>
          <w:szCs w:val="24"/>
        </w:rPr>
        <w:t xml:space="preserve"> </w:t>
      </w:r>
      <w:r w:rsidRPr="008450CD">
        <w:rPr>
          <w:szCs w:val="24"/>
        </w:rPr>
        <w:t>воздушных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ограниченного</w:t>
      </w:r>
      <w:r w:rsidR="00E050BB" w:rsidRPr="008450CD">
        <w:rPr>
          <w:szCs w:val="24"/>
        </w:rPr>
        <w:t xml:space="preserve"> </w:t>
      </w:r>
      <w:r w:rsidRPr="008450CD">
        <w:rPr>
          <w:szCs w:val="24"/>
        </w:rPr>
        <w:t>вертикальными</w:t>
      </w:r>
      <w:r w:rsidR="00E050BB" w:rsidRPr="008450CD">
        <w:rPr>
          <w:szCs w:val="24"/>
        </w:rPr>
        <w:t xml:space="preserve"> </w:t>
      </w:r>
      <w:r w:rsidRPr="008450CD">
        <w:rPr>
          <w:szCs w:val="24"/>
        </w:rPr>
        <w:t>плоскостями,</w:t>
      </w:r>
      <w:r w:rsidR="00E050BB" w:rsidRPr="008450CD">
        <w:rPr>
          <w:szCs w:val="24"/>
        </w:rPr>
        <w:t xml:space="preserve"> </w:t>
      </w:r>
      <w:r w:rsidRPr="008450CD">
        <w:rPr>
          <w:szCs w:val="24"/>
        </w:rPr>
        <w:t>отстоящими</w:t>
      </w:r>
      <w:r w:rsidR="00E050BB" w:rsidRPr="008450CD">
        <w:rPr>
          <w:szCs w:val="24"/>
        </w:rPr>
        <w:t xml:space="preserve"> </w:t>
      </w:r>
      <w:r w:rsidRPr="008450CD">
        <w:rPr>
          <w:szCs w:val="24"/>
        </w:rPr>
        <w:t>по</w:t>
      </w:r>
      <w:r w:rsidR="00E050BB" w:rsidRPr="008450CD">
        <w:rPr>
          <w:szCs w:val="24"/>
        </w:rPr>
        <w:t xml:space="preserve"> </w:t>
      </w:r>
      <w:r w:rsidRPr="008450CD">
        <w:rPr>
          <w:szCs w:val="24"/>
        </w:rPr>
        <w:t>обе</w:t>
      </w:r>
      <w:r w:rsidR="00E050BB" w:rsidRPr="008450CD">
        <w:rPr>
          <w:szCs w:val="24"/>
        </w:rPr>
        <w:t xml:space="preserve"> </w:t>
      </w:r>
      <w:r w:rsidRPr="008450CD">
        <w:rPr>
          <w:szCs w:val="24"/>
        </w:rPr>
        <w:t>стороны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от</w:t>
      </w:r>
      <w:r w:rsidR="00E050BB" w:rsidRPr="008450CD">
        <w:rPr>
          <w:szCs w:val="24"/>
        </w:rPr>
        <w:t xml:space="preserve"> </w:t>
      </w:r>
      <w:r w:rsidRPr="008450CD">
        <w:rPr>
          <w:szCs w:val="24"/>
        </w:rPr>
        <w:t>крайних</w:t>
      </w:r>
      <w:r w:rsidR="00E050BB" w:rsidRPr="008450CD">
        <w:rPr>
          <w:szCs w:val="24"/>
        </w:rPr>
        <w:t xml:space="preserve"> </w:t>
      </w:r>
      <w:r w:rsidRPr="008450CD">
        <w:rPr>
          <w:szCs w:val="24"/>
        </w:rPr>
        <w:t>проводов</w:t>
      </w:r>
      <w:r w:rsidR="00E050BB" w:rsidRPr="008450CD">
        <w:rPr>
          <w:szCs w:val="24"/>
        </w:rPr>
        <w:t xml:space="preserve"> </w:t>
      </w:r>
      <w:r w:rsidRPr="008450CD">
        <w:rPr>
          <w:szCs w:val="24"/>
        </w:rPr>
        <w:t>при</w:t>
      </w:r>
      <w:r w:rsidR="00E050BB" w:rsidRPr="008450CD">
        <w:rPr>
          <w:szCs w:val="24"/>
        </w:rPr>
        <w:t xml:space="preserve"> </w:t>
      </w:r>
      <w:r w:rsidRPr="008450CD">
        <w:rPr>
          <w:szCs w:val="24"/>
        </w:rPr>
        <w:t>неотклоненном</w:t>
      </w:r>
      <w:r w:rsidR="00E050BB" w:rsidRPr="008450CD">
        <w:rPr>
          <w:szCs w:val="24"/>
        </w:rPr>
        <w:t xml:space="preserve"> </w:t>
      </w:r>
      <w:r w:rsidRPr="008450CD">
        <w:rPr>
          <w:szCs w:val="24"/>
        </w:rPr>
        <w:t>их</w:t>
      </w:r>
      <w:r w:rsidR="00E050BB" w:rsidRPr="008450CD">
        <w:rPr>
          <w:szCs w:val="24"/>
        </w:rPr>
        <w:t xml:space="preserve"> </w:t>
      </w:r>
      <w:r w:rsidRPr="008450CD">
        <w:rPr>
          <w:szCs w:val="24"/>
        </w:rPr>
        <w:t>положении</w:t>
      </w:r>
      <w:r w:rsidR="00E050BB" w:rsidRPr="008450CD">
        <w:rPr>
          <w:szCs w:val="24"/>
        </w:rPr>
        <w:t xml:space="preserve"> </w:t>
      </w:r>
      <w:r w:rsidRPr="008450CD">
        <w:rPr>
          <w:szCs w:val="24"/>
        </w:rPr>
        <w:t>для</w:t>
      </w:r>
      <w:r w:rsidR="00E050BB" w:rsidRPr="008450CD">
        <w:rPr>
          <w:szCs w:val="24"/>
        </w:rPr>
        <w:t xml:space="preserve"> </w:t>
      </w:r>
      <w:r w:rsidRPr="008450CD">
        <w:rPr>
          <w:szCs w:val="24"/>
        </w:rPr>
        <w:t>судоходных</w:t>
      </w:r>
      <w:r w:rsidR="00E050BB" w:rsidRPr="008450CD">
        <w:rPr>
          <w:szCs w:val="24"/>
        </w:rPr>
        <w:t xml:space="preserve"> </w:t>
      </w:r>
      <w:r w:rsidRPr="008450CD">
        <w:rPr>
          <w:szCs w:val="24"/>
        </w:rPr>
        <w:t>водоемов</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расстоянии</w:t>
      </w:r>
      <w:r w:rsidR="00E050BB" w:rsidRPr="008450CD">
        <w:rPr>
          <w:szCs w:val="24"/>
        </w:rPr>
        <w:t xml:space="preserve"> </w:t>
      </w:r>
      <w:r w:rsidRPr="008450CD">
        <w:rPr>
          <w:szCs w:val="24"/>
        </w:rPr>
        <w:t>100</w:t>
      </w:r>
      <w:r w:rsidR="00E050BB" w:rsidRPr="008450CD">
        <w:rPr>
          <w:szCs w:val="24"/>
        </w:rPr>
        <w:t xml:space="preserve"> </w:t>
      </w:r>
      <w:r w:rsidRPr="008450CD">
        <w:rPr>
          <w:szCs w:val="24"/>
        </w:rPr>
        <w:t>метров,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несудоходных</w:t>
      </w:r>
      <w:r w:rsidR="00E050BB" w:rsidRPr="008450CD">
        <w:rPr>
          <w:szCs w:val="24"/>
        </w:rPr>
        <w:t xml:space="preserve"> </w:t>
      </w:r>
      <w:r w:rsidRPr="008450CD">
        <w:rPr>
          <w:szCs w:val="24"/>
        </w:rPr>
        <w:t>водоемов</w:t>
      </w:r>
      <w:r w:rsidR="00E050BB" w:rsidRPr="008450CD">
        <w:rPr>
          <w:szCs w:val="24"/>
        </w:rPr>
        <w:t xml:space="preserve"> </w:t>
      </w:r>
      <w:r w:rsidRPr="008450CD">
        <w:rPr>
          <w:szCs w:val="24"/>
        </w:rPr>
        <w:t>-</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расстоянии,</w:t>
      </w:r>
      <w:r w:rsidR="00E050BB" w:rsidRPr="008450CD">
        <w:rPr>
          <w:szCs w:val="24"/>
        </w:rPr>
        <w:t xml:space="preserve"> </w:t>
      </w:r>
      <w:r w:rsidRPr="008450CD">
        <w:rPr>
          <w:szCs w:val="24"/>
        </w:rPr>
        <w:t>предусмотренном</w:t>
      </w:r>
      <w:r w:rsidR="00E050BB" w:rsidRPr="008450CD">
        <w:rPr>
          <w:szCs w:val="24"/>
        </w:rPr>
        <w:t xml:space="preserve"> </w:t>
      </w:r>
      <w:r w:rsidRPr="008450CD">
        <w:rPr>
          <w:szCs w:val="24"/>
        </w:rPr>
        <w:t>для</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вдоль</w:t>
      </w:r>
      <w:r w:rsidR="00E050BB" w:rsidRPr="008450CD">
        <w:rPr>
          <w:szCs w:val="24"/>
        </w:rPr>
        <w:t xml:space="preserve"> </w:t>
      </w:r>
      <w:r w:rsidRPr="008450CD">
        <w:rPr>
          <w:szCs w:val="24"/>
        </w:rPr>
        <w:t>воздушных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электропередачи;</w:t>
      </w:r>
    </w:p>
    <w:p w:rsidR="00FC7880" w:rsidRPr="008450CD" w:rsidRDefault="00FC7880" w:rsidP="00701BEF">
      <w:pPr>
        <w:rPr>
          <w:szCs w:val="24"/>
        </w:rPr>
      </w:pPr>
      <w:r w:rsidRPr="008450CD">
        <w:rPr>
          <w:szCs w:val="24"/>
        </w:rPr>
        <w:t>д)</w:t>
      </w:r>
      <w:r w:rsidR="00E050BB" w:rsidRPr="008450CD">
        <w:rPr>
          <w:szCs w:val="24"/>
        </w:rPr>
        <w:t xml:space="preserve"> </w:t>
      </w:r>
      <w:r w:rsidRPr="008450CD">
        <w:rPr>
          <w:szCs w:val="24"/>
        </w:rPr>
        <w:t>вокруг</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w:t>
      </w:r>
      <w:r w:rsidR="00E050BB" w:rsidRPr="008450CD">
        <w:rPr>
          <w:szCs w:val="24"/>
        </w:rPr>
        <w:t xml:space="preserve"> </w:t>
      </w:r>
      <w:r w:rsidRPr="008450CD">
        <w:rPr>
          <w:szCs w:val="24"/>
        </w:rPr>
        <w:t>в</w:t>
      </w:r>
      <w:r w:rsidR="00E050BB" w:rsidRPr="008450CD">
        <w:rPr>
          <w:szCs w:val="24"/>
        </w:rPr>
        <w:t xml:space="preserve"> </w:t>
      </w:r>
      <w:r w:rsidRPr="008450CD">
        <w:rPr>
          <w:szCs w:val="24"/>
        </w:rPr>
        <w:t>виде</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поверхности</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земли</w:t>
      </w:r>
      <w:r w:rsidR="00E050BB" w:rsidRPr="008450CD">
        <w:rPr>
          <w:szCs w:val="24"/>
        </w:rPr>
        <w:t xml:space="preserve"> </w:t>
      </w:r>
      <w:r w:rsidRPr="008450CD">
        <w:rPr>
          <w:szCs w:val="24"/>
        </w:rPr>
        <w:t>и</w:t>
      </w:r>
      <w:r w:rsidR="00E050BB" w:rsidRPr="008450CD">
        <w:rPr>
          <w:szCs w:val="24"/>
        </w:rPr>
        <w:t xml:space="preserve"> </w:t>
      </w:r>
      <w:r w:rsidRPr="008450CD">
        <w:rPr>
          <w:szCs w:val="24"/>
        </w:rPr>
        <w:t>воздушного</w:t>
      </w:r>
      <w:r w:rsidR="00E050BB" w:rsidRPr="008450CD">
        <w:rPr>
          <w:szCs w:val="24"/>
        </w:rPr>
        <w:t xml:space="preserve"> </w:t>
      </w:r>
      <w:r w:rsidRPr="008450CD">
        <w:rPr>
          <w:szCs w:val="24"/>
        </w:rPr>
        <w:t>пространства</w:t>
      </w:r>
      <w:r w:rsidR="00E050BB" w:rsidRPr="008450CD">
        <w:rPr>
          <w:szCs w:val="24"/>
        </w:rPr>
        <w:t xml:space="preserve"> </w:t>
      </w:r>
      <w:r w:rsidRPr="008450CD">
        <w:rPr>
          <w:szCs w:val="24"/>
        </w:rPr>
        <w:t>(на</w:t>
      </w:r>
      <w:r w:rsidR="00E050BB" w:rsidRPr="008450CD">
        <w:rPr>
          <w:szCs w:val="24"/>
        </w:rPr>
        <w:t xml:space="preserve"> </w:t>
      </w:r>
      <w:r w:rsidRPr="008450CD">
        <w:rPr>
          <w:szCs w:val="24"/>
        </w:rPr>
        <w:t>высоту,</w:t>
      </w:r>
      <w:r w:rsidR="00E050BB" w:rsidRPr="008450CD">
        <w:rPr>
          <w:szCs w:val="24"/>
        </w:rPr>
        <w:t xml:space="preserve"> </w:t>
      </w:r>
      <w:r w:rsidRPr="008450CD">
        <w:rPr>
          <w:szCs w:val="24"/>
        </w:rPr>
        <w:t>соответствующую</w:t>
      </w:r>
      <w:r w:rsidR="00E050BB" w:rsidRPr="008450CD">
        <w:rPr>
          <w:szCs w:val="24"/>
        </w:rPr>
        <w:t xml:space="preserve"> </w:t>
      </w:r>
      <w:r w:rsidRPr="008450CD">
        <w:rPr>
          <w:szCs w:val="24"/>
        </w:rPr>
        <w:t>высоте</w:t>
      </w:r>
      <w:r w:rsidR="00E050BB" w:rsidRPr="008450CD">
        <w:rPr>
          <w:szCs w:val="24"/>
        </w:rPr>
        <w:t xml:space="preserve"> </w:t>
      </w:r>
      <w:r w:rsidRPr="008450CD">
        <w:rPr>
          <w:szCs w:val="24"/>
        </w:rPr>
        <w:t>наивысшей</w:t>
      </w:r>
      <w:r w:rsidR="00E050BB" w:rsidRPr="008450CD">
        <w:rPr>
          <w:szCs w:val="24"/>
        </w:rPr>
        <w:t xml:space="preserve"> </w:t>
      </w:r>
      <w:r w:rsidRPr="008450CD">
        <w:rPr>
          <w:szCs w:val="24"/>
        </w:rPr>
        <w:t>точки</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ограниченной</w:t>
      </w:r>
      <w:r w:rsidR="00E050BB" w:rsidRPr="008450CD">
        <w:rPr>
          <w:szCs w:val="24"/>
        </w:rPr>
        <w:t xml:space="preserve"> </w:t>
      </w:r>
      <w:r w:rsidRPr="008450CD">
        <w:rPr>
          <w:szCs w:val="24"/>
        </w:rPr>
        <w:t>вертикальными</w:t>
      </w:r>
      <w:r w:rsidR="00E050BB" w:rsidRPr="008450CD">
        <w:rPr>
          <w:szCs w:val="24"/>
        </w:rPr>
        <w:t xml:space="preserve"> </w:t>
      </w:r>
      <w:r w:rsidRPr="008450CD">
        <w:rPr>
          <w:szCs w:val="24"/>
        </w:rPr>
        <w:t>плоскостями,</w:t>
      </w:r>
      <w:r w:rsidR="00E050BB" w:rsidRPr="008450CD">
        <w:rPr>
          <w:szCs w:val="24"/>
        </w:rPr>
        <w:t xml:space="preserve"> </w:t>
      </w:r>
      <w:r w:rsidRPr="008450CD">
        <w:rPr>
          <w:szCs w:val="24"/>
        </w:rPr>
        <w:t>отстоящими</w:t>
      </w:r>
      <w:r w:rsidR="00E050BB" w:rsidRPr="008450CD">
        <w:rPr>
          <w:szCs w:val="24"/>
        </w:rPr>
        <w:t xml:space="preserve"> </w:t>
      </w:r>
      <w:r w:rsidRPr="008450CD">
        <w:rPr>
          <w:szCs w:val="24"/>
        </w:rPr>
        <w:t>от</w:t>
      </w:r>
      <w:r w:rsidR="00E050BB" w:rsidRPr="008450CD">
        <w:rPr>
          <w:szCs w:val="24"/>
        </w:rPr>
        <w:t xml:space="preserve"> </w:t>
      </w:r>
      <w:r w:rsidRPr="008450CD">
        <w:rPr>
          <w:szCs w:val="24"/>
        </w:rPr>
        <w:t>всех</w:t>
      </w:r>
      <w:r w:rsidR="00E050BB" w:rsidRPr="008450CD">
        <w:rPr>
          <w:szCs w:val="24"/>
        </w:rPr>
        <w:t xml:space="preserve"> </w:t>
      </w:r>
      <w:r w:rsidRPr="008450CD">
        <w:rPr>
          <w:szCs w:val="24"/>
        </w:rPr>
        <w:t>сторон</w:t>
      </w:r>
      <w:r w:rsidR="00E050BB" w:rsidRPr="008450CD">
        <w:rPr>
          <w:szCs w:val="24"/>
        </w:rPr>
        <w:t xml:space="preserve"> </w:t>
      </w:r>
      <w:r w:rsidRPr="008450CD">
        <w:rPr>
          <w:szCs w:val="24"/>
        </w:rPr>
        <w:t>ограждения</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периметру</w:t>
      </w:r>
      <w:r w:rsidR="00E050BB" w:rsidRPr="008450CD">
        <w:rPr>
          <w:szCs w:val="24"/>
        </w:rPr>
        <w:t xml:space="preserve"> </w:t>
      </w:r>
      <w:r w:rsidRPr="008450CD">
        <w:rPr>
          <w:szCs w:val="24"/>
        </w:rPr>
        <w:t>на</w:t>
      </w:r>
      <w:r w:rsidR="00E050BB" w:rsidRPr="008450CD">
        <w:rPr>
          <w:szCs w:val="24"/>
        </w:rPr>
        <w:t xml:space="preserve"> </w:t>
      </w:r>
      <w:r w:rsidRPr="008450CD">
        <w:rPr>
          <w:szCs w:val="24"/>
        </w:rPr>
        <w:t>расстоянии,</w:t>
      </w:r>
      <w:r w:rsidR="00E050BB" w:rsidRPr="008450CD">
        <w:rPr>
          <w:szCs w:val="24"/>
        </w:rPr>
        <w:t xml:space="preserve"> </w:t>
      </w:r>
      <w:r w:rsidRPr="008450CD">
        <w:rPr>
          <w:szCs w:val="24"/>
        </w:rPr>
        <w:t>указанном</w:t>
      </w:r>
      <w:r w:rsidR="00E050BB" w:rsidRPr="008450CD">
        <w:rPr>
          <w:szCs w:val="24"/>
        </w:rPr>
        <w:t xml:space="preserve"> </w:t>
      </w:r>
      <w:r w:rsidRPr="008450CD">
        <w:rPr>
          <w:szCs w:val="24"/>
        </w:rPr>
        <w:t>в</w:t>
      </w:r>
      <w:r w:rsidR="00E050BB" w:rsidRPr="008450CD">
        <w:rPr>
          <w:szCs w:val="24"/>
        </w:rPr>
        <w:t xml:space="preserve"> </w:t>
      </w:r>
      <w:hyperlink r:id="rId30" w:history="1">
        <w:r w:rsidRPr="008450CD">
          <w:rPr>
            <w:szCs w:val="24"/>
          </w:rPr>
          <w:t>подпункте</w:t>
        </w:r>
        <w:r w:rsidR="00E050BB" w:rsidRPr="008450CD">
          <w:rPr>
            <w:szCs w:val="24"/>
          </w:rPr>
          <w:t xml:space="preserve"> </w:t>
        </w:r>
        <w:r w:rsidRPr="008450CD">
          <w:rPr>
            <w:szCs w:val="24"/>
          </w:rPr>
          <w:t>"а"</w:t>
        </w:r>
      </w:hyperlink>
      <w:r w:rsidRPr="008450CD">
        <w:rPr>
          <w:szCs w:val="24"/>
        </w:rPr>
        <w:t>,</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высшему</w:t>
      </w:r>
      <w:r w:rsidR="00E050BB" w:rsidRPr="008450CD">
        <w:rPr>
          <w:szCs w:val="24"/>
        </w:rPr>
        <w:t xml:space="preserve"> </w:t>
      </w:r>
      <w:r w:rsidRPr="008450CD">
        <w:rPr>
          <w:szCs w:val="24"/>
        </w:rPr>
        <w:t>классу</w:t>
      </w:r>
      <w:r w:rsidR="00E050BB" w:rsidRPr="008450CD">
        <w:rPr>
          <w:szCs w:val="24"/>
        </w:rPr>
        <w:t xml:space="preserve"> </w:t>
      </w:r>
      <w:r w:rsidRPr="008450CD">
        <w:rPr>
          <w:szCs w:val="24"/>
        </w:rPr>
        <w:t>напряжения</w:t>
      </w:r>
      <w:r w:rsidR="00E050BB" w:rsidRPr="008450CD">
        <w:rPr>
          <w:szCs w:val="24"/>
        </w:rPr>
        <w:t xml:space="preserve"> </w:t>
      </w:r>
      <w:r w:rsidRPr="008450CD">
        <w:rPr>
          <w:szCs w:val="24"/>
        </w:rPr>
        <w:t>подстанции.</w:t>
      </w:r>
    </w:p>
    <w:p w:rsidR="00FC7880" w:rsidRPr="008450CD" w:rsidRDefault="00FC7880" w:rsidP="00701BEF">
      <w:pPr>
        <w:pStyle w:val="formattext"/>
        <w:shd w:val="clear" w:color="auto" w:fill="FFFFFF"/>
        <w:spacing w:before="0" w:beforeAutospacing="0" w:after="0" w:afterAutospacing="0"/>
        <w:ind w:firstLine="709"/>
        <w:jc w:val="both"/>
        <w:textAlignment w:val="baseline"/>
        <w:rPr>
          <w:spacing w:val="2"/>
        </w:rPr>
      </w:pPr>
      <w:r w:rsidRPr="008450CD">
        <w:t>3.</w:t>
      </w:r>
      <w:r w:rsidR="00E050BB" w:rsidRPr="008450CD">
        <w:t xml:space="preserve"> </w:t>
      </w:r>
      <w:r w:rsidRPr="008450CD">
        <w:t>Согласно</w:t>
      </w:r>
      <w:r w:rsidR="00E050BB" w:rsidRPr="008450CD">
        <w:t xml:space="preserve"> </w:t>
      </w:r>
      <w:r w:rsidRPr="008450CD">
        <w:t>Постановлению</w:t>
      </w:r>
      <w:r w:rsidR="00E050BB" w:rsidRPr="008450CD">
        <w:t xml:space="preserve"> </w:t>
      </w:r>
      <w:r w:rsidRPr="008450CD">
        <w:t>Правительства</w:t>
      </w:r>
      <w:r w:rsidR="00E050BB" w:rsidRPr="008450CD">
        <w:t xml:space="preserve"> </w:t>
      </w:r>
      <w:r w:rsidRPr="008450CD">
        <w:t>РФ</w:t>
      </w:r>
      <w:r w:rsidR="00E050BB" w:rsidRPr="008450CD">
        <w:t xml:space="preserve"> </w:t>
      </w:r>
      <w:r w:rsidRPr="008450CD">
        <w:t>от</w:t>
      </w:r>
      <w:r w:rsidR="00E050BB" w:rsidRPr="008450CD">
        <w:t xml:space="preserve"> </w:t>
      </w:r>
      <w:r w:rsidRPr="008450CD">
        <w:t>20</w:t>
      </w:r>
      <w:r w:rsidR="00E050BB" w:rsidRPr="008450CD">
        <w:t xml:space="preserve"> </w:t>
      </w:r>
      <w:r w:rsidRPr="008450CD">
        <w:t>ноября</w:t>
      </w:r>
      <w:r w:rsidR="00E050BB" w:rsidRPr="008450CD">
        <w:t xml:space="preserve"> </w:t>
      </w:r>
      <w:r w:rsidRPr="008450CD">
        <w:t>2000</w:t>
      </w:r>
      <w:r w:rsidR="00E050BB" w:rsidRPr="008450CD">
        <w:t xml:space="preserve"> </w:t>
      </w:r>
      <w:r w:rsidRPr="008450CD">
        <w:t>г.</w:t>
      </w:r>
      <w:r w:rsidR="00E050BB" w:rsidRPr="008450CD">
        <w:t xml:space="preserve"> </w:t>
      </w:r>
      <w:r w:rsidRPr="008450CD">
        <w:t>№878</w:t>
      </w:r>
      <w:r w:rsidR="00E050BB" w:rsidRPr="008450CD">
        <w:t xml:space="preserve"> </w:t>
      </w:r>
      <w:r w:rsidRPr="008450CD">
        <w:t>«Об</w:t>
      </w:r>
      <w:r w:rsidR="00E050BB" w:rsidRPr="008450CD">
        <w:t xml:space="preserve"> </w:t>
      </w:r>
      <w:r w:rsidRPr="008450CD">
        <w:t>утверждении</w:t>
      </w:r>
      <w:r w:rsidR="00E050BB" w:rsidRPr="008450CD">
        <w:t xml:space="preserve"> </w:t>
      </w:r>
      <w:r w:rsidRPr="008450CD">
        <w:t>правил</w:t>
      </w:r>
      <w:r w:rsidR="00E050BB" w:rsidRPr="008450CD">
        <w:t xml:space="preserve"> </w:t>
      </w:r>
      <w:r w:rsidRPr="008450CD">
        <w:t>охраны</w:t>
      </w:r>
      <w:r w:rsidR="00E050BB" w:rsidRPr="008450CD">
        <w:t xml:space="preserve"> </w:t>
      </w:r>
      <w:r w:rsidRPr="008450CD">
        <w:t>газораспределительных</w:t>
      </w:r>
      <w:r w:rsidR="00E050BB" w:rsidRPr="008450CD">
        <w:t xml:space="preserve"> </w:t>
      </w:r>
      <w:r w:rsidRPr="008450CD">
        <w:t>сетей»</w:t>
      </w:r>
      <w:r w:rsidR="00E050BB" w:rsidRPr="008450CD">
        <w:t xml:space="preserve"> </w:t>
      </w:r>
      <w:r w:rsidRPr="008450CD">
        <w:t>д</w:t>
      </w:r>
      <w:r w:rsidRPr="008450CD">
        <w:rPr>
          <w:spacing w:val="2"/>
        </w:rPr>
        <w:t>ля</w:t>
      </w:r>
      <w:r w:rsidR="00E050BB" w:rsidRPr="008450CD">
        <w:rPr>
          <w:spacing w:val="2"/>
        </w:rPr>
        <w:t xml:space="preserve"> </w:t>
      </w:r>
      <w:r w:rsidRPr="008450CD">
        <w:rPr>
          <w:spacing w:val="2"/>
        </w:rPr>
        <w:t>газораспределительных</w:t>
      </w:r>
      <w:r w:rsidR="00E050BB" w:rsidRPr="008450CD">
        <w:rPr>
          <w:spacing w:val="2"/>
        </w:rPr>
        <w:t xml:space="preserve"> </w:t>
      </w:r>
      <w:r w:rsidRPr="008450CD">
        <w:rPr>
          <w:spacing w:val="2"/>
        </w:rPr>
        <w:t>сетей</w:t>
      </w:r>
      <w:r w:rsidR="00E050BB" w:rsidRPr="008450CD">
        <w:rPr>
          <w:spacing w:val="2"/>
        </w:rPr>
        <w:t xml:space="preserve"> </w:t>
      </w:r>
      <w:r w:rsidRPr="008450CD">
        <w:rPr>
          <w:spacing w:val="2"/>
        </w:rPr>
        <w:t>устанавливаются</w:t>
      </w:r>
      <w:r w:rsidR="00E050BB" w:rsidRPr="008450CD">
        <w:rPr>
          <w:spacing w:val="2"/>
        </w:rPr>
        <w:t xml:space="preserve"> </w:t>
      </w:r>
      <w:r w:rsidRPr="008450CD">
        <w:rPr>
          <w:spacing w:val="2"/>
        </w:rPr>
        <w:t>следующие</w:t>
      </w:r>
      <w:r w:rsidR="00E050BB" w:rsidRPr="008450CD">
        <w:rPr>
          <w:spacing w:val="2"/>
        </w:rPr>
        <w:t xml:space="preserve"> </w:t>
      </w:r>
      <w:r w:rsidRPr="008450CD">
        <w:rPr>
          <w:spacing w:val="2"/>
        </w:rPr>
        <w:t>охранные</w:t>
      </w:r>
      <w:r w:rsidR="00E050BB" w:rsidRPr="008450CD">
        <w:rPr>
          <w:spacing w:val="2"/>
        </w:rPr>
        <w:t xml:space="preserve"> </w:t>
      </w:r>
      <w:r w:rsidRPr="008450CD">
        <w:rPr>
          <w:spacing w:val="2"/>
        </w:rPr>
        <w:t>зоны:</w:t>
      </w:r>
    </w:p>
    <w:p w:rsidR="00FC7880" w:rsidRPr="008450CD" w:rsidRDefault="00FC7880" w:rsidP="00701BEF">
      <w:pPr>
        <w:pStyle w:val="formattext"/>
        <w:shd w:val="clear" w:color="auto" w:fill="FFFFFF"/>
        <w:spacing w:before="0" w:beforeAutospacing="0" w:after="0" w:afterAutospacing="0"/>
        <w:ind w:firstLine="709"/>
        <w:jc w:val="both"/>
        <w:textAlignment w:val="baseline"/>
        <w:rPr>
          <w:spacing w:val="2"/>
        </w:rPr>
      </w:pPr>
      <w:r w:rsidRPr="008450CD">
        <w:rPr>
          <w:spacing w:val="2"/>
        </w:rPr>
        <w:t>а)</w:t>
      </w:r>
      <w:r w:rsidR="00E050BB" w:rsidRPr="008450CD">
        <w:rPr>
          <w:spacing w:val="2"/>
        </w:rPr>
        <w:t xml:space="preserve"> </w:t>
      </w:r>
      <w:r w:rsidRPr="008450CD">
        <w:rPr>
          <w:spacing w:val="2"/>
        </w:rPr>
        <w:t>вдоль</w:t>
      </w:r>
      <w:r w:rsidR="00E050BB" w:rsidRPr="008450CD">
        <w:rPr>
          <w:spacing w:val="2"/>
        </w:rPr>
        <w:t xml:space="preserve"> </w:t>
      </w:r>
      <w:r w:rsidRPr="008450CD">
        <w:rPr>
          <w:spacing w:val="2"/>
        </w:rPr>
        <w:t>трасс</w:t>
      </w:r>
      <w:r w:rsidR="00E050BB" w:rsidRPr="008450CD">
        <w:rPr>
          <w:spacing w:val="2"/>
        </w:rPr>
        <w:t xml:space="preserve"> </w:t>
      </w:r>
      <w:r w:rsidRPr="008450CD">
        <w:rPr>
          <w:spacing w:val="2"/>
        </w:rPr>
        <w:t>наружных</w:t>
      </w:r>
      <w:r w:rsidR="00E050BB" w:rsidRPr="008450CD">
        <w:rPr>
          <w:spacing w:val="2"/>
        </w:rPr>
        <w:t xml:space="preserve"> </w:t>
      </w:r>
      <w:r w:rsidRPr="008450CD">
        <w:rPr>
          <w:spacing w:val="2"/>
        </w:rPr>
        <w:t>газопроводов</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виде</w:t>
      </w:r>
      <w:r w:rsidR="00E050BB" w:rsidRPr="008450CD">
        <w:rPr>
          <w:spacing w:val="2"/>
        </w:rPr>
        <w:t xml:space="preserve"> </w:t>
      </w:r>
      <w:r w:rsidRPr="008450CD">
        <w:rPr>
          <w:spacing w:val="2"/>
        </w:rPr>
        <w:t>территории,</w:t>
      </w:r>
      <w:r w:rsidR="00E050BB" w:rsidRPr="008450CD">
        <w:rPr>
          <w:spacing w:val="2"/>
        </w:rPr>
        <w:t xml:space="preserve"> </w:t>
      </w:r>
      <w:r w:rsidRPr="008450CD">
        <w:rPr>
          <w:spacing w:val="2"/>
        </w:rPr>
        <w:t>ограниченной</w:t>
      </w:r>
      <w:r w:rsidR="00E050BB" w:rsidRPr="008450CD">
        <w:rPr>
          <w:spacing w:val="2"/>
        </w:rPr>
        <w:t xml:space="preserve"> </w:t>
      </w:r>
      <w:r w:rsidRPr="008450CD">
        <w:rPr>
          <w:spacing w:val="2"/>
        </w:rPr>
        <w:t>условными</w:t>
      </w:r>
      <w:r w:rsidR="00E050BB" w:rsidRPr="008450CD">
        <w:rPr>
          <w:spacing w:val="2"/>
        </w:rPr>
        <w:t xml:space="preserve"> </w:t>
      </w:r>
      <w:r w:rsidRPr="008450CD">
        <w:rPr>
          <w:spacing w:val="2"/>
        </w:rPr>
        <w:t>линиями,</w:t>
      </w:r>
      <w:r w:rsidR="00E050BB" w:rsidRPr="008450CD">
        <w:rPr>
          <w:spacing w:val="2"/>
        </w:rPr>
        <w:t xml:space="preserve"> </w:t>
      </w:r>
      <w:r w:rsidRPr="008450CD">
        <w:rPr>
          <w:spacing w:val="2"/>
        </w:rPr>
        <w:t>проходящими</w:t>
      </w:r>
      <w:r w:rsidR="00E050BB" w:rsidRPr="008450CD">
        <w:rPr>
          <w:spacing w:val="2"/>
        </w:rPr>
        <w:t xml:space="preserve"> </w:t>
      </w:r>
      <w:r w:rsidRPr="008450CD">
        <w:rPr>
          <w:spacing w:val="2"/>
        </w:rPr>
        <w:t>на</w:t>
      </w:r>
      <w:r w:rsidR="00E050BB" w:rsidRPr="008450CD">
        <w:rPr>
          <w:spacing w:val="2"/>
        </w:rPr>
        <w:t xml:space="preserve"> </w:t>
      </w:r>
      <w:r w:rsidRPr="008450CD">
        <w:rPr>
          <w:spacing w:val="2"/>
        </w:rPr>
        <w:t>расстоянии</w:t>
      </w:r>
      <w:r w:rsidR="00E050BB" w:rsidRPr="008450CD">
        <w:rPr>
          <w:spacing w:val="2"/>
        </w:rPr>
        <w:t xml:space="preserve"> </w:t>
      </w:r>
      <w:r w:rsidRPr="008450CD">
        <w:rPr>
          <w:spacing w:val="2"/>
        </w:rPr>
        <w:t>2</w:t>
      </w:r>
      <w:r w:rsidR="00E050BB" w:rsidRPr="008450CD">
        <w:rPr>
          <w:spacing w:val="2"/>
        </w:rPr>
        <w:t xml:space="preserve"> </w:t>
      </w:r>
      <w:r w:rsidRPr="008450CD">
        <w:rPr>
          <w:spacing w:val="2"/>
        </w:rPr>
        <w:t>метров</w:t>
      </w:r>
      <w:r w:rsidR="00E050BB" w:rsidRPr="008450CD">
        <w:rPr>
          <w:spacing w:val="2"/>
        </w:rPr>
        <w:t xml:space="preserve"> </w:t>
      </w:r>
      <w:r w:rsidRPr="008450CD">
        <w:rPr>
          <w:spacing w:val="2"/>
        </w:rPr>
        <w:t>с</w:t>
      </w:r>
      <w:r w:rsidR="00E050BB" w:rsidRPr="008450CD">
        <w:rPr>
          <w:spacing w:val="2"/>
        </w:rPr>
        <w:t xml:space="preserve"> </w:t>
      </w:r>
      <w:r w:rsidRPr="008450CD">
        <w:rPr>
          <w:spacing w:val="2"/>
        </w:rPr>
        <w:t>каждой</w:t>
      </w:r>
      <w:r w:rsidR="00E050BB" w:rsidRPr="008450CD">
        <w:rPr>
          <w:spacing w:val="2"/>
        </w:rPr>
        <w:t xml:space="preserve"> </w:t>
      </w:r>
      <w:r w:rsidRPr="008450CD">
        <w:rPr>
          <w:spacing w:val="2"/>
        </w:rPr>
        <w:t>стороны</w:t>
      </w:r>
      <w:r w:rsidR="00E050BB" w:rsidRPr="008450CD">
        <w:rPr>
          <w:spacing w:val="2"/>
        </w:rPr>
        <w:t xml:space="preserve"> </w:t>
      </w:r>
      <w:r w:rsidRPr="008450CD">
        <w:rPr>
          <w:spacing w:val="2"/>
        </w:rPr>
        <w:t>газопровода;</w:t>
      </w:r>
    </w:p>
    <w:p w:rsidR="00FC7880" w:rsidRPr="008450CD" w:rsidRDefault="00FC7880" w:rsidP="00701BEF">
      <w:pPr>
        <w:pStyle w:val="formattext"/>
        <w:shd w:val="clear" w:color="auto" w:fill="FFFFFF"/>
        <w:spacing w:before="0" w:beforeAutospacing="0" w:after="0" w:afterAutospacing="0"/>
        <w:ind w:firstLine="709"/>
        <w:jc w:val="both"/>
        <w:textAlignment w:val="baseline"/>
        <w:rPr>
          <w:spacing w:val="2"/>
        </w:rPr>
      </w:pPr>
      <w:r w:rsidRPr="008450CD">
        <w:rPr>
          <w:spacing w:val="2"/>
        </w:rPr>
        <w:t>б)</w:t>
      </w:r>
      <w:r w:rsidR="00E050BB" w:rsidRPr="008450CD">
        <w:rPr>
          <w:spacing w:val="2"/>
        </w:rPr>
        <w:t xml:space="preserve"> </w:t>
      </w:r>
      <w:r w:rsidRPr="008450CD">
        <w:rPr>
          <w:spacing w:val="2"/>
        </w:rPr>
        <w:t>вдоль</w:t>
      </w:r>
      <w:r w:rsidR="00E050BB" w:rsidRPr="008450CD">
        <w:rPr>
          <w:spacing w:val="2"/>
        </w:rPr>
        <w:t xml:space="preserve"> </w:t>
      </w:r>
      <w:r w:rsidRPr="008450CD">
        <w:rPr>
          <w:spacing w:val="2"/>
        </w:rPr>
        <w:t>трасс</w:t>
      </w:r>
      <w:r w:rsidR="00E050BB" w:rsidRPr="008450CD">
        <w:rPr>
          <w:spacing w:val="2"/>
        </w:rPr>
        <w:t xml:space="preserve"> </w:t>
      </w:r>
      <w:r w:rsidRPr="008450CD">
        <w:rPr>
          <w:spacing w:val="2"/>
        </w:rPr>
        <w:t>подземных</w:t>
      </w:r>
      <w:r w:rsidR="00E050BB" w:rsidRPr="008450CD">
        <w:rPr>
          <w:spacing w:val="2"/>
        </w:rPr>
        <w:t xml:space="preserve"> </w:t>
      </w:r>
      <w:r w:rsidRPr="008450CD">
        <w:rPr>
          <w:spacing w:val="2"/>
        </w:rPr>
        <w:t>газопроводов</w:t>
      </w:r>
      <w:r w:rsidR="00E050BB" w:rsidRPr="008450CD">
        <w:rPr>
          <w:spacing w:val="2"/>
        </w:rPr>
        <w:t xml:space="preserve"> </w:t>
      </w:r>
      <w:r w:rsidRPr="008450CD">
        <w:rPr>
          <w:spacing w:val="2"/>
        </w:rPr>
        <w:t>из</w:t>
      </w:r>
      <w:r w:rsidR="00E050BB" w:rsidRPr="008450CD">
        <w:rPr>
          <w:spacing w:val="2"/>
        </w:rPr>
        <w:t xml:space="preserve"> </w:t>
      </w:r>
      <w:r w:rsidRPr="008450CD">
        <w:rPr>
          <w:spacing w:val="2"/>
        </w:rPr>
        <w:t>полиэтиленовых</w:t>
      </w:r>
      <w:r w:rsidR="00E050BB" w:rsidRPr="008450CD">
        <w:rPr>
          <w:spacing w:val="2"/>
        </w:rPr>
        <w:t xml:space="preserve"> </w:t>
      </w:r>
      <w:r w:rsidRPr="008450CD">
        <w:rPr>
          <w:spacing w:val="2"/>
        </w:rPr>
        <w:t>труб</w:t>
      </w:r>
      <w:r w:rsidR="00E050BB" w:rsidRPr="008450CD">
        <w:rPr>
          <w:spacing w:val="2"/>
        </w:rPr>
        <w:t xml:space="preserve"> </w:t>
      </w:r>
      <w:r w:rsidRPr="008450CD">
        <w:rPr>
          <w:spacing w:val="2"/>
        </w:rPr>
        <w:t>при</w:t>
      </w:r>
      <w:r w:rsidR="00E050BB" w:rsidRPr="008450CD">
        <w:rPr>
          <w:spacing w:val="2"/>
        </w:rPr>
        <w:t xml:space="preserve"> </w:t>
      </w:r>
      <w:r w:rsidRPr="008450CD">
        <w:rPr>
          <w:spacing w:val="2"/>
        </w:rPr>
        <w:t>использовании</w:t>
      </w:r>
      <w:r w:rsidR="00E050BB" w:rsidRPr="008450CD">
        <w:rPr>
          <w:spacing w:val="2"/>
        </w:rPr>
        <w:t xml:space="preserve"> </w:t>
      </w:r>
      <w:r w:rsidRPr="008450CD">
        <w:rPr>
          <w:spacing w:val="2"/>
        </w:rPr>
        <w:t>медного</w:t>
      </w:r>
      <w:r w:rsidR="00E050BB" w:rsidRPr="008450CD">
        <w:rPr>
          <w:spacing w:val="2"/>
        </w:rPr>
        <w:t xml:space="preserve"> </w:t>
      </w:r>
      <w:r w:rsidRPr="008450CD">
        <w:rPr>
          <w:spacing w:val="2"/>
        </w:rPr>
        <w:t>провода</w:t>
      </w:r>
      <w:r w:rsidR="00E050BB" w:rsidRPr="008450CD">
        <w:rPr>
          <w:spacing w:val="2"/>
        </w:rPr>
        <w:t xml:space="preserve"> </w:t>
      </w:r>
      <w:r w:rsidRPr="008450CD">
        <w:rPr>
          <w:spacing w:val="2"/>
        </w:rPr>
        <w:t>для</w:t>
      </w:r>
      <w:r w:rsidR="00E050BB" w:rsidRPr="008450CD">
        <w:rPr>
          <w:spacing w:val="2"/>
        </w:rPr>
        <w:t xml:space="preserve"> </w:t>
      </w:r>
      <w:r w:rsidRPr="008450CD">
        <w:rPr>
          <w:spacing w:val="2"/>
        </w:rPr>
        <w:t>обозначения</w:t>
      </w:r>
      <w:r w:rsidR="00E050BB" w:rsidRPr="008450CD">
        <w:rPr>
          <w:spacing w:val="2"/>
        </w:rPr>
        <w:t xml:space="preserve"> </w:t>
      </w:r>
      <w:r w:rsidRPr="008450CD">
        <w:rPr>
          <w:spacing w:val="2"/>
        </w:rPr>
        <w:t>трассы</w:t>
      </w:r>
      <w:r w:rsidR="00E050BB" w:rsidRPr="008450CD">
        <w:rPr>
          <w:spacing w:val="2"/>
        </w:rPr>
        <w:t xml:space="preserve"> </w:t>
      </w:r>
      <w:r w:rsidRPr="008450CD">
        <w:rPr>
          <w:spacing w:val="2"/>
        </w:rPr>
        <w:t>газопровода</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виде</w:t>
      </w:r>
      <w:r w:rsidR="00E050BB" w:rsidRPr="008450CD">
        <w:rPr>
          <w:spacing w:val="2"/>
        </w:rPr>
        <w:t xml:space="preserve"> </w:t>
      </w:r>
      <w:r w:rsidRPr="008450CD">
        <w:rPr>
          <w:spacing w:val="2"/>
        </w:rPr>
        <w:t>территории,</w:t>
      </w:r>
      <w:r w:rsidR="00E050BB" w:rsidRPr="008450CD">
        <w:rPr>
          <w:spacing w:val="2"/>
        </w:rPr>
        <w:t xml:space="preserve"> </w:t>
      </w:r>
      <w:r w:rsidRPr="008450CD">
        <w:rPr>
          <w:spacing w:val="2"/>
        </w:rPr>
        <w:t>ограниченной</w:t>
      </w:r>
      <w:r w:rsidR="00E050BB" w:rsidRPr="008450CD">
        <w:rPr>
          <w:spacing w:val="2"/>
        </w:rPr>
        <w:t xml:space="preserve"> </w:t>
      </w:r>
      <w:r w:rsidRPr="008450CD">
        <w:rPr>
          <w:spacing w:val="2"/>
        </w:rPr>
        <w:t>условными</w:t>
      </w:r>
      <w:r w:rsidR="00E050BB" w:rsidRPr="008450CD">
        <w:rPr>
          <w:spacing w:val="2"/>
        </w:rPr>
        <w:t xml:space="preserve"> </w:t>
      </w:r>
      <w:r w:rsidRPr="008450CD">
        <w:rPr>
          <w:spacing w:val="2"/>
        </w:rPr>
        <w:t>линиями,</w:t>
      </w:r>
      <w:r w:rsidR="00E050BB" w:rsidRPr="008450CD">
        <w:rPr>
          <w:spacing w:val="2"/>
        </w:rPr>
        <w:t xml:space="preserve"> </w:t>
      </w:r>
      <w:r w:rsidRPr="008450CD">
        <w:rPr>
          <w:spacing w:val="2"/>
        </w:rPr>
        <w:t>проходящими</w:t>
      </w:r>
      <w:r w:rsidR="00E050BB" w:rsidRPr="008450CD">
        <w:rPr>
          <w:spacing w:val="2"/>
        </w:rPr>
        <w:t xml:space="preserve"> </w:t>
      </w:r>
      <w:r w:rsidRPr="008450CD">
        <w:rPr>
          <w:spacing w:val="2"/>
        </w:rPr>
        <w:t>на</w:t>
      </w:r>
      <w:r w:rsidR="00E050BB" w:rsidRPr="008450CD">
        <w:rPr>
          <w:spacing w:val="2"/>
        </w:rPr>
        <w:t xml:space="preserve"> </w:t>
      </w:r>
      <w:r w:rsidRPr="008450CD">
        <w:rPr>
          <w:spacing w:val="2"/>
        </w:rPr>
        <w:t>расстоянии</w:t>
      </w:r>
      <w:r w:rsidR="00E050BB" w:rsidRPr="008450CD">
        <w:rPr>
          <w:spacing w:val="2"/>
        </w:rPr>
        <w:t xml:space="preserve"> </w:t>
      </w:r>
      <w:r w:rsidRPr="008450CD">
        <w:rPr>
          <w:spacing w:val="2"/>
        </w:rPr>
        <w:t>3</w:t>
      </w:r>
      <w:r w:rsidR="00E050BB" w:rsidRPr="008450CD">
        <w:rPr>
          <w:spacing w:val="2"/>
        </w:rPr>
        <w:t xml:space="preserve"> </w:t>
      </w:r>
      <w:r w:rsidRPr="008450CD">
        <w:rPr>
          <w:spacing w:val="2"/>
        </w:rPr>
        <w:t>метров</w:t>
      </w:r>
      <w:r w:rsidR="00E050BB" w:rsidRPr="008450CD">
        <w:rPr>
          <w:spacing w:val="2"/>
        </w:rPr>
        <w:t xml:space="preserve"> </w:t>
      </w:r>
      <w:r w:rsidRPr="008450CD">
        <w:rPr>
          <w:spacing w:val="2"/>
        </w:rPr>
        <w:t>от</w:t>
      </w:r>
      <w:r w:rsidR="00E050BB" w:rsidRPr="008450CD">
        <w:rPr>
          <w:spacing w:val="2"/>
        </w:rPr>
        <w:t xml:space="preserve"> </w:t>
      </w:r>
      <w:r w:rsidRPr="008450CD">
        <w:rPr>
          <w:spacing w:val="2"/>
        </w:rPr>
        <w:t>газопровода</w:t>
      </w:r>
      <w:r w:rsidR="00E050BB" w:rsidRPr="008450CD">
        <w:rPr>
          <w:spacing w:val="2"/>
        </w:rPr>
        <w:t xml:space="preserve"> </w:t>
      </w:r>
      <w:r w:rsidRPr="008450CD">
        <w:rPr>
          <w:spacing w:val="2"/>
        </w:rPr>
        <w:t>со</w:t>
      </w:r>
      <w:r w:rsidR="00E050BB" w:rsidRPr="008450CD">
        <w:rPr>
          <w:spacing w:val="2"/>
        </w:rPr>
        <w:t xml:space="preserve"> </w:t>
      </w:r>
      <w:r w:rsidRPr="008450CD">
        <w:rPr>
          <w:spacing w:val="2"/>
        </w:rPr>
        <w:t>стороны</w:t>
      </w:r>
      <w:r w:rsidR="00E050BB" w:rsidRPr="008450CD">
        <w:rPr>
          <w:spacing w:val="2"/>
        </w:rPr>
        <w:t xml:space="preserve"> </w:t>
      </w:r>
      <w:r w:rsidRPr="008450CD">
        <w:rPr>
          <w:spacing w:val="2"/>
        </w:rPr>
        <w:t>провода</w:t>
      </w:r>
      <w:r w:rsidR="00E050BB" w:rsidRPr="008450CD">
        <w:rPr>
          <w:spacing w:val="2"/>
        </w:rPr>
        <w:t xml:space="preserve"> </w:t>
      </w:r>
      <w:r w:rsidRPr="008450CD">
        <w:rPr>
          <w:spacing w:val="2"/>
        </w:rPr>
        <w:t>и</w:t>
      </w:r>
      <w:r w:rsidR="00E050BB" w:rsidRPr="008450CD">
        <w:rPr>
          <w:spacing w:val="2"/>
        </w:rPr>
        <w:t xml:space="preserve"> </w:t>
      </w:r>
      <w:r w:rsidRPr="008450CD">
        <w:rPr>
          <w:spacing w:val="2"/>
        </w:rPr>
        <w:t>2</w:t>
      </w:r>
      <w:r w:rsidR="00E050BB" w:rsidRPr="008450CD">
        <w:rPr>
          <w:spacing w:val="2"/>
        </w:rPr>
        <w:t xml:space="preserve"> </w:t>
      </w:r>
      <w:r w:rsidRPr="008450CD">
        <w:rPr>
          <w:spacing w:val="2"/>
        </w:rPr>
        <w:t>метров</w:t>
      </w:r>
      <w:r w:rsidR="00E050BB" w:rsidRPr="008450CD">
        <w:rPr>
          <w:spacing w:val="2"/>
        </w:rPr>
        <w:t xml:space="preserve"> </w:t>
      </w:r>
      <w:r w:rsidRPr="008450CD">
        <w:rPr>
          <w:spacing w:val="2"/>
        </w:rPr>
        <w:t>-</w:t>
      </w:r>
      <w:r w:rsidR="00E050BB" w:rsidRPr="008450CD">
        <w:rPr>
          <w:spacing w:val="2"/>
        </w:rPr>
        <w:t xml:space="preserve"> </w:t>
      </w:r>
      <w:r w:rsidRPr="008450CD">
        <w:rPr>
          <w:spacing w:val="2"/>
        </w:rPr>
        <w:t>с</w:t>
      </w:r>
      <w:r w:rsidR="00E050BB" w:rsidRPr="008450CD">
        <w:rPr>
          <w:spacing w:val="2"/>
        </w:rPr>
        <w:t xml:space="preserve"> </w:t>
      </w:r>
      <w:r w:rsidRPr="008450CD">
        <w:rPr>
          <w:spacing w:val="2"/>
        </w:rPr>
        <w:t>противоположной</w:t>
      </w:r>
      <w:r w:rsidR="00E050BB" w:rsidRPr="008450CD">
        <w:rPr>
          <w:spacing w:val="2"/>
        </w:rPr>
        <w:t xml:space="preserve"> </w:t>
      </w:r>
      <w:r w:rsidRPr="008450CD">
        <w:rPr>
          <w:spacing w:val="2"/>
        </w:rPr>
        <w:t>стороны;</w:t>
      </w:r>
    </w:p>
    <w:p w:rsidR="00FC7880" w:rsidRPr="008450CD" w:rsidRDefault="00FC7880" w:rsidP="00701BEF">
      <w:pPr>
        <w:pStyle w:val="formattext"/>
        <w:shd w:val="clear" w:color="auto" w:fill="FFFFFF"/>
        <w:spacing w:before="0" w:beforeAutospacing="0" w:after="0" w:afterAutospacing="0"/>
        <w:ind w:firstLine="709"/>
        <w:jc w:val="both"/>
        <w:textAlignment w:val="baseline"/>
        <w:rPr>
          <w:spacing w:val="2"/>
        </w:rPr>
      </w:pPr>
      <w:r w:rsidRPr="008450CD">
        <w:rPr>
          <w:spacing w:val="2"/>
        </w:rPr>
        <w:lastRenderedPageBreak/>
        <w:t>в)</w:t>
      </w:r>
      <w:r w:rsidR="00E050BB" w:rsidRPr="008450CD">
        <w:rPr>
          <w:spacing w:val="2"/>
        </w:rPr>
        <w:t xml:space="preserve"> </w:t>
      </w:r>
      <w:r w:rsidRPr="008450CD">
        <w:rPr>
          <w:spacing w:val="2"/>
        </w:rPr>
        <w:t>вдоль</w:t>
      </w:r>
      <w:r w:rsidR="00E050BB" w:rsidRPr="008450CD">
        <w:rPr>
          <w:spacing w:val="2"/>
        </w:rPr>
        <w:t xml:space="preserve"> </w:t>
      </w:r>
      <w:r w:rsidRPr="008450CD">
        <w:rPr>
          <w:spacing w:val="2"/>
        </w:rPr>
        <w:t>трасс</w:t>
      </w:r>
      <w:r w:rsidR="00E050BB" w:rsidRPr="008450CD">
        <w:rPr>
          <w:spacing w:val="2"/>
        </w:rPr>
        <w:t xml:space="preserve"> </w:t>
      </w:r>
      <w:r w:rsidR="00E25813">
        <w:rPr>
          <w:spacing w:val="2"/>
        </w:rPr>
        <w:t>магистральных</w:t>
      </w:r>
      <w:r w:rsidR="00E050BB" w:rsidRPr="008450CD">
        <w:rPr>
          <w:spacing w:val="2"/>
        </w:rPr>
        <w:t xml:space="preserve"> </w:t>
      </w:r>
      <w:r w:rsidRPr="008450CD">
        <w:rPr>
          <w:spacing w:val="2"/>
        </w:rPr>
        <w:t>газопроводов</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виде</w:t>
      </w:r>
      <w:r w:rsidR="00E050BB" w:rsidRPr="008450CD">
        <w:rPr>
          <w:spacing w:val="2"/>
        </w:rPr>
        <w:t xml:space="preserve"> </w:t>
      </w:r>
      <w:r w:rsidRPr="008450CD">
        <w:rPr>
          <w:spacing w:val="2"/>
        </w:rPr>
        <w:t>территории,</w:t>
      </w:r>
      <w:r w:rsidR="00E050BB" w:rsidRPr="008450CD">
        <w:rPr>
          <w:spacing w:val="2"/>
        </w:rPr>
        <w:t xml:space="preserve"> </w:t>
      </w:r>
      <w:r w:rsidRPr="008450CD">
        <w:rPr>
          <w:spacing w:val="2"/>
        </w:rPr>
        <w:t>ограниченной</w:t>
      </w:r>
      <w:r w:rsidR="00E050BB" w:rsidRPr="008450CD">
        <w:rPr>
          <w:spacing w:val="2"/>
        </w:rPr>
        <w:t xml:space="preserve"> </w:t>
      </w:r>
      <w:r w:rsidRPr="008450CD">
        <w:rPr>
          <w:spacing w:val="2"/>
        </w:rPr>
        <w:t>условными</w:t>
      </w:r>
      <w:r w:rsidR="00E050BB" w:rsidRPr="008450CD">
        <w:rPr>
          <w:spacing w:val="2"/>
        </w:rPr>
        <w:t xml:space="preserve"> </w:t>
      </w:r>
      <w:r w:rsidRPr="008450CD">
        <w:rPr>
          <w:spacing w:val="2"/>
        </w:rPr>
        <w:t>линиями,</w:t>
      </w:r>
      <w:r w:rsidR="00E050BB" w:rsidRPr="008450CD">
        <w:rPr>
          <w:spacing w:val="2"/>
        </w:rPr>
        <w:t xml:space="preserve"> </w:t>
      </w:r>
      <w:r w:rsidRPr="008450CD">
        <w:rPr>
          <w:spacing w:val="2"/>
        </w:rPr>
        <w:t>проходящими</w:t>
      </w:r>
      <w:r w:rsidR="00E050BB" w:rsidRPr="008450CD">
        <w:rPr>
          <w:spacing w:val="2"/>
        </w:rPr>
        <w:t xml:space="preserve"> </w:t>
      </w:r>
      <w:r w:rsidRPr="008450CD">
        <w:rPr>
          <w:spacing w:val="2"/>
        </w:rPr>
        <w:t>на</w:t>
      </w:r>
      <w:r w:rsidR="00E050BB" w:rsidRPr="008450CD">
        <w:rPr>
          <w:spacing w:val="2"/>
        </w:rPr>
        <w:t xml:space="preserve"> </w:t>
      </w:r>
      <w:r w:rsidRPr="008450CD">
        <w:rPr>
          <w:spacing w:val="2"/>
        </w:rPr>
        <w:t>расстоянии</w:t>
      </w:r>
      <w:r w:rsidR="00E050BB" w:rsidRPr="008450CD">
        <w:rPr>
          <w:spacing w:val="2"/>
        </w:rPr>
        <w:t xml:space="preserve"> </w:t>
      </w:r>
      <w:r w:rsidR="00E25813">
        <w:rPr>
          <w:spacing w:val="2"/>
        </w:rPr>
        <w:t>25</w:t>
      </w:r>
      <w:r w:rsidR="00E050BB" w:rsidRPr="008450CD">
        <w:rPr>
          <w:spacing w:val="2"/>
        </w:rPr>
        <w:t xml:space="preserve"> </w:t>
      </w:r>
      <w:r w:rsidRPr="008450CD">
        <w:rPr>
          <w:spacing w:val="2"/>
        </w:rPr>
        <w:t>метров</w:t>
      </w:r>
      <w:r w:rsidR="00E050BB" w:rsidRPr="008450CD">
        <w:rPr>
          <w:spacing w:val="2"/>
        </w:rPr>
        <w:t xml:space="preserve"> </w:t>
      </w:r>
      <w:r w:rsidRPr="008450CD">
        <w:rPr>
          <w:spacing w:val="2"/>
        </w:rPr>
        <w:t>с</w:t>
      </w:r>
      <w:r w:rsidR="00E050BB" w:rsidRPr="008450CD">
        <w:rPr>
          <w:spacing w:val="2"/>
        </w:rPr>
        <w:t xml:space="preserve"> </w:t>
      </w:r>
      <w:r w:rsidRPr="008450CD">
        <w:rPr>
          <w:spacing w:val="2"/>
        </w:rPr>
        <w:t>каждой</w:t>
      </w:r>
      <w:r w:rsidR="00E050BB" w:rsidRPr="008450CD">
        <w:rPr>
          <w:spacing w:val="2"/>
        </w:rPr>
        <w:t xml:space="preserve"> </w:t>
      </w:r>
      <w:r w:rsidRPr="008450CD">
        <w:rPr>
          <w:spacing w:val="2"/>
        </w:rPr>
        <w:t>стороны</w:t>
      </w:r>
      <w:r w:rsidR="00E050BB" w:rsidRPr="008450CD">
        <w:rPr>
          <w:spacing w:val="2"/>
        </w:rPr>
        <w:t xml:space="preserve"> </w:t>
      </w:r>
      <w:r w:rsidRPr="008450CD">
        <w:rPr>
          <w:spacing w:val="2"/>
        </w:rPr>
        <w:t>газопровода;</w:t>
      </w:r>
    </w:p>
    <w:p w:rsidR="00FC7880" w:rsidRPr="008450CD" w:rsidRDefault="00FC7880" w:rsidP="00701BEF">
      <w:pPr>
        <w:pStyle w:val="formattext"/>
        <w:shd w:val="clear" w:color="auto" w:fill="FFFFFF"/>
        <w:spacing w:before="0" w:beforeAutospacing="0" w:after="0" w:afterAutospacing="0"/>
        <w:ind w:firstLine="709"/>
        <w:jc w:val="both"/>
        <w:textAlignment w:val="baseline"/>
        <w:rPr>
          <w:spacing w:val="2"/>
        </w:rPr>
      </w:pPr>
      <w:r w:rsidRPr="008450CD">
        <w:rPr>
          <w:spacing w:val="2"/>
        </w:rPr>
        <w:t>г)</w:t>
      </w:r>
      <w:r w:rsidR="00E050BB" w:rsidRPr="008450CD">
        <w:rPr>
          <w:spacing w:val="2"/>
        </w:rPr>
        <w:t xml:space="preserve"> </w:t>
      </w:r>
      <w:r w:rsidRPr="008450CD">
        <w:rPr>
          <w:spacing w:val="2"/>
        </w:rPr>
        <w:t>вокруг</w:t>
      </w:r>
      <w:r w:rsidR="00E050BB" w:rsidRPr="008450CD">
        <w:rPr>
          <w:spacing w:val="2"/>
        </w:rPr>
        <w:t xml:space="preserve"> </w:t>
      </w:r>
      <w:r w:rsidRPr="008450CD">
        <w:rPr>
          <w:spacing w:val="2"/>
        </w:rPr>
        <w:t>отдельно</w:t>
      </w:r>
      <w:r w:rsidR="00E050BB" w:rsidRPr="008450CD">
        <w:rPr>
          <w:spacing w:val="2"/>
        </w:rPr>
        <w:t xml:space="preserve"> </w:t>
      </w:r>
      <w:r w:rsidRPr="008450CD">
        <w:rPr>
          <w:spacing w:val="2"/>
        </w:rPr>
        <w:t>стоящих</w:t>
      </w:r>
      <w:r w:rsidR="00E050BB" w:rsidRPr="008450CD">
        <w:rPr>
          <w:spacing w:val="2"/>
        </w:rPr>
        <w:t xml:space="preserve"> </w:t>
      </w:r>
      <w:r w:rsidRPr="008450CD">
        <w:rPr>
          <w:spacing w:val="2"/>
        </w:rPr>
        <w:t>газорегуляторных</w:t>
      </w:r>
      <w:r w:rsidR="00E050BB" w:rsidRPr="008450CD">
        <w:rPr>
          <w:spacing w:val="2"/>
        </w:rPr>
        <w:t xml:space="preserve"> </w:t>
      </w:r>
      <w:r w:rsidRPr="008450CD">
        <w:rPr>
          <w:spacing w:val="2"/>
        </w:rPr>
        <w:t>пунктов</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виде</w:t>
      </w:r>
      <w:r w:rsidR="00E050BB" w:rsidRPr="008450CD">
        <w:rPr>
          <w:spacing w:val="2"/>
        </w:rPr>
        <w:t xml:space="preserve"> </w:t>
      </w:r>
      <w:r w:rsidRPr="008450CD">
        <w:rPr>
          <w:spacing w:val="2"/>
        </w:rPr>
        <w:t>территории,</w:t>
      </w:r>
      <w:r w:rsidR="00E050BB" w:rsidRPr="008450CD">
        <w:rPr>
          <w:spacing w:val="2"/>
        </w:rPr>
        <w:t xml:space="preserve"> </w:t>
      </w:r>
      <w:r w:rsidRPr="008450CD">
        <w:rPr>
          <w:spacing w:val="2"/>
        </w:rPr>
        <w:t>ограниченной</w:t>
      </w:r>
      <w:r w:rsidR="00E050BB" w:rsidRPr="008450CD">
        <w:rPr>
          <w:spacing w:val="2"/>
        </w:rPr>
        <w:t xml:space="preserve"> </w:t>
      </w:r>
      <w:r w:rsidRPr="008450CD">
        <w:rPr>
          <w:spacing w:val="2"/>
        </w:rPr>
        <w:t>замкнутой</w:t>
      </w:r>
      <w:r w:rsidR="00E050BB" w:rsidRPr="008450CD">
        <w:rPr>
          <w:spacing w:val="2"/>
        </w:rPr>
        <w:t xml:space="preserve"> </w:t>
      </w:r>
      <w:r w:rsidRPr="008450CD">
        <w:rPr>
          <w:spacing w:val="2"/>
        </w:rPr>
        <w:t>линией,</w:t>
      </w:r>
      <w:r w:rsidR="00E050BB" w:rsidRPr="008450CD">
        <w:rPr>
          <w:spacing w:val="2"/>
        </w:rPr>
        <w:t xml:space="preserve"> </w:t>
      </w:r>
      <w:r w:rsidRPr="008450CD">
        <w:rPr>
          <w:spacing w:val="2"/>
        </w:rPr>
        <w:t>проведенной</w:t>
      </w:r>
      <w:r w:rsidR="00E050BB" w:rsidRPr="008450CD">
        <w:rPr>
          <w:spacing w:val="2"/>
        </w:rPr>
        <w:t xml:space="preserve"> </w:t>
      </w:r>
      <w:r w:rsidRPr="008450CD">
        <w:rPr>
          <w:spacing w:val="2"/>
        </w:rPr>
        <w:t>на</w:t>
      </w:r>
      <w:r w:rsidR="00E050BB" w:rsidRPr="008450CD">
        <w:rPr>
          <w:spacing w:val="2"/>
        </w:rPr>
        <w:t xml:space="preserve"> </w:t>
      </w:r>
      <w:r w:rsidRPr="008450CD">
        <w:rPr>
          <w:spacing w:val="2"/>
        </w:rPr>
        <w:t>расстоянии</w:t>
      </w:r>
      <w:r w:rsidR="00E050BB" w:rsidRPr="008450CD">
        <w:rPr>
          <w:spacing w:val="2"/>
        </w:rPr>
        <w:t xml:space="preserve"> </w:t>
      </w:r>
      <w:r w:rsidRPr="008450CD">
        <w:rPr>
          <w:spacing w:val="2"/>
        </w:rPr>
        <w:t>10</w:t>
      </w:r>
      <w:r w:rsidR="00E050BB" w:rsidRPr="008450CD">
        <w:rPr>
          <w:spacing w:val="2"/>
        </w:rPr>
        <w:t xml:space="preserve"> </w:t>
      </w:r>
      <w:r w:rsidRPr="008450CD">
        <w:rPr>
          <w:spacing w:val="2"/>
        </w:rPr>
        <w:t>метров</w:t>
      </w:r>
      <w:r w:rsidR="00E050BB" w:rsidRPr="008450CD">
        <w:rPr>
          <w:spacing w:val="2"/>
        </w:rPr>
        <w:t xml:space="preserve"> </w:t>
      </w:r>
      <w:r w:rsidRPr="008450CD">
        <w:rPr>
          <w:spacing w:val="2"/>
        </w:rPr>
        <w:t>от</w:t>
      </w:r>
      <w:r w:rsidR="00E050BB" w:rsidRPr="008450CD">
        <w:rPr>
          <w:spacing w:val="2"/>
        </w:rPr>
        <w:t xml:space="preserve"> </w:t>
      </w:r>
      <w:r w:rsidRPr="008450CD">
        <w:rPr>
          <w:spacing w:val="2"/>
        </w:rPr>
        <w:t>границ</w:t>
      </w:r>
      <w:r w:rsidR="00E050BB" w:rsidRPr="008450CD">
        <w:rPr>
          <w:spacing w:val="2"/>
        </w:rPr>
        <w:t xml:space="preserve"> </w:t>
      </w:r>
      <w:r w:rsidRPr="008450CD">
        <w:rPr>
          <w:spacing w:val="2"/>
        </w:rPr>
        <w:t>этих</w:t>
      </w:r>
      <w:r w:rsidR="00E050BB" w:rsidRPr="008450CD">
        <w:rPr>
          <w:spacing w:val="2"/>
        </w:rPr>
        <w:t xml:space="preserve"> </w:t>
      </w:r>
      <w:r w:rsidRPr="008450CD">
        <w:rPr>
          <w:spacing w:val="2"/>
        </w:rPr>
        <w:t>объектов.</w:t>
      </w:r>
      <w:r w:rsidR="00E050BB" w:rsidRPr="008450CD">
        <w:rPr>
          <w:spacing w:val="2"/>
        </w:rPr>
        <w:t xml:space="preserve"> </w:t>
      </w:r>
      <w:r w:rsidRPr="008450CD">
        <w:rPr>
          <w:spacing w:val="2"/>
        </w:rPr>
        <w:t>Для</w:t>
      </w:r>
      <w:r w:rsidR="00E050BB" w:rsidRPr="008450CD">
        <w:rPr>
          <w:spacing w:val="2"/>
        </w:rPr>
        <w:t xml:space="preserve"> </w:t>
      </w:r>
      <w:r w:rsidRPr="008450CD">
        <w:rPr>
          <w:spacing w:val="2"/>
        </w:rPr>
        <w:t>газорегуляторных</w:t>
      </w:r>
      <w:r w:rsidR="00E050BB" w:rsidRPr="008450CD">
        <w:rPr>
          <w:spacing w:val="2"/>
        </w:rPr>
        <w:t xml:space="preserve"> </w:t>
      </w:r>
      <w:r w:rsidRPr="008450CD">
        <w:rPr>
          <w:spacing w:val="2"/>
        </w:rPr>
        <w:t>пунктов,</w:t>
      </w:r>
      <w:r w:rsidR="00E050BB" w:rsidRPr="008450CD">
        <w:rPr>
          <w:spacing w:val="2"/>
        </w:rPr>
        <w:t xml:space="preserve"> </w:t>
      </w:r>
      <w:r w:rsidRPr="008450CD">
        <w:rPr>
          <w:spacing w:val="2"/>
        </w:rPr>
        <w:t>пристроенных</w:t>
      </w:r>
      <w:r w:rsidR="00E050BB" w:rsidRPr="008450CD">
        <w:rPr>
          <w:spacing w:val="2"/>
        </w:rPr>
        <w:t xml:space="preserve"> </w:t>
      </w:r>
      <w:r w:rsidRPr="008450CD">
        <w:rPr>
          <w:spacing w:val="2"/>
        </w:rPr>
        <w:t>к</w:t>
      </w:r>
      <w:r w:rsidR="00E050BB" w:rsidRPr="008450CD">
        <w:rPr>
          <w:spacing w:val="2"/>
        </w:rPr>
        <w:t xml:space="preserve"> </w:t>
      </w:r>
      <w:r w:rsidRPr="008450CD">
        <w:rPr>
          <w:spacing w:val="2"/>
        </w:rPr>
        <w:t>зданиям,</w:t>
      </w:r>
      <w:r w:rsidR="00E050BB" w:rsidRPr="008450CD">
        <w:rPr>
          <w:spacing w:val="2"/>
        </w:rPr>
        <w:t xml:space="preserve"> </w:t>
      </w:r>
      <w:r w:rsidRPr="008450CD">
        <w:rPr>
          <w:spacing w:val="2"/>
        </w:rPr>
        <w:t>охранная</w:t>
      </w:r>
      <w:r w:rsidR="00E050BB" w:rsidRPr="008450CD">
        <w:rPr>
          <w:spacing w:val="2"/>
        </w:rPr>
        <w:t xml:space="preserve"> </w:t>
      </w:r>
      <w:r w:rsidRPr="008450CD">
        <w:rPr>
          <w:spacing w:val="2"/>
        </w:rPr>
        <w:t>зона</w:t>
      </w:r>
      <w:r w:rsidR="00E050BB" w:rsidRPr="008450CD">
        <w:rPr>
          <w:spacing w:val="2"/>
        </w:rPr>
        <w:t xml:space="preserve"> </w:t>
      </w:r>
      <w:r w:rsidRPr="008450CD">
        <w:rPr>
          <w:spacing w:val="2"/>
        </w:rPr>
        <w:t>не</w:t>
      </w:r>
      <w:r w:rsidR="00E050BB" w:rsidRPr="008450CD">
        <w:rPr>
          <w:spacing w:val="2"/>
        </w:rPr>
        <w:t xml:space="preserve"> </w:t>
      </w:r>
      <w:r w:rsidRPr="008450CD">
        <w:rPr>
          <w:spacing w:val="2"/>
        </w:rPr>
        <w:t>регламентируется;</w:t>
      </w:r>
    </w:p>
    <w:p w:rsidR="00FC7880" w:rsidRPr="008450CD" w:rsidRDefault="00FC7880" w:rsidP="00701BEF">
      <w:pPr>
        <w:pStyle w:val="formattext"/>
        <w:shd w:val="clear" w:color="auto" w:fill="FFFFFF"/>
        <w:spacing w:before="0" w:beforeAutospacing="0" w:after="0" w:afterAutospacing="0"/>
        <w:ind w:firstLine="709"/>
        <w:jc w:val="both"/>
        <w:textAlignment w:val="baseline"/>
        <w:rPr>
          <w:spacing w:val="2"/>
        </w:rPr>
      </w:pPr>
      <w:r w:rsidRPr="008450CD">
        <w:rPr>
          <w:spacing w:val="2"/>
        </w:rPr>
        <w:t>д)</w:t>
      </w:r>
      <w:r w:rsidR="00E050BB" w:rsidRPr="008450CD">
        <w:rPr>
          <w:spacing w:val="2"/>
        </w:rPr>
        <w:t xml:space="preserve"> </w:t>
      </w:r>
      <w:r w:rsidRPr="008450CD">
        <w:rPr>
          <w:spacing w:val="2"/>
        </w:rPr>
        <w:t>вдоль</w:t>
      </w:r>
      <w:r w:rsidR="00E050BB" w:rsidRPr="008450CD">
        <w:rPr>
          <w:spacing w:val="2"/>
        </w:rPr>
        <w:t xml:space="preserve"> </w:t>
      </w:r>
      <w:r w:rsidRPr="008450CD">
        <w:rPr>
          <w:spacing w:val="2"/>
        </w:rPr>
        <w:t>подводных</w:t>
      </w:r>
      <w:r w:rsidR="00E050BB" w:rsidRPr="008450CD">
        <w:rPr>
          <w:spacing w:val="2"/>
        </w:rPr>
        <w:t xml:space="preserve"> </w:t>
      </w:r>
      <w:r w:rsidRPr="008450CD">
        <w:rPr>
          <w:spacing w:val="2"/>
        </w:rPr>
        <w:t>переходов</w:t>
      </w:r>
      <w:r w:rsidR="00E050BB" w:rsidRPr="008450CD">
        <w:rPr>
          <w:spacing w:val="2"/>
        </w:rPr>
        <w:t xml:space="preserve"> </w:t>
      </w:r>
      <w:r w:rsidRPr="008450CD">
        <w:rPr>
          <w:spacing w:val="2"/>
        </w:rPr>
        <w:t>газопроводов</w:t>
      </w:r>
      <w:r w:rsidR="00E050BB" w:rsidRPr="008450CD">
        <w:rPr>
          <w:spacing w:val="2"/>
        </w:rPr>
        <w:t xml:space="preserve"> </w:t>
      </w:r>
      <w:r w:rsidRPr="008450CD">
        <w:rPr>
          <w:spacing w:val="2"/>
        </w:rPr>
        <w:t>через</w:t>
      </w:r>
      <w:r w:rsidR="00E050BB" w:rsidRPr="008450CD">
        <w:rPr>
          <w:spacing w:val="2"/>
        </w:rPr>
        <w:t xml:space="preserve"> </w:t>
      </w:r>
      <w:r w:rsidRPr="008450CD">
        <w:rPr>
          <w:spacing w:val="2"/>
        </w:rPr>
        <w:t>судоходные</w:t>
      </w:r>
      <w:r w:rsidR="00E050BB" w:rsidRPr="008450CD">
        <w:rPr>
          <w:spacing w:val="2"/>
        </w:rPr>
        <w:t xml:space="preserve"> </w:t>
      </w:r>
      <w:r w:rsidRPr="008450CD">
        <w:rPr>
          <w:spacing w:val="2"/>
        </w:rPr>
        <w:t>и</w:t>
      </w:r>
      <w:r w:rsidR="00E050BB" w:rsidRPr="008450CD">
        <w:rPr>
          <w:spacing w:val="2"/>
        </w:rPr>
        <w:t xml:space="preserve"> </w:t>
      </w:r>
      <w:r w:rsidRPr="008450CD">
        <w:rPr>
          <w:spacing w:val="2"/>
        </w:rPr>
        <w:t>сплавные</w:t>
      </w:r>
      <w:r w:rsidR="00E050BB" w:rsidRPr="008450CD">
        <w:rPr>
          <w:spacing w:val="2"/>
        </w:rPr>
        <w:t xml:space="preserve"> </w:t>
      </w:r>
      <w:r w:rsidRPr="008450CD">
        <w:rPr>
          <w:spacing w:val="2"/>
        </w:rPr>
        <w:t>реки,</w:t>
      </w:r>
      <w:r w:rsidR="00E050BB" w:rsidRPr="008450CD">
        <w:rPr>
          <w:spacing w:val="2"/>
        </w:rPr>
        <w:t xml:space="preserve"> </w:t>
      </w:r>
      <w:r w:rsidRPr="008450CD">
        <w:rPr>
          <w:spacing w:val="2"/>
        </w:rPr>
        <w:t>озера,</w:t>
      </w:r>
      <w:r w:rsidR="00E050BB" w:rsidRPr="008450CD">
        <w:rPr>
          <w:spacing w:val="2"/>
        </w:rPr>
        <w:t xml:space="preserve"> </w:t>
      </w:r>
      <w:r w:rsidRPr="008450CD">
        <w:rPr>
          <w:spacing w:val="2"/>
        </w:rPr>
        <w:t>водохранилища,</w:t>
      </w:r>
      <w:r w:rsidR="00E050BB" w:rsidRPr="008450CD">
        <w:rPr>
          <w:spacing w:val="2"/>
        </w:rPr>
        <w:t xml:space="preserve"> </w:t>
      </w:r>
      <w:r w:rsidRPr="008450CD">
        <w:rPr>
          <w:spacing w:val="2"/>
        </w:rPr>
        <w:t>каналы</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виде</w:t>
      </w:r>
      <w:r w:rsidR="00E050BB" w:rsidRPr="008450CD">
        <w:rPr>
          <w:spacing w:val="2"/>
        </w:rPr>
        <w:t xml:space="preserve"> </w:t>
      </w:r>
      <w:r w:rsidRPr="008450CD">
        <w:rPr>
          <w:spacing w:val="2"/>
        </w:rPr>
        <w:t>участка</w:t>
      </w:r>
      <w:r w:rsidR="00E050BB" w:rsidRPr="008450CD">
        <w:rPr>
          <w:spacing w:val="2"/>
        </w:rPr>
        <w:t xml:space="preserve"> </w:t>
      </w:r>
      <w:r w:rsidRPr="008450CD">
        <w:rPr>
          <w:spacing w:val="2"/>
        </w:rPr>
        <w:t>водного</w:t>
      </w:r>
      <w:r w:rsidR="00E050BB" w:rsidRPr="008450CD">
        <w:rPr>
          <w:spacing w:val="2"/>
        </w:rPr>
        <w:t xml:space="preserve"> </w:t>
      </w:r>
      <w:r w:rsidRPr="008450CD">
        <w:rPr>
          <w:spacing w:val="2"/>
        </w:rPr>
        <w:t>пространства</w:t>
      </w:r>
      <w:r w:rsidR="00E050BB" w:rsidRPr="008450CD">
        <w:rPr>
          <w:spacing w:val="2"/>
        </w:rPr>
        <w:t xml:space="preserve"> </w:t>
      </w:r>
      <w:r w:rsidRPr="008450CD">
        <w:rPr>
          <w:spacing w:val="2"/>
        </w:rPr>
        <w:t>от</w:t>
      </w:r>
      <w:r w:rsidR="00E050BB" w:rsidRPr="008450CD">
        <w:rPr>
          <w:spacing w:val="2"/>
        </w:rPr>
        <w:t xml:space="preserve"> </w:t>
      </w:r>
      <w:r w:rsidRPr="008450CD">
        <w:rPr>
          <w:spacing w:val="2"/>
        </w:rPr>
        <w:t>водной</w:t>
      </w:r>
      <w:r w:rsidR="00E050BB" w:rsidRPr="008450CD">
        <w:rPr>
          <w:spacing w:val="2"/>
        </w:rPr>
        <w:t xml:space="preserve"> </w:t>
      </w:r>
      <w:r w:rsidRPr="008450CD">
        <w:rPr>
          <w:spacing w:val="2"/>
        </w:rPr>
        <w:t>поверхности</w:t>
      </w:r>
      <w:r w:rsidR="00E050BB" w:rsidRPr="008450CD">
        <w:rPr>
          <w:spacing w:val="2"/>
        </w:rPr>
        <w:t xml:space="preserve"> </w:t>
      </w:r>
      <w:r w:rsidRPr="008450CD">
        <w:rPr>
          <w:spacing w:val="2"/>
        </w:rPr>
        <w:t>до</w:t>
      </w:r>
      <w:r w:rsidR="00E050BB" w:rsidRPr="008450CD">
        <w:rPr>
          <w:spacing w:val="2"/>
        </w:rPr>
        <w:t xml:space="preserve"> </w:t>
      </w:r>
      <w:r w:rsidRPr="008450CD">
        <w:rPr>
          <w:spacing w:val="2"/>
        </w:rPr>
        <w:t>дна,</w:t>
      </w:r>
      <w:r w:rsidR="00E050BB" w:rsidRPr="008450CD">
        <w:rPr>
          <w:spacing w:val="2"/>
        </w:rPr>
        <w:t xml:space="preserve"> </w:t>
      </w:r>
      <w:r w:rsidRPr="008450CD">
        <w:rPr>
          <w:spacing w:val="2"/>
        </w:rPr>
        <w:t>заключенного</w:t>
      </w:r>
      <w:r w:rsidR="00E050BB" w:rsidRPr="008450CD">
        <w:rPr>
          <w:spacing w:val="2"/>
        </w:rPr>
        <w:t xml:space="preserve"> </w:t>
      </w:r>
      <w:r w:rsidRPr="008450CD">
        <w:rPr>
          <w:spacing w:val="2"/>
        </w:rPr>
        <w:t>между</w:t>
      </w:r>
      <w:r w:rsidR="00E050BB" w:rsidRPr="008450CD">
        <w:rPr>
          <w:spacing w:val="2"/>
        </w:rPr>
        <w:t xml:space="preserve"> </w:t>
      </w:r>
      <w:r w:rsidRPr="008450CD">
        <w:rPr>
          <w:spacing w:val="2"/>
        </w:rPr>
        <w:t>параллельными</w:t>
      </w:r>
      <w:r w:rsidR="00E050BB" w:rsidRPr="008450CD">
        <w:rPr>
          <w:spacing w:val="2"/>
        </w:rPr>
        <w:t xml:space="preserve"> </w:t>
      </w:r>
      <w:r w:rsidRPr="008450CD">
        <w:rPr>
          <w:spacing w:val="2"/>
        </w:rPr>
        <w:t>плоскостями,</w:t>
      </w:r>
      <w:r w:rsidR="00E050BB" w:rsidRPr="008450CD">
        <w:rPr>
          <w:spacing w:val="2"/>
        </w:rPr>
        <w:t xml:space="preserve"> </w:t>
      </w:r>
      <w:r w:rsidRPr="008450CD">
        <w:rPr>
          <w:spacing w:val="2"/>
        </w:rPr>
        <w:t>отстоящими</w:t>
      </w:r>
      <w:r w:rsidR="00E050BB" w:rsidRPr="008450CD">
        <w:rPr>
          <w:spacing w:val="2"/>
        </w:rPr>
        <w:t xml:space="preserve"> </w:t>
      </w:r>
      <w:r w:rsidRPr="008450CD">
        <w:rPr>
          <w:spacing w:val="2"/>
        </w:rPr>
        <w:t>на</w:t>
      </w:r>
      <w:r w:rsidR="00E050BB" w:rsidRPr="008450CD">
        <w:rPr>
          <w:spacing w:val="2"/>
        </w:rPr>
        <w:t xml:space="preserve"> </w:t>
      </w:r>
      <w:r w:rsidRPr="008450CD">
        <w:rPr>
          <w:spacing w:val="2"/>
        </w:rPr>
        <w:t>100</w:t>
      </w:r>
      <w:r w:rsidR="00E050BB" w:rsidRPr="008450CD">
        <w:rPr>
          <w:spacing w:val="2"/>
        </w:rPr>
        <w:t xml:space="preserve"> </w:t>
      </w:r>
      <w:r w:rsidRPr="008450CD">
        <w:rPr>
          <w:spacing w:val="2"/>
        </w:rPr>
        <w:t>м</w:t>
      </w:r>
      <w:r w:rsidR="00E050BB" w:rsidRPr="008450CD">
        <w:rPr>
          <w:spacing w:val="2"/>
        </w:rPr>
        <w:t xml:space="preserve"> </w:t>
      </w:r>
      <w:r w:rsidRPr="008450CD">
        <w:rPr>
          <w:spacing w:val="2"/>
        </w:rPr>
        <w:t>с</w:t>
      </w:r>
      <w:r w:rsidR="00E050BB" w:rsidRPr="008450CD">
        <w:rPr>
          <w:spacing w:val="2"/>
        </w:rPr>
        <w:t xml:space="preserve"> </w:t>
      </w:r>
      <w:r w:rsidRPr="008450CD">
        <w:rPr>
          <w:spacing w:val="2"/>
        </w:rPr>
        <w:t>каждой</w:t>
      </w:r>
      <w:r w:rsidR="00E050BB" w:rsidRPr="008450CD">
        <w:rPr>
          <w:spacing w:val="2"/>
        </w:rPr>
        <w:t xml:space="preserve"> </w:t>
      </w:r>
      <w:r w:rsidRPr="008450CD">
        <w:rPr>
          <w:spacing w:val="2"/>
        </w:rPr>
        <w:t>стороны</w:t>
      </w:r>
      <w:r w:rsidR="00E050BB" w:rsidRPr="008450CD">
        <w:rPr>
          <w:spacing w:val="2"/>
        </w:rPr>
        <w:t xml:space="preserve"> </w:t>
      </w:r>
      <w:r w:rsidRPr="008450CD">
        <w:rPr>
          <w:spacing w:val="2"/>
        </w:rPr>
        <w:t>газопровода;</w:t>
      </w:r>
    </w:p>
    <w:p w:rsidR="00FC7880" w:rsidRPr="008450CD" w:rsidRDefault="00FC7880" w:rsidP="00701BEF">
      <w:pPr>
        <w:pStyle w:val="formattext"/>
        <w:shd w:val="clear" w:color="auto" w:fill="FFFFFF"/>
        <w:spacing w:before="0" w:beforeAutospacing="0" w:after="0" w:afterAutospacing="0"/>
        <w:ind w:firstLine="709"/>
        <w:jc w:val="both"/>
        <w:textAlignment w:val="baseline"/>
        <w:rPr>
          <w:spacing w:val="2"/>
        </w:rPr>
      </w:pPr>
      <w:r w:rsidRPr="008450CD">
        <w:rPr>
          <w:spacing w:val="2"/>
        </w:rPr>
        <w:t>е)</w:t>
      </w:r>
      <w:r w:rsidR="00E050BB" w:rsidRPr="008450CD">
        <w:rPr>
          <w:spacing w:val="2"/>
        </w:rPr>
        <w:t xml:space="preserve"> </w:t>
      </w:r>
      <w:r w:rsidRPr="008450CD">
        <w:rPr>
          <w:spacing w:val="2"/>
        </w:rPr>
        <w:t>вдоль</w:t>
      </w:r>
      <w:r w:rsidR="00E050BB" w:rsidRPr="008450CD">
        <w:rPr>
          <w:spacing w:val="2"/>
        </w:rPr>
        <w:t xml:space="preserve"> </w:t>
      </w:r>
      <w:r w:rsidRPr="008450CD">
        <w:rPr>
          <w:spacing w:val="2"/>
        </w:rPr>
        <w:t>трасс</w:t>
      </w:r>
      <w:r w:rsidR="00E050BB" w:rsidRPr="008450CD">
        <w:rPr>
          <w:spacing w:val="2"/>
        </w:rPr>
        <w:t xml:space="preserve"> </w:t>
      </w:r>
      <w:r w:rsidRPr="008450CD">
        <w:rPr>
          <w:spacing w:val="2"/>
        </w:rPr>
        <w:t>межпоселковых</w:t>
      </w:r>
      <w:r w:rsidR="00E050BB" w:rsidRPr="008450CD">
        <w:rPr>
          <w:spacing w:val="2"/>
        </w:rPr>
        <w:t xml:space="preserve"> </w:t>
      </w:r>
      <w:r w:rsidRPr="008450CD">
        <w:rPr>
          <w:spacing w:val="2"/>
        </w:rPr>
        <w:t>газопроводов,</w:t>
      </w:r>
      <w:r w:rsidR="00E050BB" w:rsidRPr="008450CD">
        <w:rPr>
          <w:spacing w:val="2"/>
        </w:rPr>
        <w:t xml:space="preserve"> </w:t>
      </w:r>
      <w:r w:rsidRPr="008450CD">
        <w:rPr>
          <w:spacing w:val="2"/>
        </w:rPr>
        <w:t>проходящих</w:t>
      </w:r>
      <w:r w:rsidR="00E050BB" w:rsidRPr="008450CD">
        <w:rPr>
          <w:spacing w:val="2"/>
        </w:rPr>
        <w:t xml:space="preserve"> </w:t>
      </w:r>
      <w:r w:rsidRPr="008450CD">
        <w:rPr>
          <w:spacing w:val="2"/>
        </w:rPr>
        <w:t>по</w:t>
      </w:r>
      <w:r w:rsidR="00E050BB" w:rsidRPr="008450CD">
        <w:rPr>
          <w:spacing w:val="2"/>
        </w:rPr>
        <w:t xml:space="preserve"> </w:t>
      </w:r>
      <w:r w:rsidRPr="008450CD">
        <w:rPr>
          <w:spacing w:val="2"/>
        </w:rPr>
        <w:t>лесам</w:t>
      </w:r>
      <w:r w:rsidR="00E050BB" w:rsidRPr="008450CD">
        <w:rPr>
          <w:spacing w:val="2"/>
        </w:rPr>
        <w:t xml:space="preserve"> </w:t>
      </w:r>
      <w:r w:rsidRPr="008450CD">
        <w:rPr>
          <w:spacing w:val="2"/>
        </w:rPr>
        <w:t>и</w:t>
      </w:r>
      <w:r w:rsidR="00E050BB" w:rsidRPr="008450CD">
        <w:rPr>
          <w:spacing w:val="2"/>
        </w:rPr>
        <w:t xml:space="preserve"> </w:t>
      </w:r>
      <w:r w:rsidRPr="008450CD">
        <w:rPr>
          <w:spacing w:val="2"/>
        </w:rPr>
        <w:t>древесно-кустарниковой</w:t>
      </w:r>
      <w:r w:rsidR="00E050BB" w:rsidRPr="008450CD">
        <w:rPr>
          <w:spacing w:val="2"/>
        </w:rPr>
        <w:t xml:space="preserve"> </w:t>
      </w:r>
      <w:r w:rsidRPr="008450CD">
        <w:rPr>
          <w:spacing w:val="2"/>
        </w:rPr>
        <w:t>растительности,</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виде</w:t>
      </w:r>
      <w:r w:rsidR="00E050BB" w:rsidRPr="008450CD">
        <w:rPr>
          <w:spacing w:val="2"/>
        </w:rPr>
        <w:t xml:space="preserve"> </w:t>
      </w:r>
      <w:r w:rsidRPr="008450CD">
        <w:rPr>
          <w:spacing w:val="2"/>
        </w:rPr>
        <w:t>просек</w:t>
      </w:r>
      <w:r w:rsidR="00E050BB" w:rsidRPr="008450CD">
        <w:rPr>
          <w:spacing w:val="2"/>
        </w:rPr>
        <w:t xml:space="preserve"> </w:t>
      </w:r>
      <w:r w:rsidRPr="008450CD">
        <w:rPr>
          <w:spacing w:val="2"/>
        </w:rPr>
        <w:t>шириной</w:t>
      </w:r>
      <w:r w:rsidR="00E050BB" w:rsidRPr="008450CD">
        <w:rPr>
          <w:spacing w:val="2"/>
        </w:rPr>
        <w:t xml:space="preserve"> </w:t>
      </w:r>
      <w:r w:rsidRPr="008450CD">
        <w:rPr>
          <w:spacing w:val="2"/>
        </w:rPr>
        <w:t>6</w:t>
      </w:r>
      <w:r w:rsidR="00E050BB" w:rsidRPr="008450CD">
        <w:rPr>
          <w:spacing w:val="2"/>
        </w:rPr>
        <w:t xml:space="preserve"> </w:t>
      </w:r>
      <w:r w:rsidRPr="008450CD">
        <w:rPr>
          <w:spacing w:val="2"/>
        </w:rPr>
        <w:t>метров,</w:t>
      </w:r>
      <w:r w:rsidR="00E050BB" w:rsidRPr="008450CD">
        <w:rPr>
          <w:spacing w:val="2"/>
        </w:rPr>
        <w:t xml:space="preserve"> </w:t>
      </w:r>
      <w:r w:rsidRPr="008450CD">
        <w:rPr>
          <w:spacing w:val="2"/>
        </w:rPr>
        <w:t>по</w:t>
      </w:r>
      <w:r w:rsidR="00E050BB" w:rsidRPr="008450CD">
        <w:rPr>
          <w:spacing w:val="2"/>
        </w:rPr>
        <w:t xml:space="preserve"> </w:t>
      </w:r>
      <w:r w:rsidRPr="008450CD">
        <w:rPr>
          <w:spacing w:val="2"/>
        </w:rPr>
        <w:t>3</w:t>
      </w:r>
      <w:r w:rsidR="00E050BB" w:rsidRPr="008450CD">
        <w:rPr>
          <w:spacing w:val="2"/>
        </w:rPr>
        <w:t xml:space="preserve"> </w:t>
      </w:r>
      <w:r w:rsidRPr="008450CD">
        <w:rPr>
          <w:spacing w:val="2"/>
        </w:rPr>
        <w:t>метра</w:t>
      </w:r>
      <w:r w:rsidR="00E050BB" w:rsidRPr="008450CD">
        <w:rPr>
          <w:spacing w:val="2"/>
        </w:rPr>
        <w:t xml:space="preserve"> </w:t>
      </w:r>
      <w:r w:rsidRPr="008450CD">
        <w:rPr>
          <w:spacing w:val="2"/>
        </w:rPr>
        <w:t>с</w:t>
      </w:r>
      <w:r w:rsidR="00E050BB" w:rsidRPr="008450CD">
        <w:rPr>
          <w:spacing w:val="2"/>
        </w:rPr>
        <w:t xml:space="preserve"> </w:t>
      </w:r>
      <w:r w:rsidRPr="008450CD">
        <w:rPr>
          <w:spacing w:val="2"/>
        </w:rPr>
        <w:t>каждой</w:t>
      </w:r>
      <w:r w:rsidR="00E050BB" w:rsidRPr="008450CD">
        <w:rPr>
          <w:spacing w:val="2"/>
        </w:rPr>
        <w:t xml:space="preserve"> </w:t>
      </w:r>
      <w:r w:rsidRPr="008450CD">
        <w:rPr>
          <w:spacing w:val="2"/>
        </w:rPr>
        <w:t>стороны</w:t>
      </w:r>
      <w:r w:rsidR="00E050BB" w:rsidRPr="008450CD">
        <w:rPr>
          <w:spacing w:val="2"/>
        </w:rPr>
        <w:t xml:space="preserve"> </w:t>
      </w:r>
      <w:r w:rsidRPr="008450CD">
        <w:rPr>
          <w:spacing w:val="2"/>
        </w:rPr>
        <w:t>газопровода.</w:t>
      </w:r>
      <w:r w:rsidR="00E050BB" w:rsidRPr="008450CD">
        <w:rPr>
          <w:spacing w:val="2"/>
        </w:rPr>
        <w:t xml:space="preserve"> </w:t>
      </w:r>
      <w:r w:rsidRPr="008450CD">
        <w:rPr>
          <w:spacing w:val="2"/>
        </w:rPr>
        <w:t>Для</w:t>
      </w:r>
      <w:r w:rsidR="00E050BB" w:rsidRPr="008450CD">
        <w:rPr>
          <w:spacing w:val="2"/>
        </w:rPr>
        <w:t xml:space="preserve"> </w:t>
      </w:r>
      <w:r w:rsidRPr="008450CD">
        <w:rPr>
          <w:spacing w:val="2"/>
        </w:rPr>
        <w:t>надземных</w:t>
      </w:r>
      <w:r w:rsidR="00E050BB" w:rsidRPr="008450CD">
        <w:rPr>
          <w:spacing w:val="2"/>
        </w:rPr>
        <w:t xml:space="preserve"> </w:t>
      </w:r>
      <w:r w:rsidRPr="008450CD">
        <w:rPr>
          <w:spacing w:val="2"/>
        </w:rPr>
        <w:t>участков</w:t>
      </w:r>
      <w:r w:rsidR="00E050BB" w:rsidRPr="008450CD">
        <w:rPr>
          <w:spacing w:val="2"/>
        </w:rPr>
        <w:t xml:space="preserve"> </w:t>
      </w:r>
      <w:r w:rsidRPr="008450CD">
        <w:rPr>
          <w:spacing w:val="2"/>
        </w:rPr>
        <w:t>газопроводов</w:t>
      </w:r>
      <w:r w:rsidR="00E050BB" w:rsidRPr="008450CD">
        <w:rPr>
          <w:spacing w:val="2"/>
        </w:rPr>
        <w:t xml:space="preserve"> </w:t>
      </w:r>
      <w:r w:rsidRPr="008450CD">
        <w:rPr>
          <w:spacing w:val="2"/>
        </w:rPr>
        <w:t>расстояние</w:t>
      </w:r>
      <w:r w:rsidR="00E050BB" w:rsidRPr="008450CD">
        <w:rPr>
          <w:spacing w:val="2"/>
        </w:rPr>
        <w:t xml:space="preserve"> </w:t>
      </w:r>
      <w:r w:rsidRPr="008450CD">
        <w:rPr>
          <w:spacing w:val="2"/>
        </w:rPr>
        <w:t>от</w:t>
      </w:r>
      <w:r w:rsidR="00E050BB" w:rsidRPr="008450CD">
        <w:rPr>
          <w:spacing w:val="2"/>
        </w:rPr>
        <w:t xml:space="preserve"> </w:t>
      </w:r>
      <w:r w:rsidRPr="008450CD">
        <w:rPr>
          <w:spacing w:val="2"/>
        </w:rPr>
        <w:t>деревьев</w:t>
      </w:r>
      <w:r w:rsidR="00E050BB" w:rsidRPr="008450CD">
        <w:rPr>
          <w:spacing w:val="2"/>
        </w:rPr>
        <w:t xml:space="preserve"> </w:t>
      </w:r>
      <w:r w:rsidRPr="008450CD">
        <w:rPr>
          <w:spacing w:val="2"/>
        </w:rPr>
        <w:t>до</w:t>
      </w:r>
      <w:r w:rsidR="00E050BB" w:rsidRPr="008450CD">
        <w:rPr>
          <w:spacing w:val="2"/>
        </w:rPr>
        <w:t xml:space="preserve"> </w:t>
      </w:r>
      <w:r w:rsidRPr="008450CD">
        <w:rPr>
          <w:spacing w:val="2"/>
        </w:rPr>
        <w:t>трубопровода</w:t>
      </w:r>
      <w:r w:rsidR="00E050BB" w:rsidRPr="008450CD">
        <w:rPr>
          <w:spacing w:val="2"/>
        </w:rPr>
        <w:t xml:space="preserve"> </w:t>
      </w:r>
      <w:r w:rsidRPr="008450CD">
        <w:rPr>
          <w:spacing w:val="2"/>
        </w:rPr>
        <w:t>должно</w:t>
      </w:r>
      <w:r w:rsidR="00E050BB" w:rsidRPr="008450CD">
        <w:rPr>
          <w:spacing w:val="2"/>
        </w:rPr>
        <w:t xml:space="preserve"> </w:t>
      </w:r>
      <w:r w:rsidRPr="008450CD">
        <w:rPr>
          <w:spacing w:val="2"/>
        </w:rPr>
        <w:t>быть</w:t>
      </w:r>
      <w:r w:rsidR="00E050BB" w:rsidRPr="008450CD">
        <w:rPr>
          <w:spacing w:val="2"/>
        </w:rPr>
        <w:t xml:space="preserve"> </w:t>
      </w:r>
      <w:r w:rsidRPr="008450CD">
        <w:rPr>
          <w:spacing w:val="2"/>
        </w:rPr>
        <w:t>не</w:t>
      </w:r>
      <w:r w:rsidR="00E050BB" w:rsidRPr="008450CD">
        <w:rPr>
          <w:spacing w:val="2"/>
        </w:rPr>
        <w:t xml:space="preserve"> </w:t>
      </w:r>
      <w:r w:rsidRPr="008450CD">
        <w:rPr>
          <w:spacing w:val="2"/>
        </w:rPr>
        <w:t>менее</w:t>
      </w:r>
      <w:r w:rsidR="00E050BB" w:rsidRPr="008450CD">
        <w:rPr>
          <w:spacing w:val="2"/>
        </w:rPr>
        <w:t xml:space="preserve"> </w:t>
      </w:r>
      <w:r w:rsidRPr="008450CD">
        <w:rPr>
          <w:spacing w:val="2"/>
        </w:rPr>
        <w:t>высоты</w:t>
      </w:r>
      <w:r w:rsidR="00E050BB" w:rsidRPr="008450CD">
        <w:rPr>
          <w:spacing w:val="2"/>
        </w:rPr>
        <w:t xml:space="preserve"> </w:t>
      </w:r>
      <w:r w:rsidRPr="008450CD">
        <w:rPr>
          <w:spacing w:val="2"/>
        </w:rPr>
        <w:t>деревьев</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течение</w:t>
      </w:r>
      <w:r w:rsidR="00E050BB" w:rsidRPr="008450CD">
        <w:rPr>
          <w:spacing w:val="2"/>
        </w:rPr>
        <w:t xml:space="preserve"> </w:t>
      </w:r>
      <w:r w:rsidRPr="008450CD">
        <w:rPr>
          <w:spacing w:val="2"/>
        </w:rPr>
        <w:t>всего</w:t>
      </w:r>
      <w:r w:rsidR="00E050BB" w:rsidRPr="008450CD">
        <w:rPr>
          <w:spacing w:val="2"/>
        </w:rPr>
        <w:t xml:space="preserve"> </w:t>
      </w:r>
      <w:r w:rsidRPr="008450CD">
        <w:rPr>
          <w:spacing w:val="2"/>
        </w:rPr>
        <w:t>срока</w:t>
      </w:r>
      <w:r w:rsidR="00E050BB" w:rsidRPr="008450CD">
        <w:rPr>
          <w:spacing w:val="2"/>
        </w:rPr>
        <w:t xml:space="preserve"> </w:t>
      </w:r>
      <w:r w:rsidRPr="008450CD">
        <w:rPr>
          <w:spacing w:val="2"/>
        </w:rPr>
        <w:t>эксплуатации</w:t>
      </w:r>
      <w:r w:rsidR="00E050BB" w:rsidRPr="008450CD">
        <w:rPr>
          <w:spacing w:val="2"/>
        </w:rPr>
        <w:t xml:space="preserve"> </w:t>
      </w:r>
      <w:r w:rsidRPr="008450CD">
        <w:rPr>
          <w:spacing w:val="2"/>
        </w:rPr>
        <w:t>газопровода.</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Охранные</w:t>
      </w:r>
      <w:r w:rsidR="00E050BB" w:rsidRPr="008450CD">
        <w:rPr>
          <w:szCs w:val="24"/>
        </w:rPr>
        <w:t xml:space="preserve"> </w:t>
      </w:r>
      <w:r w:rsidRPr="008450CD">
        <w:rPr>
          <w:szCs w:val="24"/>
        </w:rPr>
        <w:t>коридоры</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приказом</w:t>
      </w:r>
      <w:r w:rsidR="00E050BB" w:rsidRPr="008450CD">
        <w:rPr>
          <w:szCs w:val="24"/>
        </w:rPr>
        <w:t xml:space="preserve"> </w:t>
      </w:r>
      <w:r w:rsidRPr="008450CD">
        <w:rPr>
          <w:szCs w:val="24"/>
        </w:rPr>
        <w:t>Министерства</w:t>
      </w:r>
      <w:r w:rsidR="00E050BB" w:rsidRPr="008450CD">
        <w:rPr>
          <w:szCs w:val="24"/>
        </w:rPr>
        <w:t xml:space="preserve"> </w:t>
      </w:r>
      <w:r w:rsidRPr="008450CD">
        <w:rPr>
          <w:szCs w:val="24"/>
        </w:rPr>
        <w:t>транспорта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от</w:t>
      </w:r>
      <w:r w:rsidR="00E050BB" w:rsidRPr="008450CD">
        <w:rPr>
          <w:szCs w:val="24"/>
        </w:rPr>
        <w:t xml:space="preserve"> </w:t>
      </w:r>
      <w:r w:rsidRPr="008450CD">
        <w:rPr>
          <w:szCs w:val="24"/>
        </w:rPr>
        <w:t>13.01.2010</w:t>
      </w:r>
      <w:r w:rsidR="00E050BB" w:rsidRPr="008450CD">
        <w:rPr>
          <w:szCs w:val="24"/>
        </w:rPr>
        <w:t xml:space="preserve"> </w:t>
      </w:r>
      <w:r w:rsidRPr="008450CD">
        <w:rPr>
          <w:szCs w:val="24"/>
        </w:rPr>
        <w:t>№</w:t>
      </w:r>
      <w:r w:rsidR="00E050BB" w:rsidRPr="008450CD">
        <w:rPr>
          <w:szCs w:val="24"/>
        </w:rPr>
        <w:t xml:space="preserve"> </w:t>
      </w:r>
      <w:r w:rsidRPr="008450CD">
        <w:rPr>
          <w:szCs w:val="24"/>
        </w:rPr>
        <w:t>4</w:t>
      </w:r>
      <w:r w:rsidR="00E050BB" w:rsidRPr="008450CD">
        <w:rPr>
          <w:szCs w:val="24"/>
        </w:rPr>
        <w:t xml:space="preserve"> </w:t>
      </w:r>
      <w:r w:rsidRPr="008450CD">
        <w:rPr>
          <w:szCs w:val="24"/>
        </w:rPr>
        <w:t>"Об</w:t>
      </w:r>
      <w:r w:rsidR="00E050BB" w:rsidRPr="008450CD">
        <w:rPr>
          <w:szCs w:val="24"/>
        </w:rPr>
        <w:t xml:space="preserve"> </w:t>
      </w:r>
      <w:r w:rsidRPr="008450CD">
        <w:rPr>
          <w:szCs w:val="24"/>
        </w:rPr>
        <w:t>установлении</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использовании</w:t>
      </w:r>
      <w:r w:rsidR="00E050BB" w:rsidRPr="008450CD">
        <w:rPr>
          <w:szCs w:val="24"/>
        </w:rPr>
        <w:t xml:space="preserve"> </w:t>
      </w:r>
      <w:r w:rsidRPr="008450CD">
        <w:rPr>
          <w:szCs w:val="24"/>
        </w:rPr>
        <w:t>придорожных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федерального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Федерального</w:t>
      </w:r>
      <w:r w:rsidR="00E050BB" w:rsidRPr="008450CD">
        <w:rPr>
          <w:szCs w:val="24"/>
        </w:rPr>
        <w:t xml:space="preserve"> </w:t>
      </w:r>
      <w:hyperlink r:id="rId31" w:history="1">
        <w:r w:rsidRPr="008450CD">
          <w:rPr>
            <w:szCs w:val="24"/>
          </w:rPr>
          <w:t>закона</w:t>
        </w:r>
      </w:hyperlink>
      <w:r w:rsidR="00E050BB" w:rsidRPr="008450CD">
        <w:rPr>
          <w:szCs w:val="24"/>
        </w:rPr>
        <w:t xml:space="preserve"> </w:t>
      </w:r>
      <w:r w:rsidRPr="008450CD">
        <w:rPr>
          <w:szCs w:val="24"/>
        </w:rPr>
        <w:t>от</w:t>
      </w:r>
      <w:r w:rsidR="00E050BB" w:rsidRPr="008450CD">
        <w:rPr>
          <w:szCs w:val="24"/>
        </w:rPr>
        <w:t xml:space="preserve"> </w:t>
      </w:r>
      <w:r w:rsidRPr="008450CD">
        <w:rPr>
          <w:szCs w:val="24"/>
        </w:rPr>
        <w:t>08.11.2007</w:t>
      </w:r>
      <w:r w:rsidR="00E050BB" w:rsidRPr="008450CD">
        <w:rPr>
          <w:szCs w:val="24"/>
        </w:rPr>
        <w:t xml:space="preserve"> </w:t>
      </w:r>
      <w:r w:rsidRPr="008450CD">
        <w:rPr>
          <w:szCs w:val="24"/>
        </w:rPr>
        <w:t>№</w:t>
      </w:r>
      <w:r w:rsidR="00E050BB" w:rsidRPr="008450CD">
        <w:rPr>
          <w:szCs w:val="24"/>
        </w:rPr>
        <w:t xml:space="preserve"> </w:t>
      </w:r>
      <w:r w:rsidRPr="008450CD">
        <w:rPr>
          <w:szCs w:val="24"/>
        </w:rPr>
        <w:t>257-ФЗ</w:t>
      </w:r>
      <w:r w:rsidR="00E050BB" w:rsidRPr="008450CD">
        <w:rPr>
          <w:szCs w:val="24"/>
        </w:rPr>
        <w:t xml:space="preserve"> </w:t>
      </w:r>
      <w:r w:rsidRPr="008450CD">
        <w:rPr>
          <w:szCs w:val="24"/>
        </w:rPr>
        <w:t>"Об</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дорогах</w:t>
      </w:r>
      <w:r w:rsidR="00E050BB" w:rsidRPr="008450CD">
        <w:rPr>
          <w:szCs w:val="24"/>
        </w:rPr>
        <w:t xml:space="preserve"> </w:t>
      </w:r>
      <w:r w:rsidRPr="008450CD">
        <w:rPr>
          <w:szCs w:val="24"/>
        </w:rPr>
        <w:t>и</w:t>
      </w:r>
      <w:r w:rsidR="00E050BB" w:rsidRPr="008450CD">
        <w:rPr>
          <w:szCs w:val="24"/>
        </w:rPr>
        <w:t xml:space="preserve"> </w:t>
      </w:r>
      <w:r w:rsidRPr="008450CD">
        <w:rPr>
          <w:szCs w:val="24"/>
        </w:rPr>
        <w:t>о</w:t>
      </w:r>
      <w:r w:rsidR="00E050BB" w:rsidRPr="008450CD">
        <w:rPr>
          <w:szCs w:val="24"/>
        </w:rPr>
        <w:t xml:space="preserve"> </w:t>
      </w:r>
      <w:r w:rsidRPr="008450CD">
        <w:rPr>
          <w:szCs w:val="24"/>
        </w:rPr>
        <w:t>дорожной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и</w:t>
      </w:r>
      <w:r w:rsidR="00E050BB" w:rsidRPr="008450CD">
        <w:rPr>
          <w:szCs w:val="24"/>
        </w:rPr>
        <w:t xml:space="preserve"> </w:t>
      </w:r>
      <w:r w:rsidRPr="008450CD">
        <w:rPr>
          <w:szCs w:val="24"/>
        </w:rPr>
        <w:t>о</w:t>
      </w:r>
      <w:r w:rsidR="00E050BB" w:rsidRPr="008450CD">
        <w:rPr>
          <w:szCs w:val="24"/>
        </w:rPr>
        <w:t xml:space="preserve"> </w:t>
      </w:r>
      <w:r w:rsidRPr="008450CD">
        <w:rPr>
          <w:szCs w:val="24"/>
        </w:rPr>
        <w:t>внесении</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отдельные</w:t>
      </w:r>
      <w:r w:rsidR="00E050BB" w:rsidRPr="008450CD">
        <w:rPr>
          <w:szCs w:val="24"/>
        </w:rPr>
        <w:t xml:space="preserve"> </w:t>
      </w:r>
      <w:r w:rsidRPr="008450CD">
        <w:rPr>
          <w:szCs w:val="24"/>
        </w:rPr>
        <w:t>законодательные</w:t>
      </w:r>
      <w:r w:rsidR="00E050BB" w:rsidRPr="008450CD">
        <w:rPr>
          <w:szCs w:val="24"/>
        </w:rPr>
        <w:t xml:space="preserve"> </w:t>
      </w:r>
      <w:r w:rsidRPr="008450CD">
        <w:rPr>
          <w:szCs w:val="24"/>
        </w:rPr>
        <w:t>акты</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Землепользование</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в</w:t>
      </w:r>
      <w:r w:rsidR="00E050BB" w:rsidRPr="008450CD">
        <w:rPr>
          <w:szCs w:val="24"/>
        </w:rPr>
        <w:t xml:space="preserve"> </w:t>
      </w:r>
      <w:r w:rsidRPr="008450CD">
        <w:rPr>
          <w:szCs w:val="24"/>
        </w:rPr>
        <w:t>охранных</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регламентируется</w:t>
      </w:r>
      <w:r w:rsidR="00E050BB" w:rsidRPr="008450CD">
        <w:rPr>
          <w:szCs w:val="24"/>
        </w:rPr>
        <w:t xml:space="preserve"> </w:t>
      </w:r>
      <w:r w:rsidRPr="008450CD">
        <w:rPr>
          <w:szCs w:val="24"/>
        </w:rPr>
        <w:t>действующим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санитарными</w:t>
      </w:r>
      <w:r w:rsidR="00E050BB" w:rsidRPr="008450CD">
        <w:rPr>
          <w:szCs w:val="24"/>
        </w:rPr>
        <w:t xml:space="preserve"> </w:t>
      </w:r>
      <w:r w:rsidRPr="008450CD">
        <w:rPr>
          <w:szCs w:val="24"/>
        </w:rPr>
        <w:t>нормами</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правилами.</w:t>
      </w:r>
    </w:p>
    <w:p w:rsidR="00FC7880" w:rsidRPr="008450CD" w:rsidRDefault="00FC7880" w:rsidP="00562AFB">
      <w:pPr>
        <w:pStyle w:val="3"/>
      </w:pPr>
      <w:bookmarkStart w:id="134" w:name="_Toc435094719"/>
      <w:bookmarkStart w:id="135" w:name="_Toc466547747"/>
      <w:bookmarkStart w:id="136" w:name="_Toc475971206"/>
      <w:r w:rsidRPr="008450CD">
        <w:t>Статья</w:t>
      </w:r>
      <w:r w:rsidR="00E050BB" w:rsidRPr="008450CD">
        <w:t xml:space="preserve"> </w:t>
      </w:r>
      <w:r w:rsidRPr="008450CD">
        <w:t>3</w:t>
      </w:r>
      <w:r w:rsidR="00ED363F">
        <w:t>2</w:t>
      </w:r>
      <w:r w:rsidRPr="008450CD">
        <w:t>.</w:t>
      </w:r>
      <w:r w:rsidR="00E050BB" w:rsidRPr="008450CD">
        <w:t xml:space="preserve"> </w:t>
      </w:r>
      <w:r w:rsidRPr="008450CD">
        <w:t>Санитарно-защитные</w:t>
      </w:r>
      <w:r w:rsidR="00E050BB" w:rsidRPr="008450CD">
        <w:t xml:space="preserve"> </w:t>
      </w:r>
      <w:r w:rsidRPr="008450CD">
        <w:t>зоны</w:t>
      </w:r>
      <w:bookmarkEnd w:id="134"/>
      <w:r w:rsidRPr="008450CD">
        <w:t>.</w:t>
      </w:r>
      <w:bookmarkEnd w:id="135"/>
      <w:bookmarkEnd w:id="136"/>
    </w:p>
    <w:p w:rsidR="00FC7880" w:rsidRPr="008450CD" w:rsidRDefault="00FC7880" w:rsidP="00701BEF">
      <w:pPr>
        <w:autoSpaceDE w:val="0"/>
        <w:autoSpaceDN w:val="0"/>
        <w:adjustRightInd w:val="0"/>
        <w:rPr>
          <w:rFonts w:eastAsia="TimesNewRoman,Bold"/>
          <w:szCs w:val="24"/>
        </w:rPr>
      </w:pPr>
      <w:r w:rsidRPr="008450CD">
        <w:rPr>
          <w:szCs w:val="24"/>
        </w:rPr>
        <w:t>1.</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ограждения</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от</w:t>
      </w:r>
      <w:r w:rsidR="00E050BB" w:rsidRPr="008450CD">
        <w:rPr>
          <w:szCs w:val="24"/>
        </w:rPr>
        <w:t xml:space="preserve"> </w:t>
      </w:r>
      <w:r w:rsidRPr="008450CD">
        <w:rPr>
          <w:szCs w:val="24"/>
        </w:rPr>
        <w:t>неблагоприятного</w:t>
      </w:r>
      <w:r w:rsidR="00E050BB" w:rsidRPr="008450CD">
        <w:rPr>
          <w:szCs w:val="24"/>
        </w:rPr>
        <w:t xml:space="preserve"> </w:t>
      </w:r>
      <w:r w:rsidRPr="008450CD">
        <w:rPr>
          <w:szCs w:val="24"/>
        </w:rPr>
        <w:t>влияния</w:t>
      </w:r>
      <w:r w:rsidR="00E050BB" w:rsidRPr="008450CD">
        <w:rPr>
          <w:szCs w:val="24"/>
        </w:rPr>
        <w:t xml:space="preserve"> </w:t>
      </w:r>
      <w:r w:rsidRPr="008450CD">
        <w:rPr>
          <w:szCs w:val="24"/>
        </w:rPr>
        <w:t>промышленных</w:t>
      </w:r>
      <w:r w:rsidR="00E050BB" w:rsidRPr="008450CD">
        <w:rPr>
          <w:szCs w:val="24"/>
        </w:rPr>
        <w:t xml:space="preserve"> </w:t>
      </w:r>
      <w:r w:rsidRPr="008450CD">
        <w:rPr>
          <w:szCs w:val="24"/>
        </w:rPr>
        <w:t>(и/или</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предприятий,</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некоторых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складов,</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и</w:t>
      </w:r>
      <w:r w:rsidR="00E050BB" w:rsidRPr="008450CD">
        <w:rPr>
          <w:szCs w:val="24"/>
        </w:rPr>
        <w:t xml:space="preserve"> </w:t>
      </w:r>
      <w:r w:rsidRPr="008450CD">
        <w:rPr>
          <w:szCs w:val="24"/>
        </w:rPr>
        <w:t>транспортных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санитарно-защитные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w:t>
      </w:r>
      <w:r w:rsidR="00E050BB" w:rsidRPr="008450CD">
        <w:rPr>
          <w:szCs w:val="24"/>
        </w:rPr>
        <w:t xml:space="preserve"> </w:t>
      </w:r>
      <w:r w:rsidRPr="008450CD">
        <w:rPr>
          <w:szCs w:val="24"/>
        </w:rPr>
        <w:t>ССЗ)</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объектов.</w:t>
      </w:r>
    </w:p>
    <w:p w:rsidR="00FC7880" w:rsidRPr="008450CD" w:rsidRDefault="00FC7880" w:rsidP="00701BEF">
      <w:pPr>
        <w:autoSpaceDE w:val="0"/>
        <w:autoSpaceDN w:val="0"/>
        <w:adjustRightInd w:val="0"/>
        <w:rPr>
          <w:rFonts w:eastAsia="TimesNewRoman,Bold"/>
          <w:szCs w:val="24"/>
        </w:rPr>
      </w:pPr>
      <w:r w:rsidRPr="008450CD">
        <w:rPr>
          <w:rFonts w:eastAsia="TimesNewRoman,Bold"/>
          <w:szCs w:val="24"/>
        </w:rPr>
        <w:t>2.</w:t>
      </w:r>
      <w:r w:rsidR="00E050BB" w:rsidRPr="008450CD">
        <w:rPr>
          <w:rFonts w:eastAsia="TimesNewRoman,Bold"/>
          <w:szCs w:val="24"/>
        </w:rPr>
        <w:t xml:space="preserve"> </w:t>
      </w:r>
      <w:r w:rsidRPr="008450CD">
        <w:rPr>
          <w:rFonts w:eastAsia="TimesNewRoman"/>
          <w:szCs w:val="24"/>
        </w:rPr>
        <w:t>На</w:t>
      </w:r>
      <w:r w:rsidR="00E050BB" w:rsidRPr="008450CD">
        <w:rPr>
          <w:rFonts w:eastAsia="TimesNewRoman"/>
          <w:szCs w:val="24"/>
        </w:rPr>
        <w:t xml:space="preserve"> </w:t>
      </w:r>
      <w:r w:rsidRPr="008450CD">
        <w:rPr>
          <w:rFonts w:eastAsia="TimesNewRoman"/>
          <w:szCs w:val="24"/>
        </w:rPr>
        <w:t>территории</w:t>
      </w:r>
      <w:r w:rsidR="00E050BB" w:rsidRPr="008450CD">
        <w:rPr>
          <w:rFonts w:eastAsia="TimesNewRoman"/>
          <w:szCs w:val="24"/>
        </w:rPr>
        <w:t xml:space="preserve"> </w:t>
      </w:r>
      <w:r w:rsidRPr="008450CD">
        <w:rPr>
          <w:rFonts w:eastAsia="TimesNewRoman"/>
          <w:szCs w:val="24"/>
        </w:rPr>
        <w:t>СЗЗ</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соответствии</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законодательством</w:t>
      </w:r>
      <w:r w:rsidR="00E050BB" w:rsidRPr="008450CD">
        <w:rPr>
          <w:rFonts w:eastAsia="TimesNewRoman"/>
          <w:szCs w:val="24"/>
        </w:rPr>
        <w:t xml:space="preserve"> </w:t>
      </w:r>
      <w:r w:rsidRPr="008450CD">
        <w:rPr>
          <w:rFonts w:eastAsia="TimesNewRoman"/>
          <w:szCs w:val="24"/>
        </w:rPr>
        <w:t>Российской</w:t>
      </w:r>
      <w:r w:rsidR="00E050BB" w:rsidRPr="008450CD">
        <w:rPr>
          <w:rFonts w:eastAsia="TimesNewRoman"/>
          <w:szCs w:val="24"/>
        </w:rPr>
        <w:t xml:space="preserve"> </w:t>
      </w:r>
      <w:r w:rsidRPr="008450CD">
        <w:rPr>
          <w:rFonts w:eastAsia="TimesNewRoman"/>
          <w:szCs w:val="24"/>
        </w:rPr>
        <w:t>Федерации</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том</w:t>
      </w:r>
      <w:r w:rsidR="00E050BB" w:rsidRPr="008450CD">
        <w:rPr>
          <w:rFonts w:eastAsia="TimesNewRoman"/>
          <w:szCs w:val="24"/>
        </w:rPr>
        <w:t xml:space="preserve"> </w:t>
      </w:r>
      <w:r w:rsidRPr="008450CD">
        <w:rPr>
          <w:rFonts w:eastAsia="TimesNewRoman"/>
          <w:szCs w:val="24"/>
        </w:rPr>
        <w:t>числе</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соответствии</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Федеральным</w:t>
      </w:r>
      <w:r w:rsidR="00E050BB" w:rsidRPr="008450CD">
        <w:rPr>
          <w:rFonts w:eastAsia="TimesNewRoman"/>
          <w:szCs w:val="24"/>
        </w:rPr>
        <w:t xml:space="preserve"> </w:t>
      </w:r>
      <w:r w:rsidRPr="008450CD">
        <w:rPr>
          <w:rFonts w:eastAsia="TimesNewRoman"/>
          <w:szCs w:val="24"/>
        </w:rPr>
        <w:t>законом</w:t>
      </w:r>
      <w:r w:rsidR="00E050BB" w:rsidRPr="008450CD">
        <w:rPr>
          <w:rFonts w:eastAsia="TimesNewRoman"/>
          <w:szCs w:val="24"/>
        </w:rPr>
        <w:t xml:space="preserve"> </w:t>
      </w:r>
      <w:r w:rsidRPr="008450CD">
        <w:rPr>
          <w:rFonts w:eastAsia="TimesNewRoman"/>
          <w:szCs w:val="24"/>
        </w:rPr>
        <w:t>от</w:t>
      </w:r>
      <w:r w:rsidR="00E050BB" w:rsidRPr="008450CD">
        <w:rPr>
          <w:rFonts w:eastAsia="TimesNewRoman"/>
          <w:szCs w:val="24"/>
        </w:rPr>
        <w:t xml:space="preserve"> </w:t>
      </w:r>
      <w:r w:rsidRPr="008450CD">
        <w:rPr>
          <w:rFonts w:eastAsia="TimesNewRoman,Bold"/>
          <w:szCs w:val="24"/>
        </w:rPr>
        <w:t>30.03.1999</w:t>
      </w:r>
      <w:r w:rsidR="00E050BB" w:rsidRPr="008450CD">
        <w:rPr>
          <w:rFonts w:eastAsia="TimesNewRoman,Bold"/>
          <w:szCs w:val="24"/>
        </w:rPr>
        <w:t xml:space="preserve"> </w:t>
      </w:r>
      <w:r w:rsidRPr="008450CD">
        <w:rPr>
          <w:rFonts w:eastAsia="TimesNewRoman"/>
          <w:szCs w:val="24"/>
        </w:rPr>
        <w:t>№</w:t>
      </w:r>
      <w:r w:rsidR="00E050BB" w:rsidRPr="008450CD">
        <w:rPr>
          <w:rFonts w:eastAsia="TimesNewRoman"/>
          <w:szCs w:val="24"/>
        </w:rPr>
        <w:t xml:space="preserve"> </w:t>
      </w:r>
      <w:r w:rsidRPr="008450CD">
        <w:rPr>
          <w:rFonts w:eastAsia="TimesNewRoman,Bold"/>
          <w:szCs w:val="24"/>
        </w:rPr>
        <w:t>52-</w:t>
      </w:r>
      <w:r w:rsidRPr="008450CD">
        <w:rPr>
          <w:rFonts w:eastAsia="TimesNewRoman"/>
          <w:szCs w:val="24"/>
        </w:rPr>
        <w:t>ФЗ</w:t>
      </w:r>
      <w:r w:rsidR="00E050BB" w:rsidRPr="008450CD">
        <w:rPr>
          <w:rFonts w:eastAsia="TimesNewRoman"/>
          <w:szCs w:val="24"/>
        </w:rPr>
        <w:t xml:space="preserve"> </w:t>
      </w:r>
      <w:r w:rsidRPr="008450CD">
        <w:rPr>
          <w:rFonts w:eastAsia="TimesNewRoman,Bold"/>
          <w:szCs w:val="24"/>
        </w:rPr>
        <w:t>«</w:t>
      </w:r>
      <w:r w:rsidRPr="008450CD">
        <w:rPr>
          <w:rFonts w:eastAsia="TimesNewRoman"/>
          <w:szCs w:val="24"/>
        </w:rPr>
        <w:t>О</w:t>
      </w:r>
      <w:r w:rsidR="00E050BB" w:rsidRPr="008450CD">
        <w:rPr>
          <w:rFonts w:eastAsia="TimesNewRoman"/>
          <w:szCs w:val="24"/>
        </w:rPr>
        <w:t xml:space="preserve"> </w:t>
      </w:r>
      <w:r w:rsidRPr="008450CD">
        <w:rPr>
          <w:rFonts w:eastAsia="TimesNewRoman"/>
          <w:szCs w:val="24"/>
        </w:rPr>
        <w:t>санитарно</w:t>
      </w:r>
      <w:r w:rsidRPr="008450CD">
        <w:rPr>
          <w:rFonts w:eastAsia="TimesNewRoman,Bold"/>
          <w:szCs w:val="24"/>
        </w:rPr>
        <w:t>-</w:t>
      </w:r>
      <w:r w:rsidRPr="008450CD">
        <w:rPr>
          <w:rFonts w:eastAsia="TimesNewRoman"/>
          <w:szCs w:val="24"/>
        </w:rPr>
        <w:t>эпидемиологическом</w:t>
      </w:r>
      <w:r w:rsidR="00E050BB" w:rsidRPr="008450CD">
        <w:rPr>
          <w:rFonts w:eastAsia="TimesNewRoman"/>
          <w:szCs w:val="24"/>
        </w:rPr>
        <w:t xml:space="preserve"> </w:t>
      </w:r>
      <w:r w:rsidRPr="008450CD">
        <w:rPr>
          <w:rFonts w:eastAsia="TimesNewRoman"/>
          <w:szCs w:val="24"/>
        </w:rPr>
        <w:t>благополучии</w:t>
      </w:r>
      <w:r w:rsidR="00E050BB" w:rsidRPr="008450CD">
        <w:rPr>
          <w:rFonts w:eastAsia="TimesNewRoman"/>
          <w:szCs w:val="24"/>
        </w:rPr>
        <w:t xml:space="preserve"> </w:t>
      </w:r>
      <w:r w:rsidRPr="008450CD">
        <w:rPr>
          <w:rFonts w:eastAsia="TimesNewRoman"/>
          <w:szCs w:val="24"/>
        </w:rPr>
        <w:t>населения</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устанавливается</w:t>
      </w:r>
      <w:r w:rsidR="00E050BB" w:rsidRPr="008450CD">
        <w:rPr>
          <w:rFonts w:eastAsia="TimesNewRoman"/>
          <w:szCs w:val="24"/>
        </w:rPr>
        <w:t xml:space="preserve"> </w:t>
      </w:r>
      <w:r w:rsidRPr="008450CD">
        <w:rPr>
          <w:rFonts w:eastAsia="TimesNewRoman"/>
          <w:szCs w:val="24"/>
        </w:rPr>
        <w:t>специальный</w:t>
      </w:r>
      <w:r w:rsidR="00E050BB" w:rsidRPr="008450CD">
        <w:rPr>
          <w:rFonts w:eastAsia="TimesNewRoman"/>
          <w:szCs w:val="24"/>
        </w:rPr>
        <w:t xml:space="preserve"> </w:t>
      </w:r>
      <w:r w:rsidRPr="008450CD">
        <w:rPr>
          <w:rFonts w:eastAsia="TimesNewRoman"/>
          <w:szCs w:val="24"/>
        </w:rPr>
        <w:t>режим</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земельных</w:t>
      </w:r>
      <w:r w:rsidR="00E050BB" w:rsidRPr="008450CD">
        <w:rPr>
          <w:rFonts w:eastAsia="TimesNewRoman"/>
          <w:szCs w:val="24"/>
        </w:rPr>
        <w:t xml:space="preserve"> </w:t>
      </w:r>
      <w:r w:rsidRPr="008450CD">
        <w:rPr>
          <w:rFonts w:eastAsia="TimesNewRoman"/>
          <w:szCs w:val="24"/>
        </w:rPr>
        <w:t>участков</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капитального</w:t>
      </w:r>
      <w:r w:rsidR="00E050BB" w:rsidRPr="008450CD">
        <w:rPr>
          <w:rFonts w:eastAsia="TimesNewRoman"/>
          <w:szCs w:val="24"/>
        </w:rPr>
        <w:t xml:space="preserve"> </w:t>
      </w:r>
      <w:r w:rsidRPr="008450CD">
        <w:rPr>
          <w:rFonts w:eastAsia="TimesNewRoman"/>
          <w:szCs w:val="24"/>
        </w:rPr>
        <w:t>строительства</w:t>
      </w:r>
      <w:r w:rsidRPr="008450CD">
        <w:rPr>
          <w:rFonts w:eastAsia="TimesNewRoman,Bold"/>
          <w:szCs w:val="24"/>
        </w:rPr>
        <w:t>.</w:t>
      </w:r>
    </w:p>
    <w:p w:rsidR="00FC7880" w:rsidRPr="008450CD" w:rsidRDefault="00FC7880" w:rsidP="00701BEF">
      <w:pPr>
        <w:autoSpaceDE w:val="0"/>
        <w:autoSpaceDN w:val="0"/>
        <w:adjustRightInd w:val="0"/>
        <w:rPr>
          <w:szCs w:val="24"/>
        </w:rPr>
      </w:pPr>
      <w:r w:rsidRPr="008450CD">
        <w:rPr>
          <w:rFonts w:eastAsia="TimesNewRoman"/>
          <w:szCs w:val="24"/>
        </w:rPr>
        <w:t>Содержание</w:t>
      </w:r>
      <w:r w:rsidR="00E050BB" w:rsidRPr="008450CD">
        <w:rPr>
          <w:rFonts w:eastAsia="TimesNewRoman"/>
          <w:szCs w:val="24"/>
        </w:rPr>
        <w:t xml:space="preserve"> </w:t>
      </w:r>
      <w:r w:rsidRPr="008450CD">
        <w:rPr>
          <w:rFonts w:eastAsia="TimesNewRoman"/>
          <w:szCs w:val="24"/>
        </w:rPr>
        <w:t>указанного</w:t>
      </w:r>
      <w:r w:rsidR="00E050BB" w:rsidRPr="008450CD">
        <w:rPr>
          <w:rFonts w:eastAsia="TimesNewRoman"/>
          <w:szCs w:val="24"/>
        </w:rPr>
        <w:t xml:space="preserve"> </w:t>
      </w:r>
      <w:r w:rsidRPr="008450CD">
        <w:rPr>
          <w:rFonts w:eastAsia="TimesNewRoman"/>
          <w:szCs w:val="24"/>
        </w:rPr>
        <w:t>режима</w:t>
      </w:r>
      <w:r w:rsidR="00E050BB" w:rsidRPr="008450CD">
        <w:rPr>
          <w:rFonts w:eastAsia="TimesNewRoman"/>
          <w:szCs w:val="24"/>
        </w:rPr>
        <w:t xml:space="preserve"> </w:t>
      </w:r>
      <w:r w:rsidRPr="008450CD">
        <w:rPr>
          <w:rFonts w:eastAsia="TimesNewRoman"/>
          <w:szCs w:val="24"/>
        </w:rPr>
        <w:t>определено</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соответствии</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СанПиН</w:t>
      </w:r>
      <w:r w:rsidR="00E050BB" w:rsidRPr="008450CD">
        <w:rPr>
          <w:rFonts w:eastAsia="TimesNewRoman"/>
          <w:szCs w:val="24"/>
        </w:rPr>
        <w:t xml:space="preserve"> </w:t>
      </w:r>
      <w:r w:rsidRPr="008450CD">
        <w:rPr>
          <w:rFonts w:eastAsia="TimesNewRoman,Bold"/>
          <w:szCs w:val="24"/>
        </w:rPr>
        <w:t>2.2.1/2.1.1.1200-03</w:t>
      </w:r>
      <w:r w:rsidR="00E050BB" w:rsidRPr="008450CD">
        <w:rPr>
          <w:rFonts w:eastAsia="TimesNewRoman,Bold"/>
          <w:szCs w:val="24"/>
        </w:rPr>
        <w:t xml:space="preserve"> </w:t>
      </w:r>
      <w:r w:rsidRPr="008450CD">
        <w:rPr>
          <w:rFonts w:eastAsia="TimesNewRoman,Bold"/>
          <w:szCs w:val="24"/>
        </w:rPr>
        <w:t>«</w:t>
      </w:r>
      <w:r w:rsidRPr="008450CD">
        <w:rPr>
          <w:rFonts w:eastAsia="TimesNewRoman"/>
          <w:szCs w:val="24"/>
        </w:rPr>
        <w:t>Санитарно</w:t>
      </w:r>
      <w:r w:rsidRPr="008450CD">
        <w:rPr>
          <w:rFonts w:eastAsia="TimesNewRoman,Bold"/>
          <w:szCs w:val="24"/>
        </w:rPr>
        <w:t>-</w:t>
      </w:r>
      <w:r w:rsidRPr="008450CD">
        <w:rPr>
          <w:rFonts w:eastAsia="TimesNewRoman"/>
          <w:szCs w:val="24"/>
        </w:rPr>
        <w:t>защитные</w:t>
      </w:r>
      <w:r w:rsidR="00E050BB" w:rsidRPr="008450CD">
        <w:rPr>
          <w:rFonts w:eastAsia="TimesNewRoman"/>
          <w:szCs w:val="24"/>
        </w:rPr>
        <w:t xml:space="preserve"> </w:t>
      </w:r>
      <w:r w:rsidRPr="008450CD">
        <w:rPr>
          <w:rFonts w:eastAsia="TimesNewRoman"/>
          <w:szCs w:val="24"/>
        </w:rPr>
        <w:t>зоны</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санитарная</w:t>
      </w:r>
      <w:r w:rsidR="00E050BB" w:rsidRPr="008450CD">
        <w:rPr>
          <w:rFonts w:eastAsia="TimesNewRoman"/>
          <w:szCs w:val="24"/>
        </w:rPr>
        <w:t xml:space="preserve"> </w:t>
      </w:r>
      <w:r w:rsidRPr="008450CD">
        <w:rPr>
          <w:rFonts w:eastAsia="TimesNewRoman"/>
          <w:szCs w:val="24"/>
        </w:rPr>
        <w:t>классификация</w:t>
      </w:r>
      <w:r w:rsidR="00E050BB" w:rsidRPr="008450CD">
        <w:rPr>
          <w:rFonts w:eastAsia="TimesNewRoman"/>
          <w:szCs w:val="24"/>
        </w:rPr>
        <w:t xml:space="preserve"> </w:t>
      </w:r>
      <w:r w:rsidRPr="008450CD">
        <w:rPr>
          <w:rFonts w:eastAsia="TimesNewRoman"/>
          <w:szCs w:val="24"/>
        </w:rPr>
        <w:t>предприятий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сооружений</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иных</w:t>
      </w:r>
      <w:r w:rsidR="00E050BB" w:rsidRPr="008450CD">
        <w:rPr>
          <w:rFonts w:eastAsia="TimesNewRoman"/>
          <w:szCs w:val="24"/>
        </w:rPr>
        <w:t xml:space="preserve"> </w:t>
      </w:r>
      <w:r w:rsidRPr="008450CD">
        <w:rPr>
          <w:rFonts w:eastAsia="TimesNewRoman"/>
          <w:szCs w:val="24"/>
        </w:rPr>
        <w:t>объектов</w:t>
      </w:r>
      <w:r w:rsidRPr="008450CD">
        <w:rPr>
          <w:rFonts w:eastAsia="TimesNewRoman,Bold"/>
          <w:szCs w:val="24"/>
        </w:rPr>
        <w:t>».</w:t>
      </w:r>
    </w:p>
    <w:p w:rsidR="00FC7880" w:rsidRPr="008450CD" w:rsidRDefault="00FC7880" w:rsidP="00701BEF">
      <w:pPr>
        <w:contextualSpacing/>
        <w:rPr>
          <w:szCs w:val="24"/>
        </w:rPr>
      </w:pPr>
      <w:r w:rsidRPr="008450CD">
        <w:rPr>
          <w:szCs w:val="24"/>
        </w:rPr>
        <w:t>3.</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и</w:t>
      </w:r>
      <w:r w:rsidR="00E050BB" w:rsidRPr="008450CD">
        <w:rPr>
          <w:szCs w:val="24"/>
        </w:rPr>
        <w:t xml:space="preserve"> </w:t>
      </w:r>
      <w:r w:rsidRPr="008450CD">
        <w:rPr>
          <w:szCs w:val="24"/>
        </w:rPr>
        <w:t>границы</w:t>
      </w:r>
      <w:r w:rsidR="00E050BB" w:rsidRPr="008450CD">
        <w:rPr>
          <w:szCs w:val="24"/>
        </w:rPr>
        <w:t xml:space="preserve"> </w:t>
      </w:r>
      <w:r w:rsidRPr="008450CD">
        <w:rPr>
          <w:szCs w:val="24"/>
        </w:rPr>
        <w:t>санитарно-защитных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определяются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проектах</w:t>
      </w:r>
      <w:r w:rsidR="00E050BB" w:rsidRPr="008450CD">
        <w:rPr>
          <w:szCs w:val="24"/>
        </w:rPr>
        <w:t xml:space="preserve"> </w:t>
      </w:r>
      <w:r w:rsidRPr="008450CD">
        <w:rPr>
          <w:szCs w:val="24"/>
        </w:rPr>
        <w:t>санитарно-защитных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действующим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санитарными</w:t>
      </w:r>
      <w:r w:rsidR="00E050BB" w:rsidRPr="008450CD">
        <w:rPr>
          <w:szCs w:val="24"/>
        </w:rPr>
        <w:t xml:space="preserve"> </w:t>
      </w:r>
      <w:r w:rsidRPr="008450CD">
        <w:rPr>
          <w:szCs w:val="24"/>
        </w:rPr>
        <w:t>нормами</w:t>
      </w:r>
      <w:r w:rsidR="00E050BB" w:rsidRPr="008450CD">
        <w:rPr>
          <w:szCs w:val="24"/>
        </w:rPr>
        <w:t xml:space="preserve"> </w:t>
      </w:r>
      <w:r w:rsidRPr="008450CD">
        <w:rPr>
          <w:szCs w:val="24"/>
        </w:rPr>
        <w:t>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в</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промышленных</w:t>
      </w:r>
      <w:r w:rsidR="00E050BB" w:rsidRPr="008450CD">
        <w:rPr>
          <w:szCs w:val="24"/>
        </w:rPr>
        <w:t xml:space="preserve"> </w:t>
      </w:r>
      <w:r w:rsidRPr="008450CD">
        <w:rPr>
          <w:szCs w:val="24"/>
        </w:rPr>
        <w:t>(и/или</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предприятий,</w:t>
      </w:r>
      <w:r w:rsidR="00E050BB" w:rsidRPr="008450CD">
        <w:rPr>
          <w:szCs w:val="24"/>
        </w:rPr>
        <w:t xml:space="preserve"> </w:t>
      </w:r>
      <w:r w:rsidRPr="008450CD">
        <w:rPr>
          <w:szCs w:val="24"/>
        </w:rPr>
        <w:t>складов,</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и</w:t>
      </w:r>
      <w:r w:rsidR="00E050BB" w:rsidRPr="008450CD">
        <w:rPr>
          <w:szCs w:val="24"/>
        </w:rPr>
        <w:t xml:space="preserve"> </w:t>
      </w:r>
      <w:r w:rsidRPr="008450CD">
        <w:rPr>
          <w:szCs w:val="24"/>
        </w:rPr>
        <w:t>транспортных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согласовываются</w:t>
      </w:r>
      <w:r w:rsidR="00E050BB" w:rsidRPr="008450CD">
        <w:rPr>
          <w:szCs w:val="24"/>
        </w:rPr>
        <w:t xml:space="preserve"> </w:t>
      </w:r>
      <w:r w:rsidRPr="008450CD">
        <w:rPr>
          <w:szCs w:val="24"/>
        </w:rPr>
        <w:t>с</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по</w:t>
      </w:r>
      <w:r w:rsidR="00E050BB" w:rsidRPr="008450CD">
        <w:rPr>
          <w:szCs w:val="24"/>
        </w:rPr>
        <w:t xml:space="preserve"> </w:t>
      </w:r>
      <w:r w:rsidRPr="008450CD">
        <w:rPr>
          <w:szCs w:val="24"/>
        </w:rPr>
        <w:t>надзору</w:t>
      </w:r>
      <w:r w:rsidR="00E050BB" w:rsidRPr="008450CD">
        <w:rPr>
          <w:szCs w:val="24"/>
        </w:rPr>
        <w:t xml:space="preserve"> </w:t>
      </w:r>
      <w:r w:rsidRPr="008450CD">
        <w:rPr>
          <w:szCs w:val="24"/>
        </w:rPr>
        <w:t>в</w:t>
      </w:r>
      <w:r w:rsidR="00E050BB" w:rsidRPr="008450CD">
        <w:rPr>
          <w:szCs w:val="24"/>
        </w:rPr>
        <w:t xml:space="preserve"> </w:t>
      </w:r>
      <w:r w:rsidRPr="008450CD">
        <w:rPr>
          <w:szCs w:val="24"/>
        </w:rPr>
        <w:t>сфере</w:t>
      </w:r>
      <w:r w:rsidR="00E050BB" w:rsidRPr="008450CD">
        <w:rPr>
          <w:szCs w:val="24"/>
        </w:rPr>
        <w:t xml:space="preserve"> </w:t>
      </w:r>
      <w:r w:rsidRPr="008450CD">
        <w:rPr>
          <w:szCs w:val="24"/>
        </w:rPr>
        <w:t>защиты</w:t>
      </w:r>
      <w:r w:rsidR="00E050BB" w:rsidRPr="008450CD">
        <w:rPr>
          <w:szCs w:val="24"/>
        </w:rPr>
        <w:t xml:space="preserve"> </w:t>
      </w:r>
      <w:r w:rsidRPr="008450CD">
        <w:rPr>
          <w:szCs w:val="24"/>
        </w:rPr>
        <w:t>прав</w:t>
      </w:r>
      <w:r w:rsidR="00E050BB" w:rsidRPr="008450CD">
        <w:rPr>
          <w:szCs w:val="24"/>
        </w:rPr>
        <w:t xml:space="preserve"> </w:t>
      </w:r>
      <w:r w:rsidRPr="008450CD">
        <w:rPr>
          <w:szCs w:val="24"/>
        </w:rPr>
        <w:t>потребителей</w:t>
      </w:r>
      <w:r w:rsidR="00E050BB" w:rsidRPr="008450CD">
        <w:rPr>
          <w:szCs w:val="24"/>
        </w:rPr>
        <w:t xml:space="preserve"> </w:t>
      </w:r>
      <w:r w:rsidRPr="008450CD">
        <w:rPr>
          <w:szCs w:val="24"/>
        </w:rPr>
        <w:t>и</w:t>
      </w:r>
      <w:r w:rsidR="00E050BB" w:rsidRPr="008450CD">
        <w:rPr>
          <w:szCs w:val="24"/>
        </w:rPr>
        <w:t xml:space="preserve"> </w:t>
      </w:r>
      <w:r w:rsidRPr="008450CD">
        <w:rPr>
          <w:szCs w:val="24"/>
        </w:rPr>
        <w:t>благополучия</w:t>
      </w:r>
      <w:r w:rsidR="00E050BB" w:rsidRPr="008450CD">
        <w:rPr>
          <w:szCs w:val="24"/>
        </w:rPr>
        <w:t xml:space="preserve"> </w:t>
      </w:r>
      <w:r w:rsidRPr="008450CD">
        <w:rPr>
          <w:szCs w:val="24"/>
        </w:rPr>
        <w:t>человека.</w:t>
      </w:r>
      <w:r w:rsidR="00E050BB" w:rsidRPr="008450CD">
        <w:rPr>
          <w:szCs w:val="24"/>
        </w:rPr>
        <w:t xml:space="preserve"> </w:t>
      </w:r>
    </w:p>
    <w:p w:rsidR="00FC7880" w:rsidRPr="008450CD" w:rsidRDefault="00FC7880" w:rsidP="00701BEF">
      <w:pPr>
        <w:contextualSpacing/>
        <w:rPr>
          <w:szCs w:val="24"/>
        </w:rPr>
      </w:pPr>
      <w:r w:rsidRPr="008450CD">
        <w:rPr>
          <w:szCs w:val="24"/>
        </w:rPr>
        <w:t>4.</w:t>
      </w:r>
      <w:r w:rsidR="00E050BB" w:rsidRPr="008450CD">
        <w:rPr>
          <w:szCs w:val="24"/>
        </w:rPr>
        <w:t xml:space="preserve"> </w:t>
      </w:r>
      <w:r w:rsidRPr="008450CD">
        <w:rPr>
          <w:szCs w:val="24"/>
        </w:rPr>
        <w:t>В</w:t>
      </w:r>
      <w:r w:rsidR="00E050BB" w:rsidRPr="008450CD">
        <w:rPr>
          <w:szCs w:val="24"/>
        </w:rPr>
        <w:t xml:space="preserve"> </w:t>
      </w:r>
      <w:r w:rsidRPr="008450CD">
        <w:rPr>
          <w:szCs w:val="24"/>
        </w:rPr>
        <w:t>санитарно-защитной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не</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размещать:</w:t>
      </w:r>
      <w:r w:rsidR="00E050BB" w:rsidRPr="008450CD">
        <w:rPr>
          <w:szCs w:val="24"/>
        </w:rPr>
        <w:t xml:space="preserve"> </w:t>
      </w:r>
      <w:r w:rsidRPr="008450CD">
        <w:rPr>
          <w:szCs w:val="24"/>
        </w:rPr>
        <w:t>жилую</w:t>
      </w:r>
      <w:r w:rsidR="00E050BB" w:rsidRPr="008450CD">
        <w:rPr>
          <w:szCs w:val="24"/>
        </w:rPr>
        <w:t xml:space="preserve"> </w:t>
      </w:r>
      <w:r w:rsidRPr="008450CD">
        <w:rPr>
          <w:szCs w:val="24"/>
        </w:rPr>
        <w:t>застройку,</w:t>
      </w:r>
      <w:r w:rsidR="00E050BB" w:rsidRPr="008450CD">
        <w:rPr>
          <w:szCs w:val="24"/>
        </w:rPr>
        <w:t xml:space="preserve"> </w:t>
      </w:r>
      <w:r w:rsidRPr="008450CD">
        <w:rPr>
          <w:szCs w:val="24"/>
        </w:rPr>
        <w:t>включая</w:t>
      </w:r>
      <w:r w:rsidR="00E050BB" w:rsidRPr="008450CD">
        <w:rPr>
          <w:szCs w:val="24"/>
        </w:rPr>
        <w:t xml:space="preserve"> </w:t>
      </w:r>
      <w:r w:rsidRPr="008450CD">
        <w:rPr>
          <w:szCs w:val="24"/>
        </w:rPr>
        <w:t>отдельные</w:t>
      </w:r>
      <w:r w:rsidR="00E050BB" w:rsidRPr="008450CD">
        <w:rPr>
          <w:szCs w:val="24"/>
        </w:rPr>
        <w:t xml:space="preserve"> </w:t>
      </w:r>
      <w:r w:rsidRPr="008450CD">
        <w:rPr>
          <w:szCs w:val="24"/>
        </w:rPr>
        <w:t>жилые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ландшафтно-рекреационные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отдыха,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курортов,</w:t>
      </w:r>
      <w:r w:rsidR="00E050BB" w:rsidRPr="008450CD">
        <w:rPr>
          <w:szCs w:val="24"/>
        </w:rPr>
        <w:t xml:space="preserve"> </w:t>
      </w:r>
      <w:r w:rsidRPr="008450CD">
        <w:rPr>
          <w:szCs w:val="24"/>
        </w:rPr>
        <w:t>санаториев</w:t>
      </w:r>
      <w:r w:rsidR="00E050BB" w:rsidRPr="008450CD">
        <w:rPr>
          <w:szCs w:val="24"/>
        </w:rPr>
        <w:t xml:space="preserve"> </w:t>
      </w:r>
      <w:r w:rsidRPr="008450CD">
        <w:rPr>
          <w:szCs w:val="24"/>
        </w:rPr>
        <w:t>и</w:t>
      </w:r>
      <w:r w:rsidR="00E050BB" w:rsidRPr="008450CD">
        <w:rPr>
          <w:szCs w:val="24"/>
        </w:rPr>
        <w:t xml:space="preserve"> </w:t>
      </w:r>
      <w:r w:rsidRPr="008450CD">
        <w:rPr>
          <w:szCs w:val="24"/>
        </w:rPr>
        <w:t>домов</w:t>
      </w:r>
      <w:r w:rsidR="00E050BB" w:rsidRPr="008450CD">
        <w:rPr>
          <w:szCs w:val="24"/>
        </w:rPr>
        <w:t xml:space="preserve"> </w:t>
      </w:r>
      <w:r w:rsidRPr="008450CD">
        <w:rPr>
          <w:szCs w:val="24"/>
        </w:rPr>
        <w:t>отдыха,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садоводческих</w:t>
      </w:r>
      <w:r w:rsidR="00E050BB" w:rsidRPr="008450CD">
        <w:rPr>
          <w:szCs w:val="24"/>
        </w:rPr>
        <w:t xml:space="preserve"> </w:t>
      </w:r>
      <w:r w:rsidRPr="008450CD">
        <w:rPr>
          <w:szCs w:val="24"/>
        </w:rPr>
        <w:t>товариществ</w:t>
      </w:r>
      <w:r w:rsidR="00E050BB" w:rsidRPr="008450CD">
        <w:rPr>
          <w:szCs w:val="24"/>
        </w:rPr>
        <w:t xml:space="preserve"> </w:t>
      </w:r>
      <w:r w:rsidRPr="008450CD">
        <w:rPr>
          <w:szCs w:val="24"/>
        </w:rPr>
        <w:t>и</w:t>
      </w:r>
      <w:r w:rsidR="00E050BB" w:rsidRPr="008450CD">
        <w:rPr>
          <w:szCs w:val="24"/>
        </w:rPr>
        <w:t xml:space="preserve"> </w:t>
      </w:r>
      <w:r w:rsidRPr="008450CD">
        <w:rPr>
          <w:szCs w:val="24"/>
        </w:rPr>
        <w:t>коттеджной</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коллективных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индивидуальных</w:t>
      </w:r>
      <w:r w:rsidR="00E050BB" w:rsidRPr="008450CD">
        <w:rPr>
          <w:szCs w:val="24"/>
        </w:rPr>
        <w:t xml:space="preserve"> </w:t>
      </w:r>
      <w:r w:rsidRPr="008450CD">
        <w:rPr>
          <w:szCs w:val="24"/>
        </w:rPr>
        <w:t>дачных</w:t>
      </w:r>
      <w:r w:rsidR="00E050BB" w:rsidRPr="008450CD">
        <w:rPr>
          <w:szCs w:val="24"/>
        </w:rPr>
        <w:t xml:space="preserve"> </w:t>
      </w:r>
      <w:r w:rsidRPr="008450CD">
        <w:rPr>
          <w:szCs w:val="24"/>
        </w:rPr>
        <w:t>и</w:t>
      </w:r>
      <w:r w:rsidR="00E050BB" w:rsidRPr="008450CD">
        <w:rPr>
          <w:szCs w:val="24"/>
        </w:rPr>
        <w:t xml:space="preserve"> </w:t>
      </w:r>
      <w:r w:rsidRPr="008450CD">
        <w:rPr>
          <w:szCs w:val="24"/>
        </w:rPr>
        <w:t>садово-огородных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другие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w:t>
      </w:r>
      <w:r w:rsidR="00E050BB" w:rsidRPr="008450CD">
        <w:rPr>
          <w:szCs w:val="24"/>
        </w:rPr>
        <w:t xml:space="preserve"> </w:t>
      </w:r>
      <w:r w:rsidRPr="008450CD">
        <w:rPr>
          <w:szCs w:val="24"/>
        </w:rPr>
        <w:t>нормируемыми</w:t>
      </w:r>
      <w:r w:rsidR="00E050BB" w:rsidRPr="008450CD">
        <w:rPr>
          <w:szCs w:val="24"/>
        </w:rPr>
        <w:t xml:space="preserve"> </w:t>
      </w:r>
      <w:r w:rsidRPr="008450CD">
        <w:rPr>
          <w:szCs w:val="24"/>
        </w:rPr>
        <w:t>показателями</w:t>
      </w:r>
      <w:r w:rsidR="00E050BB" w:rsidRPr="008450CD">
        <w:rPr>
          <w:szCs w:val="24"/>
        </w:rPr>
        <w:t xml:space="preserve"> </w:t>
      </w:r>
      <w:r w:rsidRPr="008450CD">
        <w:rPr>
          <w:szCs w:val="24"/>
        </w:rPr>
        <w:t>качества</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обитания;</w:t>
      </w:r>
      <w:r w:rsidR="00E050BB" w:rsidRPr="008450CD">
        <w:rPr>
          <w:szCs w:val="24"/>
        </w:rPr>
        <w:t xml:space="preserve"> </w:t>
      </w:r>
      <w:r w:rsidRPr="008450CD">
        <w:rPr>
          <w:szCs w:val="24"/>
        </w:rPr>
        <w:t>спортивные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площадки,</w:t>
      </w:r>
      <w:r w:rsidR="00E050BB" w:rsidRPr="008450CD">
        <w:rPr>
          <w:szCs w:val="24"/>
        </w:rPr>
        <w:t xml:space="preserve"> </w:t>
      </w:r>
      <w:r w:rsidRPr="008450CD">
        <w:rPr>
          <w:szCs w:val="24"/>
        </w:rPr>
        <w:t>образовательные</w:t>
      </w:r>
      <w:r w:rsidR="00E050BB" w:rsidRPr="008450CD">
        <w:rPr>
          <w:szCs w:val="24"/>
        </w:rPr>
        <w:t xml:space="preserve"> </w:t>
      </w:r>
      <w:r w:rsidRPr="008450CD">
        <w:rPr>
          <w:szCs w:val="24"/>
        </w:rPr>
        <w:t>и</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учреждения,</w:t>
      </w:r>
      <w:r w:rsidR="00E050BB" w:rsidRPr="008450CD">
        <w:rPr>
          <w:szCs w:val="24"/>
        </w:rPr>
        <w:t xml:space="preserve"> </w:t>
      </w:r>
      <w:r w:rsidRPr="008450CD">
        <w:rPr>
          <w:szCs w:val="24"/>
        </w:rPr>
        <w:t>лечебно-профилактические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оздоровительные</w:t>
      </w:r>
      <w:r w:rsidR="00E050BB" w:rsidRPr="008450CD">
        <w:rPr>
          <w:szCs w:val="24"/>
        </w:rPr>
        <w:t xml:space="preserve"> </w:t>
      </w:r>
      <w:r w:rsidRPr="008450CD">
        <w:rPr>
          <w:szCs w:val="24"/>
        </w:rPr>
        <w:t>учреждения</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p w:rsidR="00FC7880" w:rsidRPr="008450CD" w:rsidRDefault="00FC7880" w:rsidP="00701BEF">
      <w:pPr>
        <w:contextualSpacing/>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санитарно-защитной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и</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других</w:t>
      </w:r>
      <w:r w:rsidR="00E050BB" w:rsidRPr="008450CD">
        <w:rPr>
          <w:szCs w:val="24"/>
        </w:rPr>
        <w:t xml:space="preserve"> </w:t>
      </w:r>
      <w:r w:rsidRPr="008450CD">
        <w:rPr>
          <w:szCs w:val="24"/>
        </w:rPr>
        <w:t>отраслей</w:t>
      </w:r>
      <w:r w:rsidR="00E050BB" w:rsidRPr="008450CD">
        <w:rPr>
          <w:szCs w:val="24"/>
        </w:rPr>
        <w:t xml:space="preserve"> </w:t>
      </w:r>
      <w:r w:rsidRPr="008450CD">
        <w:rPr>
          <w:szCs w:val="24"/>
        </w:rPr>
        <w:t>промышленности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размещать</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по</w:t>
      </w:r>
      <w:r w:rsidR="00E050BB" w:rsidRPr="008450CD">
        <w:rPr>
          <w:szCs w:val="24"/>
        </w:rPr>
        <w:t xml:space="preserve"> </w:t>
      </w:r>
      <w:r w:rsidRPr="008450CD">
        <w:rPr>
          <w:szCs w:val="24"/>
        </w:rPr>
        <w:t>производству</w:t>
      </w:r>
      <w:r w:rsidR="00E050BB" w:rsidRPr="008450CD">
        <w:rPr>
          <w:szCs w:val="24"/>
        </w:rPr>
        <w:t xml:space="preserve"> </w:t>
      </w:r>
      <w:r w:rsidRPr="008450CD">
        <w:rPr>
          <w:szCs w:val="24"/>
        </w:rPr>
        <w:t>лекарственных</w:t>
      </w:r>
      <w:r w:rsidR="00E050BB" w:rsidRPr="008450CD">
        <w:rPr>
          <w:szCs w:val="24"/>
        </w:rPr>
        <w:t xml:space="preserve"> </w:t>
      </w:r>
      <w:r w:rsidRPr="008450CD">
        <w:rPr>
          <w:szCs w:val="24"/>
        </w:rPr>
        <w:t>веществ,</w:t>
      </w:r>
      <w:r w:rsidR="00E050BB" w:rsidRPr="008450CD">
        <w:rPr>
          <w:szCs w:val="24"/>
        </w:rPr>
        <w:t xml:space="preserve"> </w:t>
      </w:r>
      <w:r w:rsidRPr="008450CD">
        <w:rPr>
          <w:szCs w:val="24"/>
        </w:rPr>
        <w:t>лекарственных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лекарственных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склады</w:t>
      </w:r>
      <w:r w:rsidR="00E050BB" w:rsidRPr="008450CD">
        <w:rPr>
          <w:szCs w:val="24"/>
        </w:rPr>
        <w:t xml:space="preserve"> </w:t>
      </w:r>
      <w:r w:rsidRPr="008450CD">
        <w:rPr>
          <w:szCs w:val="24"/>
        </w:rPr>
        <w:t>сырья</w:t>
      </w:r>
      <w:r w:rsidR="00E050BB" w:rsidRPr="008450CD">
        <w:rPr>
          <w:szCs w:val="24"/>
        </w:rPr>
        <w:t xml:space="preserve"> </w:t>
      </w:r>
      <w:r w:rsidRPr="008450CD">
        <w:rPr>
          <w:szCs w:val="24"/>
        </w:rPr>
        <w:t>и</w:t>
      </w:r>
      <w:r w:rsidR="00E050BB" w:rsidRPr="008450CD">
        <w:rPr>
          <w:szCs w:val="24"/>
        </w:rPr>
        <w:t xml:space="preserve"> </w:t>
      </w:r>
      <w:r w:rsidRPr="008450CD">
        <w:rPr>
          <w:szCs w:val="24"/>
        </w:rPr>
        <w:t>полупродуктов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фармацевтических</w:t>
      </w:r>
      <w:r w:rsidR="00E050BB" w:rsidRPr="008450CD">
        <w:rPr>
          <w:szCs w:val="24"/>
        </w:rPr>
        <w:t xml:space="preserve"> </w:t>
      </w:r>
      <w:r w:rsidRPr="008450CD">
        <w:rPr>
          <w:szCs w:val="24"/>
        </w:rPr>
        <w:t>предприятий;</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пищевых</w:t>
      </w:r>
      <w:r w:rsidR="00E050BB" w:rsidRPr="008450CD">
        <w:rPr>
          <w:szCs w:val="24"/>
        </w:rPr>
        <w:t xml:space="preserve"> </w:t>
      </w:r>
      <w:r w:rsidRPr="008450CD">
        <w:rPr>
          <w:szCs w:val="24"/>
        </w:rPr>
        <w:t>отраслей</w:t>
      </w:r>
      <w:r w:rsidR="00E050BB" w:rsidRPr="008450CD">
        <w:rPr>
          <w:szCs w:val="24"/>
        </w:rPr>
        <w:t xml:space="preserve"> </w:t>
      </w:r>
      <w:r w:rsidRPr="008450CD">
        <w:rPr>
          <w:szCs w:val="24"/>
        </w:rPr>
        <w:lastRenderedPageBreak/>
        <w:t>промышленности,</w:t>
      </w:r>
      <w:r w:rsidR="00E050BB" w:rsidRPr="008450CD">
        <w:rPr>
          <w:szCs w:val="24"/>
        </w:rPr>
        <w:t xml:space="preserve"> </w:t>
      </w:r>
      <w:r w:rsidRPr="008450CD">
        <w:rPr>
          <w:szCs w:val="24"/>
        </w:rPr>
        <w:t>оптовые</w:t>
      </w:r>
      <w:r w:rsidR="00E050BB" w:rsidRPr="008450CD">
        <w:rPr>
          <w:szCs w:val="24"/>
        </w:rPr>
        <w:t xml:space="preserve"> </w:t>
      </w:r>
      <w:r w:rsidRPr="008450CD">
        <w:rPr>
          <w:szCs w:val="24"/>
        </w:rPr>
        <w:t>склады</w:t>
      </w:r>
      <w:r w:rsidR="00E050BB" w:rsidRPr="008450CD">
        <w:rPr>
          <w:szCs w:val="24"/>
        </w:rPr>
        <w:t xml:space="preserve"> </w:t>
      </w:r>
      <w:r w:rsidRPr="008450CD">
        <w:rPr>
          <w:szCs w:val="24"/>
        </w:rPr>
        <w:t>продовольственного</w:t>
      </w:r>
      <w:r w:rsidR="00E050BB" w:rsidRPr="008450CD">
        <w:rPr>
          <w:szCs w:val="24"/>
        </w:rPr>
        <w:t xml:space="preserve"> </w:t>
      </w:r>
      <w:r w:rsidRPr="008450CD">
        <w:rPr>
          <w:szCs w:val="24"/>
        </w:rPr>
        <w:t>сырья</w:t>
      </w:r>
      <w:r w:rsidR="00E050BB" w:rsidRPr="008450CD">
        <w:rPr>
          <w:szCs w:val="24"/>
        </w:rPr>
        <w:t xml:space="preserve"> </w:t>
      </w:r>
      <w:r w:rsidRPr="008450CD">
        <w:rPr>
          <w:szCs w:val="24"/>
        </w:rPr>
        <w:t>и</w:t>
      </w:r>
      <w:r w:rsidR="00E050BB" w:rsidRPr="008450CD">
        <w:rPr>
          <w:szCs w:val="24"/>
        </w:rPr>
        <w:t xml:space="preserve"> </w:t>
      </w:r>
      <w:r w:rsidRPr="008450CD">
        <w:rPr>
          <w:szCs w:val="24"/>
        </w:rPr>
        <w:t>пищевых</w:t>
      </w:r>
      <w:r w:rsidR="00E050BB" w:rsidRPr="008450CD">
        <w:rPr>
          <w:szCs w:val="24"/>
        </w:rPr>
        <w:t xml:space="preserve"> </w:t>
      </w:r>
      <w:r w:rsidRPr="008450CD">
        <w:rPr>
          <w:szCs w:val="24"/>
        </w:rPr>
        <w:t>продуктов,</w:t>
      </w:r>
      <w:r w:rsidR="00E050BB" w:rsidRPr="008450CD">
        <w:rPr>
          <w:szCs w:val="24"/>
        </w:rPr>
        <w:t xml:space="preserve"> </w:t>
      </w:r>
      <w:r w:rsidRPr="008450CD">
        <w:rPr>
          <w:szCs w:val="24"/>
        </w:rPr>
        <w:t>комплексы</w:t>
      </w:r>
      <w:r w:rsidR="00E050BB" w:rsidRPr="008450CD">
        <w:rPr>
          <w:szCs w:val="24"/>
        </w:rPr>
        <w:t xml:space="preserve"> </w:t>
      </w:r>
      <w:r w:rsidRPr="008450CD">
        <w:rPr>
          <w:szCs w:val="24"/>
        </w:rPr>
        <w:t>водопроводных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и</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питьевой</w:t>
      </w:r>
      <w:r w:rsidR="00E050BB" w:rsidRPr="008450CD">
        <w:rPr>
          <w:szCs w:val="24"/>
        </w:rPr>
        <w:t xml:space="preserve"> </w:t>
      </w:r>
      <w:r w:rsidRPr="008450CD">
        <w:rPr>
          <w:szCs w:val="24"/>
        </w:rPr>
        <w:t>воды,</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повлиять</w:t>
      </w:r>
      <w:r w:rsidR="00E050BB" w:rsidRPr="008450CD">
        <w:rPr>
          <w:szCs w:val="24"/>
        </w:rPr>
        <w:t xml:space="preserve"> </w:t>
      </w:r>
      <w:r w:rsidRPr="008450CD">
        <w:rPr>
          <w:szCs w:val="24"/>
        </w:rPr>
        <w:t>на</w:t>
      </w:r>
      <w:r w:rsidR="00E050BB" w:rsidRPr="008450CD">
        <w:rPr>
          <w:szCs w:val="24"/>
        </w:rPr>
        <w:t xml:space="preserve"> </w:t>
      </w:r>
      <w:r w:rsidRPr="008450CD">
        <w:rPr>
          <w:szCs w:val="24"/>
        </w:rPr>
        <w:t>качество</w:t>
      </w:r>
      <w:r w:rsidR="00E050BB" w:rsidRPr="008450CD">
        <w:rPr>
          <w:szCs w:val="24"/>
        </w:rPr>
        <w:t xml:space="preserve"> </w:t>
      </w:r>
      <w:r w:rsidRPr="008450CD">
        <w:rPr>
          <w:szCs w:val="24"/>
        </w:rPr>
        <w:t>продукции.</w:t>
      </w:r>
    </w:p>
    <w:p w:rsidR="00FC7880" w:rsidRPr="008450CD" w:rsidRDefault="00FC7880" w:rsidP="00701BEF">
      <w:pPr>
        <w:contextualSpacing/>
        <w:rPr>
          <w:szCs w:val="24"/>
        </w:rPr>
      </w:pPr>
      <w:r w:rsidRPr="008450CD">
        <w:rPr>
          <w:szCs w:val="24"/>
        </w:rPr>
        <w:t>6.</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размещать</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санитарно-защитной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промышленного</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производства:</w:t>
      </w:r>
    </w:p>
    <w:p w:rsidR="00FC7880" w:rsidRPr="008450CD" w:rsidRDefault="00FC7880" w:rsidP="00701BEF">
      <w:pPr>
        <w:contextualSpacing/>
        <w:rPr>
          <w:szCs w:val="24"/>
        </w:rPr>
      </w:pPr>
      <w:r w:rsidRPr="008450CD">
        <w:rPr>
          <w:szCs w:val="24"/>
        </w:rPr>
        <w:t>-</w:t>
      </w:r>
      <w:r w:rsidR="00E050BB" w:rsidRPr="008450CD">
        <w:rPr>
          <w:szCs w:val="24"/>
        </w:rPr>
        <w:t xml:space="preserve"> </w:t>
      </w:r>
      <w:r w:rsidRPr="008450CD">
        <w:rPr>
          <w:szCs w:val="24"/>
        </w:rPr>
        <w:t>нежилые</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дежурного</w:t>
      </w:r>
      <w:r w:rsidR="00E050BB" w:rsidRPr="008450CD">
        <w:rPr>
          <w:szCs w:val="24"/>
        </w:rPr>
        <w:t xml:space="preserve"> </w:t>
      </w:r>
      <w:r w:rsidRPr="008450CD">
        <w:rPr>
          <w:szCs w:val="24"/>
        </w:rPr>
        <w:t>аварийного</w:t>
      </w:r>
      <w:r w:rsidR="00E050BB" w:rsidRPr="008450CD">
        <w:rPr>
          <w:szCs w:val="24"/>
        </w:rPr>
        <w:t xml:space="preserve"> </w:t>
      </w:r>
      <w:r w:rsidRPr="008450CD">
        <w:rPr>
          <w:szCs w:val="24"/>
        </w:rPr>
        <w:t>персонала,</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пребывания</w:t>
      </w:r>
      <w:r w:rsidR="00E050BB" w:rsidRPr="008450CD">
        <w:rPr>
          <w:szCs w:val="24"/>
        </w:rPr>
        <w:t xml:space="preserve"> </w:t>
      </w:r>
      <w:r w:rsidRPr="008450CD">
        <w:rPr>
          <w:szCs w:val="24"/>
        </w:rPr>
        <w:t>работающих</w:t>
      </w:r>
      <w:r w:rsidR="00E050BB" w:rsidRPr="008450CD">
        <w:rPr>
          <w:szCs w:val="24"/>
        </w:rPr>
        <w:t xml:space="preserve"> </w:t>
      </w:r>
      <w:r w:rsidRPr="008450CD">
        <w:rPr>
          <w:szCs w:val="24"/>
        </w:rPr>
        <w:t>по</w:t>
      </w:r>
      <w:r w:rsidR="00E050BB" w:rsidRPr="008450CD">
        <w:rPr>
          <w:szCs w:val="24"/>
        </w:rPr>
        <w:t xml:space="preserve"> </w:t>
      </w:r>
      <w:r w:rsidRPr="008450CD">
        <w:rPr>
          <w:szCs w:val="24"/>
        </w:rPr>
        <w:t>вахтовому</w:t>
      </w:r>
      <w:r w:rsidR="00E050BB" w:rsidRPr="008450CD">
        <w:rPr>
          <w:szCs w:val="24"/>
        </w:rPr>
        <w:t xml:space="preserve"> </w:t>
      </w:r>
      <w:r w:rsidRPr="008450CD">
        <w:rPr>
          <w:szCs w:val="24"/>
        </w:rPr>
        <w:t>методу</w:t>
      </w:r>
      <w:r w:rsidR="00E050BB" w:rsidRPr="008450CD">
        <w:rPr>
          <w:szCs w:val="24"/>
        </w:rPr>
        <w:t xml:space="preserve"> </w:t>
      </w:r>
      <w:r w:rsidRPr="008450CD">
        <w:rPr>
          <w:szCs w:val="24"/>
        </w:rPr>
        <w:t>(не</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двух</w:t>
      </w:r>
      <w:r w:rsidR="00E050BB" w:rsidRPr="008450CD">
        <w:rPr>
          <w:szCs w:val="24"/>
        </w:rPr>
        <w:t xml:space="preserve"> </w:t>
      </w:r>
      <w:r w:rsidRPr="008450CD">
        <w:rPr>
          <w:szCs w:val="24"/>
        </w:rPr>
        <w:t>недель),</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управления,</w:t>
      </w:r>
      <w:r w:rsidR="00E050BB" w:rsidRPr="008450CD">
        <w:rPr>
          <w:szCs w:val="24"/>
        </w:rPr>
        <w:t xml:space="preserve"> </w:t>
      </w:r>
      <w:r w:rsidRPr="008450CD">
        <w:rPr>
          <w:szCs w:val="24"/>
        </w:rPr>
        <w:t>конструкторские</w:t>
      </w:r>
      <w:r w:rsidR="00E050BB" w:rsidRPr="008450CD">
        <w:rPr>
          <w:szCs w:val="24"/>
        </w:rPr>
        <w:t xml:space="preserve"> </w:t>
      </w:r>
      <w:r w:rsidRPr="008450CD">
        <w:rPr>
          <w:szCs w:val="24"/>
        </w:rPr>
        <w:t>бюро,</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административного</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научно-исследовательские</w:t>
      </w:r>
      <w:r w:rsidR="00E050BB" w:rsidRPr="008450CD">
        <w:rPr>
          <w:szCs w:val="24"/>
        </w:rPr>
        <w:t xml:space="preserve"> </w:t>
      </w:r>
      <w:r w:rsidRPr="008450CD">
        <w:rPr>
          <w:szCs w:val="24"/>
        </w:rPr>
        <w:t>лаборатории,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спортивно-оздоровительные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закрытого</w:t>
      </w:r>
      <w:r w:rsidR="00E050BB" w:rsidRPr="008450CD">
        <w:rPr>
          <w:szCs w:val="24"/>
        </w:rPr>
        <w:t xml:space="preserve"> </w:t>
      </w:r>
      <w:r w:rsidRPr="008450CD">
        <w:rPr>
          <w:szCs w:val="24"/>
        </w:rPr>
        <w:t>типа,</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торговли</w:t>
      </w:r>
      <w:r w:rsidR="00E050BB" w:rsidRPr="008450CD">
        <w:rPr>
          <w:szCs w:val="24"/>
        </w:rPr>
        <w:t xml:space="preserve"> </w:t>
      </w:r>
      <w:r w:rsidRPr="008450CD">
        <w:rPr>
          <w:szCs w:val="24"/>
        </w:rPr>
        <w:t>и</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мотели,</w:t>
      </w:r>
      <w:r w:rsidR="00E050BB" w:rsidRPr="008450CD">
        <w:rPr>
          <w:szCs w:val="24"/>
        </w:rPr>
        <w:t xml:space="preserve"> </w:t>
      </w:r>
      <w:r w:rsidRPr="008450CD">
        <w:rPr>
          <w:szCs w:val="24"/>
        </w:rPr>
        <w:t>гостиницы,</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площадки</w:t>
      </w:r>
      <w:r w:rsidR="00E050BB" w:rsidRPr="008450CD">
        <w:rPr>
          <w:szCs w:val="24"/>
        </w:rPr>
        <w:t xml:space="preserve"> </w:t>
      </w:r>
      <w:r w:rsidRPr="008450CD">
        <w:rPr>
          <w:szCs w:val="24"/>
        </w:rPr>
        <w:t>и</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индивидуального</w:t>
      </w:r>
      <w:r w:rsidR="00E050BB" w:rsidRPr="008450CD">
        <w:rPr>
          <w:szCs w:val="24"/>
        </w:rPr>
        <w:t xml:space="preserve"> </w:t>
      </w:r>
      <w:r w:rsidRPr="008450CD">
        <w:rPr>
          <w:szCs w:val="24"/>
        </w:rPr>
        <w:t>транспорта,</w:t>
      </w:r>
      <w:r w:rsidR="00E050BB" w:rsidRPr="008450CD">
        <w:rPr>
          <w:szCs w:val="24"/>
        </w:rPr>
        <w:t xml:space="preserve"> </w:t>
      </w:r>
      <w:r w:rsidRPr="008450CD">
        <w:rPr>
          <w:szCs w:val="24"/>
        </w:rPr>
        <w:t>пожарные</w:t>
      </w:r>
      <w:r w:rsidR="00E050BB" w:rsidRPr="008450CD">
        <w:rPr>
          <w:szCs w:val="24"/>
        </w:rPr>
        <w:t xml:space="preserve"> </w:t>
      </w:r>
      <w:r w:rsidRPr="008450CD">
        <w:rPr>
          <w:szCs w:val="24"/>
        </w:rPr>
        <w:t>депо,</w:t>
      </w:r>
      <w:r w:rsidR="00E050BB" w:rsidRPr="008450CD">
        <w:rPr>
          <w:szCs w:val="24"/>
        </w:rPr>
        <w:t xml:space="preserve"> </w:t>
      </w:r>
      <w:r w:rsidRPr="008450CD">
        <w:rPr>
          <w:szCs w:val="24"/>
        </w:rPr>
        <w:t>местные</w:t>
      </w:r>
      <w:r w:rsidR="00E050BB" w:rsidRPr="008450CD">
        <w:rPr>
          <w:szCs w:val="24"/>
        </w:rPr>
        <w:t xml:space="preserve"> </w:t>
      </w:r>
      <w:r w:rsidRPr="008450CD">
        <w:rPr>
          <w:szCs w:val="24"/>
        </w:rPr>
        <w:t>и</w:t>
      </w:r>
      <w:r w:rsidR="00E050BB" w:rsidRPr="008450CD">
        <w:rPr>
          <w:szCs w:val="24"/>
        </w:rPr>
        <w:t xml:space="preserve"> </w:t>
      </w:r>
      <w:r w:rsidRPr="008450CD">
        <w:rPr>
          <w:szCs w:val="24"/>
        </w:rPr>
        <w:t>транзитные</w:t>
      </w:r>
      <w:r w:rsidR="00E050BB" w:rsidRPr="008450CD">
        <w:rPr>
          <w:szCs w:val="24"/>
        </w:rPr>
        <w:t xml:space="preserve"> </w:t>
      </w:r>
      <w:r w:rsidRPr="008450CD">
        <w:rPr>
          <w:szCs w:val="24"/>
        </w:rPr>
        <w:t>коммуникации,</w:t>
      </w:r>
      <w:r w:rsidR="00E050BB" w:rsidRPr="008450CD">
        <w:rPr>
          <w:szCs w:val="24"/>
        </w:rPr>
        <w:t xml:space="preserve"> </w:t>
      </w:r>
      <w:r w:rsidRPr="008450CD">
        <w:rPr>
          <w:szCs w:val="24"/>
        </w:rPr>
        <w:t>ЛЭП,</w:t>
      </w:r>
      <w:r w:rsidR="00E050BB" w:rsidRPr="008450CD">
        <w:rPr>
          <w:szCs w:val="24"/>
        </w:rPr>
        <w:t xml:space="preserve"> </w:t>
      </w:r>
      <w:r w:rsidRPr="008450CD">
        <w:rPr>
          <w:szCs w:val="24"/>
        </w:rPr>
        <w:t>электроподстанции,</w:t>
      </w:r>
      <w:r w:rsidR="00E050BB" w:rsidRPr="008450CD">
        <w:rPr>
          <w:szCs w:val="24"/>
        </w:rPr>
        <w:t xml:space="preserve"> </w:t>
      </w:r>
      <w:r w:rsidRPr="008450CD">
        <w:rPr>
          <w:szCs w:val="24"/>
        </w:rPr>
        <w:t>нефте-</w:t>
      </w:r>
      <w:r w:rsidR="00E050BB" w:rsidRPr="008450CD">
        <w:rPr>
          <w:szCs w:val="24"/>
        </w:rPr>
        <w:t xml:space="preserve"> </w:t>
      </w:r>
      <w:r w:rsidRPr="008450CD">
        <w:rPr>
          <w:szCs w:val="24"/>
        </w:rPr>
        <w:t>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артезианские</w:t>
      </w:r>
      <w:r w:rsidR="00E050BB" w:rsidRPr="008450CD">
        <w:rPr>
          <w:szCs w:val="24"/>
        </w:rPr>
        <w:t xml:space="preserve"> </w:t>
      </w:r>
      <w:r w:rsidRPr="008450CD">
        <w:rPr>
          <w:szCs w:val="24"/>
        </w:rPr>
        <w:t>скважины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технического</w:t>
      </w:r>
      <w:r w:rsidR="00E050BB" w:rsidRPr="008450CD">
        <w:rPr>
          <w:szCs w:val="24"/>
        </w:rPr>
        <w:t xml:space="preserve"> </w:t>
      </w:r>
      <w:r w:rsidRPr="008450CD">
        <w:rPr>
          <w:szCs w:val="24"/>
        </w:rPr>
        <w:t>водоснабжения,</w:t>
      </w:r>
      <w:r w:rsidR="00E050BB" w:rsidRPr="008450CD">
        <w:rPr>
          <w:szCs w:val="24"/>
        </w:rPr>
        <w:t xml:space="preserve"> </w:t>
      </w:r>
      <w:r w:rsidRPr="008450CD">
        <w:rPr>
          <w:szCs w:val="24"/>
        </w:rPr>
        <w:t>водоохлаждающие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технической</w:t>
      </w:r>
      <w:r w:rsidR="00E050BB" w:rsidRPr="008450CD">
        <w:rPr>
          <w:szCs w:val="24"/>
        </w:rPr>
        <w:t xml:space="preserve"> </w:t>
      </w:r>
      <w:r w:rsidRPr="008450CD">
        <w:rPr>
          <w:szCs w:val="24"/>
        </w:rPr>
        <w:t>воды,</w:t>
      </w:r>
      <w:r w:rsidR="00E050BB" w:rsidRPr="008450CD">
        <w:rPr>
          <w:szCs w:val="24"/>
        </w:rPr>
        <w:t xml:space="preserve"> </w:t>
      </w:r>
      <w:r w:rsidRPr="008450CD">
        <w:rPr>
          <w:szCs w:val="24"/>
        </w:rPr>
        <w:t>канализационные</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оборотного</w:t>
      </w:r>
      <w:r w:rsidR="00E050BB" w:rsidRPr="008450CD">
        <w:rPr>
          <w:szCs w:val="24"/>
        </w:rPr>
        <w:t xml:space="preserve"> </w:t>
      </w:r>
      <w:r w:rsidRPr="008450CD">
        <w:rPr>
          <w:szCs w:val="24"/>
        </w:rPr>
        <w:t>водоснабжения,</w:t>
      </w:r>
      <w:r w:rsidR="00E050BB" w:rsidRPr="008450CD">
        <w:rPr>
          <w:szCs w:val="24"/>
        </w:rPr>
        <w:t xml:space="preserve"> </w:t>
      </w:r>
      <w:r w:rsidRPr="008450CD">
        <w:rPr>
          <w:szCs w:val="24"/>
        </w:rPr>
        <w:t>автозаправочные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технического</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автомобилей.</w:t>
      </w:r>
    </w:p>
    <w:p w:rsidR="00FC7880" w:rsidRPr="008450CD" w:rsidRDefault="00FC7880" w:rsidP="00701BEF">
      <w:pPr>
        <w:contextualSpacing/>
        <w:rPr>
          <w:szCs w:val="24"/>
        </w:rPr>
      </w:pPr>
      <w:r w:rsidRPr="008450CD">
        <w:rPr>
          <w:szCs w:val="24"/>
        </w:rPr>
        <w:t>7.</w:t>
      </w:r>
      <w:r w:rsidR="00E050BB" w:rsidRPr="008450CD">
        <w:rPr>
          <w:szCs w:val="24"/>
        </w:rPr>
        <w:t xml:space="preserve"> </w:t>
      </w:r>
      <w:r w:rsidRPr="008450CD">
        <w:rPr>
          <w:szCs w:val="24"/>
        </w:rPr>
        <w:t>В</w:t>
      </w:r>
      <w:r w:rsidR="00E050BB" w:rsidRPr="008450CD">
        <w:rPr>
          <w:szCs w:val="24"/>
        </w:rPr>
        <w:t xml:space="preserve"> </w:t>
      </w:r>
      <w:r w:rsidRPr="008450CD">
        <w:rPr>
          <w:szCs w:val="24"/>
        </w:rPr>
        <w:t>санитарно-защитной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пищевых</w:t>
      </w:r>
      <w:r w:rsidR="00E050BB" w:rsidRPr="008450CD">
        <w:rPr>
          <w:szCs w:val="24"/>
        </w:rPr>
        <w:t xml:space="preserve"> </w:t>
      </w:r>
      <w:r w:rsidRPr="008450CD">
        <w:rPr>
          <w:szCs w:val="24"/>
        </w:rPr>
        <w:t>отраслей</w:t>
      </w:r>
      <w:r w:rsidR="00E050BB" w:rsidRPr="008450CD">
        <w:rPr>
          <w:szCs w:val="24"/>
        </w:rPr>
        <w:t xml:space="preserve"> </w:t>
      </w:r>
      <w:r w:rsidRPr="008450CD">
        <w:rPr>
          <w:szCs w:val="24"/>
        </w:rPr>
        <w:t>промышленности,</w:t>
      </w:r>
      <w:r w:rsidR="00E050BB" w:rsidRPr="008450CD">
        <w:rPr>
          <w:szCs w:val="24"/>
        </w:rPr>
        <w:t xml:space="preserve"> </w:t>
      </w:r>
      <w:r w:rsidRPr="008450CD">
        <w:rPr>
          <w:szCs w:val="24"/>
        </w:rPr>
        <w:t>оптовых</w:t>
      </w:r>
      <w:r w:rsidR="00E050BB" w:rsidRPr="008450CD">
        <w:rPr>
          <w:szCs w:val="24"/>
        </w:rPr>
        <w:t xml:space="preserve"> </w:t>
      </w:r>
      <w:r w:rsidRPr="008450CD">
        <w:rPr>
          <w:szCs w:val="24"/>
        </w:rPr>
        <w:t>складов</w:t>
      </w:r>
      <w:r w:rsidR="00E050BB" w:rsidRPr="008450CD">
        <w:rPr>
          <w:szCs w:val="24"/>
        </w:rPr>
        <w:t xml:space="preserve"> </w:t>
      </w:r>
      <w:r w:rsidRPr="008450CD">
        <w:rPr>
          <w:szCs w:val="24"/>
        </w:rPr>
        <w:t>продовольственного</w:t>
      </w:r>
      <w:r w:rsidR="00E050BB" w:rsidRPr="008450CD">
        <w:rPr>
          <w:szCs w:val="24"/>
        </w:rPr>
        <w:t xml:space="preserve"> </w:t>
      </w:r>
      <w:r w:rsidRPr="008450CD">
        <w:rPr>
          <w:szCs w:val="24"/>
        </w:rPr>
        <w:t>сырья</w:t>
      </w:r>
      <w:r w:rsidR="00E050BB" w:rsidRPr="008450CD">
        <w:rPr>
          <w:szCs w:val="24"/>
        </w:rPr>
        <w:t xml:space="preserve"> </w:t>
      </w:r>
      <w:r w:rsidRPr="008450CD">
        <w:rPr>
          <w:szCs w:val="24"/>
        </w:rPr>
        <w:t>и</w:t>
      </w:r>
      <w:r w:rsidR="00E050BB" w:rsidRPr="008450CD">
        <w:rPr>
          <w:szCs w:val="24"/>
        </w:rPr>
        <w:t xml:space="preserve"> </w:t>
      </w:r>
      <w:r w:rsidRPr="008450CD">
        <w:rPr>
          <w:szCs w:val="24"/>
        </w:rPr>
        <w:t>пищевой</w:t>
      </w:r>
      <w:r w:rsidR="00E050BB" w:rsidRPr="008450CD">
        <w:rPr>
          <w:szCs w:val="24"/>
        </w:rPr>
        <w:t xml:space="preserve"> </w:t>
      </w:r>
      <w:r w:rsidRPr="008450CD">
        <w:rPr>
          <w:szCs w:val="24"/>
        </w:rPr>
        <w:t>продукции,</w:t>
      </w:r>
      <w:r w:rsidR="00E050BB" w:rsidRPr="008450CD">
        <w:rPr>
          <w:szCs w:val="24"/>
        </w:rPr>
        <w:t xml:space="preserve"> </w:t>
      </w:r>
      <w:r w:rsidRPr="008450CD">
        <w:rPr>
          <w:szCs w:val="24"/>
        </w:rPr>
        <w:t>производства</w:t>
      </w:r>
      <w:r w:rsidR="00E050BB" w:rsidRPr="008450CD">
        <w:rPr>
          <w:szCs w:val="24"/>
        </w:rPr>
        <w:t xml:space="preserve"> </w:t>
      </w:r>
      <w:r w:rsidRPr="008450CD">
        <w:rPr>
          <w:szCs w:val="24"/>
        </w:rPr>
        <w:t>лекарственных</w:t>
      </w:r>
      <w:r w:rsidR="00E050BB" w:rsidRPr="008450CD">
        <w:rPr>
          <w:szCs w:val="24"/>
        </w:rPr>
        <w:t xml:space="preserve"> </w:t>
      </w:r>
      <w:r w:rsidRPr="008450CD">
        <w:rPr>
          <w:szCs w:val="24"/>
        </w:rPr>
        <w:t>веществ,</w:t>
      </w:r>
      <w:r w:rsidR="00E050BB" w:rsidRPr="008450CD">
        <w:rPr>
          <w:szCs w:val="24"/>
        </w:rPr>
        <w:t xml:space="preserve"> </w:t>
      </w:r>
      <w:r w:rsidRPr="008450CD">
        <w:rPr>
          <w:szCs w:val="24"/>
        </w:rPr>
        <w:t>лекарственных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лекарственных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складов</w:t>
      </w:r>
      <w:r w:rsidR="00E050BB" w:rsidRPr="008450CD">
        <w:rPr>
          <w:szCs w:val="24"/>
        </w:rPr>
        <w:t xml:space="preserve"> </w:t>
      </w:r>
      <w:r w:rsidRPr="008450CD">
        <w:rPr>
          <w:szCs w:val="24"/>
        </w:rPr>
        <w:t>сырья</w:t>
      </w:r>
      <w:r w:rsidR="00E050BB" w:rsidRPr="008450CD">
        <w:rPr>
          <w:szCs w:val="24"/>
        </w:rPr>
        <w:t xml:space="preserve"> </w:t>
      </w:r>
      <w:r w:rsidRPr="008450CD">
        <w:rPr>
          <w:szCs w:val="24"/>
        </w:rPr>
        <w:t>и</w:t>
      </w:r>
      <w:r w:rsidR="00E050BB" w:rsidRPr="008450CD">
        <w:rPr>
          <w:szCs w:val="24"/>
        </w:rPr>
        <w:t xml:space="preserve"> </w:t>
      </w:r>
      <w:r w:rsidRPr="008450CD">
        <w:rPr>
          <w:szCs w:val="24"/>
        </w:rPr>
        <w:t>полупродуктов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фармацевтических</w:t>
      </w:r>
      <w:r w:rsidR="00E050BB" w:rsidRPr="008450CD">
        <w:rPr>
          <w:szCs w:val="24"/>
        </w:rPr>
        <w:t xml:space="preserve"> </w:t>
      </w:r>
      <w:r w:rsidRPr="008450CD">
        <w:rPr>
          <w:szCs w:val="24"/>
        </w:rPr>
        <w:t>предприятий</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новых</w:t>
      </w:r>
      <w:r w:rsidR="00E050BB" w:rsidRPr="008450CD">
        <w:rPr>
          <w:szCs w:val="24"/>
        </w:rPr>
        <w:t xml:space="preserve"> </w:t>
      </w:r>
      <w:r w:rsidRPr="008450CD">
        <w:rPr>
          <w:szCs w:val="24"/>
        </w:rPr>
        <w:t>профильных,</w:t>
      </w:r>
      <w:r w:rsidR="00E050BB" w:rsidRPr="008450CD">
        <w:rPr>
          <w:szCs w:val="24"/>
        </w:rPr>
        <w:t xml:space="preserve"> </w:t>
      </w:r>
      <w:r w:rsidRPr="008450CD">
        <w:rPr>
          <w:szCs w:val="24"/>
        </w:rPr>
        <w:t>однотипных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при</w:t>
      </w:r>
      <w:r w:rsidR="00E050BB" w:rsidRPr="008450CD">
        <w:rPr>
          <w:szCs w:val="24"/>
        </w:rPr>
        <w:t xml:space="preserve"> </w:t>
      </w:r>
      <w:r w:rsidRPr="008450CD">
        <w:rPr>
          <w:szCs w:val="24"/>
        </w:rPr>
        <w:t>исключении</w:t>
      </w:r>
      <w:r w:rsidR="00E050BB" w:rsidRPr="008450CD">
        <w:rPr>
          <w:szCs w:val="24"/>
        </w:rPr>
        <w:t xml:space="preserve"> </w:t>
      </w:r>
      <w:r w:rsidRPr="008450CD">
        <w:rPr>
          <w:szCs w:val="24"/>
        </w:rPr>
        <w:t>взаимного</w:t>
      </w:r>
      <w:r w:rsidR="00E050BB" w:rsidRPr="008450CD">
        <w:rPr>
          <w:szCs w:val="24"/>
        </w:rPr>
        <w:t xml:space="preserve"> </w:t>
      </w:r>
      <w:r w:rsidRPr="008450CD">
        <w:rPr>
          <w:szCs w:val="24"/>
        </w:rPr>
        <w:t>негативного</w:t>
      </w:r>
      <w:r w:rsidR="00E050BB" w:rsidRPr="008450CD">
        <w:rPr>
          <w:szCs w:val="24"/>
        </w:rPr>
        <w:t xml:space="preserve"> </w:t>
      </w:r>
      <w:r w:rsidRPr="008450CD">
        <w:rPr>
          <w:szCs w:val="24"/>
        </w:rPr>
        <w:t>воздействия</w:t>
      </w:r>
      <w:r w:rsidR="00E050BB" w:rsidRPr="008450CD">
        <w:rPr>
          <w:szCs w:val="24"/>
        </w:rPr>
        <w:t xml:space="preserve"> </w:t>
      </w:r>
      <w:r w:rsidRPr="008450CD">
        <w:rPr>
          <w:szCs w:val="24"/>
        </w:rPr>
        <w:t>на</w:t>
      </w:r>
      <w:r w:rsidR="00E050BB" w:rsidRPr="008450CD">
        <w:rPr>
          <w:szCs w:val="24"/>
        </w:rPr>
        <w:t xml:space="preserve"> </w:t>
      </w:r>
      <w:r w:rsidRPr="008450CD">
        <w:rPr>
          <w:szCs w:val="24"/>
        </w:rPr>
        <w:t>продукцию,</w:t>
      </w:r>
      <w:r w:rsidR="00E050BB" w:rsidRPr="008450CD">
        <w:rPr>
          <w:szCs w:val="24"/>
        </w:rPr>
        <w:t xml:space="preserve"> </w:t>
      </w:r>
      <w:r w:rsidRPr="008450CD">
        <w:rPr>
          <w:szCs w:val="24"/>
        </w:rPr>
        <w:t>среду</w:t>
      </w:r>
      <w:r w:rsidR="00E050BB" w:rsidRPr="008450CD">
        <w:rPr>
          <w:szCs w:val="24"/>
        </w:rPr>
        <w:t xml:space="preserve"> </w:t>
      </w:r>
      <w:r w:rsidRPr="008450CD">
        <w:rPr>
          <w:szCs w:val="24"/>
        </w:rPr>
        <w:t>обитания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здоровье.</w:t>
      </w:r>
    </w:p>
    <w:p w:rsidR="00562AFB" w:rsidRPr="008450CD" w:rsidRDefault="00562AFB" w:rsidP="00701BEF">
      <w:pPr>
        <w:contextualSpacing/>
        <w:rPr>
          <w:szCs w:val="24"/>
        </w:rPr>
      </w:pPr>
    </w:p>
    <w:p w:rsidR="00FC7880" w:rsidRPr="008450CD" w:rsidRDefault="00FC7880" w:rsidP="00562AFB">
      <w:pPr>
        <w:pStyle w:val="3"/>
      </w:pPr>
      <w:bookmarkStart w:id="137" w:name="_Toc435094721"/>
      <w:bookmarkStart w:id="138" w:name="_Toc466547748"/>
      <w:bookmarkStart w:id="139" w:name="_Toc475971207"/>
      <w:r w:rsidRPr="008450CD">
        <w:t>Статья</w:t>
      </w:r>
      <w:r w:rsidR="00E050BB" w:rsidRPr="008450CD">
        <w:t xml:space="preserve"> </w:t>
      </w:r>
      <w:r w:rsidRPr="008450CD">
        <w:t>3</w:t>
      </w:r>
      <w:r w:rsidR="00ED363F">
        <w:t>3</w:t>
      </w:r>
      <w:r w:rsidRPr="008450CD">
        <w:t>.</w:t>
      </w:r>
      <w:r w:rsidR="00E050BB" w:rsidRPr="008450CD">
        <w:t xml:space="preserve"> </w:t>
      </w:r>
      <w:r w:rsidRPr="008450CD">
        <w:t>Водоохранные</w:t>
      </w:r>
      <w:r w:rsidR="00E050BB" w:rsidRPr="008450CD">
        <w:t xml:space="preserve"> </w:t>
      </w:r>
      <w:r w:rsidRPr="008450CD">
        <w:t>зоны</w:t>
      </w:r>
      <w:bookmarkEnd w:id="137"/>
      <w:bookmarkEnd w:id="138"/>
      <w:bookmarkEnd w:id="139"/>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улучшения</w:t>
      </w:r>
      <w:r w:rsidR="00E050BB" w:rsidRPr="008450CD">
        <w:rPr>
          <w:szCs w:val="24"/>
        </w:rPr>
        <w:t xml:space="preserve"> </w:t>
      </w:r>
      <w:r w:rsidRPr="008450CD">
        <w:rPr>
          <w:szCs w:val="24"/>
        </w:rPr>
        <w:t>гидрологического,</w:t>
      </w:r>
      <w:r w:rsidR="00E050BB" w:rsidRPr="008450CD">
        <w:rPr>
          <w:szCs w:val="24"/>
        </w:rPr>
        <w:t xml:space="preserve"> </w:t>
      </w:r>
      <w:r w:rsidRPr="008450CD">
        <w:rPr>
          <w:szCs w:val="24"/>
        </w:rPr>
        <w:t>гидрохимического,</w:t>
      </w:r>
      <w:r w:rsidR="00E050BB" w:rsidRPr="008450CD">
        <w:rPr>
          <w:szCs w:val="24"/>
        </w:rPr>
        <w:t xml:space="preserve"> </w:t>
      </w:r>
      <w:r w:rsidRPr="008450CD">
        <w:rPr>
          <w:szCs w:val="24"/>
        </w:rPr>
        <w:t>гидробиологического,</w:t>
      </w:r>
      <w:r w:rsidR="00E050BB" w:rsidRPr="008450CD">
        <w:rPr>
          <w:szCs w:val="24"/>
        </w:rPr>
        <w:t xml:space="preserve"> </w:t>
      </w:r>
      <w:r w:rsidRPr="008450CD">
        <w:rPr>
          <w:szCs w:val="24"/>
        </w:rPr>
        <w:t>санитарного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экологического</w:t>
      </w:r>
      <w:r w:rsidR="00E050BB" w:rsidRPr="008450CD">
        <w:rPr>
          <w:szCs w:val="24"/>
        </w:rPr>
        <w:t xml:space="preserve"> </w:t>
      </w:r>
      <w:r w:rsidRPr="008450CD">
        <w:rPr>
          <w:szCs w:val="24"/>
        </w:rPr>
        <w:t>состояния</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szCs w:val="24"/>
        </w:rPr>
        <w:t>их</w:t>
      </w:r>
      <w:r w:rsidR="00E050BB" w:rsidRPr="008450CD">
        <w:rPr>
          <w:szCs w:val="24"/>
        </w:rPr>
        <w:t xml:space="preserve"> </w:t>
      </w:r>
      <w:r w:rsidRPr="008450CD">
        <w:rPr>
          <w:szCs w:val="24"/>
        </w:rPr>
        <w:t>прибрежных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Водным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РФ,</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водоохранные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и</w:t>
      </w:r>
      <w:r w:rsidR="00E050BB" w:rsidRPr="008450CD">
        <w:rPr>
          <w:szCs w:val="24"/>
        </w:rPr>
        <w:t xml:space="preserve"> </w:t>
      </w:r>
      <w:r w:rsidRPr="008450CD">
        <w:rPr>
          <w:szCs w:val="24"/>
        </w:rPr>
        <w:t>прибрежные</w:t>
      </w:r>
      <w:r w:rsidR="00E050BB" w:rsidRPr="008450CD">
        <w:rPr>
          <w:szCs w:val="24"/>
        </w:rPr>
        <w:t xml:space="preserve"> </w:t>
      </w:r>
      <w:r w:rsidRPr="008450CD">
        <w:rPr>
          <w:szCs w:val="24"/>
        </w:rPr>
        <w:t>защитные</w:t>
      </w:r>
      <w:r w:rsidR="00E050BB" w:rsidRPr="008450CD">
        <w:rPr>
          <w:szCs w:val="24"/>
        </w:rPr>
        <w:t xml:space="preserve"> </w:t>
      </w:r>
      <w:r w:rsidRPr="008450CD">
        <w:rPr>
          <w:szCs w:val="24"/>
        </w:rPr>
        <w:t>полосы.</w:t>
      </w:r>
    </w:p>
    <w:p w:rsidR="00FC7880" w:rsidRPr="008450CD" w:rsidRDefault="00FC7880" w:rsidP="00701BEF">
      <w:pPr>
        <w:rPr>
          <w:spacing w:val="2"/>
          <w:szCs w:val="24"/>
          <w:shd w:val="clear" w:color="auto" w:fill="FFFFFF"/>
        </w:rPr>
      </w:pPr>
      <w:r w:rsidRPr="008450CD">
        <w:rPr>
          <w:szCs w:val="24"/>
        </w:rPr>
        <w:t>2.</w:t>
      </w:r>
      <w:r w:rsidR="00E050BB" w:rsidRPr="008450CD">
        <w:rPr>
          <w:szCs w:val="24"/>
        </w:rPr>
        <w:t xml:space="preserve"> </w:t>
      </w:r>
      <w:r w:rsidRPr="008450CD">
        <w:rPr>
          <w:szCs w:val="24"/>
        </w:rPr>
        <w:t>Водоохранными</w:t>
      </w:r>
      <w:r w:rsidR="00E050BB" w:rsidRPr="008450CD">
        <w:rPr>
          <w:szCs w:val="24"/>
        </w:rPr>
        <w:t xml:space="preserve"> </w:t>
      </w:r>
      <w:r w:rsidRPr="008450CD">
        <w:rPr>
          <w:spacing w:val="2"/>
          <w:szCs w:val="24"/>
          <w:shd w:val="clear" w:color="auto" w:fill="FFFFFF"/>
        </w:rPr>
        <w:t>зонами</w:t>
      </w:r>
      <w:r w:rsidR="00E050BB" w:rsidRPr="008450CD">
        <w:rPr>
          <w:spacing w:val="2"/>
          <w:szCs w:val="24"/>
          <w:shd w:val="clear" w:color="auto" w:fill="FFFFFF"/>
        </w:rPr>
        <w:t xml:space="preserve"> </w:t>
      </w:r>
      <w:r w:rsidRPr="008450CD">
        <w:rPr>
          <w:spacing w:val="2"/>
          <w:szCs w:val="24"/>
          <w:shd w:val="clear" w:color="auto" w:fill="FFFFFF"/>
        </w:rPr>
        <w:t>являются</w:t>
      </w:r>
      <w:r w:rsidR="00E050BB" w:rsidRPr="008450CD">
        <w:rPr>
          <w:spacing w:val="2"/>
          <w:szCs w:val="24"/>
          <w:shd w:val="clear" w:color="auto" w:fill="FFFFFF"/>
        </w:rPr>
        <w:t xml:space="preserve"> </w:t>
      </w:r>
      <w:r w:rsidRPr="008450CD">
        <w:rPr>
          <w:spacing w:val="2"/>
          <w:szCs w:val="24"/>
          <w:shd w:val="clear" w:color="auto" w:fill="FFFFFF"/>
        </w:rPr>
        <w:t>территории,</w:t>
      </w:r>
      <w:r w:rsidR="00E050BB" w:rsidRPr="008450CD">
        <w:rPr>
          <w:spacing w:val="2"/>
          <w:szCs w:val="24"/>
          <w:shd w:val="clear" w:color="auto" w:fill="FFFFFF"/>
        </w:rPr>
        <w:t xml:space="preserve"> </w:t>
      </w:r>
      <w:r w:rsidRPr="008450CD">
        <w:rPr>
          <w:spacing w:val="2"/>
          <w:szCs w:val="24"/>
          <w:shd w:val="clear" w:color="auto" w:fill="FFFFFF"/>
        </w:rPr>
        <w:t>которые</w:t>
      </w:r>
      <w:r w:rsidR="00E050BB" w:rsidRPr="008450CD">
        <w:rPr>
          <w:spacing w:val="2"/>
          <w:szCs w:val="24"/>
          <w:shd w:val="clear" w:color="auto" w:fill="FFFFFF"/>
        </w:rPr>
        <w:t xml:space="preserve"> </w:t>
      </w:r>
      <w:r w:rsidRPr="008450CD">
        <w:rPr>
          <w:spacing w:val="2"/>
          <w:szCs w:val="24"/>
          <w:shd w:val="clear" w:color="auto" w:fill="FFFFFF"/>
        </w:rPr>
        <w:t>примыкают</w:t>
      </w:r>
      <w:r w:rsidR="00E050BB" w:rsidRPr="008450CD">
        <w:rPr>
          <w:spacing w:val="2"/>
          <w:szCs w:val="24"/>
          <w:shd w:val="clear" w:color="auto" w:fill="FFFFFF"/>
        </w:rPr>
        <w:t xml:space="preserve"> </w:t>
      </w:r>
      <w:r w:rsidRPr="008450CD">
        <w:rPr>
          <w:spacing w:val="2"/>
          <w:szCs w:val="24"/>
          <w:shd w:val="clear" w:color="auto" w:fill="FFFFFF"/>
        </w:rPr>
        <w:t>к</w:t>
      </w:r>
      <w:r w:rsidR="00E050BB" w:rsidRPr="008450CD">
        <w:rPr>
          <w:spacing w:val="2"/>
          <w:szCs w:val="24"/>
          <w:shd w:val="clear" w:color="auto" w:fill="FFFFFF"/>
        </w:rPr>
        <w:t xml:space="preserve"> </w:t>
      </w:r>
      <w:r w:rsidRPr="008450CD">
        <w:rPr>
          <w:spacing w:val="2"/>
          <w:szCs w:val="24"/>
          <w:shd w:val="clear" w:color="auto" w:fill="FFFFFF"/>
        </w:rPr>
        <w:t>береговой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(границам</w:t>
      </w:r>
      <w:r w:rsidR="00E050BB" w:rsidRPr="008450CD">
        <w:rPr>
          <w:spacing w:val="2"/>
          <w:szCs w:val="24"/>
          <w:shd w:val="clear" w:color="auto" w:fill="FFFFFF"/>
        </w:rPr>
        <w:t xml:space="preserve"> </w:t>
      </w:r>
      <w:r w:rsidRPr="008450CD">
        <w:rPr>
          <w:spacing w:val="2"/>
          <w:szCs w:val="24"/>
          <w:shd w:val="clear" w:color="auto" w:fill="FFFFFF"/>
        </w:rPr>
        <w:t>водного</w:t>
      </w:r>
      <w:r w:rsidR="00E050BB" w:rsidRPr="008450CD">
        <w:rPr>
          <w:spacing w:val="2"/>
          <w:szCs w:val="24"/>
          <w:shd w:val="clear" w:color="auto" w:fill="FFFFFF"/>
        </w:rPr>
        <w:t xml:space="preserve"> </w:t>
      </w:r>
      <w:r w:rsidRPr="008450CD">
        <w:rPr>
          <w:spacing w:val="2"/>
          <w:szCs w:val="24"/>
          <w:shd w:val="clear" w:color="auto" w:fill="FFFFFF"/>
        </w:rPr>
        <w:t>объекта)</w:t>
      </w:r>
      <w:r w:rsidR="00E050BB" w:rsidRPr="008450CD">
        <w:rPr>
          <w:spacing w:val="2"/>
          <w:szCs w:val="24"/>
          <w:shd w:val="clear" w:color="auto" w:fill="FFFFFF"/>
        </w:rPr>
        <w:t xml:space="preserve"> </w:t>
      </w:r>
      <w:r w:rsidRPr="008450CD">
        <w:rPr>
          <w:spacing w:val="2"/>
          <w:szCs w:val="24"/>
          <w:shd w:val="clear" w:color="auto" w:fill="FFFFFF"/>
        </w:rPr>
        <w:t>морей,</w:t>
      </w:r>
      <w:r w:rsidR="00E050BB" w:rsidRPr="008450CD">
        <w:rPr>
          <w:spacing w:val="2"/>
          <w:szCs w:val="24"/>
          <w:shd w:val="clear" w:color="auto" w:fill="FFFFFF"/>
        </w:rPr>
        <w:t xml:space="preserve"> </w:t>
      </w:r>
      <w:r w:rsidRPr="008450CD">
        <w:rPr>
          <w:spacing w:val="2"/>
          <w:szCs w:val="24"/>
          <w:shd w:val="clear" w:color="auto" w:fill="FFFFFF"/>
        </w:rPr>
        <w:t>рек,</w:t>
      </w:r>
      <w:r w:rsidR="00E050BB" w:rsidRPr="008450CD">
        <w:rPr>
          <w:spacing w:val="2"/>
          <w:szCs w:val="24"/>
          <w:shd w:val="clear" w:color="auto" w:fill="FFFFFF"/>
        </w:rPr>
        <w:t xml:space="preserve"> </w:t>
      </w:r>
      <w:r w:rsidRPr="008450CD">
        <w:rPr>
          <w:spacing w:val="2"/>
          <w:szCs w:val="24"/>
          <w:shd w:val="clear" w:color="auto" w:fill="FFFFFF"/>
        </w:rPr>
        <w:t>ручьев,</w:t>
      </w:r>
      <w:r w:rsidR="00E050BB" w:rsidRPr="008450CD">
        <w:rPr>
          <w:spacing w:val="2"/>
          <w:szCs w:val="24"/>
          <w:shd w:val="clear" w:color="auto" w:fill="FFFFFF"/>
        </w:rPr>
        <w:t xml:space="preserve"> </w:t>
      </w:r>
      <w:r w:rsidRPr="008450CD">
        <w:rPr>
          <w:spacing w:val="2"/>
          <w:szCs w:val="24"/>
          <w:shd w:val="clear" w:color="auto" w:fill="FFFFFF"/>
        </w:rPr>
        <w:t>каналов,</w:t>
      </w:r>
      <w:r w:rsidR="00E050BB" w:rsidRPr="008450CD">
        <w:rPr>
          <w:spacing w:val="2"/>
          <w:szCs w:val="24"/>
          <w:shd w:val="clear" w:color="auto" w:fill="FFFFFF"/>
        </w:rPr>
        <w:t xml:space="preserve"> </w:t>
      </w:r>
      <w:r w:rsidRPr="008450CD">
        <w:rPr>
          <w:spacing w:val="2"/>
          <w:szCs w:val="24"/>
          <w:shd w:val="clear" w:color="auto" w:fill="FFFFFF"/>
        </w:rPr>
        <w:t>озер,</w:t>
      </w:r>
      <w:r w:rsidR="00E050BB" w:rsidRPr="008450CD">
        <w:rPr>
          <w:spacing w:val="2"/>
          <w:szCs w:val="24"/>
          <w:shd w:val="clear" w:color="auto" w:fill="FFFFFF"/>
        </w:rPr>
        <w:t xml:space="preserve"> </w:t>
      </w:r>
      <w:r w:rsidRPr="008450CD">
        <w:rPr>
          <w:spacing w:val="2"/>
          <w:szCs w:val="24"/>
          <w:shd w:val="clear" w:color="auto" w:fill="FFFFFF"/>
        </w:rPr>
        <w:t>водохранилищ</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на</w:t>
      </w:r>
      <w:r w:rsidR="00E050BB" w:rsidRPr="008450CD">
        <w:rPr>
          <w:spacing w:val="2"/>
          <w:szCs w:val="24"/>
          <w:shd w:val="clear" w:color="auto" w:fill="FFFFFF"/>
        </w:rPr>
        <w:t xml:space="preserve"> </w:t>
      </w:r>
      <w:r w:rsidRPr="008450CD">
        <w:rPr>
          <w:spacing w:val="2"/>
          <w:szCs w:val="24"/>
          <w:shd w:val="clear" w:color="auto" w:fill="FFFFFF"/>
        </w:rPr>
        <w:t>которых</w:t>
      </w:r>
      <w:r w:rsidR="00E050BB" w:rsidRPr="008450CD">
        <w:rPr>
          <w:spacing w:val="2"/>
          <w:szCs w:val="24"/>
          <w:shd w:val="clear" w:color="auto" w:fill="FFFFFF"/>
        </w:rPr>
        <w:t xml:space="preserve"> </w:t>
      </w:r>
      <w:r w:rsidRPr="008450CD">
        <w:rPr>
          <w:spacing w:val="2"/>
          <w:szCs w:val="24"/>
          <w:shd w:val="clear" w:color="auto" w:fill="FFFFFF"/>
        </w:rPr>
        <w:t>устанавливается</w:t>
      </w:r>
      <w:r w:rsidR="00E050BB" w:rsidRPr="008450CD">
        <w:rPr>
          <w:spacing w:val="2"/>
          <w:szCs w:val="24"/>
          <w:shd w:val="clear" w:color="auto" w:fill="FFFFFF"/>
        </w:rPr>
        <w:t xml:space="preserve"> </w:t>
      </w:r>
      <w:r w:rsidRPr="008450CD">
        <w:rPr>
          <w:spacing w:val="2"/>
          <w:szCs w:val="24"/>
          <w:shd w:val="clear" w:color="auto" w:fill="FFFFFF"/>
        </w:rPr>
        <w:t>специальный</w:t>
      </w:r>
      <w:r w:rsidR="00E050BB" w:rsidRPr="008450CD">
        <w:rPr>
          <w:spacing w:val="2"/>
          <w:szCs w:val="24"/>
          <w:shd w:val="clear" w:color="auto" w:fill="FFFFFF"/>
        </w:rPr>
        <w:t xml:space="preserve"> </w:t>
      </w:r>
      <w:r w:rsidRPr="008450CD">
        <w:rPr>
          <w:spacing w:val="2"/>
          <w:szCs w:val="24"/>
          <w:shd w:val="clear" w:color="auto" w:fill="FFFFFF"/>
        </w:rPr>
        <w:t>режим</w:t>
      </w:r>
      <w:r w:rsidR="00E050BB" w:rsidRPr="008450CD">
        <w:rPr>
          <w:spacing w:val="2"/>
          <w:szCs w:val="24"/>
          <w:shd w:val="clear" w:color="auto" w:fill="FFFFFF"/>
        </w:rPr>
        <w:t xml:space="preserve"> </w:t>
      </w:r>
      <w:r w:rsidRPr="008450CD">
        <w:rPr>
          <w:spacing w:val="2"/>
          <w:szCs w:val="24"/>
          <w:shd w:val="clear" w:color="auto" w:fill="FFFFFF"/>
        </w:rPr>
        <w:t>осуществления</w:t>
      </w:r>
      <w:r w:rsidR="00E050BB" w:rsidRPr="008450CD">
        <w:rPr>
          <w:spacing w:val="2"/>
          <w:szCs w:val="24"/>
          <w:shd w:val="clear" w:color="auto" w:fill="FFFFFF"/>
        </w:rPr>
        <w:t xml:space="preserve"> </w:t>
      </w:r>
      <w:r w:rsidRPr="008450CD">
        <w:rPr>
          <w:spacing w:val="2"/>
          <w:szCs w:val="24"/>
          <w:shd w:val="clear" w:color="auto" w:fill="FFFFFF"/>
        </w:rPr>
        <w:t>хозяйственной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иной</w:t>
      </w:r>
      <w:r w:rsidR="00E050BB" w:rsidRPr="008450CD">
        <w:rPr>
          <w:spacing w:val="2"/>
          <w:szCs w:val="24"/>
          <w:shd w:val="clear" w:color="auto" w:fill="FFFFFF"/>
        </w:rPr>
        <w:t xml:space="preserve"> </w:t>
      </w:r>
      <w:r w:rsidRPr="008450CD">
        <w:rPr>
          <w:spacing w:val="2"/>
          <w:szCs w:val="24"/>
          <w:shd w:val="clear" w:color="auto" w:fill="FFFFFF"/>
        </w:rPr>
        <w:t>деятельности</w:t>
      </w:r>
      <w:r w:rsidR="00E050BB" w:rsidRPr="008450CD">
        <w:rPr>
          <w:spacing w:val="2"/>
          <w:szCs w:val="24"/>
          <w:shd w:val="clear" w:color="auto" w:fill="FFFFFF"/>
        </w:rPr>
        <w:t xml:space="preserve"> </w:t>
      </w:r>
      <w:r w:rsidRPr="008450CD">
        <w:rPr>
          <w:spacing w:val="2"/>
          <w:szCs w:val="24"/>
          <w:shd w:val="clear" w:color="auto" w:fill="FFFFFF"/>
        </w:rPr>
        <w:t>в</w:t>
      </w:r>
      <w:r w:rsidR="00E050BB" w:rsidRPr="008450CD">
        <w:rPr>
          <w:spacing w:val="2"/>
          <w:szCs w:val="24"/>
          <w:shd w:val="clear" w:color="auto" w:fill="FFFFFF"/>
        </w:rPr>
        <w:t xml:space="preserve"> </w:t>
      </w:r>
      <w:r w:rsidRPr="008450CD">
        <w:rPr>
          <w:spacing w:val="2"/>
          <w:szCs w:val="24"/>
          <w:shd w:val="clear" w:color="auto" w:fill="FFFFFF"/>
        </w:rPr>
        <w:t>целях</w:t>
      </w:r>
      <w:r w:rsidR="00E050BB" w:rsidRPr="008450CD">
        <w:rPr>
          <w:spacing w:val="2"/>
          <w:szCs w:val="24"/>
          <w:shd w:val="clear" w:color="auto" w:fill="FFFFFF"/>
        </w:rPr>
        <w:t xml:space="preserve"> </w:t>
      </w:r>
      <w:r w:rsidRPr="008450CD">
        <w:rPr>
          <w:spacing w:val="2"/>
          <w:szCs w:val="24"/>
          <w:shd w:val="clear" w:color="auto" w:fill="FFFFFF"/>
        </w:rPr>
        <w:t>предотвращения</w:t>
      </w:r>
      <w:r w:rsidR="00E050BB" w:rsidRPr="008450CD">
        <w:rPr>
          <w:spacing w:val="2"/>
          <w:szCs w:val="24"/>
          <w:shd w:val="clear" w:color="auto" w:fill="FFFFFF"/>
        </w:rPr>
        <w:t xml:space="preserve"> </w:t>
      </w:r>
      <w:r w:rsidRPr="008450CD">
        <w:rPr>
          <w:spacing w:val="2"/>
          <w:szCs w:val="24"/>
          <w:shd w:val="clear" w:color="auto" w:fill="FFFFFF"/>
        </w:rPr>
        <w:t>загрязнения,</w:t>
      </w:r>
      <w:r w:rsidR="00E050BB" w:rsidRPr="008450CD">
        <w:rPr>
          <w:spacing w:val="2"/>
          <w:szCs w:val="24"/>
          <w:shd w:val="clear" w:color="auto" w:fill="FFFFFF"/>
        </w:rPr>
        <w:t xml:space="preserve"> </w:t>
      </w:r>
      <w:r w:rsidRPr="008450CD">
        <w:rPr>
          <w:spacing w:val="2"/>
          <w:szCs w:val="24"/>
          <w:shd w:val="clear" w:color="auto" w:fill="FFFFFF"/>
        </w:rPr>
        <w:t>засорения,</w:t>
      </w:r>
      <w:r w:rsidR="00E050BB" w:rsidRPr="008450CD">
        <w:rPr>
          <w:spacing w:val="2"/>
          <w:szCs w:val="24"/>
          <w:shd w:val="clear" w:color="auto" w:fill="FFFFFF"/>
        </w:rPr>
        <w:t xml:space="preserve"> </w:t>
      </w:r>
      <w:r w:rsidRPr="008450CD">
        <w:rPr>
          <w:spacing w:val="2"/>
          <w:szCs w:val="24"/>
          <w:shd w:val="clear" w:color="auto" w:fill="FFFFFF"/>
        </w:rPr>
        <w:t>заиления</w:t>
      </w:r>
      <w:r w:rsidR="00E050BB" w:rsidRPr="008450CD">
        <w:rPr>
          <w:spacing w:val="2"/>
          <w:szCs w:val="24"/>
          <w:shd w:val="clear" w:color="auto" w:fill="FFFFFF"/>
        </w:rPr>
        <w:t xml:space="preserve"> </w:t>
      </w:r>
      <w:r w:rsidRPr="008450CD">
        <w:rPr>
          <w:spacing w:val="2"/>
          <w:szCs w:val="24"/>
          <w:shd w:val="clear" w:color="auto" w:fill="FFFFFF"/>
        </w:rPr>
        <w:t>указанных</w:t>
      </w:r>
      <w:r w:rsidR="00E050BB" w:rsidRPr="008450CD">
        <w:rPr>
          <w:spacing w:val="2"/>
          <w:szCs w:val="24"/>
          <w:shd w:val="clear" w:color="auto" w:fill="FFFFFF"/>
        </w:rPr>
        <w:t xml:space="preserve"> </w:t>
      </w:r>
      <w:r w:rsidRPr="008450CD">
        <w:rPr>
          <w:spacing w:val="2"/>
          <w:szCs w:val="24"/>
          <w:shd w:val="clear" w:color="auto" w:fill="FFFFFF"/>
        </w:rPr>
        <w:t>водных</w:t>
      </w:r>
      <w:r w:rsidR="00E050BB" w:rsidRPr="008450CD">
        <w:rPr>
          <w:spacing w:val="2"/>
          <w:szCs w:val="24"/>
          <w:shd w:val="clear" w:color="auto" w:fill="FFFFFF"/>
        </w:rPr>
        <w:t xml:space="preserve"> </w:t>
      </w:r>
      <w:r w:rsidRPr="008450CD">
        <w:rPr>
          <w:spacing w:val="2"/>
          <w:szCs w:val="24"/>
          <w:shd w:val="clear" w:color="auto" w:fill="FFFFFF"/>
        </w:rPr>
        <w:t>объектов</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истощения</w:t>
      </w:r>
      <w:r w:rsidR="00E050BB" w:rsidRPr="008450CD">
        <w:rPr>
          <w:spacing w:val="2"/>
          <w:szCs w:val="24"/>
          <w:shd w:val="clear" w:color="auto" w:fill="FFFFFF"/>
        </w:rPr>
        <w:t xml:space="preserve"> </w:t>
      </w:r>
      <w:r w:rsidRPr="008450CD">
        <w:rPr>
          <w:spacing w:val="2"/>
          <w:szCs w:val="24"/>
          <w:shd w:val="clear" w:color="auto" w:fill="FFFFFF"/>
        </w:rPr>
        <w:t>их</w:t>
      </w:r>
      <w:r w:rsidR="00E050BB" w:rsidRPr="008450CD">
        <w:rPr>
          <w:spacing w:val="2"/>
          <w:szCs w:val="24"/>
          <w:shd w:val="clear" w:color="auto" w:fill="FFFFFF"/>
        </w:rPr>
        <w:t xml:space="preserve"> </w:t>
      </w:r>
      <w:r w:rsidRPr="008450CD">
        <w:rPr>
          <w:spacing w:val="2"/>
          <w:szCs w:val="24"/>
          <w:shd w:val="clear" w:color="auto" w:fill="FFFFFF"/>
        </w:rPr>
        <w:t>вод,</w:t>
      </w:r>
      <w:r w:rsidR="00E050BB" w:rsidRPr="008450CD">
        <w:rPr>
          <w:spacing w:val="2"/>
          <w:szCs w:val="24"/>
          <w:shd w:val="clear" w:color="auto" w:fill="FFFFFF"/>
        </w:rPr>
        <w:t xml:space="preserve"> </w:t>
      </w:r>
      <w:r w:rsidRPr="008450CD">
        <w:rPr>
          <w:spacing w:val="2"/>
          <w:szCs w:val="24"/>
          <w:shd w:val="clear" w:color="auto" w:fill="FFFFFF"/>
        </w:rPr>
        <w:t>а</w:t>
      </w:r>
      <w:r w:rsidR="00E050BB" w:rsidRPr="008450CD">
        <w:rPr>
          <w:spacing w:val="2"/>
          <w:szCs w:val="24"/>
          <w:shd w:val="clear" w:color="auto" w:fill="FFFFFF"/>
        </w:rPr>
        <w:t xml:space="preserve"> </w:t>
      </w:r>
      <w:r w:rsidRPr="008450CD">
        <w:rPr>
          <w:spacing w:val="2"/>
          <w:szCs w:val="24"/>
          <w:shd w:val="clear" w:color="auto" w:fill="FFFFFF"/>
        </w:rPr>
        <w:t>также</w:t>
      </w:r>
      <w:r w:rsidR="00E050BB" w:rsidRPr="008450CD">
        <w:rPr>
          <w:spacing w:val="2"/>
          <w:szCs w:val="24"/>
          <w:shd w:val="clear" w:color="auto" w:fill="FFFFFF"/>
        </w:rPr>
        <w:t xml:space="preserve"> </w:t>
      </w:r>
      <w:r w:rsidRPr="008450CD">
        <w:rPr>
          <w:spacing w:val="2"/>
          <w:szCs w:val="24"/>
          <w:shd w:val="clear" w:color="auto" w:fill="FFFFFF"/>
        </w:rPr>
        <w:t>сохранения</w:t>
      </w:r>
      <w:r w:rsidR="00E050BB" w:rsidRPr="008450CD">
        <w:rPr>
          <w:spacing w:val="2"/>
          <w:szCs w:val="24"/>
          <w:shd w:val="clear" w:color="auto" w:fill="FFFFFF"/>
        </w:rPr>
        <w:t xml:space="preserve"> </w:t>
      </w:r>
      <w:r w:rsidRPr="008450CD">
        <w:rPr>
          <w:spacing w:val="2"/>
          <w:szCs w:val="24"/>
          <w:shd w:val="clear" w:color="auto" w:fill="FFFFFF"/>
        </w:rPr>
        <w:t>среды</w:t>
      </w:r>
      <w:r w:rsidR="00E050BB" w:rsidRPr="008450CD">
        <w:rPr>
          <w:spacing w:val="2"/>
          <w:szCs w:val="24"/>
          <w:shd w:val="clear" w:color="auto" w:fill="FFFFFF"/>
        </w:rPr>
        <w:t xml:space="preserve"> </w:t>
      </w:r>
      <w:r w:rsidRPr="008450CD">
        <w:rPr>
          <w:spacing w:val="2"/>
          <w:szCs w:val="24"/>
          <w:shd w:val="clear" w:color="auto" w:fill="FFFFFF"/>
        </w:rPr>
        <w:t>обитания</w:t>
      </w:r>
      <w:r w:rsidR="00E050BB" w:rsidRPr="008450CD">
        <w:rPr>
          <w:spacing w:val="2"/>
          <w:szCs w:val="24"/>
          <w:shd w:val="clear" w:color="auto" w:fill="FFFFFF"/>
        </w:rPr>
        <w:t xml:space="preserve"> </w:t>
      </w:r>
      <w:r w:rsidRPr="008450CD">
        <w:rPr>
          <w:spacing w:val="2"/>
          <w:szCs w:val="24"/>
          <w:shd w:val="clear" w:color="auto" w:fill="FFFFFF"/>
        </w:rPr>
        <w:t>водных</w:t>
      </w:r>
      <w:r w:rsidR="00E050BB" w:rsidRPr="008450CD">
        <w:rPr>
          <w:spacing w:val="2"/>
          <w:szCs w:val="24"/>
          <w:shd w:val="clear" w:color="auto" w:fill="FFFFFF"/>
        </w:rPr>
        <w:t xml:space="preserve"> </w:t>
      </w:r>
      <w:r w:rsidRPr="008450CD">
        <w:rPr>
          <w:spacing w:val="2"/>
          <w:szCs w:val="24"/>
          <w:shd w:val="clear" w:color="auto" w:fill="FFFFFF"/>
        </w:rPr>
        <w:t>биологических</w:t>
      </w:r>
      <w:r w:rsidR="00E050BB" w:rsidRPr="008450CD">
        <w:rPr>
          <w:spacing w:val="2"/>
          <w:szCs w:val="24"/>
          <w:shd w:val="clear" w:color="auto" w:fill="FFFFFF"/>
        </w:rPr>
        <w:t xml:space="preserve"> </w:t>
      </w:r>
      <w:r w:rsidRPr="008450CD">
        <w:rPr>
          <w:spacing w:val="2"/>
          <w:szCs w:val="24"/>
          <w:shd w:val="clear" w:color="auto" w:fill="FFFFFF"/>
        </w:rPr>
        <w:t>ресурсов</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других</w:t>
      </w:r>
      <w:r w:rsidR="00E050BB" w:rsidRPr="008450CD">
        <w:rPr>
          <w:spacing w:val="2"/>
          <w:szCs w:val="24"/>
          <w:shd w:val="clear" w:color="auto" w:fill="FFFFFF"/>
        </w:rPr>
        <w:t xml:space="preserve"> </w:t>
      </w:r>
      <w:r w:rsidRPr="008450CD">
        <w:rPr>
          <w:spacing w:val="2"/>
          <w:szCs w:val="24"/>
          <w:shd w:val="clear" w:color="auto" w:fill="FFFFFF"/>
        </w:rPr>
        <w:t>объектов</w:t>
      </w:r>
      <w:r w:rsidR="00E050BB" w:rsidRPr="008450CD">
        <w:rPr>
          <w:spacing w:val="2"/>
          <w:szCs w:val="24"/>
          <w:shd w:val="clear" w:color="auto" w:fill="FFFFFF"/>
        </w:rPr>
        <w:t xml:space="preserve"> </w:t>
      </w:r>
      <w:r w:rsidRPr="008450CD">
        <w:rPr>
          <w:spacing w:val="2"/>
          <w:szCs w:val="24"/>
          <w:shd w:val="clear" w:color="auto" w:fill="FFFFFF"/>
        </w:rPr>
        <w:t>животного</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растительного</w:t>
      </w:r>
      <w:r w:rsidR="00E050BB" w:rsidRPr="008450CD">
        <w:rPr>
          <w:spacing w:val="2"/>
          <w:szCs w:val="24"/>
          <w:shd w:val="clear" w:color="auto" w:fill="FFFFFF"/>
        </w:rPr>
        <w:t xml:space="preserve"> </w:t>
      </w:r>
      <w:r w:rsidRPr="008450CD">
        <w:rPr>
          <w:spacing w:val="2"/>
          <w:szCs w:val="24"/>
          <w:shd w:val="clear" w:color="auto" w:fill="FFFFFF"/>
        </w:rPr>
        <w:t>мира.</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прибрежные</w:t>
      </w:r>
      <w:r w:rsidR="00E050BB" w:rsidRPr="008450CD">
        <w:rPr>
          <w:szCs w:val="24"/>
        </w:rPr>
        <w:t xml:space="preserve"> </w:t>
      </w:r>
      <w:r w:rsidRPr="008450CD">
        <w:rPr>
          <w:szCs w:val="24"/>
        </w:rPr>
        <w:t>защитные</w:t>
      </w:r>
      <w:r w:rsidR="00E050BB" w:rsidRPr="008450CD">
        <w:rPr>
          <w:szCs w:val="24"/>
        </w:rPr>
        <w:t xml:space="preserve"> </w:t>
      </w:r>
      <w:r w:rsidRPr="008450CD">
        <w:rPr>
          <w:szCs w:val="24"/>
        </w:rPr>
        <w:t>полосы,</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территориях</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вводятся</w:t>
      </w:r>
      <w:r w:rsidR="00E050BB" w:rsidRPr="008450CD">
        <w:rPr>
          <w:szCs w:val="24"/>
        </w:rPr>
        <w:t xml:space="preserve"> </w:t>
      </w:r>
      <w:r w:rsidRPr="008450CD">
        <w:rPr>
          <w:szCs w:val="24"/>
        </w:rPr>
        <w:t>дополнительные</w:t>
      </w:r>
      <w:r w:rsidR="00E050BB" w:rsidRPr="008450CD">
        <w:rPr>
          <w:szCs w:val="24"/>
        </w:rPr>
        <w:t xml:space="preserve"> </w:t>
      </w:r>
      <w:r w:rsidRPr="008450CD">
        <w:rPr>
          <w:szCs w:val="24"/>
        </w:rPr>
        <w:t>ограничения</w:t>
      </w:r>
      <w:r w:rsidR="00E050BB" w:rsidRPr="008450CD">
        <w:rPr>
          <w:szCs w:val="24"/>
        </w:rPr>
        <w:t xml:space="preserve"> </w:t>
      </w:r>
      <w:r w:rsidRPr="008450CD">
        <w:rPr>
          <w:szCs w:val="24"/>
        </w:rPr>
        <w:t>хозяйственной</w:t>
      </w:r>
      <w:r w:rsidR="00E050BB" w:rsidRPr="008450CD">
        <w:rPr>
          <w:szCs w:val="24"/>
        </w:rPr>
        <w:t xml:space="preserve"> </w:t>
      </w:r>
      <w:r w:rsidRPr="008450CD">
        <w:rPr>
          <w:szCs w:val="24"/>
        </w:rPr>
        <w:t>и</w:t>
      </w:r>
      <w:r w:rsidR="00E050BB" w:rsidRPr="008450CD">
        <w:rPr>
          <w:szCs w:val="24"/>
        </w:rPr>
        <w:t xml:space="preserve"> </w:t>
      </w:r>
      <w:r w:rsidRPr="008450CD">
        <w:rPr>
          <w:szCs w:val="24"/>
        </w:rPr>
        <w:t>иной</w:t>
      </w:r>
      <w:r w:rsidR="00E050BB" w:rsidRPr="008450CD">
        <w:rPr>
          <w:szCs w:val="24"/>
        </w:rPr>
        <w:t xml:space="preserve"> </w:t>
      </w:r>
      <w:r w:rsidRPr="008450CD">
        <w:rPr>
          <w:szCs w:val="24"/>
        </w:rPr>
        <w:t>деятельности.</w:t>
      </w:r>
    </w:p>
    <w:p w:rsidR="00FC7880" w:rsidRPr="008450CD" w:rsidRDefault="00FC7880" w:rsidP="00701BEF">
      <w:pPr>
        <w:pStyle w:val="formattext"/>
        <w:shd w:val="clear" w:color="auto" w:fill="FFFFFF"/>
        <w:spacing w:before="0" w:beforeAutospacing="0" w:after="0" w:afterAutospacing="0"/>
        <w:ind w:firstLine="709"/>
        <w:textAlignment w:val="baseline"/>
        <w:rPr>
          <w:spacing w:val="2"/>
        </w:rPr>
      </w:pPr>
      <w:r w:rsidRPr="008450CD">
        <w:rPr>
          <w:spacing w:val="2"/>
        </w:rPr>
        <w:t>3.</w:t>
      </w:r>
      <w:r w:rsidR="00E050BB" w:rsidRPr="008450CD">
        <w:rPr>
          <w:spacing w:val="2"/>
        </w:rPr>
        <w:t xml:space="preserve"> </w:t>
      </w:r>
      <w:r w:rsidRPr="008450CD">
        <w:rPr>
          <w:spacing w:val="2"/>
        </w:rPr>
        <w:t>Ширина</w:t>
      </w:r>
      <w:r w:rsidR="00E050BB" w:rsidRPr="008450CD">
        <w:rPr>
          <w:rStyle w:val="apple-converted-space"/>
          <w:spacing w:val="2"/>
        </w:rPr>
        <w:t xml:space="preserve"> </w:t>
      </w:r>
      <w:r w:rsidRPr="008450CD">
        <w:rPr>
          <w:rStyle w:val="apple-converted-space"/>
          <w:spacing w:val="2"/>
        </w:rPr>
        <w:t>водоохранной</w:t>
      </w:r>
      <w:r w:rsidR="00E050BB" w:rsidRPr="008450CD">
        <w:rPr>
          <w:spacing w:val="2"/>
        </w:rPr>
        <w:t xml:space="preserve"> </w:t>
      </w:r>
      <w:r w:rsidRPr="008450CD">
        <w:rPr>
          <w:spacing w:val="2"/>
        </w:rPr>
        <w:t>зоны</w:t>
      </w:r>
      <w:r w:rsidR="00E050BB" w:rsidRPr="008450CD">
        <w:rPr>
          <w:spacing w:val="2"/>
        </w:rPr>
        <w:t xml:space="preserve"> </w:t>
      </w:r>
      <w:r w:rsidRPr="008450CD">
        <w:rPr>
          <w:spacing w:val="2"/>
        </w:rPr>
        <w:t>рек</w:t>
      </w:r>
      <w:r w:rsidR="00E050BB" w:rsidRPr="008450CD">
        <w:rPr>
          <w:spacing w:val="2"/>
        </w:rPr>
        <w:t xml:space="preserve"> </w:t>
      </w:r>
      <w:r w:rsidRPr="008450CD">
        <w:rPr>
          <w:spacing w:val="2"/>
        </w:rPr>
        <w:t>или</w:t>
      </w:r>
      <w:r w:rsidR="00E050BB" w:rsidRPr="008450CD">
        <w:rPr>
          <w:spacing w:val="2"/>
        </w:rPr>
        <w:t xml:space="preserve"> </w:t>
      </w:r>
      <w:r w:rsidRPr="008450CD">
        <w:rPr>
          <w:spacing w:val="2"/>
        </w:rPr>
        <w:t>ручьев</w:t>
      </w:r>
      <w:r w:rsidR="00E050BB" w:rsidRPr="008450CD">
        <w:rPr>
          <w:spacing w:val="2"/>
        </w:rPr>
        <w:t xml:space="preserve"> </w:t>
      </w:r>
      <w:r w:rsidRPr="008450CD">
        <w:rPr>
          <w:spacing w:val="2"/>
        </w:rPr>
        <w:t>устанавливается</w:t>
      </w:r>
      <w:r w:rsidR="00E050BB" w:rsidRPr="008450CD">
        <w:rPr>
          <w:spacing w:val="2"/>
        </w:rPr>
        <w:t xml:space="preserve"> </w:t>
      </w:r>
      <w:r w:rsidRPr="008450CD">
        <w:rPr>
          <w:spacing w:val="2"/>
        </w:rPr>
        <w:t>от</w:t>
      </w:r>
      <w:r w:rsidR="00E050BB" w:rsidRPr="008450CD">
        <w:rPr>
          <w:spacing w:val="2"/>
        </w:rPr>
        <w:t xml:space="preserve"> </w:t>
      </w:r>
      <w:r w:rsidRPr="008450CD">
        <w:rPr>
          <w:spacing w:val="2"/>
        </w:rPr>
        <w:t>их</w:t>
      </w:r>
      <w:r w:rsidR="00E050BB" w:rsidRPr="008450CD">
        <w:rPr>
          <w:spacing w:val="2"/>
        </w:rPr>
        <w:t xml:space="preserve"> </w:t>
      </w:r>
      <w:r w:rsidRPr="008450CD">
        <w:rPr>
          <w:spacing w:val="2"/>
        </w:rPr>
        <w:t>истока</w:t>
      </w:r>
      <w:r w:rsidR="00E050BB" w:rsidRPr="008450CD">
        <w:rPr>
          <w:spacing w:val="2"/>
        </w:rPr>
        <w:t xml:space="preserve"> </w:t>
      </w:r>
      <w:r w:rsidRPr="008450CD">
        <w:rPr>
          <w:spacing w:val="2"/>
        </w:rPr>
        <w:t>для</w:t>
      </w:r>
      <w:r w:rsidR="00E050BB" w:rsidRPr="008450CD">
        <w:rPr>
          <w:spacing w:val="2"/>
        </w:rPr>
        <w:t xml:space="preserve"> </w:t>
      </w:r>
      <w:r w:rsidRPr="008450CD">
        <w:rPr>
          <w:spacing w:val="2"/>
        </w:rPr>
        <w:t>рек</w:t>
      </w:r>
      <w:r w:rsidR="00E050BB" w:rsidRPr="008450CD">
        <w:rPr>
          <w:spacing w:val="2"/>
        </w:rPr>
        <w:t xml:space="preserve"> </w:t>
      </w:r>
      <w:r w:rsidRPr="008450CD">
        <w:rPr>
          <w:spacing w:val="2"/>
        </w:rPr>
        <w:t>или</w:t>
      </w:r>
      <w:r w:rsidR="00E050BB" w:rsidRPr="008450CD">
        <w:rPr>
          <w:spacing w:val="2"/>
        </w:rPr>
        <w:t xml:space="preserve"> </w:t>
      </w:r>
      <w:r w:rsidRPr="008450CD">
        <w:rPr>
          <w:spacing w:val="2"/>
        </w:rPr>
        <w:t>ручьев</w:t>
      </w:r>
      <w:r w:rsidR="00E050BB" w:rsidRPr="008450CD">
        <w:rPr>
          <w:spacing w:val="2"/>
        </w:rPr>
        <w:t xml:space="preserve"> </w:t>
      </w:r>
      <w:r w:rsidRPr="008450CD">
        <w:rPr>
          <w:spacing w:val="2"/>
        </w:rPr>
        <w:t>протяженностью:</w:t>
      </w:r>
    </w:p>
    <w:p w:rsidR="00FC7880" w:rsidRPr="008450CD" w:rsidRDefault="00FC7880" w:rsidP="00701BEF">
      <w:pPr>
        <w:pStyle w:val="formattext"/>
        <w:shd w:val="clear" w:color="auto" w:fill="FFFFFF"/>
        <w:spacing w:before="0" w:beforeAutospacing="0" w:after="0" w:afterAutospacing="0"/>
        <w:ind w:firstLine="709"/>
        <w:textAlignment w:val="baseline"/>
        <w:rPr>
          <w:spacing w:val="2"/>
        </w:rPr>
      </w:pPr>
      <w:r w:rsidRPr="008450CD">
        <w:rPr>
          <w:spacing w:val="2"/>
        </w:rPr>
        <w:t>1)</w:t>
      </w:r>
      <w:r w:rsidR="00E050BB" w:rsidRPr="008450CD">
        <w:rPr>
          <w:spacing w:val="2"/>
        </w:rPr>
        <w:t xml:space="preserve"> </w:t>
      </w:r>
      <w:r w:rsidRPr="008450CD">
        <w:rPr>
          <w:spacing w:val="2"/>
        </w:rPr>
        <w:t>до</w:t>
      </w:r>
      <w:r w:rsidR="00E050BB" w:rsidRPr="008450CD">
        <w:rPr>
          <w:spacing w:val="2"/>
        </w:rPr>
        <w:t xml:space="preserve"> </w:t>
      </w:r>
      <w:r w:rsidRPr="008450CD">
        <w:rPr>
          <w:spacing w:val="2"/>
        </w:rPr>
        <w:t>десяти</w:t>
      </w:r>
      <w:r w:rsidR="00E050BB" w:rsidRPr="008450CD">
        <w:rPr>
          <w:spacing w:val="2"/>
        </w:rPr>
        <w:t xml:space="preserve"> </w:t>
      </w:r>
      <w:r w:rsidRPr="008450CD">
        <w:rPr>
          <w:spacing w:val="2"/>
        </w:rPr>
        <w:t>километров</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размере</w:t>
      </w:r>
      <w:r w:rsidR="00E050BB" w:rsidRPr="008450CD">
        <w:rPr>
          <w:spacing w:val="2"/>
        </w:rPr>
        <w:t xml:space="preserve"> </w:t>
      </w:r>
      <w:r w:rsidRPr="008450CD">
        <w:rPr>
          <w:spacing w:val="2"/>
        </w:rPr>
        <w:t>пятидесяти</w:t>
      </w:r>
      <w:r w:rsidR="00E050BB" w:rsidRPr="008450CD">
        <w:rPr>
          <w:spacing w:val="2"/>
        </w:rPr>
        <w:t xml:space="preserve"> </w:t>
      </w:r>
      <w:r w:rsidRPr="008450CD">
        <w:rPr>
          <w:spacing w:val="2"/>
        </w:rPr>
        <w:t>метров;</w:t>
      </w:r>
    </w:p>
    <w:p w:rsidR="00FC7880" w:rsidRPr="008450CD" w:rsidRDefault="00FC7880" w:rsidP="00701BEF">
      <w:pPr>
        <w:pStyle w:val="formattext"/>
        <w:shd w:val="clear" w:color="auto" w:fill="FFFFFF"/>
        <w:spacing w:before="0" w:beforeAutospacing="0" w:after="0" w:afterAutospacing="0"/>
        <w:ind w:firstLine="709"/>
        <w:textAlignment w:val="baseline"/>
        <w:rPr>
          <w:spacing w:val="2"/>
        </w:rPr>
      </w:pPr>
      <w:r w:rsidRPr="008450CD">
        <w:rPr>
          <w:spacing w:val="2"/>
        </w:rPr>
        <w:t>2)</w:t>
      </w:r>
      <w:r w:rsidR="00E050BB" w:rsidRPr="008450CD">
        <w:rPr>
          <w:spacing w:val="2"/>
        </w:rPr>
        <w:t xml:space="preserve"> </w:t>
      </w:r>
      <w:r w:rsidRPr="008450CD">
        <w:rPr>
          <w:spacing w:val="2"/>
        </w:rPr>
        <w:t>от</w:t>
      </w:r>
      <w:r w:rsidR="00E050BB" w:rsidRPr="008450CD">
        <w:rPr>
          <w:spacing w:val="2"/>
        </w:rPr>
        <w:t xml:space="preserve"> </w:t>
      </w:r>
      <w:r w:rsidRPr="008450CD">
        <w:rPr>
          <w:spacing w:val="2"/>
        </w:rPr>
        <w:t>десяти</w:t>
      </w:r>
      <w:r w:rsidR="00E050BB" w:rsidRPr="008450CD">
        <w:rPr>
          <w:spacing w:val="2"/>
        </w:rPr>
        <w:t xml:space="preserve"> </w:t>
      </w:r>
      <w:r w:rsidRPr="008450CD">
        <w:rPr>
          <w:spacing w:val="2"/>
        </w:rPr>
        <w:t>до</w:t>
      </w:r>
      <w:r w:rsidR="00E050BB" w:rsidRPr="008450CD">
        <w:rPr>
          <w:spacing w:val="2"/>
        </w:rPr>
        <w:t xml:space="preserve"> </w:t>
      </w:r>
      <w:r w:rsidRPr="008450CD">
        <w:rPr>
          <w:spacing w:val="2"/>
        </w:rPr>
        <w:t>пятидесяти</w:t>
      </w:r>
      <w:r w:rsidR="00E050BB" w:rsidRPr="008450CD">
        <w:rPr>
          <w:spacing w:val="2"/>
        </w:rPr>
        <w:t xml:space="preserve"> </w:t>
      </w:r>
      <w:r w:rsidRPr="008450CD">
        <w:rPr>
          <w:spacing w:val="2"/>
        </w:rPr>
        <w:t>километров</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размере</w:t>
      </w:r>
      <w:r w:rsidR="00E050BB" w:rsidRPr="008450CD">
        <w:rPr>
          <w:spacing w:val="2"/>
        </w:rPr>
        <w:t xml:space="preserve"> </w:t>
      </w:r>
      <w:r w:rsidRPr="008450CD">
        <w:rPr>
          <w:spacing w:val="2"/>
        </w:rPr>
        <w:t>ста</w:t>
      </w:r>
      <w:r w:rsidR="00E050BB" w:rsidRPr="008450CD">
        <w:rPr>
          <w:spacing w:val="2"/>
        </w:rPr>
        <w:t xml:space="preserve"> </w:t>
      </w:r>
      <w:r w:rsidRPr="008450CD">
        <w:rPr>
          <w:spacing w:val="2"/>
        </w:rPr>
        <w:t>метров;</w:t>
      </w:r>
    </w:p>
    <w:p w:rsidR="00FC7880" w:rsidRPr="008450CD" w:rsidRDefault="00FC7880" w:rsidP="00701BEF">
      <w:pPr>
        <w:pStyle w:val="formattext"/>
        <w:shd w:val="clear" w:color="auto" w:fill="FFFFFF"/>
        <w:spacing w:before="0" w:beforeAutospacing="0" w:after="0" w:afterAutospacing="0"/>
        <w:ind w:firstLine="709"/>
        <w:textAlignment w:val="baseline"/>
        <w:rPr>
          <w:spacing w:val="2"/>
        </w:rPr>
      </w:pPr>
      <w:r w:rsidRPr="008450CD">
        <w:rPr>
          <w:spacing w:val="2"/>
        </w:rPr>
        <w:t>3)</w:t>
      </w:r>
      <w:r w:rsidR="00E050BB" w:rsidRPr="008450CD">
        <w:rPr>
          <w:spacing w:val="2"/>
        </w:rPr>
        <w:t xml:space="preserve"> </w:t>
      </w:r>
      <w:r w:rsidRPr="008450CD">
        <w:rPr>
          <w:spacing w:val="2"/>
        </w:rPr>
        <w:t>от</w:t>
      </w:r>
      <w:r w:rsidR="00E050BB" w:rsidRPr="008450CD">
        <w:rPr>
          <w:spacing w:val="2"/>
        </w:rPr>
        <w:t xml:space="preserve"> </w:t>
      </w:r>
      <w:r w:rsidRPr="008450CD">
        <w:rPr>
          <w:spacing w:val="2"/>
        </w:rPr>
        <w:t>пятидесяти</w:t>
      </w:r>
      <w:r w:rsidR="00E050BB" w:rsidRPr="008450CD">
        <w:rPr>
          <w:spacing w:val="2"/>
        </w:rPr>
        <w:t xml:space="preserve"> </w:t>
      </w:r>
      <w:r w:rsidRPr="008450CD">
        <w:rPr>
          <w:spacing w:val="2"/>
        </w:rPr>
        <w:t>километров</w:t>
      </w:r>
      <w:r w:rsidR="00E050BB" w:rsidRPr="008450CD">
        <w:rPr>
          <w:spacing w:val="2"/>
        </w:rPr>
        <w:t xml:space="preserve"> </w:t>
      </w:r>
      <w:r w:rsidRPr="008450CD">
        <w:rPr>
          <w:spacing w:val="2"/>
        </w:rPr>
        <w:t>и</w:t>
      </w:r>
      <w:r w:rsidR="00E050BB" w:rsidRPr="008450CD">
        <w:rPr>
          <w:spacing w:val="2"/>
        </w:rPr>
        <w:t xml:space="preserve"> </w:t>
      </w:r>
      <w:r w:rsidRPr="008450CD">
        <w:rPr>
          <w:spacing w:val="2"/>
        </w:rPr>
        <w:t>более</w:t>
      </w:r>
      <w:r w:rsidR="00E050BB" w:rsidRPr="008450CD">
        <w:rPr>
          <w:spacing w:val="2"/>
        </w:rPr>
        <w:t xml:space="preserve"> </w:t>
      </w:r>
      <w:r w:rsidRPr="008450CD">
        <w:rPr>
          <w:spacing w:val="2"/>
        </w:rPr>
        <w:t>-</w:t>
      </w:r>
      <w:r w:rsidR="00E050BB" w:rsidRPr="008450CD">
        <w:rPr>
          <w:spacing w:val="2"/>
        </w:rPr>
        <w:t xml:space="preserve"> </w:t>
      </w:r>
      <w:r w:rsidRPr="008450CD">
        <w:rPr>
          <w:spacing w:val="2"/>
        </w:rPr>
        <w:t>в</w:t>
      </w:r>
      <w:r w:rsidR="00E050BB" w:rsidRPr="008450CD">
        <w:rPr>
          <w:spacing w:val="2"/>
        </w:rPr>
        <w:t xml:space="preserve"> </w:t>
      </w:r>
      <w:r w:rsidRPr="008450CD">
        <w:rPr>
          <w:spacing w:val="2"/>
        </w:rPr>
        <w:t>размере</w:t>
      </w:r>
      <w:r w:rsidR="00E050BB" w:rsidRPr="008450CD">
        <w:rPr>
          <w:spacing w:val="2"/>
        </w:rPr>
        <w:t xml:space="preserve"> </w:t>
      </w:r>
      <w:r w:rsidRPr="008450CD">
        <w:rPr>
          <w:spacing w:val="2"/>
        </w:rPr>
        <w:t>двухсот</w:t>
      </w:r>
      <w:r w:rsidR="00E050BB" w:rsidRPr="008450CD">
        <w:rPr>
          <w:spacing w:val="2"/>
        </w:rPr>
        <w:t xml:space="preserve"> </w:t>
      </w:r>
      <w:r w:rsidRPr="008450CD">
        <w:rPr>
          <w:spacing w:val="2"/>
        </w:rPr>
        <w:t>метров.</w:t>
      </w:r>
    </w:p>
    <w:p w:rsidR="00FC7880" w:rsidRPr="008450CD" w:rsidRDefault="00FC7880" w:rsidP="00701BEF">
      <w:pPr>
        <w:rPr>
          <w:spacing w:val="2"/>
          <w:szCs w:val="24"/>
          <w:shd w:val="clear" w:color="auto" w:fill="FFFFFF"/>
        </w:rPr>
      </w:pPr>
      <w:r w:rsidRPr="008450CD">
        <w:rPr>
          <w:spacing w:val="2"/>
          <w:szCs w:val="24"/>
          <w:shd w:val="clear" w:color="auto" w:fill="FFFFFF"/>
        </w:rPr>
        <w:t>5.</w:t>
      </w:r>
      <w:r w:rsidR="00E050BB" w:rsidRPr="008450CD">
        <w:rPr>
          <w:spacing w:val="2"/>
          <w:szCs w:val="24"/>
          <w:shd w:val="clear" w:color="auto" w:fill="FFFFFF"/>
        </w:rPr>
        <w:t xml:space="preserve"> </w:t>
      </w:r>
      <w:r w:rsidRPr="008450CD">
        <w:rPr>
          <w:spacing w:val="2"/>
          <w:szCs w:val="24"/>
          <w:shd w:val="clear" w:color="auto" w:fill="FFFFFF"/>
        </w:rPr>
        <w:t>Для</w:t>
      </w:r>
      <w:r w:rsidR="00E050BB" w:rsidRPr="008450CD">
        <w:rPr>
          <w:spacing w:val="2"/>
          <w:szCs w:val="24"/>
          <w:shd w:val="clear" w:color="auto" w:fill="FFFFFF"/>
        </w:rPr>
        <w:t xml:space="preserve"> </w:t>
      </w:r>
      <w:r w:rsidRPr="008450CD">
        <w:rPr>
          <w:spacing w:val="2"/>
          <w:szCs w:val="24"/>
          <w:shd w:val="clear" w:color="auto" w:fill="FFFFFF"/>
        </w:rPr>
        <w:t>реки,</w:t>
      </w:r>
      <w:r w:rsidR="00E050BB" w:rsidRPr="008450CD">
        <w:rPr>
          <w:spacing w:val="2"/>
          <w:szCs w:val="24"/>
          <w:shd w:val="clear" w:color="auto" w:fill="FFFFFF"/>
        </w:rPr>
        <w:t xml:space="preserve"> </w:t>
      </w:r>
      <w:r w:rsidRPr="008450CD">
        <w:rPr>
          <w:spacing w:val="2"/>
          <w:szCs w:val="24"/>
          <w:shd w:val="clear" w:color="auto" w:fill="FFFFFF"/>
        </w:rPr>
        <w:t>ручья</w:t>
      </w:r>
      <w:r w:rsidR="00E050BB" w:rsidRPr="008450CD">
        <w:rPr>
          <w:spacing w:val="2"/>
          <w:szCs w:val="24"/>
          <w:shd w:val="clear" w:color="auto" w:fill="FFFFFF"/>
        </w:rPr>
        <w:t xml:space="preserve"> </w:t>
      </w:r>
      <w:r w:rsidRPr="008450CD">
        <w:rPr>
          <w:spacing w:val="2"/>
          <w:szCs w:val="24"/>
          <w:shd w:val="clear" w:color="auto" w:fill="FFFFFF"/>
        </w:rPr>
        <w:t>протяженностью</w:t>
      </w:r>
      <w:r w:rsidR="00E050BB" w:rsidRPr="008450CD">
        <w:rPr>
          <w:spacing w:val="2"/>
          <w:szCs w:val="24"/>
          <w:shd w:val="clear" w:color="auto" w:fill="FFFFFF"/>
        </w:rPr>
        <w:t xml:space="preserve"> </w:t>
      </w:r>
      <w:r w:rsidRPr="008450CD">
        <w:rPr>
          <w:spacing w:val="2"/>
          <w:szCs w:val="24"/>
          <w:shd w:val="clear" w:color="auto" w:fill="FFFFFF"/>
        </w:rPr>
        <w:t>менее</w:t>
      </w:r>
      <w:r w:rsidR="00E050BB" w:rsidRPr="008450CD">
        <w:rPr>
          <w:spacing w:val="2"/>
          <w:szCs w:val="24"/>
          <w:shd w:val="clear" w:color="auto" w:fill="FFFFFF"/>
        </w:rPr>
        <w:t xml:space="preserve"> </w:t>
      </w:r>
      <w:r w:rsidRPr="008450CD">
        <w:rPr>
          <w:spacing w:val="2"/>
          <w:szCs w:val="24"/>
          <w:shd w:val="clear" w:color="auto" w:fill="FFFFFF"/>
        </w:rPr>
        <w:t>десяти</w:t>
      </w:r>
      <w:r w:rsidR="00E050BB" w:rsidRPr="008450CD">
        <w:rPr>
          <w:spacing w:val="2"/>
          <w:szCs w:val="24"/>
          <w:shd w:val="clear" w:color="auto" w:fill="FFFFFF"/>
        </w:rPr>
        <w:t xml:space="preserve"> </w:t>
      </w:r>
      <w:r w:rsidRPr="008450CD">
        <w:rPr>
          <w:spacing w:val="2"/>
          <w:szCs w:val="24"/>
          <w:shd w:val="clear" w:color="auto" w:fill="FFFFFF"/>
        </w:rPr>
        <w:t>километров</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истока</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устья</w:t>
      </w:r>
      <w:r w:rsidR="00E050BB" w:rsidRPr="008450CD">
        <w:rPr>
          <w:rStyle w:val="apple-converted-space"/>
          <w:spacing w:val="2"/>
          <w:szCs w:val="24"/>
          <w:shd w:val="clear" w:color="auto" w:fill="FFFFFF"/>
        </w:rPr>
        <w:t xml:space="preserve"> </w:t>
      </w:r>
      <w:r w:rsidRPr="008450CD">
        <w:rPr>
          <w:rStyle w:val="apple-converted-space"/>
          <w:spacing w:val="2"/>
          <w:szCs w:val="24"/>
          <w:shd w:val="clear" w:color="auto" w:fill="FFFFFF"/>
        </w:rPr>
        <w:t>водоохранная</w:t>
      </w:r>
      <w:r w:rsidR="00E050BB" w:rsidRPr="008450CD">
        <w:rPr>
          <w:spacing w:val="2"/>
          <w:szCs w:val="24"/>
          <w:shd w:val="clear" w:color="auto" w:fill="FFFFFF"/>
        </w:rPr>
        <w:t xml:space="preserve"> </w:t>
      </w:r>
      <w:r w:rsidRPr="008450CD">
        <w:rPr>
          <w:spacing w:val="2"/>
          <w:szCs w:val="24"/>
          <w:shd w:val="clear" w:color="auto" w:fill="FFFFFF"/>
        </w:rPr>
        <w:t>зона</w:t>
      </w:r>
      <w:r w:rsidR="00E050BB" w:rsidRPr="008450CD">
        <w:rPr>
          <w:spacing w:val="2"/>
          <w:szCs w:val="24"/>
          <w:shd w:val="clear" w:color="auto" w:fill="FFFFFF"/>
        </w:rPr>
        <w:t xml:space="preserve"> </w:t>
      </w:r>
      <w:r w:rsidRPr="008450CD">
        <w:rPr>
          <w:spacing w:val="2"/>
          <w:szCs w:val="24"/>
          <w:shd w:val="clear" w:color="auto" w:fill="FFFFFF"/>
        </w:rPr>
        <w:t>совпадает</w:t>
      </w:r>
      <w:r w:rsidR="00E050BB" w:rsidRPr="008450CD">
        <w:rPr>
          <w:spacing w:val="2"/>
          <w:szCs w:val="24"/>
          <w:shd w:val="clear" w:color="auto" w:fill="FFFFFF"/>
        </w:rPr>
        <w:t xml:space="preserve"> </w:t>
      </w:r>
      <w:r w:rsidRPr="008450CD">
        <w:rPr>
          <w:spacing w:val="2"/>
          <w:szCs w:val="24"/>
          <w:shd w:val="clear" w:color="auto" w:fill="FFFFFF"/>
        </w:rPr>
        <w:t>с</w:t>
      </w:r>
      <w:r w:rsidR="00E050BB" w:rsidRPr="008450CD">
        <w:rPr>
          <w:spacing w:val="2"/>
          <w:szCs w:val="24"/>
          <w:shd w:val="clear" w:color="auto" w:fill="FFFFFF"/>
        </w:rPr>
        <w:t xml:space="preserve"> </w:t>
      </w:r>
      <w:r w:rsidRPr="008450CD">
        <w:rPr>
          <w:spacing w:val="2"/>
          <w:szCs w:val="24"/>
          <w:shd w:val="clear" w:color="auto" w:fill="FFFFFF"/>
        </w:rPr>
        <w:t>прибрежной</w:t>
      </w:r>
      <w:r w:rsidR="00E050BB" w:rsidRPr="008450CD">
        <w:rPr>
          <w:spacing w:val="2"/>
          <w:szCs w:val="24"/>
          <w:shd w:val="clear" w:color="auto" w:fill="FFFFFF"/>
        </w:rPr>
        <w:t xml:space="preserve"> </w:t>
      </w:r>
      <w:r w:rsidRPr="008450CD">
        <w:rPr>
          <w:spacing w:val="2"/>
          <w:szCs w:val="24"/>
          <w:shd w:val="clear" w:color="auto" w:fill="FFFFFF"/>
        </w:rPr>
        <w:t>защитной</w:t>
      </w:r>
      <w:r w:rsidR="00E050BB" w:rsidRPr="008450CD">
        <w:rPr>
          <w:spacing w:val="2"/>
          <w:szCs w:val="24"/>
          <w:shd w:val="clear" w:color="auto" w:fill="FFFFFF"/>
        </w:rPr>
        <w:t xml:space="preserve"> </w:t>
      </w:r>
      <w:r w:rsidRPr="008450CD">
        <w:rPr>
          <w:spacing w:val="2"/>
          <w:szCs w:val="24"/>
          <w:shd w:val="clear" w:color="auto" w:fill="FFFFFF"/>
        </w:rPr>
        <w:t>полосой.</w:t>
      </w:r>
      <w:r w:rsidR="00E050BB" w:rsidRPr="008450CD">
        <w:rPr>
          <w:spacing w:val="2"/>
          <w:szCs w:val="24"/>
          <w:shd w:val="clear" w:color="auto" w:fill="FFFFFF"/>
        </w:rPr>
        <w:t xml:space="preserve"> </w:t>
      </w:r>
      <w:r w:rsidRPr="008450CD">
        <w:rPr>
          <w:spacing w:val="2"/>
          <w:szCs w:val="24"/>
          <w:shd w:val="clear" w:color="auto" w:fill="FFFFFF"/>
        </w:rPr>
        <w:t>Радиус</w:t>
      </w:r>
      <w:r w:rsidR="00E050BB" w:rsidRPr="008450CD">
        <w:rPr>
          <w:rStyle w:val="apple-converted-space"/>
          <w:spacing w:val="2"/>
          <w:szCs w:val="24"/>
          <w:shd w:val="clear" w:color="auto" w:fill="FFFFFF"/>
        </w:rPr>
        <w:t xml:space="preserve"> </w:t>
      </w:r>
      <w:r w:rsidRPr="008450CD">
        <w:rPr>
          <w:rStyle w:val="apple-converted-space"/>
          <w:spacing w:val="2"/>
          <w:szCs w:val="24"/>
        </w:rPr>
        <w:t>водоохранной</w:t>
      </w:r>
      <w:r w:rsidR="00E050BB" w:rsidRPr="008450CD">
        <w:rPr>
          <w:spacing w:val="2"/>
          <w:szCs w:val="24"/>
          <w:shd w:val="clear" w:color="auto" w:fill="FFFFFF"/>
        </w:rPr>
        <w:t xml:space="preserve"> </w:t>
      </w:r>
      <w:r w:rsidRPr="008450CD">
        <w:rPr>
          <w:spacing w:val="2"/>
          <w:szCs w:val="24"/>
          <w:shd w:val="clear" w:color="auto" w:fill="FFFFFF"/>
        </w:rPr>
        <w:t>зоны</w:t>
      </w:r>
      <w:r w:rsidR="00E050BB" w:rsidRPr="008450CD">
        <w:rPr>
          <w:spacing w:val="2"/>
          <w:szCs w:val="24"/>
          <w:shd w:val="clear" w:color="auto" w:fill="FFFFFF"/>
        </w:rPr>
        <w:t xml:space="preserve"> </w:t>
      </w:r>
      <w:r w:rsidRPr="008450CD">
        <w:rPr>
          <w:spacing w:val="2"/>
          <w:szCs w:val="24"/>
          <w:shd w:val="clear" w:color="auto" w:fill="FFFFFF"/>
        </w:rPr>
        <w:t>для</w:t>
      </w:r>
      <w:r w:rsidR="00E050BB" w:rsidRPr="008450CD">
        <w:rPr>
          <w:spacing w:val="2"/>
          <w:szCs w:val="24"/>
          <w:shd w:val="clear" w:color="auto" w:fill="FFFFFF"/>
        </w:rPr>
        <w:t xml:space="preserve"> </w:t>
      </w:r>
      <w:r w:rsidRPr="008450CD">
        <w:rPr>
          <w:spacing w:val="2"/>
          <w:szCs w:val="24"/>
          <w:shd w:val="clear" w:color="auto" w:fill="FFFFFF"/>
        </w:rPr>
        <w:t>истоков</w:t>
      </w:r>
      <w:r w:rsidR="00E050BB" w:rsidRPr="008450CD">
        <w:rPr>
          <w:spacing w:val="2"/>
          <w:szCs w:val="24"/>
          <w:shd w:val="clear" w:color="auto" w:fill="FFFFFF"/>
        </w:rPr>
        <w:t xml:space="preserve"> </w:t>
      </w:r>
      <w:r w:rsidRPr="008450CD">
        <w:rPr>
          <w:spacing w:val="2"/>
          <w:szCs w:val="24"/>
          <w:shd w:val="clear" w:color="auto" w:fill="FFFFFF"/>
        </w:rPr>
        <w:t>реки,</w:t>
      </w:r>
      <w:r w:rsidR="00E050BB" w:rsidRPr="008450CD">
        <w:rPr>
          <w:spacing w:val="2"/>
          <w:szCs w:val="24"/>
          <w:shd w:val="clear" w:color="auto" w:fill="FFFFFF"/>
        </w:rPr>
        <w:t xml:space="preserve"> </w:t>
      </w:r>
      <w:r w:rsidRPr="008450CD">
        <w:rPr>
          <w:spacing w:val="2"/>
          <w:szCs w:val="24"/>
          <w:shd w:val="clear" w:color="auto" w:fill="FFFFFF"/>
        </w:rPr>
        <w:t>ручья</w:t>
      </w:r>
      <w:r w:rsidR="00E050BB" w:rsidRPr="008450CD">
        <w:rPr>
          <w:spacing w:val="2"/>
          <w:szCs w:val="24"/>
          <w:shd w:val="clear" w:color="auto" w:fill="FFFFFF"/>
        </w:rPr>
        <w:t xml:space="preserve"> </w:t>
      </w:r>
      <w:r w:rsidRPr="008450CD">
        <w:rPr>
          <w:spacing w:val="2"/>
          <w:szCs w:val="24"/>
          <w:shd w:val="clear" w:color="auto" w:fill="FFFFFF"/>
        </w:rPr>
        <w:t>устанавливается</w:t>
      </w:r>
      <w:r w:rsidR="00E050BB" w:rsidRPr="008450CD">
        <w:rPr>
          <w:spacing w:val="2"/>
          <w:szCs w:val="24"/>
          <w:shd w:val="clear" w:color="auto" w:fill="FFFFFF"/>
        </w:rPr>
        <w:t xml:space="preserve"> </w:t>
      </w:r>
      <w:r w:rsidRPr="008450CD">
        <w:rPr>
          <w:spacing w:val="2"/>
          <w:szCs w:val="24"/>
          <w:shd w:val="clear" w:color="auto" w:fill="FFFFFF"/>
        </w:rPr>
        <w:t>в</w:t>
      </w:r>
      <w:r w:rsidR="00E050BB" w:rsidRPr="008450CD">
        <w:rPr>
          <w:spacing w:val="2"/>
          <w:szCs w:val="24"/>
          <w:shd w:val="clear" w:color="auto" w:fill="FFFFFF"/>
        </w:rPr>
        <w:t xml:space="preserve"> </w:t>
      </w:r>
      <w:r w:rsidRPr="008450CD">
        <w:rPr>
          <w:spacing w:val="2"/>
          <w:szCs w:val="24"/>
          <w:shd w:val="clear" w:color="auto" w:fill="FFFFFF"/>
        </w:rPr>
        <w:t>размере</w:t>
      </w:r>
      <w:r w:rsidR="00E050BB" w:rsidRPr="008450CD">
        <w:rPr>
          <w:spacing w:val="2"/>
          <w:szCs w:val="24"/>
          <w:shd w:val="clear" w:color="auto" w:fill="FFFFFF"/>
        </w:rPr>
        <w:t xml:space="preserve"> </w:t>
      </w:r>
      <w:r w:rsidRPr="008450CD">
        <w:rPr>
          <w:spacing w:val="2"/>
          <w:szCs w:val="24"/>
          <w:shd w:val="clear" w:color="auto" w:fill="FFFFFF"/>
        </w:rPr>
        <w:t>пятидесяти</w:t>
      </w:r>
      <w:r w:rsidR="00E050BB" w:rsidRPr="008450CD">
        <w:rPr>
          <w:spacing w:val="2"/>
          <w:szCs w:val="24"/>
          <w:shd w:val="clear" w:color="auto" w:fill="FFFFFF"/>
        </w:rPr>
        <w:t xml:space="preserve"> </w:t>
      </w:r>
      <w:r w:rsidRPr="008450CD">
        <w:rPr>
          <w:spacing w:val="2"/>
          <w:szCs w:val="24"/>
          <w:shd w:val="clear" w:color="auto" w:fill="FFFFFF"/>
        </w:rPr>
        <w:t>метров.</w:t>
      </w:r>
    </w:p>
    <w:p w:rsidR="00FC7880" w:rsidRPr="008450CD" w:rsidRDefault="00FC7880" w:rsidP="00701BEF">
      <w:pPr>
        <w:rPr>
          <w:szCs w:val="24"/>
        </w:rPr>
      </w:pPr>
      <w:r w:rsidRPr="008450CD">
        <w:rPr>
          <w:spacing w:val="2"/>
          <w:szCs w:val="24"/>
          <w:shd w:val="clear" w:color="auto" w:fill="FFFFFF"/>
        </w:rPr>
        <w:t>4.</w:t>
      </w:r>
      <w:r w:rsidR="00E050BB" w:rsidRPr="008450CD">
        <w:rPr>
          <w:spacing w:val="2"/>
          <w:szCs w:val="24"/>
          <w:shd w:val="clear" w:color="auto" w:fill="FFFFFF"/>
        </w:rPr>
        <w:t xml:space="preserve"> </w:t>
      </w:r>
      <w:r w:rsidRPr="008450CD">
        <w:rPr>
          <w:spacing w:val="2"/>
          <w:szCs w:val="24"/>
          <w:shd w:val="clear" w:color="auto" w:fill="FFFFFF"/>
        </w:rPr>
        <w:t>Ширина</w:t>
      </w:r>
      <w:r w:rsidR="00E050BB" w:rsidRPr="008450CD">
        <w:rPr>
          <w:rStyle w:val="apple-converted-space"/>
          <w:spacing w:val="2"/>
          <w:szCs w:val="24"/>
          <w:shd w:val="clear" w:color="auto" w:fill="FFFFFF"/>
        </w:rPr>
        <w:t xml:space="preserve"> </w:t>
      </w:r>
      <w:r w:rsidRPr="008450CD">
        <w:rPr>
          <w:rStyle w:val="apple-converted-space"/>
          <w:spacing w:val="2"/>
          <w:szCs w:val="24"/>
        </w:rPr>
        <w:t>водоохранной</w:t>
      </w:r>
      <w:r w:rsidR="00E050BB" w:rsidRPr="008450CD">
        <w:rPr>
          <w:spacing w:val="2"/>
          <w:szCs w:val="24"/>
          <w:shd w:val="clear" w:color="auto" w:fill="FFFFFF"/>
        </w:rPr>
        <w:t xml:space="preserve"> </w:t>
      </w:r>
      <w:r w:rsidRPr="008450CD">
        <w:rPr>
          <w:spacing w:val="2"/>
          <w:szCs w:val="24"/>
          <w:shd w:val="clear" w:color="auto" w:fill="FFFFFF"/>
        </w:rPr>
        <w:t>зоны</w:t>
      </w:r>
      <w:r w:rsidR="00E050BB" w:rsidRPr="008450CD">
        <w:rPr>
          <w:spacing w:val="2"/>
          <w:szCs w:val="24"/>
          <w:shd w:val="clear" w:color="auto" w:fill="FFFFFF"/>
        </w:rPr>
        <w:t xml:space="preserve"> </w:t>
      </w:r>
      <w:r w:rsidRPr="008450CD">
        <w:rPr>
          <w:spacing w:val="2"/>
          <w:szCs w:val="24"/>
          <w:shd w:val="clear" w:color="auto" w:fill="FFFFFF"/>
        </w:rPr>
        <w:t>озера,</w:t>
      </w:r>
      <w:r w:rsidR="00E050BB" w:rsidRPr="008450CD">
        <w:rPr>
          <w:spacing w:val="2"/>
          <w:szCs w:val="24"/>
          <w:shd w:val="clear" w:color="auto" w:fill="FFFFFF"/>
        </w:rPr>
        <w:t xml:space="preserve"> </w:t>
      </w:r>
      <w:r w:rsidRPr="008450CD">
        <w:rPr>
          <w:spacing w:val="2"/>
          <w:szCs w:val="24"/>
          <w:shd w:val="clear" w:color="auto" w:fill="FFFFFF"/>
        </w:rPr>
        <w:t>водохранилища,</w:t>
      </w:r>
      <w:r w:rsidR="00E050BB" w:rsidRPr="008450CD">
        <w:rPr>
          <w:spacing w:val="2"/>
          <w:szCs w:val="24"/>
          <w:shd w:val="clear" w:color="auto" w:fill="FFFFFF"/>
        </w:rPr>
        <w:t xml:space="preserve"> </w:t>
      </w:r>
      <w:r w:rsidRPr="008450CD">
        <w:rPr>
          <w:spacing w:val="2"/>
          <w:szCs w:val="24"/>
          <w:shd w:val="clear" w:color="auto" w:fill="FFFFFF"/>
        </w:rPr>
        <w:t>за</w:t>
      </w:r>
      <w:r w:rsidR="00E050BB" w:rsidRPr="008450CD">
        <w:rPr>
          <w:spacing w:val="2"/>
          <w:szCs w:val="24"/>
          <w:shd w:val="clear" w:color="auto" w:fill="FFFFFF"/>
        </w:rPr>
        <w:t xml:space="preserve"> </w:t>
      </w:r>
      <w:r w:rsidRPr="008450CD">
        <w:rPr>
          <w:spacing w:val="2"/>
          <w:szCs w:val="24"/>
          <w:shd w:val="clear" w:color="auto" w:fill="FFFFFF"/>
        </w:rPr>
        <w:t>исключением</w:t>
      </w:r>
      <w:r w:rsidR="00E050BB" w:rsidRPr="008450CD">
        <w:rPr>
          <w:spacing w:val="2"/>
          <w:szCs w:val="24"/>
          <w:shd w:val="clear" w:color="auto" w:fill="FFFFFF"/>
        </w:rPr>
        <w:t xml:space="preserve"> </w:t>
      </w:r>
      <w:r w:rsidRPr="008450CD">
        <w:rPr>
          <w:spacing w:val="2"/>
          <w:szCs w:val="24"/>
          <w:shd w:val="clear" w:color="auto" w:fill="FFFFFF"/>
        </w:rPr>
        <w:t>озера,</w:t>
      </w:r>
      <w:r w:rsidR="00E050BB" w:rsidRPr="008450CD">
        <w:rPr>
          <w:spacing w:val="2"/>
          <w:szCs w:val="24"/>
          <w:shd w:val="clear" w:color="auto" w:fill="FFFFFF"/>
        </w:rPr>
        <w:t xml:space="preserve"> </w:t>
      </w:r>
      <w:r w:rsidRPr="008450CD">
        <w:rPr>
          <w:spacing w:val="2"/>
          <w:szCs w:val="24"/>
          <w:shd w:val="clear" w:color="auto" w:fill="FFFFFF"/>
        </w:rPr>
        <w:t>расположенного</w:t>
      </w:r>
      <w:r w:rsidR="00E050BB" w:rsidRPr="008450CD">
        <w:rPr>
          <w:spacing w:val="2"/>
          <w:szCs w:val="24"/>
          <w:shd w:val="clear" w:color="auto" w:fill="FFFFFF"/>
        </w:rPr>
        <w:t xml:space="preserve"> </w:t>
      </w:r>
      <w:r w:rsidRPr="008450CD">
        <w:rPr>
          <w:spacing w:val="2"/>
          <w:szCs w:val="24"/>
          <w:shd w:val="clear" w:color="auto" w:fill="FFFFFF"/>
        </w:rPr>
        <w:t>внутри</w:t>
      </w:r>
      <w:r w:rsidR="00E050BB" w:rsidRPr="008450CD">
        <w:rPr>
          <w:spacing w:val="2"/>
          <w:szCs w:val="24"/>
          <w:shd w:val="clear" w:color="auto" w:fill="FFFFFF"/>
        </w:rPr>
        <w:t xml:space="preserve"> </w:t>
      </w:r>
      <w:r w:rsidRPr="008450CD">
        <w:rPr>
          <w:spacing w:val="2"/>
          <w:szCs w:val="24"/>
          <w:shd w:val="clear" w:color="auto" w:fill="FFFFFF"/>
        </w:rPr>
        <w:t>болота,</w:t>
      </w:r>
      <w:r w:rsidR="00E050BB" w:rsidRPr="008450CD">
        <w:rPr>
          <w:spacing w:val="2"/>
          <w:szCs w:val="24"/>
          <w:shd w:val="clear" w:color="auto" w:fill="FFFFFF"/>
        </w:rPr>
        <w:t xml:space="preserve"> </w:t>
      </w:r>
      <w:r w:rsidRPr="008450CD">
        <w:rPr>
          <w:spacing w:val="2"/>
          <w:szCs w:val="24"/>
          <w:shd w:val="clear" w:color="auto" w:fill="FFFFFF"/>
        </w:rPr>
        <w:t>или</w:t>
      </w:r>
      <w:r w:rsidR="00E050BB" w:rsidRPr="008450CD">
        <w:rPr>
          <w:spacing w:val="2"/>
          <w:szCs w:val="24"/>
          <w:shd w:val="clear" w:color="auto" w:fill="FFFFFF"/>
        </w:rPr>
        <w:t xml:space="preserve"> </w:t>
      </w:r>
      <w:r w:rsidRPr="008450CD">
        <w:rPr>
          <w:spacing w:val="2"/>
          <w:szCs w:val="24"/>
          <w:shd w:val="clear" w:color="auto" w:fill="FFFFFF"/>
        </w:rPr>
        <w:t>озера,</w:t>
      </w:r>
      <w:r w:rsidR="00E050BB" w:rsidRPr="008450CD">
        <w:rPr>
          <w:spacing w:val="2"/>
          <w:szCs w:val="24"/>
          <w:shd w:val="clear" w:color="auto" w:fill="FFFFFF"/>
        </w:rPr>
        <w:t xml:space="preserve"> </w:t>
      </w:r>
      <w:r w:rsidRPr="008450CD">
        <w:rPr>
          <w:spacing w:val="2"/>
          <w:szCs w:val="24"/>
          <w:shd w:val="clear" w:color="auto" w:fill="FFFFFF"/>
        </w:rPr>
        <w:t>водохранилища</w:t>
      </w:r>
      <w:r w:rsidR="00E050BB" w:rsidRPr="008450CD">
        <w:rPr>
          <w:spacing w:val="2"/>
          <w:szCs w:val="24"/>
          <w:shd w:val="clear" w:color="auto" w:fill="FFFFFF"/>
        </w:rPr>
        <w:t xml:space="preserve"> </w:t>
      </w:r>
      <w:r w:rsidRPr="008450CD">
        <w:rPr>
          <w:spacing w:val="2"/>
          <w:szCs w:val="24"/>
          <w:shd w:val="clear" w:color="auto" w:fill="FFFFFF"/>
        </w:rPr>
        <w:t>с</w:t>
      </w:r>
      <w:r w:rsidR="00E050BB" w:rsidRPr="008450CD">
        <w:rPr>
          <w:spacing w:val="2"/>
          <w:szCs w:val="24"/>
          <w:shd w:val="clear" w:color="auto" w:fill="FFFFFF"/>
        </w:rPr>
        <w:t xml:space="preserve"> </w:t>
      </w:r>
      <w:r w:rsidRPr="008450CD">
        <w:rPr>
          <w:spacing w:val="2"/>
          <w:szCs w:val="24"/>
          <w:shd w:val="clear" w:color="auto" w:fill="FFFFFF"/>
        </w:rPr>
        <w:t>акваторией</w:t>
      </w:r>
      <w:r w:rsidR="00E050BB" w:rsidRPr="008450CD">
        <w:rPr>
          <w:spacing w:val="2"/>
          <w:szCs w:val="24"/>
          <w:shd w:val="clear" w:color="auto" w:fill="FFFFFF"/>
        </w:rPr>
        <w:t xml:space="preserve"> </w:t>
      </w:r>
      <w:r w:rsidRPr="008450CD">
        <w:rPr>
          <w:spacing w:val="2"/>
          <w:szCs w:val="24"/>
          <w:shd w:val="clear" w:color="auto" w:fill="FFFFFF"/>
        </w:rPr>
        <w:t>менее</w:t>
      </w:r>
      <w:r w:rsidR="00E050BB" w:rsidRPr="008450CD">
        <w:rPr>
          <w:spacing w:val="2"/>
          <w:szCs w:val="24"/>
          <w:shd w:val="clear" w:color="auto" w:fill="FFFFFF"/>
        </w:rPr>
        <w:t xml:space="preserve"> </w:t>
      </w:r>
      <w:r w:rsidRPr="008450CD">
        <w:rPr>
          <w:spacing w:val="2"/>
          <w:szCs w:val="24"/>
          <w:shd w:val="clear" w:color="auto" w:fill="FFFFFF"/>
        </w:rPr>
        <w:t>0,5</w:t>
      </w:r>
      <w:r w:rsidR="00E050BB" w:rsidRPr="008450CD">
        <w:rPr>
          <w:spacing w:val="2"/>
          <w:szCs w:val="24"/>
          <w:shd w:val="clear" w:color="auto" w:fill="FFFFFF"/>
        </w:rPr>
        <w:t xml:space="preserve"> </w:t>
      </w:r>
      <w:r w:rsidRPr="008450CD">
        <w:rPr>
          <w:spacing w:val="2"/>
          <w:szCs w:val="24"/>
          <w:shd w:val="clear" w:color="auto" w:fill="FFFFFF"/>
        </w:rPr>
        <w:t>квадратного</w:t>
      </w:r>
      <w:r w:rsidR="00E050BB" w:rsidRPr="008450CD">
        <w:rPr>
          <w:spacing w:val="2"/>
          <w:szCs w:val="24"/>
          <w:shd w:val="clear" w:color="auto" w:fill="FFFFFF"/>
        </w:rPr>
        <w:t xml:space="preserve"> </w:t>
      </w:r>
      <w:r w:rsidRPr="008450CD">
        <w:rPr>
          <w:spacing w:val="2"/>
          <w:szCs w:val="24"/>
          <w:shd w:val="clear" w:color="auto" w:fill="FFFFFF"/>
        </w:rPr>
        <w:t>километра,</w:t>
      </w:r>
      <w:r w:rsidR="00E050BB" w:rsidRPr="008450CD">
        <w:rPr>
          <w:spacing w:val="2"/>
          <w:szCs w:val="24"/>
          <w:shd w:val="clear" w:color="auto" w:fill="FFFFFF"/>
        </w:rPr>
        <w:t xml:space="preserve"> </w:t>
      </w:r>
      <w:r w:rsidRPr="008450CD">
        <w:rPr>
          <w:spacing w:val="2"/>
          <w:szCs w:val="24"/>
          <w:shd w:val="clear" w:color="auto" w:fill="FFFFFF"/>
        </w:rPr>
        <w:t>устанавливается</w:t>
      </w:r>
      <w:r w:rsidR="00E050BB" w:rsidRPr="008450CD">
        <w:rPr>
          <w:spacing w:val="2"/>
          <w:szCs w:val="24"/>
          <w:shd w:val="clear" w:color="auto" w:fill="FFFFFF"/>
        </w:rPr>
        <w:t xml:space="preserve"> </w:t>
      </w:r>
      <w:r w:rsidRPr="008450CD">
        <w:rPr>
          <w:spacing w:val="2"/>
          <w:szCs w:val="24"/>
          <w:shd w:val="clear" w:color="auto" w:fill="FFFFFF"/>
        </w:rPr>
        <w:t>в</w:t>
      </w:r>
      <w:r w:rsidR="00E050BB" w:rsidRPr="008450CD">
        <w:rPr>
          <w:spacing w:val="2"/>
          <w:szCs w:val="24"/>
          <w:shd w:val="clear" w:color="auto" w:fill="FFFFFF"/>
        </w:rPr>
        <w:t xml:space="preserve"> </w:t>
      </w:r>
      <w:r w:rsidRPr="008450CD">
        <w:rPr>
          <w:spacing w:val="2"/>
          <w:szCs w:val="24"/>
          <w:shd w:val="clear" w:color="auto" w:fill="FFFFFF"/>
        </w:rPr>
        <w:t>размере</w:t>
      </w:r>
      <w:r w:rsidR="00E050BB" w:rsidRPr="008450CD">
        <w:rPr>
          <w:spacing w:val="2"/>
          <w:szCs w:val="24"/>
          <w:shd w:val="clear" w:color="auto" w:fill="FFFFFF"/>
        </w:rPr>
        <w:t xml:space="preserve"> </w:t>
      </w:r>
      <w:r w:rsidRPr="008450CD">
        <w:rPr>
          <w:spacing w:val="2"/>
          <w:szCs w:val="24"/>
          <w:shd w:val="clear" w:color="auto" w:fill="FFFFFF"/>
        </w:rPr>
        <w:t>пятидесяти</w:t>
      </w:r>
      <w:r w:rsidR="00E050BB" w:rsidRPr="008450CD">
        <w:rPr>
          <w:spacing w:val="2"/>
          <w:szCs w:val="24"/>
          <w:shd w:val="clear" w:color="auto" w:fill="FFFFFF"/>
        </w:rPr>
        <w:t xml:space="preserve"> </w:t>
      </w:r>
      <w:r w:rsidRPr="008450CD">
        <w:rPr>
          <w:spacing w:val="2"/>
          <w:szCs w:val="24"/>
          <w:shd w:val="clear" w:color="auto" w:fill="FFFFFF"/>
        </w:rPr>
        <w:t>метров.</w:t>
      </w:r>
      <w:r w:rsidR="00E050BB" w:rsidRPr="008450CD">
        <w:rPr>
          <w:spacing w:val="2"/>
          <w:szCs w:val="24"/>
          <w:shd w:val="clear" w:color="auto" w:fill="FFFFFF"/>
        </w:rPr>
        <w:t xml:space="preserve"> </w:t>
      </w:r>
      <w:r w:rsidRPr="008450CD">
        <w:rPr>
          <w:spacing w:val="2"/>
          <w:szCs w:val="24"/>
          <w:shd w:val="clear" w:color="auto" w:fill="FFFFFF"/>
        </w:rPr>
        <w:t>Ширина</w:t>
      </w:r>
      <w:r w:rsidR="00E050BB" w:rsidRPr="008450CD">
        <w:rPr>
          <w:rStyle w:val="apple-converted-space"/>
          <w:spacing w:val="2"/>
          <w:szCs w:val="24"/>
          <w:shd w:val="clear" w:color="auto" w:fill="FFFFFF"/>
        </w:rPr>
        <w:t xml:space="preserve"> </w:t>
      </w:r>
      <w:r w:rsidRPr="008450CD">
        <w:rPr>
          <w:rStyle w:val="apple-converted-space"/>
          <w:spacing w:val="2"/>
          <w:szCs w:val="24"/>
        </w:rPr>
        <w:t>водоохранной</w:t>
      </w:r>
      <w:r w:rsidR="00E050BB" w:rsidRPr="008450CD">
        <w:rPr>
          <w:spacing w:val="2"/>
          <w:szCs w:val="24"/>
          <w:shd w:val="clear" w:color="auto" w:fill="FFFFFF"/>
        </w:rPr>
        <w:t xml:space="preserve"> </w:t>
      </w:r>
      <w:r w:rsidRPr="008450CD">
        <w:rPr>
          <w:spacing w:val="2"/>
          <w:szCs w:val="24"/>
          <w:shd w:val="clear" w:color="auto" w:fill="FFFFFF"/>
        </w:rPr>
        <w:t>зоны</w:t>
      </w:r>
      <w:r w:rsidR="00E050BB" w:rsidRPr="008450CD">
        <w:rPr>
          <w:spacing w:val="2"/>
          <w:szCs w:val="24"/>
          <w:shd w:val="clear" w:color="auto" w:fill="FFFFFF"/>
        </w:rPr>
        <w:t xml:space="preserve"> </w:t>
      </w:r>
      <w:r w:rsidRPr="008450CD">
        <w:rPr>
          <w:spacing w:val="2"/>
          <w:szCs w:val="24"/>
          <w:shd w:val="clear" w:color="auto" w:fill="FFFFFF"/>
        </w:rPr>
        <w:t>водохранилища,</w:t>
      </w:r>
      <w:r w:rsidR="00E050BB" w:rsidRPr="008450CD">
        <w:rPr>
          <w:spacing w:val="2"/>
          <w:szCs w:val="24"/>
          <w:shd w:val="clear" w:color="auto" w:fill="FFFFFF"/>
        </w:rPr>
        <w:t xml:space="preserve"> </w:t>
      </w:r>
      <w:r w:rsidRPr="008450CD">
        <w:rPr>
          <w:spacing w:val="2"/>
          <w:szCs w:val="24"/>
          <w:shd w:val="clear" w:color="auto" w:fill="FFFFFF"/>
        </w:rPr>
        <w:t>расположенного</w:t>
      </w:r>
      <w:r w:rsidR="00E050BB" w:rsidRPr="008450CD">
        <w:rPr>
          <w:spacing w:val="2"/>
          <w:szCs w:val="24"/>
          <w:shd w:val="clear" w:color="auto" w:fill="FFFFFF"/>
        </w:rPr>
        <w:t xml:space="preserve"> </w:t>
      </w:r>
      <w:r w:rsidRPr="008450CD">
        <w:rPr>
          <w:spacing w:val="2"/>
          <w:szCs w:val="24"/>
          <w:shd w:val="clear" w:color="auto" w:fill="FFFFFF"/>
        </w:rPr>
        <w:t>на</w:t>
      </w:r>
      <w:r w:rsidR="00E050BB" w:rsidRPr="008450CD">
        <w:rPr>
          <w:spacing w:val="2"/>
          <w:szCs w:val="24"/>
          <w:shd w:val="clear" w:color="auto" w:fill="FFFFFF"/>
        </w:rPr>
        <w:t xml:space="preserve"> </w:t>
      </w:r>
      <w:r w:rsidRPr="008450CD">
        <w:rPr>
          <w:spacing w:val="2"/>
          <w:szCs w:val="24"/>
          <w:shd w:val="clear" w:color="auto" w:fill="FFFFFF"/>
        </w:rPr>
        <w:t>водотоке,</w:t>
      </w:r>
      <w:r w:rsidR="00E050BB" w:rsidRPr="008450CD">
        <w:rPr>
          <w:spacing w:val="2"/>
          <w:szCs w:val="24"/>
          <w:shd w:val="clear" w:color="auto" w:fill="FFFFFF"/>
        </w:rPr>
        <w:t xml:space="preserve"> </w:t>
      </w:r>
      <w:r w:rsidRPr="008450CD">
        <w:rPr>
          <w:spacing w:val="2"/>
          <w:szCs w:val="24"/>
          <w:shd w:val="clear" w:color="auto" w:fill="FFFFFF"/>
        </w:rPr>
        <w:t>устанавливается</w:t>
      </w:r>
      <w:r w:rsidR="00E050BB" w:rsidRPr="008450CD">
        <w:rPr>
          <w:spacing w:val="2"/>
          <w:szCs w:val="24"/>
          <w:shd w:val="clear" w:color="auto" w:fill="FFFFFF"/>
        </w:rPr>
        <w:t xml:space="preserve"> </w:t>
      </w:r>
      <w:r w:rsidRPr="008450CD">
        <w:rPr>
          <w:spacing w:val="2"/>
          <w:szCs w:val="24"/>
          <w:shd w:val="clear" w:color="auto" w:fill="FFFFFF"/>
        </w:rPr>
        <w:t>равной</w:t>
      </w:r>
      <w:r w:rsidR="00E050BB" w:rsidRPr="008450CD">
        <w:rPr>
          <w:spacing w:val="2"/>
          <w:szCs w:val="24"/>
          <w:shd w:val="clear" w:color="auto" w:fill="FFFFFF"/>
        </w:rPr>
        <w:t xml:space="preserve"> </w:t>
      </w:r>
      <w:r w:rsidRPr="008450CD">
        <w:rPr>
          <w:spacing w:val="2"/>
          <w:szCs w:val="24"/>
          <w:shd w:val="clear" w:color="auto" w:fill="FFFFFF"/>
        </w:rPr>
        <w:t>ширине</w:t>
      </w:r>
      <w:r w:rsidR="00E050BB" w:rsidRPr="008450CD">
        <w:rPr>
          <w:rStyle w:val="apple-converted-space"/>
          <w:spacing w:val="2"/>
          <w:szCs w:val="24"/>
          <w:shd w:val="clear" w:color="auto" w:fill="FFFFFF"/>
        </w:rPr>
        <w:t xml:space="preserve"> </w:t>
      </w:r>
      <w:r w:rsidRPr="008450CD">
        <w:rPr>
          <w:rStyle w:val="apple-converted-space"/>
          <w:spacing w:val="2"/>
          <w:szCs w:val="24"/>
        </w:rPr>
        <w:t>водоохранной</w:t>
      </w:r>
      <w:r w:rsidR="00E050BB" w:rsidRPr="008450CD">
        <w:rPr>
          <w:spacing w:val="2"/>
          <w:szCs w:val="24"/>
          <w:shd w:val="clear" w:color="auto" w:fill="FFFFFF"/>
        </w:rPr>
        <w:t xml:space="preserve"> </w:t>
      </w:r>
      <w:r w:rsidRPr="008450CD">
        <w:rPr>
          <w:spacing w:val="2"/>
          <w:szCs w:val="24"/>
          <w:shd w:val="clear" w:color="auto" w:fill="FFFFFF"/>
        </w:rPr>
        <w:t>зоны</w:t>
      </w:r>
      <w:r w:rsidR="00E050BB" w:rsidRPr="008450CD">
        <w:rPr>
          <w:spacing w:val="2"/>
          <w:szCs w:val="24"/>
          <w:shd w:val="clear" w:color="auto" w:fill="FFFFFF"/>
        </w:rPr>
        <w:t xml:space="preserve"> </w:t>
      </w:r>
      <w:r w:rsidRPr="008450CD">
        <w:rPr>
          <w:spacing w:val="2"/>
          <w:szCs w:val="24"/>
          <w:shd w:val="clear" w:color="auto" w:fill="FFFFFF"/>
        </w:rPr>
        <w:t>этого</w:t>
      </w:r>
      <w:r w:rsidR="00E050BB" w:rsidRPr="008450CD">
        <w:rPr>
          <w:spacing w:val="2"/>
          <w:szCs w:val="24"/>
          <w:shd w:val="clear" w:color="auto" w:fill="FFFFFF"/>
        </w:rPr>
        <w:t xml:space="preserve"> </w:t>
      </w:r>
      <w:r w:rsidRPr="008450CD">
        <w:rPr>
          <w:spacing w:val="2"/>
          <w:szCs w:val="24"/>
          <w:shd w:val="clear" w:color="auto" w:fill="FFFFFF"/>
        </w:rPr>
        <w:t>водотока</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запрещаются:</w:t>
      </w:r>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сточных</w:t>
      </w:r>
      <w:r w:rsidR="00E050BB" w:rsidRPr="008450CD">
        <w:rPr>
          <w:szCs w:val="24"/>
        </w:rPr>
        <w:t xml:space="preserve"> </w:t>
      </w:r>
      <w:r w:rsidRPr="008450CD">
        <w:rPr>
          <w:szCs w:val="24"/>
        </w:rPr>
        <w:t>вод</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регулирования</w:t>
      </w:r>
      <w:r w:rsidR="00E050BB" w:rsidRPr="008450CD">
        <w:rPr>
          <w:szCs w:val="24"/>
        </w:rPr>
        <w:t xml:space="preserve"> </w:t>
      </w:r>
      <w:r w:rsidRPr="008450CD">
        <w:rPr>
          <w:szCs w:val="24"/>
        </w:rPr>
        <w:t>плодородия</w:t>
      </w:r>
      <w:r w:rsidR="00E050BB" w:rsidRPr="008450CD">
        <w:rPr>
          <w:szCs w:val="24"/>
        </w:rPr>
        <w:t xml:space="preserve"> </w:t>
      </w:r>
      <w:r w:rsidRPr="008450CD">
        <w:rPr>
          <w:szCs w:val="24"/>
        </w:rPr>
        <w:t>почв;</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кладбищ,</w:t>
      </w:r>
      <w:r w:rsidR="00E050BB" w:rsidRPr="008450CD">
        <w:rPr>
          <w:szCs w:val="24"/>
        </w:rPr>
        <w:t xml:space="preserve"> </w:t>
      </w:r>
      <w:r w:rsidRPr="008450CD">
        <w:rPr>
          <w:szCs w:val="24"/>
        </w:rPr>
        <w:t>скотомогильников,</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отходов</w:t>
      </w:r>
      <w:r w:rsidR="00E050BB" w:rsidRPr="008450CD">
        <w:rPr>
          <w:szCs w:val="24"/>
        </w:rPr>
        <w:t xml:space="preserve"> </w:t>
      </w:r>
      <w:r w:rsidRPr="008450CD">
        <w:rPr>
          <w:szCs w:val="24"/>
        </w:rPr>
        <w:t>производства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потребления,</w:t>
      </w:r>
      <w:r w:rsidR="00E050BB" w:rsidRPr="008450CD">
        <w:rPr>
          <w:szCs w:val="24"/>
        </w:rPr>
        <w:t xml:space="preserve"> </w:t>
      </w:r>
      <w:r w:rsidRPr="008450CD">
        <w:rPr>
          <w:szCs w:val="24"/>
        </w:rPr>
        <w:t>химических,</w:t>
      </w:r>
      <w:r w:rsidR="00E050BB" w:rsidRPr="008450CD">
        <w:rPr>
          <w:szCs w:val="24"/>
        </w:rPr>
        <w:t xml:space="preserve"> </w:t>
      </w:r>
      <w:r w:rsidRPr="008450CD">
        <w:rPr>
          <w:szCs w:val="24"/>
        </w:rPr>
        <w:t>взрывчатых,</w:t>
      </w:r>
      <w:r w:rsidR="00E050BB" w:rsidRPr="008450CD">
        <w:rPr>
          <w:szCs w:val="24"/>
        </w:rPr>
        <w:t xml:space="preserve"> </w:t>
      </w:r>
      <w:r w:rsidRPr="008450CD">
        <w:rPr>
          <w:szCs w:val="24"/>
        </w:rPr>
        <w:t>токсичных,</w:t>
      </w:r>
      <w:r w:rsidR="00E050BB" w:rsidRPr="008450CD">
        <w:rPr>
          <w:szCs w:val="24"/>
        </w:rPr>
        <w:t xml:space="preserve"> </w:t>
      </w:r>
      <w:r w:rsidRPr="008450CD">
        <w:rPr>
          <w:szCs w:val="24"/>
        </w:rPr>
        <w:t>отравляющих</w:t>
      </w:r>
      <w:r w:rsidR="00E050BB" w:rsidRPr="008450CD">
        <w:rPr>
          <w:szCs w:val="24"/>
        </w:rPr>
        <w:t xml:space="preserve"> </w:t>
      </w:r>
      <w:r w:rsidRPr="008450CD">
        <w:rPr>
          <w:szCs w:val="24"/>
        </w:rPr>
        <w:t>и</w:t>
      </w:r>
      <w:r w:rsidR="00E050BB" w:rsidRPr="008450CD">
        <w:rPr>
          <w:szCs w:val="24"/>
        </w:rPr>
        <w:t xml:space="preserve"> </w:t>
      </w:r>
      <w:r w:rsidRPr="008450CD">
        <w:rPr>
          <w:szCs w:val="24"/>
        </w:rPr>
        <w:t>ядовитых</w:t>
      </w:r>
      <w:r w:rsidR="00E050BB" w:rsidRPr="008450CD">
        <w:rPr>
          <w:szCs w:val="24"/>
        </w:rPr>
        <w:t xml:space="preserve"> </w:t>
      </w:r>
      <w:r w:rsidRPr="008450CD">
        <w:rPr>
          <w:szCs w:val="24"/>
        </w:rPr>
        <w:t>веществ,</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захоронения</w:t>
      </w:r>
      <w:r w:rsidR="00E050BB" w:rsidRPr="008450CD">
        <w:rPr>
          <w:szCs w:val="24"/>
        </w:rPr>
        <w:t xml:space="preserve"> </w:t>
      </w:r>
      <w:r w:rsidRPr="008450CD">
        <w:rPr>
          <w:szCs w:val="24"/>
        </w:rPr>
        <w:t>радиоактивных</w:t>
      </w:r>
      <w:r w:rsidR="00E050BB" w:rsidRPr="008450CD">
        <w:rPr>
          <w:szCs w:val="24"/>
        </w:rPr>
        <w:t xml:space="preserve"> </w:t>
      </w:r>
      <w:r w:rsidRPr="008450CD">
        <w:rPr>
          <w:szCs w:val="24"/>
        </w:rPr>
        <w:t>отходов;</w:t>
      </w:r>
    </w:p>
    <w:p w:rsidR="00FC7880" w:rsidRPr="008450CD" w:rsidRDefault="00FC7880" w:rsidP="00701BEF">
      <w:pPr>
        <w:rPr>
          <w:szCs w:val="24"/>
        </w:rPr>
      </w:pPr>
      <w:r w:rsidRPr="008450CD">
        <w:rPr>
          <w:szCs w:val="24"/>
        </w:rPr>
        <w:lastRenderedPageBreak/>
        <w:t>3)</w:t>
      </w:r>
      <w:r w:rsidR="00E050BB" w:rsidRPr="008450CD">
        <w:rPr>
          <w:szCs w:val="24"/>
        </w:rPr>
        <w:t xml:space="preserve"> </w:t>
      </w:r>
      <w:r w:rsidRPr="008450CD">
        <w:rPr>
          <w:szCs w:val="24"/>
        </w:rPr>
        <w:t>осуществление</w:t>
      </w:r>
      <w:r w:rsidR="00E050BB" w:rsidRPr="008450CD">
        <w:rPr>
          <w:szCs w:val="24"/>
        </w:rPr>
        <w:t xml:space="preserve"> </w:t>
      </w:r>
      <w:r w:rsidRPr="008450CD">
        <w:rPr>
          <w:szCs w:val="24"/>
        </w:rPr>
        <w:t>авиационных</w:t>
      </w:r>
      <w:r w:rsidR="00E050BB" w:rsidRPr="008450CD">
        <w:rPr>
          <w:szCs w:val="24"/>
        </w:rPr>
        <w:t xml:space="preserve"> </w:t>
      </w:r>
      <w:r w:rsidRPr="008450CD">
        <w:rPr>
          <w:szCs w:val="24"/>
        </w:rPr>
        <w:t>мер</w:t>
      </w:r>
      <w:r w:rsidR="00E050BB" w:rsidRPr="008450CD">
        <w:rPr>
          <w:szCs w:val="24"/>
        </w:rPr>
        <w:t xml:space="preserve"> </w:t>
      </w:r>
      <w:r w:rsidRPr="008450CD">
        <w:rPr>
          <w:szCs w:val="24"/>
        </w:rPr>
        <w:t>по</w:t>
      </w:r>
      <w:r w:rsidR="00E050BB" w:rsidRPr="008450CD">
        <w:rPr>
          <w:szCs w:val="24"/>
        </w:rPr>
        <w:t xml:space="preserve"> </w:t>
      </w:r>
      <w:r w:rsidRPr="008450CD">
        <w:rPr>
          <w:szCs w:val="24"/>
        </w:rPr>
        <w:t>борьбе</w:t>
      </w:r>
      <w:r w:rsidR="00E050BB" w:rsidRPr="008450CD">
        <w:rPr>
          <w:szCs w:val="24"/>
        </w:rPr>
        <w:t xml:space="preserve"> </w:t>
      </w:r>
      <w:r w:rsidRPr="008450CD">
        <w:rPr>
          <w:szCs w:val="24"/>
        </w:rPr>
        <w:t>с</w:t>
      </w:r>
      <w:r w:rsidR="00E050BB" w:rsidRPr="008450CD">
        <w:rPr>
          <w:szCs w:val="24"/>
        </w:rPr>
        <w:t xml:space="preserve"> </w:t>
      </w:r>
      <w:r w:rsidRPr="008450CD">
        <w:rPr>
          <w:szCs w:val="24"/>
        </w:rPr>
        <w:t>вредными</w:t>
      </w:r>
      <w:r w:rsidR="00E050BB" w:rsidRPr="008450CD">
        <w:rPr>
          <w:szCs w:val="24"/>
        </w:rPr>
        <w:t xml:space="preserve"> </w:t>
      </w:r>
      <w:r w:rsidRPr="008450CD">
        <w:rPr>
          <w:szCs w:val="24"/>
        </w:rPr>
        <w:t>организмами;</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движение</w:t>
      </w:r>
      <w:r w:rsidR="00E050BB" w:rsidRPr="008450CD">
        <w:rPr>
          <w:szCs w:val="24"/>
        </w:rPr>
        <w:t xml:space="preserve"> </w:t>
      </w:r>
      <w:r w:rsidRPr="008450CD">
        <w:rPr>
          <w:szCs w:val="24"/>
        </w:rPr>
        <w:t>и</w:t>
      </w:r>
      <w:r w:rsidR="00E050BB" w:rsidRPr="008450CD">
        <w:rPr>
          <w:szCs w:val="24"/>
        </w:rPr>
        <w:t xml:space="preserve"> </w:t>
      </w:r>
      <w:r w:rsidRPr="008450CD">
        <w:rPr>
          <w:szCs w:val="24"/>
        </w:rPr>
        <w:t>стоянка</w:t>
      </w:r>
      <w:r w:rsidR="00E050BB" w:rsidRPr="008450CD">
        <w:rPr>
          <w:szCs w:val="24"/>
        </w:rPr>
        <w:t xml:space="preserve"> </w:t>
      </w:r>
      <w:r w:rsidRPr="008450CD">
        <w:rPr>
          <w:szCs w:val="24"/>
        </w:rPr>
        <w:t>транспортных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(кроме</w:t>
      </w:r>
      <w:r w:rsidR="00E050BB" w:rsidRPr="008450CD">
        <w:rPr>
          <w:szCs w:val="24"/>
        </w:rPr>
        <w:t xml:space="preserve"> </w:t>
      </w:r>
      <w:r w:rsidRPr="008450CD">
        <w:rPr>
          <w:szCs w:val="24"/>
        </w:rPr>
        <w:t>специальных</w:t>
      </w:r>
      <w:r w:rsidR="00E050BB" w:rsidRPr="008450CD">
        <w:rPr>
          <w:szCs w:val="24"/>
        </w:rPr>
        <w:t xml:space="preserve"> </w:t>
      </w:r>
      <w:r w:rsidRPr="008450CD">
        <w:rPr>
          <w:szCs w:val="24"/>
        </w:rPr>
        <w:t>транспортных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их</w:t>
      </w:r>
      <w:r w:rsidR="00E050BB" w:rsidRPr="008450CD">
        <w:rPr>
          <w:szCs w:val="24"/>
        </w:rPr>
        <w:t xml:space="preserve"> </w:t>
      </w:r>
      <w:r w:rsidRPr="008450CD">
        <w:rPr>
          <w:szCs w:val="24"/>
        </w:rPr>
        <w:t>движения</w:t>
      </w:r>
      <w:r w:rsidR="00E050BB" w:rsidRPr="008450CD">
        <w:rPr>
          <w:szCs w:val="24"/>
        </w:rPr>
        <w:t xml:space="preserve"> </w:t>
      </w:r>
      <w:r w:rsidRPr="008450CD">
        <w:rPr>
          <w:szCs w:val="24"/>
        </w:rPr>
        <w:t>по</w:t>
      </w:r>
      <w:r w:rsidR="00E050BB" w:rsidRPr="008450CD">
        <w:rPr>
          <w:szCs w:val="24"/>
        </w:rPr>
        <w:t xml:space="preserve"> </w:t>
      </w:r>
      <w:r w:rsidRPr="008450CD">
        <w:rPr>
          <w:szCs w:val="24"/>
        </w:rPr>
        <w:t>дорогам</w:t>
      </w:r>
      <w:r w:rsidR="00E050BB" w:rsidRPr="008450CD">
        <w:rPr>
          <w:szCs w:val="24"/>
        </w:rPr>
        <w:t xml:space="preserve"> </w:t>
      </w:r>
      <w:r w:rsidRPr="008450CD">
        <w:rPr>
          <w:szCs w:val="24"/>
        </w:rPr>
        <w:t>и</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на</w:t>
      </w:r>
      <w:r w:rsidR="00E050BB" w:rsidRPr="008450CD">
        <w:rPr>
          <w:szCs w:val="24"/>
        </w:rPr>
        <w:t xml:space="preserve"> </w:t>
      </w:r>
      <w:r w:rsidRPr="008450CD">
        <w:rPr>
          <w:szCs w:val="24"/>
        </w:rPr>
        <w:t>дорогах</w:t>
      </w:r>
      <w:r w:rsidR="00E050BB" w:rsidRPr="008450CD">
        <w:rPr>
          <w:szCs w:val="24"/>
        </w:rPr>
        <w:t xml:space="preserve"> </w:t>
      </w:r>
      <w:r w:rsidRPr="008450CD">
        <w:rPr>
          <w:szCs w:val="24"/>
        </w:rPr>
        <w:t>и</w:t>
      </w:r>
      <w:r w:rsidR="00E050BB" w:rsidRPr="008450CD">
        <w:rPr>
          <w:szCs w:val="24"/>
        </w:rPr>
        <w:t xml:space="preserve"> </w:t>
      </w:r>
      <w:r w:rsidRPr="008450CD">
        <w:rPr>
          <w:szCs w:val="24"/>
        </w:rPr>
        <w:t>в</w:t>
      </w:r>
      <w:r w:rsidR="00E050BB" w:rsidRPr="008450CD">
        <w:rPr>
          <w:szCs w:val="24"/>
        </w:rPr>
        <w:t xml:space="preserve"> </w:t>
      </w:r>
      <w:r w:rsidRPr="008450CD">
        <w:rPr>
          <w:szCs w:val="24"/>
        </w:rPr>
        <w:t>специально</w:t>
      </w:r>
      <w:r w:rsidR="00E050BB" w:rsidRPr="008450CD">
        <w:rPr>
          <w:szCs w:val="24"/>
        </w:rPr>
        <w:t xml:space="preserve"> </w:t>
      </w:r>
      <w:r w:rsidRPr="008450CD">
        <w:rPr>
          <w:szCs w:val="24"/>
        </w:rPr>
        <w:t>оборудованных</w:t>
      </w:r>
      <w:r w:rsidR="00E050BB" w:rsidRPr="008450CD">
        <w:rPr>
          <w:szCs w:val="24"/>
        </w:rPr>
        <w:t xml:space="preserve"> </w:t>
      </w:r>
      <w:r w:rsidRPr="008450CD">
        <w:rPr>
          <w:szCs w:val="24"/>
        </w:rPr>
        <w:t>местах,</w:t>
      </w:r>
      <w:r w:rsidR="00E050BB" w:rsidRPr="008450CD">
        <w:rPr>
          <w:szCs w:val="24"/>
        </w:rPr>
        <w:t xml:space="preserve"> </w:t>
      </w:r>
      <w:r w:rsidRPr="008450CD">
        <w:rPr>
          <w:szCs w:val="24"/>
        </w:rPr>
        <w:t>имеющих</w:t>
      </w:r>
      <w:r w:rsidR="00E050BB" w:rsidRPr="008450CD">
        <w:rPr>
          <w:szCs w:val="24"/>
        </w:rPr>
        <w:t xml:space="preserve"> </w:t>
      </w:r>
      <w:r w:rsidRPr="008450CD">
        <w:rPr>
          <w:szCs w:val="24"/>
        </w:rPr>
        <w:t>твердое</w:t>
      </w:r>
      <w:r w:rsidR="00E050BB" w:rsidRPr="008450CD">
        <w:rPr>
          <w:szCs w:val="24"/>
        </w:rPr>
        <w:t xml:space="preserve"> </w:t>
      </w:r>
      <w:r w:rsidRPr="008450CD">
        <w:rPr>
          <w:szCs w:val="24"/>
        </w:rPr>
        <w:t>покрытие;</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автозаправочных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складов</w:t>
      </w:r>
      <w:r w:rsidR="00E050BB" w:rsidRPr="008450CD">
        <w:rPr>
          <w:szCs w:val="24"/>
        </w:rPr>
        <w:t xml:space="preserve"> </w:t>
      </w:r>
      <w:r w:rsidRPr="008450CD">
        <w:rPr>
          <w:szCs w:val="24"/>
        </w:rPr>
        <w:t>горюче-смазочных</w:t>
      </w:r>
      <w:r w:rsidR="00E050BB" w:rsidRPr="008450CD">
        <w:rPr>
          <w:szCs w:val="24"/>
        </w:rPr>
        <w:t xml:space="preserve"> </w:t>
      </w:r>
      <w:r w:rsidRPr="008450CD">
        <w:rPr>
          <w:szCs w:val="24"/>
        </w:rPr>
        <w:t>материалов</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автозаправочные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склады</w:t>
      </w:r>
      <w:r w:rsidR="00E050BB" w:rsidRPr="008450CD">
        <w:rPr>
          <w:szCs w:val="24"/>
        </w:rPr>
        <w:t xml:space="preserve"> </w:t>
      </w:r>
      <w:r w:rsidRPr="008450CD">
        <w:rPr>
          <w:szCs w:val="24"/>
        </w:rPr>
        <w:t>горюче-смазочных</w:t>
      </w:r>
      <w:r w:rsidR="00E050BB" w:rsidRPr="008450CD">
        <w:rPr>
          <w:szCs w:val="24"/>
        </w:rPr>
        <w:t xml:space="preserve"> </w:t>
      </w:r>
      <w:r w:rsidRPr="008450CD">
        <w:rPr>
          <w:szCs w:val="24"/>
        </w:rPr>
        <w:t>материалов</w:t>
      </w:r>
      <w:r w:rsidR="00E050BB" w:rsidRPr="008450CD">
        <w:rPr>
          <w:szCs w:val="24"/>
        </w:rPr>
        <w:t xml:space="preserve"> </w:t>
      </w:r>
      <w:r w:rsidRPr="008450CD">
        <w:rPr>
          <w:szCs w:val="24"/>
        </w:rPr>
        <w:t>размещены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территориях</w:t>
      </w:r>
      <w:r w:rsidR="00E050BB" w:rsidRPr="008450CD">
        <w:rPr>
          <w:szCs w:val="24"/>
        </w:rPr>
        <w:t xml:space="preserve"> </w:t>
      </w:r>
      <w:r w:rsidRPr="008450CD">
        <w:rPr>
          <w:szCs w:val="24"/>
        </w:rPr>
        <w:t>портов,</w:t>
      </w:r>
      <w:r w:rsidR="00E050BB" w:rsidRPr="008450CD">
        <w:rPr>
          <w:szCs w:val="24"/>
        </w:rPr>
        <w:t xml:space="preserve"> </w:t>
      </w:r>
      <w:r w:rsidRPr="008450CD">
        <w:rPr>
          <w:szCs w:val="24"/>
        </w:rPr>
        <w:t>судостроительных</w:t>
      </w:r>
      <w:r w:rsidR="00E050BB" w:rsidRPr="008450CD">
        <w:rPr>
          <w:szCs w:val="24"/>
        </w:rPr>
        <w:t xml:space="preserve"> </w:t>
      </w:r>
      <w:r w:rsidRPr="008450CD">
        <w:rPr>
          <w:szCs w:val="24"/>
        </w:rPr>
        <w:t>и</w:t>
      </w:r>
      <w:r w:rsidR="00E050BB" w:rsidRPr="008450CD">
        <w:rPr>
          <w:szCs w:val="24"/>
        </w:rPr>
        <w:t xml:space="preserve"> </w:t>
      </w:r>
      <w:r w:rsidRPr="008450CD">
        <w:rPr>
          <w:szCs w:val="24"/>
        </w:rPr>
        <w:t>судоремонтных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инфраструктуры</w:t>
      </w:r>
      <w:r w:rsidR="00E050BB" w:rsidRPr="008450CD">
        <w:rPr>
          <w:szCs w:val="24"/>
        </w:rPr>
        <w:t xml:space="preserve"> </w:t>
      </w:r>
      <w:r w:rsidRPr="008450CD">
        <w:rPr>
          <w:szCs w:val="24"/>
        </w:rPr>
        <w:t>внутренних</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путей</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требований</w:t>
      </w:r>
      <w:r w:rsidR="00E050BB" w:rsidRPr="008450CD">
        <w:rPr>
          <w:szCs w:val="24"/>
        </w:rPr>
        <w:t xml:space="preserve"> </w:t>
      </w:r>
      <w:r w:rsidRPr="008450CD">
        <w:rPr>
          <w:szCs w:val="24"/>
        </w:rPr>
        <w:t>законодательства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и</w:t>
      </w:r>
      <w:r w:rsidR="00E050BB" w:rsidRPr="008450CD">
        <w:rPr>
          <w:szCs w:val="24"/>
        </w:rPr>
        <w:t xml:space="preserve"> </w:t>
      </w:r>
      <w:r w:rsidRPr="008450CD">
        <w:rPr>
          <w:szCs w:val="24"/>
        </w:rPr>
        <w:t>Водного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технического</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используемых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технического</w:t>
      </w:r>
      <w:r w:rsidR="00E050BB" w:rsidRPr="008450CD">
        <w:rPr>
          <w:szCs w:val="24"/>
        </w:rPr>
        <w:t xml:space="preserve"> </w:t>
      </w:r>
      <w:r w:rsidRPr="008450CD">
        <w:rPr>
          <w:szCs w:val="24"/>
        </w:rPr>
        <w:t>осмотра</w:t>
      </w:r>
      <w:r w:rsidR="00E050BB" w:rsidRPr="008450CD">
        <w:rPr>
          <w:szCs w:val="24"/>
        </w:rPr>
        <w:t xml:space="preserve"> </w:t>
      </w:r>
      <w:r w:rsidRPr="008450CD">
        <w:rPr>
          <w:szCs w:val="24"/>
        </w:rPr>
        <w:t>и</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транспортных</w:t>
      </w:r>
      <w:r w:rsidR="00E050BB" w:rsidRPr="008450CD">
        <w:rPr>
          <w:szCs w:val="24"/>
        </w:rPr>
        <w:t xml:space="preserve"> </w:t>
      </w:r>
      <w:r w:rsidRPr="008450CD">
        <w:rPr>
          <w:szCs w:val="24"/>
        </w:rPr>
        <w:t>средств,</w:t>
      </w:r>
      <w:r w:rsidR="00E050BB" w:rsidRPr="008450CD">
        <w:rPr>
          <w:szCs w:val="24"/>
        </w:rPr>
        <w:t xml:space="preserve"> </w:t>
      </w:r>
      <w:r w:rsidRPr="008450CD">
        <w:rPr>
          <w:szCs w:val="24"/>
        </w:rPr>
        <w:t>осуществление</w:t>
      </w:r>
      <w:r w:rsidR="00E050BB" w:rsidRPr="008450CD">
        <w:rPr>
          <w:szCs w:val="24"/>
        </w:rPr>
        <w:t xml:space="preserve"> </w:t>
      </w:r>
      <w:r w:rsidRPr="008450CD">
        <w:rPr>
          <w:szCs w:val="24"/>
        </w:rPr>
        <w:t>мойки</w:t>
      </w:r>
      <w:r w:rsidR="00E050BB" w:rsidRPr="008450CD">
        <w:rPr>
          <w:szCs w:val="24"/>
        </w:rPr>
        <w:t xml:space="preserve"> </w:t>
      </w:r>
      <w:r w:rsidRPr="008450CD">
        <w:rPr>
          <w:szCs w:val="24"/>
        </w:rPr>
        <w:t>транспортных</w:t>
      </w:r>
      <w:r w:rsidR="00E050BB" w:rsidRPr="008450CD">
        <w:rPr>
          <w:szCs w:val="24"/>
        </w:rPr>
        <w:t xml:space="preserve"> </w:t>
      </w:r>
      <w:r w:rsidRPr="008450CD">
        <w:rPr>
          <w:szCs w:val="24"/>
        </w:rPr>
        <w:t>средств;</w:t>
      </w:r>
    </w:p>
    <w:p w:rsidR="00FC7880" w:rsidRPr="008450CD" w:rsidRDefault="00FC7880" w:rsidP="00701BEF">
      <w:pPr>
        <w:rPr>
          <w:szCs w:val="24"/>
        </w:rPr>
      </w:pPr>
      <w:r w:rsidRPr="008450CD">
        <w:rPr>
          <w:szCs w:val="24"/>
        </w:rPr>
        <w:t>6)</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специализированных</w:t>
      </w:r>
      <w:r w:rsidR="00E050BB" w:rsidRPr="008450CD">
        <w:rPr>
          <w:szCs w:val="24"/>
        </w:rPr>
        <w:t xml:space="preserve"> </w:t>
      </w:r>
      <w:r w:rsidRPr="008450CD">
        <w:rPr>
          <w:szCs w:val="24"/>
        </w:rPr>
        <w:t>хранилищ</w:t>
      </w:r>
      <w:r w:rsidR="00E050BB" w:rsidRPr="008450CD">
        <w:rPr>
          <w:szCs w:val="24"/>
        </w:rPr>
        <w:t xml:space="preserve"> </w:t>
      </w:r>
      <w:r w:rsidRPr="008450CD">
        <w:rPr>
          <w:szCs w:val="24"/>
        </w:rPr>
        <w:t>пестицидов</w:t>
      </w:r>
      <w:r w:rsidR="00E050BB" w:rsidRPr="008450CD">
        <w:rPr>
          <w:szCs w:val="24"/>
        </w:rPr>
        <w:t xml:space="preserve"> </w:t>
      </w:r>
      <w:r w:rsidRPr="008450CD">
        <w:rPr>
          <w:szCs w:val="24"/>
        </w:rPr>
        <w:t>и</w:t>
      </w:r>
      <w:r w:rsidR="00E050BB" w:rsidRPr="008450CD">
        <w:rPr>
          <w:szCs w:val="24"/>
        </w:rPr>
        <w:t xml:space="preserve"> </w:t>
      </w:r>
      <w:r w:rsidRPr="008450CD">
        <w:rPr>
          <w:szCs w:val="24"/>
        </w:rPr>
        <w:t>агрохимикатов,</w:t>
      </w:r>
      <w:r w:rsidR="00E050BB" w:rsidRPr="008450CD">
        <w:rPr>
          <w:szCs w:val="24"/>
        </w:rPr>
        <w:t xml:space="preserve"> </w:t>
      </w:r>
      <w:r w:rsidRPr="008450CD">
        <w:rPr>
          <w:szCs w:val="24"/>
        </w:rPr>
        <w:t>применение</w:t>
      </w:r>
      <w:r w:rsidR="00E050BB" w:rsidRPr="008450CD">
        <w:rPr>
          <w:szCs w:val="24"/>
        </w:rPr>
        <w:t xml:space="preserve"> </w:t>
      </w:r>
      <w:r w:rsidRPr="008450CD">
        <w:rPr>
          <w:szCs w:val="24"/>
        </w:rPr>
        <w:t>пестицидов</w:t>
      </w:r>
      <w:r w:rsidR="00E050BB" w:rsidRPr="008450CD">
        <w:rPr>
          <w:szCs w:val="24"/>
        </w:rPr>
        <w:t xml:space="preserve"> </w:t>
      </w:r>
      <w:r w:rsidRPr="008450CD">
        <w:rPr>
          <w:szCs w:val="24"/>
        </w:rPr>
        <w:t>и</w:t>
      </w:r>
      <w:r w:rsidR="00E050BB" w:rsidRPr="008450CD">
        <w:rPr>
          <w:szCs w:val="24"/>
        </w:rPr>
        <w:t xml:space="preserve"> </w:t>
      </w:r>
      <w:r w:rsidRPr="008450CD">
        <w:rPr>
          <w:szCs w:val="24"/>
        </w:rPr>
        <w:t>агрохимикатов;</w:t>
      </w:r>
    </w:p>
    <w:p w:rsidR="00FC7880" w:rsidRPr="008450CD" w:rsidRDefault="00FC7880" w:rsidP="00701BEF">
      <w:pPr>
        <w:rPr>
          <w:szCs w:val="24"/>
        </w:rPr>
      </w:pPr>
      <w:r w:rsidRPr="008450CD">
        <w:rPr>
          <w:szCs w:val="24"/>
        </w:rPr>
        <w:t>7)</w:t>
      </w:r>
      <w:r w:rsidR="00E050BB" w:rsidRPr="008450CD">
        <w:rPr>
          <w:szCs w:val="24"/>
        </w:rPr>
        <w:t xml:space="preserve"> </w:t>
      </w:r>
      <w:r w:rsidRPr="008450CD">
        <w:rPr>
          <w:szCs w:val="24"/>
        </w:rPr>
        <w:t>сброс</w:t>
      </w:r>
      <w:r w:rsidR="00E050BB" w:rsidRPr="008450CD">
        <w:rPr>
          <w:szCs w:val="24"/>
        </w:rPr>
        <w:t xml:space="preserve"> </w:t>
      </w:r>
      <w:r w:rsidRPr="008450CD">
        <w:rPr>
          <w:szCs w:val="24"/>
        </w:rPr>
        <w:t>сточных,</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дренажных,</w:t>
      </w:r>
      <w:r w:rsidR="00E050BB" w:rsidRPr="008450CD">
        <w:rPr>
          <w:szCs w:val="24"/>
        </w:rPr>
        <w:t xml:space="preserve"> </w:t>
      </w:r>
      <w:r w:rsidRPr="008450CD">
        <w:rPr>
          <w:szCs w:val="24"/>
        </w:rPr>
        <w:t>вод;</w:t>
      </w:r>
    </w:p>
    <w:p w:rsidR="00FC7880" w:rsidRPr="008450CD" w:rsidRDefault="00FC7880" w:rsidP="00701BEF">
      <w:pPr>
        <w:rPr>
          <w:szCs w:val="24"/>
        </w:rPr>
      </w:pPr>
      <w:r w:rsidRPr="008450CD">
        <w:rPr>
          <w:szCs w:val="24"/>
        </w:rPr>
        <w:t>8)</w:t>
      </w:r>
      <w:r w:rsidR="00E050BB" w:rsidRPr="008450CD">
        <w:rPr>
          <w:szCs w:val="24"/>
        </w:rPr>
        <w:t xml:space="preserve"> </w:t>
      </w:r>
      <w:r w:rsidRPr="008450CD">
        <w:rPr>
          <w:szCs w:val="24"/>
        </w:rPr>
        <w:t>разведка</w:t>
      </w:r>
      <w:r w:rsidR="00E050BB" w:rsidRPr="008450CD">
        <w:rPr>
          <w:szCs w:val="24"/>
        </w:rPr>
        <w:t xml:space="preserve"> </w:t>
      </w:r>
      <w:r w:rsidRPr="008450CD">
        <w:rPr>
          <w:szCs w:val="24"/>
        </w:rPr>
        <w:t>и</w:t>
      </w:r>
      <w:r w:rsidR="00E050BB" w:rsidRPr="008450CD">
        <w:rPr>
          <w:szCs w:val="24"/>
        </w:rPr>
        <w:t xml:space="preserve"> </w:t>
      </w:r>
      <w:r w:rsidRPr="008450CD">
        <w:rPr>
          <w:szCs w:val="24"/>
        </w:rPr>
        <w:t>добыча</w:t>
      </w:r>
      <w:r w:rsidR="00E050BB" w:rsidRPr="008450CD">
        <w:rPr>
          <w:szCs w:val="24"/>
        </w:rPr>
        <w:t xml:space="preserve"> </w:t>
      </w:r>
      <w:r w:rsidRPr="008450CD">
        <w:rPr>
          <w:szCs w:val="24"/>
        </w:rPr>
        <w:t>общераспространенных</w:t>
      </w:r>
      <w:r w:rsidR="00E050BB" w:rsidRPr="008450CD">
        <w:rPr>
          <w:szCs w:val="24"/>
        </w:rPr>
        <w:t xml:space="preserve"> </w:t>
      </w:r>
      <w:r w:rsidRPr="008450CD">
        <w:rPr>
          <w:szCs w:val="24"/>
        </w:rPr>
        <w:t>полезных</w:t>
      </w:r>
      <w:r w:rsidR="00E050BB" w:rsidRPr="008450CD">
        <w:rPr>
          <w:szCs w:val="24"/>
        </w:rPr>
        <w:t xml:space="preserve"> </w:t>
      </w:r>
      <w:r w:rsidRPr="008450CD">
        <w:rPr>
          <w:szCs w:val="24"/>
        </w:rPr>
        <w:t>ископаемых</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разведка</w:t>
      </w:r>
      <w:r w:rsidR="00E050BB" w:rsidRPr="008450CD">
        <w:rPr>
          <w:szCs w:val="24"/>
        </w:rPr>
        <w:t xml:space="preserve"> </w:t>
      </w:r>
      <w:r w:rsidRPr="008450CD">
        <w:rPr>
          <w:szCs w:val="24"/>
        </w:rPr>
        <w:t>и</w:t>
      </w:r>
      <w:r w:rsidR="00E050BB" w:rsidRPr="008450CD">
        <w:rPr>
          <w:szCs w:val="24"/>
        </w:rPr>
        <w:t xml:space="preserve"> </w:t>
      </w:r>
      <w:r w:rsidRPr="008450CD">
        <w:rPr>
          <w:szCs w:val="24"/>
        </w:rPr>
        <w:t>добыча</w:t>
      </w:r>
      <w:r w:rsidR="00E050BB" w:rsidRPr="008450CD">
        <w:rPr>
          <w:szCs w:val="24"/>
        </w:rPr>
        <w:t xml:space="preserve"> </w:t>
      </w:r>
      <w:r w:rsidRPr="008450CD">
        <w:rPr>
          <w:szCs w:val="24"/>
        </w:rPr>
        <w:t>общераспространенных</w:t>
      </w:r>
      <w:r w:rsidR="00E050BB" w:rsidRPr="008450CD">
        <w:rPr>
          <w:szCs w:val="24"/>
        </w:rPr>
        <w:t xml:space="preserve"> </w:t>
      </w:r>
      <w:r w:rsidRPr="008450CD">
        <w:rPr>
          <w:szCs w:val="24"/>
        </w:rPr>
        <w:t>полезных</w:t>
      </w:r>
      <w:r w:rsidR="00E050BB" w:rsidRPr="008450CD">
        <w:rPr>
          <w:szCs w:val="24"/>
        </w:rPr>
        <w:t xml:space="preserve"> </w:t>
      </w:r>
      <w:r w:rsidRPr="008450CD">
        <w:rPr>
          <w:szCs w:val="24"/>
        </w:rPr>
        <w:t>ископаемых</w:t>
      </w:r>
      <w:r w:rsidR="00E050BB" w:rsidRPr="008450CD">
        <w:rPr>
          <w:szCs w:val="24"/>
        </w:rPr>
        <w:t xml:space="preserve"> </w:t>
      </w:r>
      <w:r w:rsidRPr="008450CD">
        <w:rPr>
          <w:szCs w:val="24"/>
        </w:rPr>
        <w:t>осуществляются</w:t>
      </w:r>
      <w:r w:rsidR="00E050BB" w:rsidRPr="008450CD">
        <w:rPr>
          <w:szCs w:val="24"/>
        </w:rPr>
        <w:t xml:space="preserve"> </w:t>
      </w:r>
      <w:r w:rsidRPr="008450CD">
        <w:rPr>
          <w:szCs w:val="24"/>
        </w:rPr>
        <w:t>пользователями</w:t>
      </w:r>
      <w:r w:rsidR="00E050BB" w:rsidRPr="008450CD">
        <w:rPr>
          <w:szCs w:val="24"/>
        </w:rPr>
        <w:t xml:space="preserve"> </w:t>
      </w:r>
      <w:r w:rsidRPr="008450CD">
        <w:rPr>
          <w:szCs w:val="24"/>
        </w:rPr>
        <w:t>недр,</w:t>
      </w:r>
      <w:r w:rsidR="00E050BB" w:rsidRPr="008450CD">
        <w:rPr>
          <w:szCs w:val="24"/>
        </w:rPr>
        <w:t xml:space="preserve"> </w:t>
      </w:r>
      <w:r w:rsidRPr="008450CD">
        <w:rPr>
          <w:szCs w:val="24"/>
        </w:rPr>
        <w:t>осуществляющими</w:t>
      </w:r>
      <w:r w:rsidR="00E050BB" w:rsidRPr="008450CD">
        <w:rPr>
          <w:szCs w:val="24"/>
        </w:rPr>
        <w:t xml:space="preserve"> </w:t>
      </w:r>
      <w:r w:rsidRPr="008450CD">
        <w:rPr>
          <w:szCs w:val="24"/>
        </w:rPr>
        <w:t>разведку</w:t>
      </w:r>
      <w:r w:rsidR="00E050BB" w:rsidRPr="008450CD">
        <w:rPr>
          <w:szCs w:val="24"/>
        </w:rPr>
        <w:t xml:space="preserve"> </w:t>
      </w:r>
      <w:r w:rsidRPr="008450CD">
        <w:rPr>
          <w:szCs w:val="24"/>
        </w:rPr>
        <w:t>и</w:t>
      </w:r>
      <w:r w:rsidR="00E050BB" w:rsidRPr="008450CD">
        <w:rPr>
          <w:szCs w:val="24"/>
        </w:rPr>
        <w:t xml:space="preserve"> </w:t>
      </w:r>
      <w:r w:rsidRPr="008450CD">
        <w:rPr>
          <w:szCs w:val="24"/>
        </w:rPr>
        <w:t>добычу</w:t>
      </w:r>
      <w:r w:rsidR="00E050BB" w:rsidRPr="008450CD">
        <w:rPr>
          <w:szCs w:val="24"/>
        </w:rPr>
        <w:t xml:space="preserve"> </w:t>
      </w:r>
      <w:r w:rsidRPr="008450CD">
        <w:rPr>
          <w:szCs w:val="24"/>
        </w:rPr>
        <w:t>иных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полезных</w:t>
      </w:r>
      <w:r w:rsidR="00E050BB" w:rsidRPr="008450CD">
        <w:rPr>
          <w:szCs w:val="24"/>
        </w:rPr>
        <w:t xml:space="preserve"> </w:t>
      </w:r>
      <w:r w:rsidRPr="008450CD">
        <w:rPr>
          <w:szCs w:val="24"/>
        </w:rPr>
        <w:t>ископаемых,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предоставленных</w:t>
      </w:r>
      <w:r w:rsidR="00E050BB" w:rsidRPr="008450CD">
        <w:rPr>
          <w:szCs w:val="24"/>
        </w:rPr>
        <w:t xml:space="preserve"> </w:t>
      </w:r>
      <w:r w:rsidRPr="008450CD">
        <w:rPr>
          <w:szCs w:val="24"/>
        </w:rPr>
        <w:t>им</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w:t>
      </w:r>
      <w:r w:rsidR="00E050BB" w:rsidRPr="008450CD">
        <w:rPr>
          <w:szCs w:val="24"/>
        </w:rPr>
        <w:t xml:space="preserve"> </w:t>
      </w:r>
      <w:r w:rsidRPr="008450CD">
        <w:rPr>
          <w:szCs w:val="24"/>
        </w:rPr>
        <w:t>недрах</w:t>
      </w:r>
      <w:r w:rsidR="00E050BB" w:rsidRPr="008450CD">
        <w:rPr>
          <w:szCs w:val="24"/>
        </w:rPr>
        <w:t xml:space="preserve"> </w:t>
      </w:r>
      <w:r w:rsidRPr="008450CD">
        <w:rPr>
          <w:szCs w:val="24"/>
        </w:rPr>
        <w:t>горных</w:t>
      </w:r>
      <w:r w:rsidR="00E050BB" w:rsidRPr="008450CD">
        <w:rPr>
          <w:szCs w:val="24"/>
        </w:rPr>
        <w:t xml:space="preserve"> </w:t>
      </w:r>
      <w:r w:rsidRPr="008450CD">
        <w:rPr>
          <w:szCs w:val="24"/>
        </w:rPr>
        <w:t>отводов</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геологических</w:t>
      </w:r>
      <w:r w:rsidR="00E050BB" w:rsidRPr="008450CD">
        <w:rPr>
          <w:szCs w:val="24"/>
        </w:rPr>
        <w:t xml:space="preserve"> </w:t>
      </w:r>
      <w:r w:rsidRPr="008450CD">
        <w:rPr>
          <w:szCs w:val="24"/>
        </w:rPr>
        <w:t>отводов</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утвержденного</w:t>
      </w:r>
      <w:r w:rsidR="00E050BB" w:rsidRPr="008450CD">
        <w:rPr>
          <w:szCs w:val="24"/>
        </w:rPr>
        <w:t xml:space="preserve"> </w:t>
      </w:r>
      <w:r w:rsidRPr="008450CD">
        <w:rPr>
          <w:szCs w:val="24"/>
        </w:rPr>
        <w:t>технического</w:t>
      </w:r>
      <w:r w:rsidR="00E050BB" w:rsidRPr="008450CD">
        <w:rPr>
          <w:szCs w:val="24"/>
        </w:rPr>
        <w:t xml:space="preserve"> </w:t>
      </w:r>
      <w:r w:rsidRPr="008450CD">
        <w:rPr>
          <w:szCs w:val="24"/>
        </w:rPr>
        <w:t>проекта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со</w:t>
      </w:r>
      <w:r w:rsidR="00E050BB" w:rsidRPr="008450CD">
        <w:rPr>
          <w:szCs w:val="24"/>
        </w:rPr>
        <w:t xml:space="preserve"> </w:t>
      </w:r>
      <w:hyperlink r:id="rId32" w:history="1">
        <w:r w:rsidRPr="008450CD">
          <w:rPr>
            <w:szCs w:val="24"/>
          </w:rPr>
          <w:t>статьей</w:t>
        </w:r>
        <w:r w:rsidR="00E050BB" w:rsidRPr="008450CD">
          <w:rPr>
            <w:szCs w:val="24"/>
          </w:rPr>
          <w:t xml:space="preserve"> </w:t>
        </w:r>
        <w:r w:rsidRPr="008450CD">
          <w:rPr>
            <w:szCs w:val="24"/>
          </w:rPr>
          <w:t>19.1</w:t>
        </w:r>
      </w:hyperlink>
      <w:r w:rsidR="00E050BB" w:rsidRPr="008450CD">
        <w:rPr>
          <w:szCs w:val="24"/>
        </w:rPr>
        <w:t xml:space="preserve"> </w:t>
      </w:r>
      <w:r w:rsidRPr="008450CD">
        <w:rPr>
          <w:szCs w:val="24"/>
        </w:rPr>
        <w:t>Закона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от</w:t>
      </w:r>
      <w:r w:rsidR="00E050BB" w:rsidRPr="008450CD">
        <w:rPr>
          <w:szCs w:val="24"/>
        </w:rPr>
        <w:t xml:space="preserve"> </w:t>
      </w:r>
      <w:r w:rsidRPr="008450CD">
        <w:rPr>
          <w:szCs w:val="24"/>
        </w:rPr>
        <w:t>21.02.1992</w:t>
      </w:r>
      <w:r w:rsidR="00E050BB" w:rsidRPr="008450CD">
        <w:rPr>
          <w:szCs w:val="24"/>
        </w:rPr>
        <w:t xml:space="preserve"> </w:t>
      </w:r>
      <w:r w:rsidRPr="008450CD">
        <w:rPr>
          <w:szCs w:val="24"/>
        </w:rPr>
        <w:t>№</w:t>
      </w:r>
      <w:r w:rsidR="00E050BB" w:rsidRPr="008450CD">
        <w:rPr>
          <w:szCs w:val="24"/>
        </w:rPr>
        <w:t xml:space="preserve"> </w:t>
      </w:r>
      <w:r w:rsidRPr="008450CD">
        <w:rPr>
          <w:szCs w:val="24"/>
        </w:rPr>
        <w:t>2395-1</w:t>
      </w:r>
      <w:r w:rsidR="00E050BB" w:rsidRPr="008450CD">
        <w:rPr>
          <w:szCs w:val="24"/>
        </w:rPr>
        <w:t xml:space="preserve"> </w:t>
      </w:r>
      <w:r w:rsidRPr="008450CD">
        <w:rPr>
          <w:szCs w:val="24"/>
        </w:rPr>
        <w:t>"О</w:t>
      </w:r>
      <w:r w:rsidR="00E050BB" w:rsidRPr="008450CD">
        <w:rPr>
          <w:szCs w:val="24"/>
        </w:rPr>
        <w:t xml:space="preserve"> </w:t>
      </w:r>
      <w:r w:rsidRPr="008450CD">
        <w:rPr>
          <w:szCs w:val="24"/>
        </w:rPr>
        <w:t>недрах").</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допускаются</w:t>
      </w:r>
      <w:r w:rsidR="00E050BB" w:rsidRPr="008450CD">
        <w:rPr>
          <w:szCs w:val="24"/>
        </w:rPr>
        <w:t xml:space="preserve"> </w:t>
      </w:r>
      <w:r w:rsidRPr="008450CD">
        <w:rPr>
          <w:szCs w:val="24"/>
        </w:rPr>
        <w:t>проектирование,</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реконструкция,</w:t>
      </w:r>
      <w:r w:rsidR="00E050BB" w:rsidRPr="008450CD">
        <w:rPr>
          <w:szCs w:val="24"/>
        </w:rPr>
        <w:t xml:space="preserve"> </w:t>
      </w:r>
      <w:r w:rsidRPr="008450CD">
        <w:rPr>
          <w:szCs w:val="24"/>
        </w:rPr>
        <w:t>ввод</w:t>
      </w:r>
      <w:r w:rsidR="00E050BB" w:rsidRPr="008450CD">
        <w:rPr>
          <w:szCs w:val="24"/>
        </w:rPr>
        <w:t xml:space="preserve"> </w:t>
      </w:r>
      <w:r w:rsidRPr="008450CD">
        <w:rPr>
          <w:szCs w:val="24"/>
        </w:rPr>
        <w:t>в</w:t>
      </w:r>
      <w:r w:rsidR="00E050BB" w:rsidRPr="008450CD">
        <w:rPr>
          <w:szCs w:val="24"/>
        </w:rPr>
        <w:t xml:space="preserve"> </w:t>
      </w:r>
      <w:r w:rsidRPr="008450CD">
        <w:rPr>
          <w:szCs w:val="24"/>
        </w:rPr>
        <w:t>эксплуатацию,</w:t>
      </w:r>
      <w:r w:rsidR="00E050BB" w:rsidRPr="008450CD">
        <w:rPr>
          <w:szCs w:val="24"/>
        </w:rPr>
        <w:t xml:space="preserve"> </w:t>
      </w:r>
      <w:r w:rsidRPr="008450CD">
        <w:rPr>
          <w:szCs w:val="24"/>
        </w:rPr>
        <w:t>эксплуатация</w:t>
      </w:r>
      <w:r w:rsidR="00E050BB" w:rsidRPr="008450CD">
        <w:rPr>
          <w:szCs w:val="24"/>
        </w:rPr>
        <w:t xml:space="preserve"> </w:t>
      </w:r>
      <w:r w:rsidRPr="008450CD">
        <w:rPr>
          <w:szCs w:val="24"/>
        </w:rPr>
        <w:t>хозяйственных</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оборудования</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сооружениями,</w:t>
      </w:r>
      <w:r w:rsidR="00E050BB" w:rsidRPr="008450CD">
        <w:rPr>
          <w:szCs w:val="24"/>
        </w:rPr>
        <w:t xml:space="preserve"> </w:t>
      </w:r>
      <w:r w:rsidRPr="008450CD">
        <w:rPr>
          <w:szCs w:val="24"/>
        </w:rPr>
        <w:t>обеспечивающими</w:t>
      </w:r>
      <w:r w:rsidR="00E050BB" w:rsidRPr="008450CD">
        <w:rPr>
          <w:szCs w:val="24"/>
        </w:rPr>
        <w:t xml:space="preserve"> </w:t>
      </w:r>
      <w:r w:rsidRPr="008450CD">
        <w:rPr>
          <w:szCs w:val="24"/>
        </w:rPr>
        <w:t>охрану</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от</w:t>
      </w:r>
      <w:r w:rsidR="00E050BB" w:rsidRPr="008450CD">
        <w:rPr>
          <w:szCs w:val="24"/>
        </w:rPr>
        <w:t xml:space="preserve"> </w:t>
      </w:r>
      <w:r w:rsidRPr="008450CD">
        <w:rPr>
          <w:szCs w:val="24"/>
        </w:rPr>
        <w:t>загрязнения,</w:t>
      </w:r>
      <w:r w:rsidR="00E050BB" w:rsidRPr="008450CD">
        <w:rPr>
          <w:szCs w:val="24"/>
        </w:rPr>
        <w:t xml:space="preserve"> </w:t>
      </w:r>
      <w:r w:rsidRPr="008450CD">
        <w:rPr>
          <w:szCs w:val="24"/>
        </w:rPr>
        <w:t>засорения,</w:t>
      </w:r>
      <w:r w:rsidR="00E050BB" w:rsidRPr="008450CD">
        <w:rPr>
          <w:szCs w:val="24"/>
        </w:rPr>
        <w:t xml:space="preserve"> </w:t>
      </w:r>
      <w:r w:rsidRPr="008450CD">
        <w:rPr>
          <w:szCs w:val="24"/>
        </w:rPr>
        <w:t>заиления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истощения</w:t>
      </w:r>
      <w:r w:rsidR="00E050BB" w:rsidRPr="008450CD">
        <w:rPr>
          <w:szCs w:val="24"/>
        </w:rPr>
        <w:t xml:space="preserve"> </w:t>
      </w:r>
      <w:r w:rsidRPr="008450CD">
        <w:rPr>
          <w:szCs w:val="24"/>
        </w:rPr>
        <w:t>вод</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водным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и</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в</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Выбор</w:t>
      </w:r>
      <w:r w:rsidR="00E050BB" w:rsidRPr="008450CD">
        <w:rPr>
          <w:szCs w:val="24"/>
        </w:rPr>
        <w:t xml:space="preserve"> </w:t>
      </w:r>
      <w:r w:rsidRPr="008450CD">
        <w:rPr>
          <w:szCs w:val="24"/>
        </w:rPr>
        <w:t>типа</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обеспечивающего</w:t>
      </w:r>
      <w:r w:rsidR="00E050BB" w:rsidRPr="008450CD">
        <w:rPr>
          <w:szCs w:val="24"/>
        </w:rPr>
        <w:t xml:space="preserve"> </w:t>
      </w:r>
      <w:r w:rsidRPr="008450CD">
        <w:rPr>
          <w:szCs w:val="24"/>
        </w:rPr>
        <w:t>охрану</w:t>
      </w:r>
      <w:r w:rsidR="00E050BB" w:rsidRPr="008450CD">
        <w:rPr>
          <w:szCs w:val="24"/>
        </w:rPr>
        <w:t xml:space="preserve"> </w:t>
      </w:r>
      <w:r w:rsidRPr="008450CD">
        <w:rPr>
          <w:szCs w:val="24"/>
        </w:rPr>
        <w:t>водного</w:t>
      </w:r>
      <w:r w:rsidR="00E050BB" w:rsidRPr="008450CD">
        <w:rPr>
          <w:szCs w:val="24"/>
        </w:rPr>
        <w:t xml:space="preserve"> </w:t>
      </w:r>
      <w:r w:rsidRPr="008450CD">
        <w:rPr>
          <w:szCs w:val="24"/>
        </w:rPr>
        <w:t>объекта</w:t>
      </w:r>
      <w:r w:rsidR="00E050BB" w:rsidRPr="008450CD">
        <w:rPr>
          <w:szCs w:val="24"/>
        </w:rPr>
        <w:t xml:space="preserve"> </w:t>
      </w:r>
      <w:r w:rsidRPr="008450CD">
        <w:rPr>
          <w:szCs w:val="24"/>
        </w:rPr>
        <w:t>от</w:t>
      </w:r>
      <w:r w:rsidR="00E050BB" w:rsidRPr="008450CD">
        <w:rPr>
          <w:szCs w:val="24"/>
        </w:rPr>
        <w:t xml:space="preserve"> </w:t>
      </w:r>
      <w:r w:rsidRPr="008450CD">
        <w:rPr>
          <w:szCs w:val="24"/>
        </w:rPr>
        <w:t>загрязнения,</w:t>
      </w:r>
      <w:r w:rsidR="00E050BB" w:rsidRPr="008450CD">
        <w:rPr>
          <w:szCs w:val="24"/>
        </w:rPr>
        <w:t xml:space="preserve"> </w:t>
      </w:r>
      <w:r w:rsidRPr="008450CD">
        <w:rPr>
          <w:szCs w:val="24"/>
        </w:rPr>
        <w:t>засорения,</w:t>
      </w:r>
      <w:r w:rsidR="00E050BB" w:rsidRPr="008450CD">
        <w:rPr>
          <w:szCs w:val="24"/>
        </w:rPr>
        <w:t xml:space="preserve"> </w:t>
      </w:r>
      <w:r w:rsidRPr="008450CD">
        <w:rPr>
          <w:szCs w:val="24"/>
        </w:rPr>
        <w:t>заиления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истощения</w:t>
      </w:r>
      <w:r w:rsidR="00E050BB" w:rsidRPr="008450CD">
        <w:rPr>
          <w:szCs w:val="24"/>
        </w:rPr>
        <w:t xml:space="preserve"> </w:t>
      </w:r>
      <w:r w:rsidRPr="008450CD">
        <w:rPr>
          <w:szCs w:val="24"/>
        </w:rPr>
        <w:t>вод,</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необходимости</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в</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нормативов</w:t>
      </w:r>
      <w:r w:rsidR="00E050BB" w:rsidRPr="008450CD">
        <w:rPr>
          <w:szCs w:val="24"/>
        </w:rPr>
        <w:t xml:space="preserve"> </w:t>
      </w:r>
      <w:r w:rsidRPr="008450CD">
        <w:rPr>
          <w:szCs w:val="24"/>
        </w:rPr>
        <w:t>допустимых</w:t>
      </w:r>
      <w:r w:rsidR="00E050BB" w:rsidRPr="008450CD">
        <w:rPr>
          <w:szCs w:val="24"/>
        </w:rPr>
        <w:t xml:space="preserve"> </w:t>
      </w:r>
      <w:r w:rsidRPr="008450CD">
        <w:rPr>
          <w:szCs w:val="24"/>
        </w:rPr>
        <w:t>сбросов</w:t>
      </w:r>
      <w:r w:rsidR="00E050BB" w:rsidRPr="008450CD">
        <w:rPr>
          <w:szCs w:val="24"/>
        </w:rPr>
        <w:t xml:space="preserve"> </w:t>
      </w:r>
      <w:r w:rsidRPr="008450CD">
        <w:rPr>
          <w:szCs w:val="24"/>
        </w:rPr>
        <w:t>загрязняющих</w:t>
      </w:r>
      <w:r w:rsidR="00E050BB" w:rsidRPr="008450CD">
        <w:rPr>
          <w:szCs w:val="24"/>
        </w:rPr>
        <w:t xml:space="preserve"> </w:t>
      </w:r>
      <w:r w:rsidRPr="008450CD">
        <w:rPr>
          <w:szCs w:val="24"/>
        </w:rPr>
        <w:t>веществ,</w:t>
      </w:r>
      <w:r w:rsidR="00E050BB" w:rsidRPr="008450CD">
        <w:rPr>
          <w:szCs w:val="24"/>
        </w:rPr>
        <w:t xml:space="preserve"> </w:t>
      </w:r>
      <w:r w:rsidRPr="008450CD">
        <w:rPr>
          <w:szCs w:val="24"/>
        </w:rPr>
        <w:t>иных</w:t>
      </w:r>
      <w:r w:rsidR="00E050BB" w:rsidRPr="008450CD">
        <w:rPr>
          <w:szCs w:val="24"/>
        </w:rPr>
        <w:t xml:space="preserve"> </w:t>
      </w:r>
      <w:r w:rsidRPr="008450CD">
        <w:rPr>
          <w:szCs w:val="24"/>
        </w:rPr>
        <w:t>веществ</w:t>
      </w:r>
      <w:r w:rsidR="00E050BB" w:rsidRPr="008450CD">
        <w:rPr>
          <w:szCs w:val="24"/>
        </w:rPr>
        <w:t xml:space="preserve"> </w:t>
      </w:r>
      <w:r w:rsidRPr="008450CD">
        <w:rPr>
          <w:szCs w:val="24"/>
        </w:rPr>
        <w:t>и</w:t>
      </w:r>
      <w:r w:rsidR="00E050BB" w:rsidRPr="008450CD">
        <w:rPr>
          <w:szCs w:val="24"/>
        </w:rPr>
        <w:t xml:space="preserve"> </w:t>
      </w:r>
      <w:r w:rsidRPr="008450CD">
        <w:rPr>
          <w:szCs w:val="24"/>
        </w:rPr>
        <w:t>микроорганизмов.</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под</w:t>
      </w:r>
      <w:r w:rsidR="00E050BB" w:rsidRPr="008450CD">
        <w:rPr>
          <w:szCs w:val="24"/>
        </w:rPr>
        <w:t xml:space="preserve"> </w:t>
      </w:r>
      <w:r w:rsidRPr="008450CD">
        <w:rPr>
          <w:szCs w:val="24"/>
        </w:rPr>
        <w:t>сооружениями,</w:t>
      </w:r>
      <w:r w:rsidR="00E050BB" w:rsidRPr="008450CD">
        <w:rPr>
          <w:szCs w:val="24"/>
        </w:rPr>
        <w:t xml:space="preserve"> </w:t>
      </w:r>
      <w:r w:rsidRPr="008450CD">
        <w:rPr>
          <w:szCs w:val="24"/>
        </w:rPr>
        <w:t>обеспечивающими</w:t>
      </w:r>
      <w:r w:rsidR="00E050BB" w:rsidRPr="008450CD">
        <w:rPr>
          <w:szCs w:val="24"/>
        </w:rPr>
        <w:t xml:space="preserve"> </w:t>
      </w:r>
      <w:r w:rsidRPr="008450CD">
        <w:rPr>
          <w:szCs w:val="24"/>
        </w:rPr>
        <w:t>охрану</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от</w:t>
      </w:r>
      <w:r w:rsidR="00E050BB" w:rsidRPr="008450CD">
        <w:rPr>
          <w:szCs w:val="24"/>
        </w:rPr>
        <w:t xml:space="preserve"> </w:t>
      </w:r>
      <w:r w:rsidRPr="008450CD">
        <w:rPr>
          <w:szCs w:val="24"/>
        </w:rPr>
        <w:t>загрязнения,</w:t>
      </w:r>
      <w:r w:rsidR="00E050BB" w:rsidRPr="008450CD">
        <w:rPr>
          <w:szCs w:val="24"/>
        </w:rPr>
        <w:t xml:space="preserve"> </w:t>
      </w:r>
      <w:r w:rsidRPr="008450CD">
        <w:rPr>
          <w:szCs w:val="24"/>
        </w:rPr>
        <w:t>засорения,</w:t>
      </w:r>
      <w:r w:rsidR="00E050BB" w:rsidRPr="008450CD">
        <w:rPr>
          <w:szCs w:val="24"/>
        </w:rPr>
        <w:t xml:space="preserve"> </w:t>
      </w:r>
      <w:r w:rsidRPr="008450CD">
        <w:rPr>
          <w:szCs w:val="24"/>
        </w:rPr>
        <w:t>заиления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истощения</w:t>
      </w:r>
      <w:r w:rsidR="00E050BB" w:rsidRPr="008450CD">
        <w:rPr>
          <w:szCs w:val="24"/>
        </w:rPr>
        <w:t xml:space="preserve"> </w:t>
      </w:r>
      <w:r w:rsidRPr="008450CD">
        <w:rPr>
          <w:szCs w:val="24"/>
        </w:rPr>
        <w:t>вод,</w:t>
      </w:r>
      <w:r w:rsidR="00E050BB" w:rsidRPr="008450CD">
        <w:rPr>
          <w:szCs w:val="24"/>
        </w:rPr>
        <w:t xml:space="preserve"> </w:t>
      </w:r>
      <w:r w:rsidRPr="008450CD">
        <w:rPr>
          <w:szCs w:val="24"/>
        </w:rPr>
        <w:t>понимаются:</w:t>
      </w:r>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централизованные</w:t>
      </w:r>
      <w:r w:rsidR="00E050BB" w:rsidRPr="008450CD">
        <w:rPr>
          <w:szCs w:val="24"/>
        </w:rPr>
        <w:t xml:space="preserve"> </w:t>
      </w:r>
      <w:r w:rsidRPr="008450CD">
        <w:rPr>
          <w:szCs w:val="24"/>
        </w:rPr>
        <w:t>системы</w:t>
      </w:r>
      <w:r w:rsidR="00E050BB" w:rsidRPr="008450CD">
        <w:rPr>
          <w:szCs w:val="24"/>
        </w:rPr>
        <w:t xml:space="preserve"> </w:t>
      </w:r>
      <w:r w:rsidRPr="008450CD">
        <w:rPr>
          <w:szCs w:val="24"/>
        </w:rPr>
        <w:t>водоотведения</w:t>
      </w:r>
      <w:r w:rsidR="00E050BB" w:rsidRPr="008450CD">
        <w:rPr>
          <w:szCs w:val="24"/>
        </w:rPr>
        <w:t xml:space="preserve"> </w:t>
      </w:r>
      <w:r w:rsidRPr="008450CD">
        <w:rPr>
          <w:szCs w:val="24"/>
        </w:rPr>
        <w:t>(канализации),</w:t>
      </w:r>
      <w:r w:rsidR="00E050BB" w:rsidRPr="008450CD">
        <w:rPr>
          <w:szCs w:val="24"/>
        </w:rPr>
        <w:t xml:space="preserve"> </w:t>
      </w:r>
      <w:r w:rsidRPr="008450CD">
        <w:rPr>
          <w:szCs w:val="24"/>
        </w:rPr>
        <w:t>централизованные</w:t>
      </w:r>
      <w:r w:rsidR="00E050BB" w:rsidRPr="008450CD">
        <w:rPr>
          <w:szCs w:val="24"/>
        </w:rPr>
        <w:t xml:space="preserve"> </w:t>
      </w:r>
      <w:r w:rsidRPr="008450CD">
        <w:rPr>
          <w:szCs w:val="24"/>
        </w:rPr>
        <w:t>ливневые</w:t>
      </w:r>
      <w:r w:rsidR="00E050BB" w:rsidRPr="008450CD">
        <w:rPr>
          <w:szCs w:val="24"/>
        </w:rPr>
        <w:t xml:space="preserve"> </w:t>
      </w:r>
      <w:r w:rsidRPr="008450CD">
        <w:rPr>
          <w:szCs w:val="24"/>
        </w:rPr>
        <w:t>системы</w:t>
      </w:r>
      <w:r w:rsidR="00E050BB" w:rsidRPr="008450CD">
        <w:rPr>
          <w:szCs w:val="24"/>
        </w:rPr>
        <w:t xml:space="preserve"> </w:t>
      </w:r>
      <w:r w:rsidRPr="008450CD">
        <w:rPr>
          <w:szCs w:val="24"/>
        </w:rPr>
        <w:t>водоотведения;</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системы</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отведения</w:t>
      </w:r>
      <w:r w:rsidR="00E050BB" w:rsidRPr="008450CD">
        <w:rPr>
          <w:szCs w:val="24"/>
        </w:rPr>
        <w:t xml:space="preserve"> </w:t>
      </w:r>
      <w:r w:rsidRPr="008450CD">
        <w:rPr>
          <w:szCs w:val="24"/>
        </w:rPr>
        <w:t>(сброса)</w:t>
      </w:r>
      <w:r w:rsidR="00E050BB" w:rsidRPr="008450CD">
        <w:rPr>
          <w:szCs w:val="24"/>
        </w:rPr>
        <w:t xml:space="preserve"> </w:t>
      </w:r>
      <w:r w:rsidRPr="008450CD">
        <w:rPr>
          <w:szCs w:val="24"/>
        </w:rPr>
        <w:t>сточных</w:t>
      </w:r>
      <w:r w:rsidR="00E050BB" w:rsidRPr="008450CD">
        <w:rPr>
          <w:szCs w:val="24"/>
        </w:rPr>
        <w:t xml:space="preserve"> </w:t>
      </w:r>
      <w:r w:rsidRPr="008450CD">
        <w:rPr>
          <w:szCs w:val="24"/>
        </w:rPr>
        <w:t>вод</w:t>
      </w:r>
      <w:r w:rsidR="00E050BB" w:rsidRPr="008450CD">
        <w:rPr>
          <w:szCs w:val="24"/>
        </w:rPr>
        <w:t xml:space="preserve"> </w:t>
      </w:r>
      <w:r w:rsidRPr="008450CD">
        <w:rPr>
          <w:szCs w:val="24"/>
        </w:rPr>
        <w:t>в</w:t>
      </w:r>
      <w:r w:rsidR="00E050BB" w:rsidRPr="008450CD">
        <w:rPr>
          <w:szCs w:val="24"/>
        </w:rPr>
        <w:t xml:space="preserve"> </w:t>
      </w:r>
      <w:r w:rsidRPr="008450CD">
        <w:rPr>
          <w:szCs w:val="24"/>
        </w:rPr>
        <w:t>централизованные</w:t>
      </w:r>
      <w:r w:rsidR="00E050BB" w:rsidRPr="008450CD">
        <w:rPr>
          <w:szCs w:val="24"/>
        </w:rPr>
        <w:t xml:space="preserve"> </w:t>
      </w:r>
      <w:r w:rsidRPr="008450CD">
        <w:rPr>
          <w:szCs w:val="24"/>
        </w:rPr>
        <w:t>системы</w:t>
      </w:r>
      <w:r w:rsidR="00E050BB" w:rsidRPr="008450CD">
        <w:rPr>
          <w:szCs w:val="24"/>
        </w:rPr>
        <w:t xml:space="preserve"> </w:t>
      </w:r>
      <w:r w:rsidRPr="008450CD">
        <w:rPr>
          <w:szCs w:val="24"/>
        </w:rPr>
        <w:t>водоотведения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дождевых,</w:t>
      </w:r>
      <w:r w:rsidR="00E050BB" w:rsidRPr="008450CD">
        <w:rPr>
          <w:szCs w:val="24"/>
        </w:rPr>
        <w:t xml:space="preserve"> </w:t>
      </w:r>
      <w:r w:rsidRPr="008450CD">
        <w:rPr>
          <w:szCs w:val="24"/>
        </w:rPr>
        <w:t>талых,</w:t>
      </w:r>
      <w:r w:rsidR="00E050BB" w:rsidRPr="008450CD">
        <w:rPr>
          <w:szCs w:val="24"/>
        </w:rPr>
        <w:t xml:space="preserve"> </w:t>
      </w:r>
      <w:r w:rsidRPr="008450CD">
        <w:rPr>
          <w:szCs w:val="24"/>
        </w:rPr>
        <w:t>инфильтрационных,</w:t>
      </w:r>
      <w:r w:rsidR="00E050BB" w:rsidRPr="008450CD">
        <w:rPr>
          <w:szCs w:val="24"/>
        </w:rPr>
        <w:t xml:space="preserve"> </w:t>
      </w:r>
      <w:r w:rsidRPr="008450CD">
        <w:rPr>
          <w:szCs w:val="24"/>
        </w:rPr>
        <w:t>поливомоечных</w:t>
      </w:r>
      <w:r w:rsidR="00E050BB" w:rsidRPr="008450CD">
        <w:rPr>
          <w:szCs w:val="24"/>
        </w:rPr>
        <w:t xml:space="preserve"> </w:t>
      </w:r>
      <w:r w:rsidRPr="008450CD">
        <w:rPr>
          <w:szCs w:val="24"/>
        </w:rPr>
        <w:t>и</w:t>
      </w:r>
      <w:r w:rsidR="00E050BB" w:rsidRPr="008450CD">
        <w:rPr>
          <w:szCs w:val="24"/>
        </w:rPr>
        <w:t xml:space="preserve"> </w:t>
      </w:r>
      <w:r w:rsidRPr="008450CD">
        <w:rPr>
          <w:szCs w:val="24"/>
        </w:rPr>
        <w:t>дренажных</w:t>
      </w:r>
      <w:r w:rsidR="00E050BB" w:rsidRPr="008450CD">
        <w:rPr>
          <w:szCs w:val="24"/>
        </w:rPr>
        <w:t xml:space="preserve"> </w:t>
      </w:r>
      <w:r w:rsidRPr="008450CD">
        <w:rPr>
          <w:szCs w:val="24"/>
        </w:rPr>
        <w:t>вод),</w:t>
      </w:r>
      <w:r w:rsidR="00E050BB" w:rsidRPr="008450CD">
        <w:rPr>
          <w:szCs w:val="24"/>
        </w:rPr>
        <w:t xml:space="preserve"> </w:t>
      </w:r>
      <w:r w:rsidRPr="008450CD">
        <w:rPr>
          <w:szCs w:val="24"/>
        </w:rPr>
        <w:t>если</w:t>
      </w:r>
      <w:r w:rsidR="00E050BB" w:rsidRPr="008450CD">
        <w:rPr>
          <w:szCs w:val="24"/>
        </w:rPr>
        <w:t xml:space="preserve"> </w:t>
      </w:r>
      <w:r w:rsidRPr="008450CD">
        <w:rPr>
          <w:szCs w:val="24"/>
        </w:rPr>
        <w:t>они</w:t>
      </w:r>
      <w:r w:rsidR="00E050BB" w:rsidRPr="008450CD">
        <w:rPr>
          <w:szCs w:val="24"/>
        </w:rPr>
        <w:t xml:space="preserve"> </w:t>
      </w:r>
      <w:r w:rsidRPr="008450CD">
        <w:rPr>
          <w:szCs w:val="24"/>
        </w:rPr>
        <w:t>предназначены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вод;</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локальные</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сточных</w:t>
      </w:r>
      <w:r w:rsidR="00E050BB" w:rsidRPr="008450CD">
        <w:rPr>
          <w:szCs w:val="24"/>
        </w:rPr>
        <w:t xml:space="preserve"> </w:t>
      </w:r>
      <w:r w:rsidRPr="008450CD">
        <w:rPr>
          <w:szCs w:val="24"/>
        </w:rPr>
        <w:t>вод</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дождевых,</w:t>
      </w:r>
      <w:r w:rsidR="00E050BB" w:rsidRPr="008450CD">
        <w:rPr>
          <w:szCs w:val="24"/>
        </w:rPr>
        <w:t xml:space="preserve"> </w:t>
      </w:r>
      <w:r w:rsidRPr="008450CD">
        <w:rPr>
          <w:szCs w:val="24"/>
        </w:rPr>
        <w:t>талых,</w:t>
      </w:r>
      <w:r w:rsidR="00E050BB" w:rsidRPr="008450CD">
        <w:rPr>
          <w:szCs w:val="24"/>
        </w:rPr>
        <w:t xml:space="preserve"> </w:t>
      </w:r>
      <w:r w:rsidRPr="008450CD">
        <w:rPr>
          <w:szCs w:val="24"/>
        </w:rPr>
        <w:t>инфильтрационных,</w:t>
      </w:r>
      <w:r w:rsidR="00E050BB" w:rsidRPr="008450CD">
        <w:rPr>
          <w:szCs w:val="24"/>
        </w:rPr>
        <w:t xml:space="preserve"> </w:t>
      </w:r>
      <w:r w:rsidRPr="008450CD">
        <w:rPr>
          <w:szCs w:val="24"/>
        </w:rPr>
        <w:t>поливомоечных</w:t>
      </w:r>
      <w:r w:rsidR="00E050BB" w:rsidRPr="008450CD">
        <w:rPr>
          <w:szCs w:val="24"/>
        </w:rPr>
        <w:t xml:space="preserve"> </w:t>
      </w:r>
      <w:r w:rsidRPr="008450CD">
        <w:rPr>
          <w:szCs w:val="24"/>
        </w:rPr>
        <w:t>и</w:t>
      </w:r>
      <w:r w:rsidR="00E050BB" w:rsidRPr="008450CD">
        <w:rPr>
          <w:szCs w:val="24"/>
        </w:rPr>
        <w:t xml:space="preserve"> </w:t>
      </w:r>
      <w:r w:rsidRPr="008450CD">
        <w:rPr>
          <w:szCs w:val="24"/>
        </w:rPr>
        <w:t>дренажных</w:t>
      </w:r>
      <w:r w:rsidR="00E050BB" w:rsidRPr="008450CD">
        <w:rPr>
          <w:szCs w:val="24"/>
        </w:rPr>
        <w:t xml:space="preserve"> </w:t>
      </w:r>
      <w:r w:rsidRPr="008450CD">
        <w:rPr>
          <w:szCs w:val="24"/>
        </w:rPr>
        <w:t>вод),</w:t>
      </w:r>
      <w:r w:rsidR="00E050BB" w:rsidRPr="008450CD">
        <w:rPr>
          <w:szCs w:val="24"/>
        </w:rPr>
        <w:t xml:space="preserve"> </w:t>
      </w:r>
      <w:r w:rsidRPr="008450CD">
        <w:rPr>
          <w:szCs w:val="24"/>
        </w:rPr>
        <w:t>обеспечивающие</w:t>
      </w:r>
      <w:r w:rsidR="00E050BB" w:rsidRPr="008450CD">
        <w:rPr>
          <w:szCs w:val="24"/>
        </w:rPr>
        <w:t xml:space="preserve"> </w:t>
      </w:r>
      <w:r w:rsidRPr="008450CD">
        <w:rPr>
          <w:szCs w:val="24"/>
        </w:rPr>
        <w:t>их</w:t>
      </w:r>
      <w:r w:rsidR="00E050BB" w:rsidRPr="008450CD">
        <w:rPr>
          <w:szCs w:val="24"/>
        </w:rPr>
        <w:t xml:space="preserve"> </w:t>
      </w:r>
      <w:r w:rsidRPr="008450CD">
        <w:rPr>
          <w:szCs w:val="24"/>
        </w:rPr>
        <w:t>очистку</w:t>
      </w:r>
      <w:r w:rsidR="00E050BB" w:rsidRPr="008450CD">
        <w:rPr>
          <w:szCs w:val="24"/>
        </w:rPr>
        <w:t xml:space="preserve"> </w:t>
      </w:r>
      <w:r w:rsidRPr="008450CD">
        <w:rPr>
          <w:szCs w:val="24"/>
        </w:rPr>
        <w:t>исходя</w:t>
      </w:r>
      <w:r w:rsidR="00E050BB" w:rsidRPr="008450CD">
        <w:rPr>
          <w:szCs w:val="24"/>
        </w:rPr>
        <w:t xml:space="preserve"> </w:t>
      </w:r>
      <w:r w:rsidRPr="008450CD">
        <w:rPr>
          <w:szCs w:val="24"/>
        </w:rPr>
        <w:t>из</w:t>
      </w:r>
      <w:r w:rsidR="00E050BB" w:rsidRPr="008450CD">
        <w:rPr>
          <w:szCs w:val="24"/>
        </w:rPr>
        <w:t xml:space="preserve"> </w:t>
      </w:r>
      <w:r w:rsidRPr="008450CD">
        <w:rPr>
          <w:szCs w:val="24"/>
        </w:rPr>
        <w:t>нормативов,</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требованиями</w:t>
      </w:r>
      <w:r w:rsidR="00E050BB" w:rsidRPr="008450CD">
        <w:rPr>
          <w:szCs w:val="24"/>
        </w:rPr>
        <w:t xml:space="preserve"> </w:t>
      </w:r>
      <w:r w:rsidRPr="008450CD">
        <w:rPr>
          <w:szCs w:val="24"/>
        </w:rPr>
        <w:t>законодательства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и</w:t>
      </w:r>
      <w:r w:rsidR="00E050BB" w:rsidRPr="008450CD">
        <w:rPr>
          <w:szCs w:val="24"/>
        </w:rPr>
        <w:t xml:space="preserve"> </w:t>
      </w:r>
      <w:r w:rsidRPr="008450CD">
        <w:rPr>
          <w:szCs w:val="24"/>
        </w:rPr>
        <w:t>Водного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сбора</w:t>
      </w:r>
      <w:r w:rsidR="00E050BB" w:rsidRPr="008450CD">
        <w:rPr>
          <w:szCs w:val="24"/>
        </w:rPr>
        <w:t xml:space="preserve"> </w:t>
      </w:r>
      <w:r w:rsidRPr="008450CD">
        <w:rPr>
          <w:szCs w:val="24"/>
        </w:rPr>
        <w:t>отходов</w:t>
      </w:r>
      <w:r w:rsidR="00E050BB" w:rsidRPr="008450CD">
        <w:rPr>
          <w:szCs w:val="24"/>
        </w:rPr>
        <w:t xml:space="preserve"> </w:t>
      </w:r>
      <w:r w:rsidRPr="008450CD">
        <w:rPr>
          <w:szCs w:val="24"/>
        </w:rPr>
        <w:t>производства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потребления,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системы</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отведения</w:t>
      </w:r>
      <w:r w:rsidR="00E050BB" w:rsidRPr="008450CD">
        <w:rPr>
          <w:szCs w:val="24"/>
        </w:rPr>
        <w:t xml:space="preserve"> </w:t>
      </w:r>
      <w:r w:rsidRPr="008450CD">
        <w:rPr>
          <w:szCs w:val="24"/>
        </w:rPr>
        <w:t>(сброса)</w:t>
      </w:r>
      <w:r w:rsidR="00E050BB" w:rsidRPr="008450CD">
        <w:rPr>
          <w:szCs w:val="24"/>
        </w:rPr>
        <w:t xml:space="preserve"> </w:t>
      </w:r>
      <w:r w:rsidRPr="008450CD">
        <w:rPr>
          <w:szCs w:val="24"/>
        </w:rPr>
        <w:t>сточных</w:t>
      </w:r>
      <w:r w:rsidR="00E050BB" w:rsidRPr="008450CD">
        <w:rPr>
          <w:szCs w:val="24"/>
        </w:rPr>
        <w:t xml:space="preserve"> </w:t>
      </w:r>
      <w:r w:rsidRPr="008450CD">
        <w:rPr>
          <w:szCs w:val="24"/>
        </w:rPr>
        <w:t>вод</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дождевых,</w:t>
      </w:r>
      <w:r w:rsidR="00E050BB" w:rsidRPr="008450CD">
        <w:rPr>
          <w:szCs w:val="24"/>
        </w:rPr>
        <w:t xml:space="preserve"> </w:t>
      </w:r>
      <w:r w:rsidRPr="008450CD">
        <w:rPr>
          <w:szCs w:val="24"/>
        </w:rPr>
        <w:t>талых,</w:t>
      </w:r>
      <w:r w:rsidR="00E050BB" w:rsidRPr="008450CD">
        <w:rPr>
          <w:szCs w:val="24"/>
        </w:rPr>
        <w:t xml:space="preserve"> </w:t>
      </w:r>
      <w:r w:rsidRPr="008450CD">
        <w:rPr>
          <w:szCs w:val="24"/>
        </w:rPr>
        <w:t>инфильтрационных,</w:t>
      </w:r>
      <w:r w:rsidR="00E050BB" w:rsidRPr="008450CD">
        <w:rPr>
          <w:szCs w:val="24"/>
        </w:rPr>
        <w:t xml:space="preserve"> </w:t>
      </w:r>
      <w:r w:rsidRPr="008450CD">
        <w:rPr>
          <w:szCs w:val="24"/>
        </w:rPr>
        <w:t>поливомоечных</w:t>
      </w:r>
      <w:r w:rsidR="00E050BB" w:rsidRPr="008450CD">
        <w:rPr>
          <w:szCs w:val="24"/>
        </w:rPr>
        <w:t xml:space="preserve"> </w:t>
      </w:r>
      <w:r w:rsidRPr="008450CD">
        <w:rPr>
          <w:szCs w:val="24"/>
        </w:rPr>
        <w:t>и</w:t>
      </w:r>
      <w:r w:rsidR="00E050BB" w:rsidRPr="008450CD">
        <w:rPr>
          <w:szCs w:val="24"/>
        </w:rPr>
        <w:t xml:space="preserve"> </w:t>
      </w:r>
      <w:r w:rsidRPr="008450CD">
        <w:rPr>
          <w:szCs w:val="24"/>
        </w:rPr>
        <w:t>дренажных</w:t>
      </w:r>
      <w:r w:rsidR="00E050BB" w:rsidRPr="008450CD">
        <w:rPr>
          <w:szCs w:val="24"/>
        </w:rPr>
        <w:t xml:space="preserve"> </w:t>
      </w:r>
      <w:r w:rsidRPr="008450CD">
        <w:rPr>
          <w:szCs w:val="24"/>
        </w:rPr>
        <w:t>вод)</w:t>
      </w:r>
      <w:r w:rsidR="00E050BB" w:rsidRPr="008450CD">
        <w:rPr>
          <w:szCs w:val="24"/>
        </w:rPr>
        <w:t xml:space="preserve"> </w:t>
      </w:r>
      <w:r w:rsidRPr="008450CD">
        <w:rPr>
          <w:szCs w:val="24"/>
        </w:rPr>
        <w:t>в</w:t>
      </w:r>
      <w:r w:rsidR="00E050BB" w:rsidRPr="008450CD">
        <w:rPr>
          <w:szCs w:val="24"/>
        </w:rPr>
        <w:t xml:space="preserve"> </w:t>
      </w:r>
      <w:r w:rsidRPr="008450CD">
        <w:rPr>
          <w:szCs w:val="24"/>
        </w:rPr>
        <w:t>приемники,</w:t>
      </w:r>
      <w:r w:rsidR="00E050BB" w:rsidRPr="008450CD">
        <w:rPr>
          <w:szCs w:val="24"/>
        </w:rPr>
        <w:t xml:space="preserve"> </w:t>
      </w:r>
      <w:r w:rsidRPr="008450CD">
        <w:rPr>
          <w:szCs w:val="24"/>
        </w:rPr>
        <w:t>изготовленные</w:t>
      </w:r>
      <w:r w:rsidR="00E050BB" w:rsidRPr="008450CD">
        <w:rPr>
          <w:szCs w:val="24"/>
        </w:rPr>
        <w:t xml:space="preserve"> </w:t>
      </w:r>
      <w:r w:rsidRPr="008450CD">
        <w:rPr>
          <w:szCs w:val="24"/>
        </w:rPr>
        <w:t>из</w:t>
      </w:r>
      <w:r w:rsidR="00E050BB" w:rsidRPr="008450CD">
        <w:rPr>
          <w:szCs w:val="24"/>
        </w:rPr>
        <w:t xml:space="preserve"> </w:t>
      </w:r>
      <w:r w:rsidRPr="008450CD">
        <w:rPr>
          <w:szCs w:val="24"/>
        </w:rPr>
        <w:t>водонепроницаемых</w:t>
      </w:r>
      <w:r w:rsidR="00E050BB" w:rsidRPr="008450CD">
        <w:rPr>
          <w:szCs w:val="24"/>
        </w:rPr>
        <w:t xml:space="preserve"> </w:t>
      </w:r>
      <w:r w:rsidRPr="008450CD">
        <w:rPr>
          <w:szCs w:val="24"/>
        </w:rPr>
        <w:t>материалов.</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прибрежных</w:t>
      </w:r>
      <w:r w:rsidR="00E050BB" w:rsidRPr="008450CD">
        <w:rPr>
          <w:szCs w:val="24"/>
        </w:rPr>
        <w:t xml:space="preserve"> </w:t>
      </w:r>
      <w:r w:rsidRPr="008450CD">
        <w:rPr>
          <w:szCs w:val="24"/>
        </w:rPr>
        <w:t>защитных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наряду</w:t>
      </w:r>
      <w:r w:rsidR="00E050BB" w:rsidRPr="008450CD">
        <w:rPr>
          <w:szCs w:val="24"/>
        </w:rPr>
        <w:t xml:space="preserve"> </w:t>
      </w:r>
      <w:r w:rsidRPr="008450CD">
        <w:rPr>
          <w:szCs w:val="24"/>
        </w:rPr>
        <w:t>с</w:t>
      </w:r>
      <w:r w:rsidR="00E050BB" w:rsidRPr="008450CD">
        <w:rPr>
          <w:szCs w:val="24"/>
        </w:rPr>
        <w:t xml:space="preserve"> </w:t>
      </w:r>
      <w:r w:rsidRPr="008450CD">
        <w:rPr>
          <w:szCs w:val="24"/>
        </w:rPr>
        <w:t>установленными</w:t>
      </w:r>
      <w:r w:rsidR="00E050BB" w:rsidRPr="008450CD">
        <w:rPr>
          <w:szCs w:val="24"/>
        </w:rPr>
        <w:t xml:space="preserve"> </w:t>
      </w:r>
      <w:r w:rsidRPr="008450CD">
        <w:rPr>
          <w:szCs w:val="24"/>
        </w:rPr>
        <w:t>частью</w:t>
      </w:r>
      <w:r w:rsidR="00E050BB" w:rsidRPr="008450CD">
        <w:rPr>
          <w:szCs w:val="24"/>
        </w:rPr>
        <w:t xml:space="preserve"> </w:t>
      </w:r>
      <w:r w:rsidRPr="008450CD">
        <w:rPr>
          <w:szCs w:val="24"/>
        </w:rPr>
        <w:t>3</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ограничениями</w:t>
      </w:r>
      <w:r w:rsidR="00E050BB" w:rsidRPr="008450CD">
        <w:rPr>
          <w:szCs w:val="24"/>
        </w:rPr>
        <w:t xml:space="preserve"> </w:t>
      </w:r>
      <w:r w:rsidRPr="008450CD">
        <w:rPr>
          <w:szCs w:val="24"/>
        </w:rPr>
        <w:t>запрещаются:</w:t>
      </w:r>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распашка</w:t>
      </w:r>
      <w:r w:rsidR="00E050BB" w:rsidRPr="008450CD">
        <w:rPr>
          <w:szCs w:val="24"/>
        </w:rPr>
        <w:t xml:space="preserve"> </w:t>
      </w:r>
      <w:r w:rsidRPr="008450CD">
        <w:rPr>
          <w:szCs w:val="24"/>
        </w:rPr>
        <w:t>земель;</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отвалов</w:t>
      </w:r>
      <w:r w:rsidR="00E050BB" w:rsidRPr="008450CD">
        <w:rPr>
          <w:szCs w:val="24"/>
        </w:rPr>
        <w:t xml:space="preserve"> </w:t>
      </w:r>
      <w:r w:rsidRPr="008450CD">
        <w:rPr>
          <w:szCs w:val="24"/>
        </w:rPr>
        <w:t>размываемых</w:t>
      </w:r>
      <w:r w:rsidR="00E050BB" w:rsidRPr="008450CD">
        <w:rPr>
          <w:szCs w:val="24"/>
        </w:rPr>
        <w:t xml:space="preserve"> </w:t>
      </w:r>
      <w:r w:rsidRPr="008450CD">
        <w:rPr>
          <w:szCs w:val="24"/>
        </w:rPr>
        <w:t>грунтов;</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выпас</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животных</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них</w:t>
      </w:r>
      <w:r w:rsidR="00E050BB" w:rsidRPr="008450CD">
        <w:rPr>
          <w:szCs w:val="24"/>
        </w:rPr>
        <w:t xml:space="preserve"> </w:t>
      </w:r>
      <w:r w:rsidRPr="008450CD">
        <w:rPr>
          <w:szCs w:val="24"/>
        </w:rPr>
        <w:t>летних</w:t>
      </w:r>
      <w:r w:rsidR="00E050BB" w:rsidRPr="008450CD">
        <w:rPr>
          <w:szCs w:val="24"/>
        </w:rPr>
        <w:t xml:space="preserve"> </w:t>
      </w:r>
      <w:r w:rsidRPr="008450CD">
        <w:rPr>
          <w:szCs w:val="24"/>
        </w:rPr>
        <w:t>лагерей,</w:t>
      </w:r>
      <w:r w:rsidR="00E050BB" w:rsidRPr="008450CD">
        <w:rPr>
          <w:szCs w:val="24"/>
        </w:rPr>
        <w:t xml:space="preserve"> </w:t>
      </w:r>
      <w:r w:rsidRPr="008450CD">
        <w:rPr>
          <w:szCs w:val="24"/>
        </w:rPr>
        <w:t>ванн.</w:t>
      </w:r>
    </w:p>
    <w:p w:rsidR="00FC7880" w:rsidRPr="008450CD" w:rsidRDefault="00FC7880" w:rsidP="00701BEF">
      <w:pPr>
        <w:rPr>
          <w:szCs w:val="24"/>
        </w:rPr>
      </w:pPr>
      <w:r w:rsidRPr="008450CD">
        <w:rPr>
          <w:szCs w:val="24"/>
        </w:rPr>
        <w:lastRenderedPageBreak/>
        <w:t>6.</w:t>
      </w:r>
      <w:r w:rsidR="00E050BB" w:rsidRPr="008450CD">
        <w:rPr>
          <w:szCs w:val="24"/>
        </w:rPr>
        <w:t xml:space="preserve"> </w:t>
      </w:r>
      <w:r w:rsidRPr="008450CD">
        <w:rPr>
          <w:szCs w:val="24"/>
        </w:rPr>
        <w:t>Установление</w:t>
      </w:r>
      <w:r w:rsidR="00E050BB" w:rsidRPr="008450CD">
        <w:rPr>
          <w:szCs w:val="24"/>
        </w:rPr>
        <w:t xml:space="preserve"> </w:t>
      </w:r>
      <w:r w:rsidRPr="008450CD">
        <w:rPr>
          <w:szCs w:val="24"/>
        </w:rPr>
        <w:t>на</w:t>
      </w:r>
      <w:r w:rsidR="00E050BB" w:rsidRPr="008450CD">
        <w:rPr>
          <w:szCs w:val="24"/>
        </w:rPr>
        <w:t xml:space="preserve"> </w:t>
      </w:r>
      <w:r w:rsidRPr="008450CD">
        <w:rPr>
          <w:szCs w:val="24"/>
        </w:rPr>
        <w:t>местности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прибрежных</w:t>
      </w:r>
      <w:r w:rsidR="00E050BB" w:rsidRPr="008450CD">
        <w:rPr>
          <w:szCs w:val="24"/>
        </w:rPr>
        <w:t xml:space="preserve"> </w:t>
      </w:r>
      <w:r w:rsidRPr="008450CD">
        <w:rPr>
          <w:szCs w:val="24"/>
        </w:rPr>
        <w:t>защитных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посредством</w:t>
      </w:r>
      <w:r w:rsidR="00E050BB" w:rsidRPr="008450CD">
        <w:rPr>
          <w:szCs w:val="24"/>
        </w:rPr>
        <w:t xml:space="preserve"> </w:t>
      </w:r>
      <w:r w:rsidRPr="008450CD">
        <w:rPr>
          <w:szCs w:val="24"/>
        </w:rPr>
        <w:t>специальных</w:t>
      </w:r>
      <w:r w:rsidR="00E050BB" w:rsidRPr="008450CD">
        <w:rPr>
          <w:szCs w:val="24"/>
        </w:rPr>
        <w:t xml:space="preserve"> </w:t>
      </w:r>
      <w:r w:rsidRPr="008450CD">
        <w:rPr>
          <w:szCs w:val="24"/>
        </w:rPr>
        <w:t>информационных</w:t>
      </w:r>
      <w:r w:rsidR="00E050BB" w:rsidRPr="008450CD">
        <w:rPr>
          <w:szCs w:val="24"/>
        </w:rPr>
        <w:t xml:space="preserve"> </w:t>
      </w:r>
      <w:r w:rsidRPr="008450CD">
        <w:rPr>
          <w:szCs w:val="24"/>
        </w:rPr>
        <w:t>знаков,</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от</w:t>
      </w:r>
      <w:r w:rsidR="00E050BB" w:rsidRPr="008450CD">
        <w:rPr>
          <w:szCs w:val="24"/>
        </w:rPr>
        <w:t xml:space="preserve"> </w:t>
      </w:r>
      <w:r w:rsidRPr="008450CD">
        <w:rPr>
          <w:szCs w:val="24"/>
        </w:rPr>
        <w:t>10.01.2009</w:t>
      </w:r>
      <w:r w:rsidR="00E050BB" w:rsidRPr="008450CD">
        <w:rPr>
          <w:szCs w:val="24"/>
        </w:rPr>
        <w:t xml:space="preserve"> </w:t>
      </w:r>
      <w:r w:rsidRPr="008450CD">
        <w:rPr>
          <w:szCs w:val="24"/>
        </w:rPr>
        <w:t>№</w:t>
      </w:r>
      <w:r w:rsidR="00E050BB" w:rsidRPr="008450CD">
        <w:rPr>
          <w:szCs w:val="24"/>
        </w:rPr>
        <w:t xml:space="preserve"> </w:t>
      </w:r>
      <w:r w:rsidRPr="008450CD">
        <w:rPr>
          <w:szCs w:val="24"/>
        </w:rPr>
        <w:t>17</w:t>
      </w:r>
      <w:r w:rsidR="00E050BB" w:rsidRPr="008450CD">
        <w:rPr>
          <w:szCs w:val="24"/>
        </w:rPr>
        <w:t xml:space="preserve"> </w:t>
      </w:r>
      <w:r w:rsidRPr="008450CD">
        <w:rPr>
          <w:szCs w:val="24"/>
        </w:rPr>
        <w:t>"Об</w:t>
      </w:r>
      <w:r w:rsidR="00E050BB" w:rsidRPr="008450CD">
        <w:rPr>
          <w:szCs w:val="24"/>
        </w:rPr>
        <w:t xml:space="preserve"> </w:t>
      </w:r>
      <w:r w:rsidRPr="008450CD">
        <w:rPr>
          <w:szCs w:val="24"/>
        </w:rPr>
        <w:t>утверждении</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местности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прибрежных</w:t>
      </w:r>
      <w:r w:rsidR="00E050BB" w:rsidRPr="008450CD">
        <w:rPr>
          <w:szCs w:val="24"/>
        </w:rPr>
        <w:t xml:space="preserve"> </w:t>
      </w:r>
      <w:r w:rsidRPr="008450CD">
        <w:rPr>
          <w:szCs w:val="24"/>
        </w:rPr>
        <w:t>защитных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p>
    <w:p w:rsidR="00FC7880" w:rsidRPr="008450CD" w:rsidRDefault="00FC7880" w:rsidP="00701BEF">
      <w:pPr>
        <w:rPr>
          <w:szCs w:val="24"/>
        </w:rPr>
      </w:pPr>
      <w:r w:rsidRPr="008450CD">
        <w:rPr>
          <w:szCs w:val="24"/>
        </w:rPr>
        <w:t>7.В</w:t>
      </w:r>
      <w:r w:rsidR="00E050BB" w:rsidRPr="008450CD">
        <w:rPr>
          <w:szCs w:val="24"/>
        </w:rPr>
        <w:t xml:space="preserve"> </w:t>
      </w:r>
      <w:r w:rsidRPr="008450CD">
        <w:rPr>
          <w:szCs w:val="24"/>
        </w:rPr>
        <w:t>лесах,</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запрещаются:</w:t>
      </w:r>
      <w:r w:rsidR="00E050BB" w:rsidRPr="008450CD">
        <w:rPr>
          <w:szCs w:val="24"/>
        </w:rPr>
        <w:t xml:space="preserve"> </w:t>
      </w:r>
    </w:p>
    <w:p w:rsidR="00FC7880" w:rsidRPr="008450CD" w:rsidRDefault="00FC7880" w:rsidP="00701BEF">
      <w:pPr>
        <w:rPr>
          <w:szCs w:val="24"/>
        </w:rPr>
      </w:pPr>
      <w:r w:rsidRPr="008450CD">
        <w:rPr>
          <w:szCs w:val="24"/>
        </w:rPr>
        <w:t>1)</w:t>
      </w:r>
      <w:r w:rsidR="00E050BB" w:rsidRPr="008450CD">
        <w:rPr>
          <w:szCs w:val="24"/>
        </w:rPr>
        <w:t xml:space="preserve"> </w:t>
      </w:r>
      <w:r w:rsidRPr="008450CD">
        <w:rPr>
          <w:szCs w:val="24"/>
        </w:rPr>
        <w:t>проведение</w:t>
      </w:r>
      <w:r w:rsidR="00E050BB" w:rsidRPr="008450CD">
        <w:rPr>
          <w:szCs w:val="24"/>
        </w:rPr>
        <w:t xml:space="preserve"> </w:t>
      </w:r>
      <w:r w:rsidRPr="008450CD">
        <w:rPr>
          <w:szCs w:val="24"/>
        </w:rPr>
        <w:t>сплошных</w:t>
      </w:r>
      <w:r w:rsidR="00E050BB" w:rsidRPr="008450CD">
        <w:rPr>
          <w:szCs w:val="24"/>
        </w:rPr>
        <w:t xml:space="preserve"> </w:t>
      </w:r>
      <w:r w:rsidRPr="008450CD">
        <w:rPr>
          <w:szCs w:val="24"/>
        </w:rPr>
        <w:t>рубок</w:t>
      </w:r>
      <w:r w:rsidR="00E050BB" w:rsidRPr="008450CD">
        <w:rPr>
          <w:szCs w:val="24"/>
        </w:rPr>
        <w:t xml:space="preserve"> </w:t>
      </w:r>
      <w:r w:rsidRPr="008450CD">
        <w:rPr>
          <w:szCs w:val="24"/>
        </w:rPr>
        <w:t>лесных</w:t>
      </w:r>
      <w:r w:rsidR="00E050BB" w:rsidRPr="008450CD">
        <w:rPr>
          <w:szCs w:val="24"/>
        </w:rPr>
        <w:t xml:space="preserve"> </w:t>
      </w:r>
      <w:r w:rsidRPr="008450CD">
        <w:rPr>
          <w:szCs w:val="24"/>
        </w:rPr>
        <w:t>насаждений,</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Лесным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FC7880" w:rsidRPr="008450CD" w:rsidRDefault="00FC7880" w:rsidP="00701BEF">
      <w:pPr>
        <w:rPr>
          <w:szCs w:val="24"/>
        </w:rPr>
      </w:pPr>
      <w:r w:rsidRPr="008450CD">
        <w:rPr>
          <w:szCs w:val="24"/>
        </w:rPr>
        <w:t>2)</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токсичных</w:t>
      </w:r>
      <w:r w:rsidR="00E050BB" w:rsidRPr="008450CD">
        <w:rPr>
          <w:szCs w:val="24"/>
        </w:rPr>
        <w:t xml:space="preserve"> </w:t>
      </w:r>
      <w:r w:rsidRPr="008450CD">
        <w:rPr>
          <w:szCs w:val="24"/>
        </w:rPr>
        <w:t>химических</w:t>
      </w:r>
      <w:r w:rsidR="00E050BB" w:rsidRPr="008450CD">
        <w:rPr>
          <w:szCs w:val="24"/>
        </w:rPr>
        <w:t xml:space="preserve"> </w:t>
      </w:r>
      <w:r w:rsidRPr="008450CD">
        <w:rPr>
          <w:szCs w:val="24"/>
        </w:rPr>
        <w:t>препаратов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и</w:t>
      </w:r>
      <w:r w:rsidR="00E050BB" w:rsidRPr="008450CD">
        <w:rPr>
          <w:szCs w:val="24"/>
        </w:rPr>
        <w:t xml:space="preserve"> </w:t>
      </w:r>
      <w:r w:rsidRPr="008450CD">
        <w:rPr>
          <w:szCs w:val="24"/>
        </w:rPr>
        <w:t>защиты</w:t>
      </w:r>
      <w:r w:rsidR="00E050BB" w:rsidRPr="008450CD">
        <w:rPr>
          <w:szCs w:val="24"/>
        </w:rPr>
        <w:t xml:space="preserve"> </w:t>
      </w:r>
      <w:r w:rsidRPr="008450CD">
        <w:rPr>
          <w:szCs w:val="24"/>
        </w:rPr>
        <w:t>лесов,</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в</w:t>
      </w:r>
      <w:r w:rsidR="00E050BB" w:rsidRPr="008450CD">
        <w:rPr>
          <w:szCs w:val="24"/>
        </w:rPr>
        <w:t xml:space="preserve"> </w:t>
      </w:r>
      <w:r w:rsidRPr="008450CD">
        <w:rPr>
          <w:szCs w:val="24"/>
        </w:rPr>
        <w:t>научных</w:t>
      </w:r>
      <w:r w:rsidR="00E050BB" w:rsidRPr="008450CD">
        <w:rPr>
          <w:szCs w:val="24"/>
        </w:rPr>
        <w:t xml:space="preserve"> </w:t>
      </w:r>
      <w:r w:rsidRPr="008450CD">
        <w:rPr>
          <w:szCs w:val="24"/>
        </w:rPr>
        <w:t>целях;</w:t>
      </w:r>
    </w:p>
    <w:p w:rsidR="00FC7880" w:rsidRPr="008450CD" w:rsidRDefault="00FC7880" w:rsidP="00701BEF">
      <w:pPr>
        <w:rPr>
          <w:szCs w:val="24"/>
        </w:rPr>
      </w:pPr>
      <w:r w:rsidRPr="008450CD">
        <w:rPr>
          <w:szCs w:val="24"/>
        </w:rPr>
        <w:t>3)</w:t>
      </w:r>
      <w:r w:rsidR="00E050BB" w:rsidRPr="008450CD">
        <w:rPr>
          <w:szCs w:val="24"/>
        </w:rPr>
        <w:t xml:space="preserve"> </w:t>
      </w:r>
      <w:r w:rsidRPr="008450CD">
        <w:rPr>
          <w:szCs w:val="24"/>
        </w:rPr>
        <w:t>ведение</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хозяйства,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сенокошения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пчеловодства;</w:t>
      </w:r>
    </w:p>
    <w:p w:rsidR="00FC7880" w:rsidRPr="008450CD" w:rsidRDefault="00FC7880" w:rsidP="00701BEF">
      <w:pPr>
        <w:rPr>
          <w:szCs w:val="24"/>
        </w:rPr>
      </w:pPr>
      <w:r w:rsidRPr="008450CD">
        <w:rPr>
          <w:szCs w:val="24"/>
        </w:rPr>
        <w:t>4)</w:t>
      </w:r>
      <w:r w:rsidR="00E050BB" w:rsidRPr="008450CD">
        <w:rPr>
          <w:szCs w:val="24"/>
        </w:rPr>
        <w:t xml:space="preserve"> </w:t>
      </w:r>
      <w:r w:rsidRPr="008450CD">
        <w:rPr>
          <w:szCs w:val="24"/>
        </w:rPr>
        <w:t>создание</w:t>
      </w:r>
      <w:r w:rsidR="00E050BB" w:rsidRPr="008450CD">
        <w:rPr>
          <w:szCs w:val="24"/>
        </w:rPr>
        <w:t xml:space="preserve"> </w:t>
      </w:r>
      <w:r w:rsidRPr="008450CD">
        <w:rPr>
          <w:szCs w:val="24"/>
        </w:rPr>
        <w:t>и</w:t>
      </w:r>
      <w:r w:rsidR="00E050BB" w:rsidRPr="008450CD">
        <w:rPr>
          <w:szCs w:val="24"/>
        </w:rPr>
        <w:t xml:space="preserve"> </w:t>
      </w:r>
      <w:r w:rsidRPr="008450CD">
        <w:rPr>
          <w:szCs w:val="24"/>
        </w:rPr>
        <w:t>эксплуатация</w:t>
      </w:r>
      <w:r w:rsidR="00E050BB" w:rsidRPr="008450CD">
        <w:rPr>
          <w:szCs w:val="24"/>
        </w:rPr>
        <w:t xml:space="preserve"> </w:t>
      </w:r>
      <w:r w:rsidRPr="008450CD">
        <w:rPr>
          <w:szCs w:val="24"/>
        </w:rPr>
        <w:t>лесных</w:t>
      </w:r>
      <w:r w:rsidR="00E050BB" w:rsidRPr="008450CD">
        <w:rPr>
          <w:szCs w:val="24"/>
        </w:rPr>
        <w:t xml:space="preserve"> </w:t>
      </w:r>
      <w:r w:rsidRPr="008450CD">
        <w:rPr>
          <w:szCs w:val="24"/>
        </w:rPr>
        <w:t>плантаций;</w:t>
      </w:r>
    </w:p>
    <w:p w:rsidR="00FC7880" w:rsidRPr="008450CD" w:rsidRDefault="00FC7880" w:rsidP="00701BEF">
      <w:pPr>
        <w:rPr>
          <w:szCs w:val="24"/>
        </w:rPr>
      </w:pPr>
      <w:r w:rsidRPr="008450CD">
        <w:rPr>
          <w:szCs w:val="24"/>
        </w:rPr>
        <w:t>5)</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линейных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гидротехнических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выполнением</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по</w:t>
      </w:r>
      <w:r w:rsidR="00E050BB" w:rsidRPr="008450CD">
        <w:rPr>
          <w:szCs w:val="24"/>
        </w:rPr>
        <w:t xml:space="preserve"> </w:t>
      </w:r>
      <w:r w:rsidRPr="008450CD">
        <w:rPr>
          <w:szCs w:val="24"/>
        </w:rPr>
        <w:t>геологическому</w:t>
      </w:r>
      <w:r w:rsidR="00E050BB" w:rsidRPr="008450CD">
        <w:rPr>
          <w:szCs w:val="24"/>
        </w:rPr>
        <w:t xml:space="preserve"> </w:t>
      </w:r>
      <w:r w:rsidRPr="008450CD">
        <w:rPr>
          <w:szCs w:val="24"/>
        </w:rPr>
        <w:t>изучению</w:t>
      </w:r>
      <w:r w:rsidR="00E050BB" w:rsidRPr="008450CD">
        <w:rPr>
          <w:szCs w:val="24"/>
        </w:rPr>
        <w:t xml:space="preserve"> </w:t>
      </w:r>
      <w:r w:rsidRPr="008450CD">
        <w:rPr>
          <w:szCs w:val="24"/>
        </w:rPr>
        <w:t>и</w:t>
      </w:r>
      <w:r w:rsidR="00E050BB" w:rsidRPr="008450CD">
        <w:rPr>
          <w:szCs w:val="24"/>
        </w:rPr>
        <w:t xml:space="preserve"> </w:t>
      </w:r>
      <w:r w:rsidRPr="008450CD">
        <w:rPr>
          <w:szCs w:val="24"/>
        </w:rPr>
        <w:t>разработкой</w:t>
      </w:r>
      <w:r w:rsidR="00E050BB" w:rsidRPr="008450CD">
        <w:rPr>
          <w:szCs w:val="24"/>
        </w:rPr>
        <w:t xml:space="preserve"> </w:t>
      </w:r>
      <w:r w:rsidRPr="008450CD">
        <w:rPr>
          <w:szCs w:val="24"/>
        </w:rPr>
        <w:t>месторождений</w:t>
      </w:r>
      <w:r w:rsidR="00E050BB" w:rsidRPr="008450CD">
        <w:rPr>
          <w:szCs w:val="24"/>
        </w:rPr>
        <w:t xml:space="preserve"> </w:t>
      </w:r>
      <w:r w:rsidRPr="008450CD">
        <w:rPr>
          <w:szCs w:val="24"/>
        </w:rPr>
        <w:t>углеводородного</w:t>
      </w:r>
      <w:r w:rsidR="00E050BB" w:rsidRPr="008450CD">
        <w:rPr>
          <w:szCs w:val="24"/>
        </w:rPr>
        <w:t xml:space="preserve"> </w:t>
      </w:r>
      <w:r w:rsidRPr="008450CD">
        <w:rPr>
          <w:szCs w:val="24"/>
        </w:rPr>
        <w:t>сырья.</w:t>
      </w:r>
    </w:p>
    <w:p w:rsidR="00FC7880" w:rsidRPr="008450CD" w:rsidRDefault="00FC7880" w:rsidP="00701BEF">
      <w:pPr>
        <w:rPr>
          <w:szCs w:val="24"/>
        </w:rPr>
      </w:pPr>
      <w:r w:rsidRPr="008450CD">
        <w:rPr>
          <w:szCs w:val="24"/>
        </w:rPr>
        <w:t>Особенности</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защиты,</w:t>
      </w:r>
      <w:r w:rsidR="00E050BB" w:rsidRPr="008450CD">
        <w:rPr>
          <w:szCs w:val="24"/>
        </w:rPr>
        <w:t xml:space="preserve"> </w:t>
      </w:r>
      <w:r w:rsidRPr="008450CD">
        <w:rPr>
          <w:szCs w:val="24"/>
        </w:rPr>
        <w:t>воспроизводства</w:t>
      </w:r>
      <w:r w:rsidR="00E050BB" w:rsidRPr="008450CD">
        <w:rPr>
          <w:szCs w:val="24"/>
        </w:rPr>
        <w:t xml:space="preserve"> </w:t>
      </w:r>
      <w:r w:rsidRPr="008450CD">
        <w:rPr>
          <w:szCs w:val="24"/>
        </w:rPr>
        <w:t>лесов,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водоохранных</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уполномоченным</w:t>
      </w:r>
      <w:r w:rsidR="00E050BB" w:rsidRPr="008450CD">
        <w:rPr>
          <w:szCs w:val="24"/>
        </w:rPr>
        <w:t xml:space="preserve"> </w:t>
      </w:r>
      <w:r w:rsidRPr="008450CD">
        <w:rPr>
          <w:szCs w:val="24"/>
        </w:rPr>
        <w:t>федеральным</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исполнительной</w:t>
      </w:r>
      <w:r w:rsidR="00E050BB" w:rsidRPr="008450CD">
        <w:rPr>
          <w:szCs w:val="24"/>
        </w:rPr>
        <w:t xml:space="preserve"> </w:t>
      </w:r>
      <w:r w:rsidRPr="008450CD">
        <w:rPr>
          <w:szCs w:val="24"/>
        </w:rPr>
        <w:t>власти.</w:t>
      </w:r>
    </w:p>
    <w:p w:rsidR="00562AFB" w:rsidRPr="008450CD" w:rsidRDefault="00562AFB" w:rsidP="00701BEF">
      <w:pPr>
        <w:rPr>
          <w:szCs w:val="24"/>
        </w:rPr>
      </w:pPr>
    </w:p>
    <w:p w:rsidR="00FC7880" w:rsidRPr="008450CD" w:rsidRDefault="00FC7880" w:rsidP="00562AFB">
      <w:pPr>
        <w:pStyle w:val="3"/>
      </w:pPr>
      <w:bookmarkStart w:id="140" w:name="_Toc435094722"/>
      <w:bookmarkStart w:id="141" w:name="_Toc466547749"/>
      <w:bookmarkStart w:id="142" w:name="_Toc475971208"/>
      <w:r w:rsidRPr="008450CD">
        <w:t>Статья</w:t>
      </w:r>
      <w:r w:rsidR="00E050BB" w:rsidRPr="008450CD">
        <w:t xml:space="preserve"> </w:t>
      </w:r>
      <w:r w:rsidRPr="008450CD">
        <w:t>3</w:t>
      </w:r>
      <w:r w:rsidR="00ED363F">
        <w:t>4</w:t>
      </w:r>
      <w:r w:rsidRPr="008450CD">
        <w:t>.</w:t>
      </w:r>
      <w:r w:rsidR="00E050BB" w:rsidRPr="008450CD">
        <w:t xml:space="preserve"> </w:t>
      </w:r>
      <w:r w:rsidRPr="008450CD">
        <w:t>Зоны</w:t>
      </w:r>
      <w:r w:rsidR="00E050BB" w:rsidRPr="008450CD">
        <w:t xml:space="preserve"> </w:t>
      </w:r>
      <w:r w:rsidRPr="008450CD">
        <w:t>санитарной</w:t>
      </w:r>
      <w:r w:rsidR="00E050BB" w:rsidRPr="008450CD">
        <w:t xml:space="preserve"> </w:t>
      </w:r>
      <w:r w:rsidRPr="008450CD">
        <w:t>охраны</w:t>
      </w:r>
      <w:r w:rsidR="00E050BB" w:rsidRPr="008450CD">
        <w:t xml:space="preserve"> </w:t>
      </w:r>
      <w:r w:rsidRPr="008450CD">
        <w:t>источников</w:t>
      </w:r>
      <w:r w:rsidR="00E050BB" w:rsidRPr="008450CD">
        <w:t xml:space="preserve"> </w:t>
      </w:r>
      <w:r w:rsidRPr="008450CD">
        <w:t>питьевого</w:t>
      </w:r>
      <w:r w:rsidR="00E050BB" w:rsidRPr="008450CD">
        <w:t xml:space="preserve"> </w:t>
      </w:r>
      <w:r w:rsidRPr="008450CD">
        <w:t>водоснабжения</w:t>
      </w:r>
      <w:bookmarkEnd w:id="140"/>
      <w:bookmarkEnd w:id="141"/>
      <w:bookmarkEnd w:id="142"/>
    </w:p>
    <w:p w:rsidR="00FC7880" w:rsidRPr="008450CD" w:rsidRDefault="00FC7880" w:rsidP="00701BEF">
      <w:pPr>
        <w:rPr>
          <w:szCs w:val="24"/>
        </w:rPr>
      </w:pPr>
      <w:r w:rsidRPr="008450CD">
        <w:rPr>
          <w:szCs w:val="24"/>
        </w:rPr>
        <w:t>Основной</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создания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режима</w:t>
      </w:r>
      <w:r w:rsidR="00E050BB" w:rsidRPr="008450CD">
        <w:rPr>
          <w:szCs w:val="24"/>
        </w:rPr>
        <w:t xml:space="preserve"> </w:t>
      </w:r>
      <w:r w:rsidRPr="008450CD">
        <w:rPr>
          <w:szCs w:val="24"/>
        </w:rPr>
        <w:t>в</w:t>
      </w:r>
      <w:r w:rsidR="00E050BB" w:rsidRPr="008450CD">
        <w:rPr>
          <w:szCs w:val="24"/>
        </w:rPr>
        <w:t xml:space="preserve"> </w:t>
      </w:r>
      <w:r w:rsidRPr="008450CD">
        <w:rPr>
          <w:szCs w:val="24"/>
        </w:rPr>
        <w:t>зоне</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источников</w:t>
      </w:r>
      <w:r w:rsidR="00E050BB" w:rsidRPr="008450CD">
        <w:rPr>
          <w:szCs w:val="24"/>
        </w:rPr>
        <w:t xml:space="preserve"> </w:t>
      </w:r>
      <w:r w:rsidRPr="008450CD">
        <w:rPr>
          <w:szCs w:val="24"/>
        </w:rPr>
        <w:t>питьевого</w:t>
      </w:r>
      <w:r w:rsidR="00E050BB" w:rsidRPr="008450CD">
        <w:rPr>
          <w:szCs w:val="24"/>
        </w:rPr>
        <w:t xml:space="preserve"> </w:t>
      </w:r>
      <w:r w:rsidRPr="008450CD">
        <w:rPr>
          <w:szCs w:val="24"/>
        </w:rPr>
        <w:t>водоснабжения</w:t>
      </w:r>
      <w:r w:rsidR="00E050BB" w:rsidRPr="008450CD">
        <w:rPr>
          <w:szCs w:val="24"/>
        </w:rPr>
        <w:t xml:space="preserve"> </w:t>
      </w:r>
      <w:r w:rsidRPr="008450CD">
        <w:rPr>
          <w:szCs w:val="24"/>
        </w:rPr>
        <w:t>(далее</w:t>
      </w:r>
      <w:r w:rsidR="00E050BB" w:rsidRPr="008450CD">
        <w:rPr>
          <w:szCs w:val="24"/>
        </w:rPr>
        <w:t xml:space="preserve"> </w:t>
      </w:r>
      <w:r w:rsidRPr="008450CD">
        <w:rPr>
          <w:szCs w:val="24"/>
        </w:rPr>
        <w:t>–</w:t>
      </w:r>
      <w:r w:rsidR="00E050BB" w:rsidRPr="008450CD">
        <w:rPr>
          <w:szCs w:val="24"/>
        </w:rPr>
        <w:t xml:space="preserve"> </w:t>
      </w:r>
      <w:r w:rsidRPr="008450CD">
        <w:rPr>
          <w:szCs w:val="24"/>
        </w:rPr>
        <w:t>ЗСО)</w:t>
      </w:r>
      <w:r w:rsidR="00E050BB" w:rsidRPr="008450CD">
        <w:rPr>
          <w:szCs w:val="24"/>
        </w:rPr>
        <w:t xml:space="preserve"> </w:t>
      </w:r>
      <w:r w:rsidRPr="008450CD">
        <w:rPr>
          <w:szCs w:val="24"/>
        </w:rPr>
        <w:t>является</w:t>
      </w:r>
      <w:r w:rsidR="00E050BB" w:rsidRPr="008450CD">
        <w:rPr>
          <w:szCs w:val="24"/>
        </w:rPr>
        <w:t xml:space="preserve"> </w:t>
      </w:r>
      <w:r w:rsidRPr="008450CD">
        <w:rPr>
          <w:szCs w:val="24"/>
        </w:rPr>
        <w:t>санитарная</w:t>
      </w:r>
      <w:r w:rsidR="00E050BB" w:rsidRPr="008450CD">
        <w:rPr>
          <w:szCs w:val="24"/>
        </w:rPr>
        <w:t xml:space="preserve"> </w:t>
      </w:r>
      <w:r w:rsidRPr="008450CD">
        <w:rPr>
          <w:szCs w:val="24"/>
        </w:rPr>
        <w:t>охрана</w:t>
      </w:r>
      <w:r w:rsidR="00E050BB" w:rsidRPr="008450CD">
        <w:rPr>
          <w:szCs w:val="24"/>
        </w:rPr>
        <w:t xml:space="preserve"> </w:t>
      </w:r>
      <w:r w:rsidRPr="008450CD">
        <w:rPr>
          <w:szCs w:val="24"/>
        </w:rPr>
        <w:t>от</w:t>
      </w:r>
      <w:r w:rsidR="00E050BB" w:rsidRPr="008450CD">
        <w:rPr>
          <w:szCs w:val="24"/>
        </w:rPr>
        <w:t xml:space="preserve"> </w:t>
      </w:r>
      <w:r w:rsidRPr="008450CD">
        <w:rPr>
          <w:szCs w:val="24"/>
        </w:rPr>
        <w:t>загрязнения</w:t>
      </w:r>
      <w:r w:rsidR="00E050BB" w:rsidRPr="008450CD">
        <w:rPr>
          <w:szCs w:val="24"/>
        </w:rPr>
        <w:t xml:space="preserve"> </w:t>
      </w:r>
      <w:r w:rsidRPr="008450CD">
        <w:rPr>
          <w:szCs w:val="24"/>
        </w:rPr>
        <w:t>источников</w:t>
      </w:r>
      <w:r w:rsidR="00E050BB" w:rsidRPr="008450CD">
        <w:rPr>
          <w:szCs w:val="24"/>
        </w:rPr>
        <w:t xml:space="preserve"> </w:t>
      </w:r>
      <w:r w:rsidRPr="008450CD">
        <w:rPr>
          <w:szCs w:val="24"/>
        </w:rPr>
        <w:t>водоснабжения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водопроводных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они</w:t>
      </w:r>
      <w:r w:rsidR="00E050BB" w:rsidRPr="008450CD">
        <w:rPr>
          <w:szCs w:val="24"/>
        </w:rPr>
        <w:t xml:space="preserve"> </w:t>
      </w:r>
      <w:r w:rsidRPr="008450CD">
        <w:rPr>
          <w:szCs w:val="24"/>
        </w:rPr>
        <w:t>расположены.</w:t>
      </w:r>
      <w:r w:rsidR="00E050BB" w:rsidRPr="008450CD">
        <w:rPr>
          <w:szCs w:val="24"/>
        </w:rPr>
        <w:t xml:space="preserve"> </w:t>
      </w:r>
    </w:p>
    <w:p w:rsidR="00FC7880" w:rsidRPr="008450CD" w:rsidRDefault="00FC7880" w:rsidP="00701BEF">
      <w:pPr>
        <w:rPr>
          <w:szCs w:val="24"/>
        </w:rPr>
      </w:pP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СанПиН</w:t>
      </w:r>
      <w:r w:rsidR="00E050BB" w:rsidRPr="008450CD">
        <w:rPr>
          <w:szCs w:val="24"/>
        </w:rPr>
        <w:t xml:space="preserve"> </w:t>
      </w:r>
      <w:r w:rsidRPr="008450CD">
        <w:rPr>
          <w:szCs w:val="24"/>
        </w:rPr>
        <w:t>2.1.4.1110-02</w:t>
      </w:r>
      <w:r w:rsidR="00E050BB" w:rsidRPr="008450CD">
        <w:rPr>
          <w:szCs w:val="24"/>
        </w:rPr>
        <w:t xml:space="preserve"> </w:t>
      </w:r>
      <w:r w:rsidRPr="008450CD">
        <w:rPr>
          <w:szCs w:val="24"/>
        </w:rPr>
        <w:t>«Зоны</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источников</w:t>
      </w:r>
      <w:r w:rsidR="00E050BB" w:rsidRPr="008450CD">
        <w:rPr>
          <w:szCs w:val="24"/>
        </w:rPr>
        <w:t xml:space="preserve"> </w:t>
      </w:r>
      <w:r w:rsidRPr="008450CD">
        <w:rPr>
          <w:szCs w:val="24"/>
        </w:rPr>
        <w:t>водоснабжения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питьевого</w:t>
      </w:r>
      <w:r w:rsidR="00E050BB" w:rsidRPr="008450CD">
        <w:rPr>
          <w:szCs w:val="24"/>
        </w:rPr>
        <w:t xml:space="preserve"> </w:t>
      </w:r>
      <w:r w:rsidRPr="008450CD">
        <w:rPr>
          <w:szCs w:val="24"/>
        </w:rPr>
        <w:t>назначения»</w:t>
      </w:r>
      <w:r w:rsidR="00E050BB" w:rsidRPr="008450CD">
        <w:rPr>
          <w:szCs w:val="24"/>
        </w:rPr>
        <w:t xml:space="preserve"> </w:t>
      </w:r>
      <w:r w:rsidRPr="008450CD">
        <w:rPr>
          <w:spacing w:val="2"/>
          <w:szCs w:val="24"/>
          <w:shd w:val="clear" w:color="auto" w:fill="FFFFFF"/>
        </w:rPr>
        <w:t>ЗСО</w:t>
      </w:r>
      <w:r w:rsidR="00E050BB" w:rsidRPr="008450CD">
        <w:rPr>
          <w:spacing w:val="2"/>
          <w:szCs w:val="24"/>
          <w:shd w:val="clear" w:color="auto" w:fill="FFFFFF"/>
        </w:rPr>
        <w:t xml:space="preserve"> </w:t>
      </w:r>
      <w:r w:rsidRPr="008450CD">
        <w:rPr>
          <w:spacing w:val="2"/>
          <w:szCs w:val="24"/>
          <w:shd w:val="clear" w:color="auto" w:fill="FFFFFF"/>
        </w:rPr>
        <w:t>организуются</w:t>
      </w:r>
      <w:r w:rsidR="00E050BB" w:rsidRPr="008450CD">
        <w:rPr>
          <w:spacing w:val="2"/>
          <w:szCs w:val="24"/>
          <w:shd w:val="clear" w:color="auto" w:fill="FFFFFF"/>
        </w:rPr>
        <w:t xml:space="preserve"> </w:t>
      </w:r>
      <w:r w:rsidRPr="008450CD">
        <w:rPr>
          <w:spacing w:val="2"/>
          <w:szCs w:val="24"/>
          <w:shd w:val="clear" w:color="auto" w:fill="FFFFFF"/>
        </w:rPr>
        <w:t>в</w:t>
      </w:r>
      <w:r w:rsidR="00E050BB" w:rsidRPr="008450CD">
        <w:rPr>
          <w:spacing w:val="2"/>
          <w:szCs w:val="24"/>
          <w:shd w:val="clear" w:color="auto" w:fill="FFFFFF"/>
        </w:rPr>
        <w:t xml:space="preserve"> </w:t>
      </w:r>
      <w:r w:rsidRPr="008450CD">
        <w:rPr>
          <w:spacing w:val="2"/>
          <w:szCs w:val="24"/>
          <w:shd w:val="clear" w:color="auto" w:fill="FFFFFF"/>
        </w:rPr>
        <w:t>составе</w:t>
      </w:r>
      <w:r w:rsidR="00E050BB" w:rsidRPr="008450CD">
        <w:rPr>
          <w:spacing w:val="2"/>
          <w:szCs w:val="24"/>
          <w:shd w:val="clear" w:color="auto" w:fill="FFFFFF"/>
        </w:rPr>
        <w:t xml:space="preserve"> </w:t>
      </w:r>
      <w:r w:rsidRPr="008450CD">
        <w:rPr>
          <w:spacing w:val="2"/>
          <w:szCs w:val="24"/>
          <w:shd w:val="clear" w:color="auto" w:fill="FFFFFF"/>
        </w:rPr>
        <w:t>трех</w:t>
      </w:r>
      <w:r w:rsidR="00E050BB" w:rsidRPr="008450CD">
        <w:rPr>
          <w:spacing w:val="2"/>
          <w:szCs w:val="24"/>
          <w:shd w:val="clear" w:color="auto" w:fill="FFFFFF"/>
        </w:rPr>
        <w:t xml:space="preserve"> </w:t>
      </w:r>
      <w:r w:rsidRPr="008450CD">
        <w:rPr>
          <w:spacing w:val="2"/>
          <w:szCs w:val="24"/>
          <w:shd w:val="clear" w:color="auto" w:fill="FFFFFF"/>
        </w:rPr>
        <w:t>поясов:</w:t>
      </w:r>
      <w:r w:rsidR="00E050BB" w:rsidRPr="008450CD">
        <w:rPr>
          <w:spacing w:val="2"/>
          <w:szCs w:val="24"/>
          <w:shd w:val="clear" w:color="auto" w:fill="FFFFFF"/>
        </w:rPr>
        <w:t xml:space="preserve"> </w:t>
      </w:r>
      <w:r w:rsidRPr="008450CD">
        <w:rPr>
          <w:spacing w:val="2"/>
          <w:szCs w:val="24"/>
          <w:shd w:val="clear" w:color="auto" w:fill="FFFFFF"/>
        </w:rPr>
        <w:t>первый</w:t>
      </w:r>
      <w:r w:rsidR="00E050BB" w:rsidRPr="008450CD">
        <w:rPr>
          <w:spacing w:val="2"/>
          <w:szCs w:val="24"/>
          <w:shd w:val="clear" w:color="auto" w:fill="FFFFFF"/>
        </w:rPr>
        <w:t xml:space="preserve"> </w:t>
      </w:r>
      <w:r w:rsidRPr="008450CD">
        <w:rPr>
          <w:spacing w:val="2"/>
          <w:szCs w:val="24"/>
          <w:shd w:val="clear" w:color="auto" w:fill="FFFFFF"/>
        </w:rPr>
        <w:t>пояс</w:t>
      </w:r>
      <w:r w:rsidR="00E050BB" w:rsidRPr="008450CD">
        <w:rPr>
          <w:spacing w:val="2"/>
          <w:szCs w:val="24"/>
          <w:shd w:val="clear" w:color="auto" w:fill="FFFFFF"/>
        </w:rPr>
        <w:t xml:space="preserve"> </w:t>
      </w:r>
      <w:r w:rsidRPr="008450CD">
        <w:rPr>
          <w:spacing w:val="2"/>
          <w:szCs w:val="24"/>
          <w:shd w:val="clear" w:color="auto" w:fill="FFFFFF"/>
        </w:rPr>
        <w:t>(строгого</w:t>
      </w:r>
      <w:r w:rsidR="00E050BB" w:rsidRPr="008450CD">
        <w:rPr>
          <w:spacing w:val="2"/>
          <w:szCs w:val="24"/>
          <w:shd w:val="clear" w:color="auto" w:fill="FFFFFF"/>
        </w:rPr>
        <w:t xml:space="preserve"> </w:t>
      </w:r>
      <w:r w:rsidRPr="008450CD">
        <w:rPr>
          <w:spacing w:val="2"/>
          <w:szCs w:val="24"/>
          <w:shd w:val="clear" w:color="auto" w:fill="FFFFFF"/>
        </w:rPr>
        <w:t>режима)</w:t>
      </w:r>
      <w:r w:rsidR="00E050BB" w:rsidRPr="008450CD">
        <w:rPr>
          <w:spacing w:val="2"/>
          <w:szCs w:val="24"/>
          <w:shd w:val="clear" w:color="auto" w:fill="FFFFFF"/>
        </w:rPr>
        <w:t xml:space="preserve"> </w:t>
      </w:r>
      <w:r w:rsidRPr="008450CD">
        <w:rPr>
          <w:spacing w:val="2"/>
          <w:szCs w:val="24"/>
          <w:shd w:val="clear" w:color="auto" w:fill="FFFFFF"/>
        </w:rPr>
        <w:t>включает</w:t>
      </w:r>
      <w:r w:rsidR="00E050BB" w:rsidRPr="008450CD">
        <w:rPr>
          <w:spacing w:val="2"/>
          <w:szCs w:val="24"/>
          <w:shd w:val="clear" w:color="auto" w:fill="FFFFFF"/>
        </w:rPr>
        <w:t xml:space="preserve"> </w:t>
      </w:r>
      <w:r w:rsidRPr="008450CD">
        <w:rPr>
          <w:spacing w:val="2"/>
          <w:szCs w:val="24"/>
          <w:shd w:val="clear" w:color="auto" w:fill="FFFFFF"/>
        </w:rPr>
        <w:t>территорию</w:t>
      </w:r>
      <w:r w:rsidR="00E050BB" w:rsidRPr="008450CD">
        <w:rPr>
          <w:spacing w:val="2"/>
          <w:szCs w:val="24"/>
          <w:shd w:val="clear" w:color="auto" w:fill="FFFFFF"/>
        </w:rPr>
        <w:t xml:space="preserve"> </w:t>
      </w:r>
      <w:r w:rsidRPr="008450CD">
        <w:rPr>
          <w:spacing w:val="2"/>
          <w:szCs w:val="24"/>
          <w:shd w:val="clear" w:color="auto" w:fill="FFFFFF"/>
        </w:rPr>
        <w:t>расположения</w:t>
      </w:r>
      <w:r w:rsidR="00E050BB" w:rsidRPr="008450CD">
        <w:rPr>
          <w:spacing w:val="2"/>
          <w:szCs w:val="24"/>
          <w:shd w:val="clear" w:color="auto" w:fill="FFFFFF"/>
        </w:rPr>
        <w:t xml:space="preserve"> </w:t>
      </w:r>
      <w:r w:rsidRPr="008450CD">
        <w:rPr>
          <w:spacing w:val="2"/>
          <w:szCs w:val="24"/>
          <w:shd w:val="clear" w:color="auto" w:fill="FFFFFF"/>
        </w:rPr>
        <w:t>водозаборов,</w:t>
      </w:r>
      <w:r w:rsidR="00E050BB" w:rsidRPr="008450CD">
        <w:rPr>
          <w:spacing w:val="2"/>
          <w:szCs w:val="24"/>
          <w:shd w:val="clear" w:color="auto" w:fill="FFFFFF"/>
        </w:rPr>
        <w:t xml:space="preserve"> </w:t>
      </w:r>
      <w:r w:rsidRPr="008450CD">
        <w:rPr>
          <w:spacing w:val="2"/>
          <w:szCs w:val="24"/>
          <w:shd w:val="clear" w:color="auto" w:fill="FFFFFF"/>
        </w:rPr>
        <w:t>площадок</w:t>
      </w:r>
      <w:r w:rsidR="00E050BB" w:rsidRPr="008450CD">
        <w:rPr>
          <w:spacing w:val="2"/>
          <w:szCs w:val="24"/>
          <w:shd w:val="clear" w:color="auto" w:fill="FFFFFF"/>
        </w:rPr>
        <w:t xml:space="preserve"> </w:t>
      </w:r>
      <w:r w:rsidRPr="008450CD">
        <w:rPr>
          <w:spacing w:val="2"/>
          <w:szCs w:val="24"/>
          <w:shd w:val="clear" w:color="auto" w:fill="FFFFFF"/>
        </w:rPr>
        <w:t>всех</w:t>
      </w:r>
      <w:r w:rsidR="00E050BB" w:rsidRPr="008450CD">
        <w:rPr>
          <w:spacing w:val="2"/>
          <w:szCs w:val="24"/>
          <w:shd w:val="clear" w:color="auto" w:fill="FFFFFF"/>
        </w:rPr>
        <w:t xml:space="preserve"> </w:t>
      </w:r>
      <w:r w:rsidRPr="008450CD">
        <w:rPr>
          <w:spacing w:val="2"/>
          <w:szCs w:val="24"/>
          <w:shd w:val="clear" w:color="auto" w:fill="FFFFFF"/>
        </w:rPr>
        <w:t>водопроводных</w:t>
      </w:r>
      <w:r w:rsidR="00E050BB" w:rsidRPr="008450CD">
        <w:rPr>
          <w:spacing w:val="2"/>
          <w:szCs w:val="24"/>
          <w:shd w:val="clear" w:color="auto" w:fill="FFFFFF"/>
        </w:rPr>
        <w:t xml:space="preserve"> </w:t>
      </w:r>
      <w:r w:rsidRPr="008450CD">
        <w:rPr>
          <w:spacing w:val="2"/>
          <w:szCs w:val="24"/>
          <w:shd w:val="clear" w:color="auto" w:fill="FFFFFF"/>
        </w:rPr>
        <w:t>сооружений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водопроводящего</w:t>
      </w:r>
      <w:r w:rsidR="00E050BB" w:rsidRPr="008450CD">
        <w:rPr>
          <w:spacing w:val="2"/>
          <w:szCs w:val="24"/>
          <w:shd w:val="clear" w:color="auto" w:fill="FFFFFF"/>
        </w:rPr>
        <w:t xml:space="preserve"> </w:t>
      </w:r>
      <w:r w:rsidRPr="008450CD">
        <w:rPr>
          <w:spacing w:val="2"/>
          <w:szCs w:val="24"/>
          <w:shd w:val="clear" w:color="auto" w:fill="FFFFFF"/>
        </w:rPr>
        <w:t>канала.</w:t>
      </w:r>
      <w:r w:rsidR="00E050BB" w:rsidRPr="008450CD">
        <w:rPr>
          <w:spacing w:val="2"/>
          <w:szCs w:val="24"/>
          <w:shd w:val="clear" w:color="auto" w:fill="FFFFFF"/>
        </w:rPr>
        <w:t xml:space="preserve"> </w:t>
      </w:r>
      <w:r w:rsidRPr="008450CD">
        <w:rPr>
          <w:spacing w:val="2"/>
          <w:szCs w:val="24"/>
          <w:shd w:val="clear" w:color="auto" w:fill="FFFFFF"/>
        </w:rPr>
        <w:t>Его</w:t>
      </w:r>
      <w:r w:rsidR="00E050BB" w:rsidRPr="008450CD">
        <w:rPr>
          <w:spacing w:val="2"/>
          <w:szCs w:val="24"/>
          <w:shd w:val="clear" w:color="auto" w:fill="FFFFFF"/>
        </w:rPr>
        <w:t xml:space="preserve"> </w:t>
      </w:r>
      <w:r w:rsidRPr="008450CD">
        <w:rPr>
          <w:spacing w:val="2"/>
          <w:szCs w:val="24"/>
          <w:shd w:val="clear" w:color="auto" w:fill="FFFFFF"/>
        </w:rPr>
        <w:t>назначение</w:t>
      </w:r>
      <w:r w:rsidR="00E050BB" w:rsidRPr="008450CD">
        <w:rPr>
          <w:spacing w:val="2"/>
          <w:szCs w:val="24"/>
          <w:shd w:val="clear" w:color="auto" w:fill="FFFFFF"/>
        </w:rPr>
        <w:t xml:space="preserve"> </w:t>
      </w:r>
      <w:r w:rsidRPr="008450CD">
        <w:rPr>
          <w:spacing w:val="2"/>
          <w:szCs w:val="24"/>
          <w:shd w:val="clear" w:color="auto" w:fill="FFFFFF"/>
        </w:rPr>
        <w:t>-</w:t>
      </w:r>
      <w:r w:rsidR="00E050BB" w:rsidRPr="008450CD">
        <w:rPr>
          <w:spacing w:val="2"/>
          <w:szCs w:val="24"/>
          <w:shd w:val="clear" w:color="auto" w:fill="FFFFFF"/>
        </w:rPr>
        <w:t xml:space="preserve"> </w:t>
      </w:r>
      <w:r w:rsidRPr="008450CD">
        <w:rPr>
          <w:spacing w:val="2"/>
          <w:szCs w:val="24"/>
          <w:shd w:val="clear" w:color="auto" w:fill="FFFFFF"/>
        </w:rPr>
        <w:t>защита</w:t>
      </w:r>
      <w:r w:rsidR="00E050BB" w:rsidRPr="008450CD">
        <w:rPr>
          <w:spacing w:val="2"/>
          <w:szCs w:val="24"/>
          <w:shd w:val="clear" w:color="auto" w:fill="FFFFFF"/>
        </w:rPr>
        <w:t xml:space="preserve"> </w:t>
      </w:r>
      <w:r w:rsidRPr="008450CD">
        <w:rPr>
          <w:spacing w:val="2"/>
          <w:szCs w:val="24"/>
          <w:shd w:val="clear" w:color="auto" w:fill="FFFFFF"/>
        </w:rPr>
        <w:t>места</w:t>
      </w:r>
      <w:r w:rsidR="00E050BB" w:rsidRPr="008450CD">
        <w:rPr>
          <w:spacing w:val="2"/>
          <w:szCs w:val="24"/>
          <w:shd w:val="clear" w:color="auto" w:fill="FFFFFF"/>
        </w:rPr>
        <w:t xml:space="preserve"> </w:t>
      </w:r>
      <w:r w:rsidRPr="008450CD">
        <w:rPr>
          <w:spacing w:val="2"/>
          <w:szCs w:val="24"/>
          <w:shd w:val="clear" w:color="auto" w:fill="FFFFFF"/>
        </w:rPr>
        <w:t>водозабора</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водозаборных</w:t>
      </w:r>
      <w:r w:rsidR="00E050BB" w:rsidRPr="008450CD">
        <w:rPr>
          <w:spacing w:val="2"/>
          <w:szCs w:val="24"/>
          <w:shd w:val="clear" w:color="auto" w:fill="FFFFFF"/>
        </w:rPr>
        <w:t xml:space="preserve"> </w:t>
      </w:r>
      <w:r w:rsidRPr="008450CD">
        <w:rPr>
          <w:spacing w:val="2"/>
          <w:szCs w:val="24"/>
          <w:shd w:val="clear" w:color="auto" w:fill="FFFFFF"/>
        </w:rPr>
        <w:t>сооружений</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случайного</w:t>
      </w:r>
      <w:r w:rsidR="00E050BB" w:rsidRPr="008450CD">
        <w:rPr>
          <w:spacing w:val="2"/>
          <w:szCs w:val="24"/>
          <w:shd w:val="clear" w:color="auto" w:fill="FFFFFF"/>
        </w:rPr>
        <w:t xml:space="preserve"> </w:t>
      </w:r>
      <w:r w:rsidRPr="008450CD">
        <w:rPr>
          <w:spacing w:val="2"/>
          <w:szCs w:val="24"/>
          <w:shd w:val="clear" w:color="auto" w:fill="FFFFFF"/>
        </w:rPr>
        <w:t>или</w:t>
      </w:r>
      <w:r w:rsidR="00E050BB" w:rsidRPr="008450CD">
        <w:rPr>
          <w:spacing w:val="2"/>
          <w:szCs w:val="24"/>
          <w:shd w:val="clear" w:color="auto" w:fill="FFFFFF"/>
        </w:rPr>
        <w:t xml:space="preserve"> </w:t>
      </w:r>
      <w:r w:rsidRPr="008450CD">
        <w:rPr>
          <w:spacing w:val="2"/>
          <w:szCs w:val="24"/>
          <w:shd w:val="clear" w:color="auto" w:fill="FFFFFF"/>
        </w:rPr>
        <w:t>умышленного</w:t>
      </w:r>
      <w:r w:rsidR="00E050BB" w:rsidRPr="008450CD">
        <w:rPr>
          <w:spacing w:val="2"/>
          <w:szCs w:val="24"/>
          <w:shd w:val="clear" w:color="auto" w:fill="FFFFFF"/>
        </w:rPr>
        <w:t xml:space="preserve"> </w:t>
      </w:r>
      <w:r w:rsidRPr="008450CD">
        <w:rPr>
          <w:spacing w:val="2"/>
          <w:szCs w:val="24"/>
          <w:shd w:val="clear" w:color="auto" w:fill="FFFFFF"/>
        </w:rPr>
        <w:t>загрязнения</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повреждения.</w:t>
      </w:r>
      <w:r w:rsidR="00E050BB" w:rsidRPr="008450CD">
        <w:rPr>
          <w:spacing w:val="2"/>
          <w:szCs w:val="24"/>
          <w:shd w:val="clear" w:color="auto" w:fill="FFFFFF"/>
        </w:rPr>
        <w:t xml:space="preserve"> </w:t>
      </w:r>
      <w:r w:rsidRPr="008450CD">
        <w:rPr>
          <w:spacing w:val="2"/>
          <w:szCs w:val="24"/>
          <w:shd w:val="clear" w:color="auto" w:fill="FFFFFF"/>
        </w:rPr>
        <w:t>Второй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третий</w:t>
      </w:r>
      <w:r w:rsidR="00E050BB" w:rsidRPr="008450CD">
        <w:rPr>
          <w:spacing w:val="2"/>
          <w:szCs w:val="24"/>
          <w:shd w:val="clear" w:color="auto" w:fill="FFFFFF"/>
        </w:rPr>
        <w:t xml:space="preserve"> </w:t>
      </w:r>
      <w:r w:rsidRPr="008450CD">
        <w:rPr>
          <w:spacing w:val="2"/>
          <w:szCs w:val="24"/>
          <w:shd w:val="clear" w:color="auto" w:fill="FFFFFF"/>
        </w:rPr>
        <w:t>пояса</w:t>
      </w:r>
      <w:r w:rsidR="00E050BB" w:rsidRPr="008450CD">
        <w:rPr>
          <w:spacing w:val="2"/>
          <w:szCs w:val="24"/>
          <w:shd w:val="clear" w:color="auto" w:fill="FFFFFF"/>
        </w:rPr>
        <w:t xml:space="preserve"> </w:t>
      </w:r>
      <w:r w:rsidRPr="008450CD">
        <w:rPr>
          <w:spacing w:val="2"/>
          <w:szCs w:val="24"/>
          <w:shd w:val="clear" w:color="auto" w:fill="FFFFFF"/>
        </w:rPr>
        <w:t>(пояса</w:t>
      </w:r>
      <w:r w:rsidR="00E050BB" w:rsidRPr="008450CD">
        <w:rPr>
          <w:spacing w:val="2"/>
          <w:szCs w:val="24"/>
          <w:shd w:val="clear" w:color="auto" w:fill="FFFFFF"/>
        </w:rPr>
        <w:t xml:space="preserve"> </w:t>
      </w:r>
      <w:r w:rsidRPr="008450CD">
        <w:rPr>
          <w:spacing w:val="2"/>
          <w:szCs w:val="24"/>
          <w:shd w:val="clear" w:color="auto" w:fill="FFFFFF"/>
        </w:rPr>
        <w:t>ограничений)</w:t>
      </w:r>
      <w:r w:rsidR="00E050BB" w:rsidRPr="008450CD">
        <w:rPr>
          <w:spacing w:val="2"/>
          <w:szCs w:val="24"/>
          <w:shd w:val="clear" w:color="auto" w:fill="FFFFFF"/>
        </w:rPr>
        <w:t xml:space="preserve"> </w:t>
      </w:r>
      <w:r w:rsidRPr="008450CD">
        <w:rPr>
          <w:spacing w:val="2"/>
          <w:szCs w:val="24"/>
          <w:shd w:val="clear" w:color="auto" w:fill="FFFFFF"/>
        </w:rPr>
        <w:t>включают</w:t>
      </w:r>
      <w:r w:rsidR="00E050BB" w:rsidRPr="008450CD">
        <w:rPr>
          <w:spacing w:val="2"/>
          <w:szCs w:val="24"/>
          <w:shd w:val="clear" w:color="auto" w:fill="FFFFFF"/>
        </w:rPr>
        <w:t xml:space="preserve"> </w:t>
      </w:r>
      <w:r w:rsidRPr="008450CD">
        <w:rPr>
          <w:spacing w:val="2"/>
          <w:szCs w:val="24"/>
          <w:shd w:val="clear" w:color="auto" w:fill="FFFFFF"/>
        </w:rPr>
        <w:t>территорию,</w:t>
      </w:r>
      <w:r w:rsidR="00E050BB" w:rsidRPr="008450CD">
        <w:rPr>
          <w:spacing w:val="2"/>
          <w:szCs w:val="24"/>
          <w:shd w:val="clear" w:color="auto" w:fill="FFFFFF"/>
        </w:rPr>
        <w:t xml:space="preserve"> </w:t>
      </w:r>
      <w:r w:rsidRPr="008450CD">
        <w:rPr>
          <w:spacing w:val="2"/>
          <w:szCs w:val="24"/>
          <w:shd w:val="clear" w:color="auto" w:fill="FFFFFF"/>
        </w:rPr>
        <w:t>предназначенную</w:t>
      </w:r>
      <w:r w:rsidR="00E050BB" w:rsidRPr="008450CD">
        <w:rPr>
          <w:spacing w:val="2"/>
          <w:szCs w:val="24"/>
          <w:shd w:val="clear" w:color="auto" w:fill="FFFFFF"/>
        </w:rPr>
        <w:t xml:space="preserve"> </w:t>
      </w:r>
      <w:r w:rsidRPr="008450CD">
        <w:rPr>
          <w:spacing w:val="2"/>
          <w:szCs w:val="24"/>
          <w:shd w:val="clear" w:color="auto" w:fill="FFFFFF"/>
        </w:rPr>
        <w:t>для</w:t>
      </w:r>
      <w:r w:rsidR="00E050BB" w:rsidRPr="008450CD">
        <w:rPr>
          <w:spacing w:val="2"/>
          <w:szCs w:val="24"/>
          <w:shd w:val="clear" w:color="auto" w:fill="FFFFFF"/>
        </w:rPr>
        <w:t xml:space="preserve"> </w:t>
      </w:r>
      <w:r w:rsidRPr="008450CD">
        <w:rPr>
          <w:spacing w:val="2"/>
          <w:szCs w:val="24"/>
          <w:shd w:val="clear" w:color="auto" w:fill="FFFFFF"/>
        </w:rPr>
        <w:t>предупреждения</w:t>
      </w:r>
      <w:r w:rsidR="00E050BB" w:rsidRPr="008450CD">
        <w:rPr>
          <w:spacing w:val="2"/>
          <w:szCs w:val="24"/>
          <w:shd w:val="clear" w:color="auto" w:fill="FFFFFF"/>
        </w:rPr>
        <w:t xml:space="preserve"> </w:t>
      </w:r>
      <w:r w:rsidRPr="008450CD">
        <w:rPr>
          <w:spacing w:val="2"/>
          <w:szCs w:val="24"/>
          <w:shd w:val="clear" w:color="auto" w:fill="FFFFFF"/>
        </w:rPr>
        <w:t>загрязнения</w:t>
      </w:r>
      <w:r w:rsidR="00E050BB" w:rsidRPr="008450CD">
        <w:rPr>
          <w:spacing w:val="2"/>
          <w:szCs w:val="24"/>
          <w:shd w:val="clear" w:color="auto" w:fill="FFFFFF"/>
        </w:rPr>
        <w:t xml:space="preserve"> </w:t>
      </w:r>
      <w:r w:rsidRPr="008450CD">
        <w:rPr>
          <w:spacing w:val="2"/>
          <w:szCs w:val="24"/>
          <w:shd w:val="clear" w:color="auto" w:fill="FFFFFF"/>
        </w:rPr>
        <w:t>воды</w:t>
      </w:r>
      <w:r w:rsidR="00E050BB" w:rsidRPr="008450CD">
        <w:rPr>
          <w:spacing w:val="2"/>
          <w:szCs w:val="24"/>
          <w:shd w:val="clear" w:color="auto" w:fill="FFFFFF"/>
        </w:rPr>
        <w:t xml:space="preserve"> </w:t>
      </w:r>
      <w:r w:rsidRPr="008450CD">
        <w:rPr>
          <w:spacing w:val="2"/>
          <w:szCs w:val="24"/>
          <w:shd w:val="clear" w:color="auto" w:fill="FFFFFF"/>
        </w:rPr>
        <w:t>источников</w:t>
      </w:r>
      <w:r w:rsidR="00E050BB" w:rsidRPr="008450CD">
        <w:rPr>
          <w:spacing w:val="2"/>
          <w:szCs w:val="24"/>
          <w:shd w:val="clear" w:color="auto" w:fill="FFFFFF"/>
        </w:rPr>
        <w:t xml:space="preserve"> </w:t>
      </w:r>
      <w:r w:rsidRPr="008450CD">
        <w:rPr>
          <w:spacing w:val="2"/>
          <w:szCs w:val="24"/>
          <w:shd w:val="clear" w:color="auto" w:fill="FFFFFF"/>
        </w:rPr>
        <w:t>водоснабжения.</w:t>
      </w:r>
      <w:r w:rsidR="00E050BB" w:rsidRPr="008450CD">
        <w:rPr>
          <w:szCs w:val="24"/>
        </w:rPr>
        <w:t xml:space="preserve"> </w:t>
      </w:r>
    </w:p>
    <w:p w:rsidR="00FC7880" w:rsidRPr="008450CD" w:rsidRDefault="00FC7880" w:rsidP="00701BEF">
      <w:pPr>
        <w:pStyle w:val="a9"/>
        <w:spacing w:before="0" w:beforeAutospacing="0" w:after="0" w:afterAutospacing="0"/>
      </w:pPr>
      <w:r w:rsidRPr="008450CD">
        <w:t>Граница</w:t>
      </w:r>
      <w:r w:rsidR="00E050BB" w:rsidRPr="008450CD">
        <w:t xml:space="preserve"> </w:t>
      </w:r>
      <w:r w:rsidRPr="008450CD">
        <w:t>первого</w:t>
      </w:r>
      <w:r w:rsidR="00E050BB" w:rsidRPr="008450CD">
        <w:t xml:space="preserve"> </w:t>
      </w:r>
      <w:r w:rsidRPr="008450CD">
        <w:t>пояса</w:t>
      </w:r>
      <w:r w:rsidR="00E050BB" w:rsidRPr="008450CD">
        <w:t xml:space="preserve"> </w:t>
      </w:r>
      <w:r w:rsidRPr="008450CD">
        <w:t>устанавливается</w:t>
      </w:r>
      <w:r w:rsidR="00E050BB" w:rsidRPr="008450CD">
        <w:t xml:space="preserve"> </w:t>
      </w:r>
      <w:r w:rsidRPr="008450CD">
        <w:t>на</w:t>
      </w:r>
      <w:r w:rsidR="00E050BB" w:rsidRPr="008450CD">
        <w:t xml:space="preserve"> </w:t>
      </w:r>
      <w:r w:rsidRPr="008450CD">
        <w:t>расстоянии</w:t>
      </w:r>
      <w:r w:rsidR="00E050BB" w:rsidRPr="008450CD">
        <w:t xml:space="preserve"> </w:t>
      </w:r>
      <w:r w:rsidRPr="008450CD">
        <w:t>не</w:t>
      </w:r>
      <w:r w:rsidR="00E050BB" w:rsidRPr="008450CD">
        <w:t xml:space="preserve"> </w:t>
      </w:r>
      <w:r w:rsidRPr="008450CD">
        <w:t>менее</w:t>
      </w:r>
      <w:r w:rsidR="00E050BB" w:rsidRPr="008450CD">
        <w:t xml:space="preserve"> </w:t>
      </w:r>
      <w:r w:rsidRPr="008450CD">
        <w:t>30</w:t>
      </w:r>
      <w:r w:rsidR="00E050BB" w:rsidRPr="008450CD">
        <w:t xml:space="preserve"> </w:t>
      </w:r>
      <w:r w:rsidRPr="008450CD">
        <w:t>м</w:t>
      </w:r>
      <w:r w:rsidR="00E050BB" w:rsidRPr="008450CD">
        <w:t xml:space="preserve"> </w:t>
      </w:r>
      <w:r w:rsidRPr="008450CD">
        <w:t>от</w:t>
      </w:r>
      <w:r w:rsidR="00E050BB" w:rsidRPr="008450CD">
        <w:t xml:space="preserve"> </w:t>
      </w:r>
      <w:r w:rsidRPr="008450CD">
        <w:t>водозабора</w:t>
      </w:r>
      <w:r w:rsidR="00E050BB" w:rsidRPr="008450CD">
        <w:t xml:space="preserve"> </w:t>
      </w:r>
      <w:r w:rsidRPr="008450CD">
        <w:t>-</w:t>
      </w:r>
      <w:r w:rsidR="00E050BB" w:rsidRPr="008450CD">
        <w:t xml:space="preserve"> </w:t>
      </w:r>
      <w:r w:rsidRPr="008450CD">
        <w:t>при</w:t>
      </w:r>
      <w:r w:rsidR="00E050BB" w:rsidRPr="008450CD">
        <w:t xml:space="preserve"> </w:t>
      </w:r>
      <w:r w:rsidRPr="008450CD">
        <w:t>использовании</w:t>
      </w:r>
      <w:r w:rsidR="00E050BB" w:rsidRPr="008450CD">
        <w:t xml:space="preserve"> </w:t>
      </w:r>
      <w:r w:rsidRPr="008450CD">
        <w:t>защищенных</w:t>
      </w:r>
      <w:r w:rsidR="00E050BB" w:rsidRPr="008450CD">
        <w:t xml:space="preserve"> </w:t>
      </w:r>
      <w:r w:rsidRPr="008450CD">
        <w:t>подземных</w:t>
      </w:r>
      <w:r w:rsidR="00E050BB" w:rsidRPr="008450CD">
        <w:t xml:space="preserve"> </w:t>
      </w:r>
      <w:r w:rsidRPr="008450CD">
        <w:t>вод</w:t>
      </w:r>
      <w:r w:rsidR="00E050BB" w:rsidRPr="008450CD">
        <w:t xml:space="preserve"> </w:t>
      </w:r>
      <w:r w:rsidRPr="008450CD">
        <w:t>и</w:t>
      </w:r>
      <w:r w:rsidR="00E050BB" w:rsidRPr="008450CD">
        <w:t xml:space="preserve"> </w:t>
      </w:r>
      <w:r w:rsidRPr="008450CD">
        <w:t>на</w:t>
      </w:r>
      <w:r w:rsidR="00E050BB" w:rsidRPr="008450CD">
        <w:t xml:space="preserve"> </w:t>
      </w:r>
      <w:r w:rsidRPr="008450CD">
        <w:t>расстоянии</w:t>
      </w:r>
      <w:r w:rsidR="00E050BB" w:rsidRPr="008450CD">
        <w:t xml:space="preserve"> </w:t>
      </w:r>
      <w:r w:rsidRPr="008450CD">
        <w:t>не</w:t>
      </w:r>
      <w:r w:rsidR="00E050BB" w:rsidRPr="008450CD">
        <w:t xml:space="preserve"> </w:t>
      </w:r>
      <w:r w:rsidRPr="008450CD">
        <w:t>менее</w:t>
      </w:r>
      <w:r w:rsidR="00E050BB" w:rsidRPr="008450CD">
        <w:t xml:space="preserve"> </w:t>
      </w:r>
      <w:r w:rsidRPr="008450CD">
        <w:t>50</w:t>
      </w:r>
      <w:r w:rsidR="00E050BB" w:rsidRPr="008450CD">
        <w:t xml:space="preserve"> </w:t>
      </w:r>
      <w:r w:rsidRPr="008450CD">
        <w:t>м</w:t>
      </w:r>
      <w:r w:rsidR="00E050BB" w:rsidRPr="008450CD">
        <w:t xml:space="preserve"> </w:t>
      </w:r>
      <w:r w:rsidRPr="008450CD">
        <w:t>-</w:t>
      </w:r>
      <w:r w:rsidR="00E050BB" w:rsidRPr="008450CD">
        <w:t xml:space="preserve"> </w:t>
      </w:r>
      <w:r w:rsidRPr="008450CD">
        <w:t>при</w:t>
      </w:r>
      <w:r w:rsidR="00E050BB" w:rsidRPr="008450CD">
        <w:t xml:space="preserve"> </w:t>
      </w:r>
      <w:r w:rsidRPr="008450CD">
        <w:t>использовании</w:t>
      </w:r>
      <w:r w:rsidR="00E050BB" w:rsidRPr="008450CD">
        <w:t xml:space="preserve"> </w:t>
      </w:r>
      <w:r w:rsidRPr="008450CD">
        <w:t>недостаточно</w:t>
      </w:r>
      <w:r w:rsidR="00E050BB" w:rsidRPr="008450CD">
        <w:t xml:space="preserve"> </w:t>
      </w:r>
      <w:r w:rsidRPr="008450CD">
        <w:t>защищенных</w:t>
      </w:r>
      <w:r w:rsidR="00E050BB" w:rsidRPr="008450CD">
        <w:t xml:space="preserve"> </w:t>
      </w:r>
      <w:r w:rsidRPr="008450CD">
        <w:t>подземных</w:t>
      </w:r>
      <w:r w:rsidR="00E050BB" w:rsidRPr="008450CD">
        <w:t xml:space="preserve"> </w:t>
      </w:r>
      <w:r w:rsidRPr="008450CD">
        <w:t>вод.</w:t>
      </w:r>
    </w:p>
    <w:p w:rsidR="00FC7880" w:rsidRPr="008450CD" w:rsidRDefault="00FC7880" w:rsidP="00701BEF">
      <w:pPr>
        <w:pStyle w:val="a9"/>
        <w:spacing w:before="0" w:beforeAutospacing="0" w:after="0" w:afterAutospacing="0"/>
      </w:pPr>
      <w:r w:rsidRPr="008450CD">
        <w:t>Граница</w:t>
      </w:r>
      <w:r w:rsidR="00E050BB" w:rsidRPr="008450CD">
        <w:t xml:space="preserve"> </w:t>
      </w:r>
      <w:r w:rsidRPr="008450CD">
        <w:t>первого</w:t>
      </w:r>
      <w:r w:rsidR="00E050BB" w:rsidRPr="008450CD">
        <w:t xml:space="preserve"> </w:t>
      </w:r>
      <w:r w:rsidRPr="008450CD">
        <w:t>пояса</w:t>
      </w:r>
      <w:r w:rsidR="00E050BB" w:rsidRPr="008450CD">
        <w:t xml:space="preserve"> </w:t>
      </w:r>
      <w:r w:rsidRPr="008450CD">
        <w:t>ЗСО</w:t>
      </w:r>
      <w:r w:rsidR="00E050BB" w:rsidRPr="008450CD">
        <w:t xml:space="preserve"> </w:t>
      </w:r>
      <w:r w:rsidRPr="008450CD">
        <w:t>группы</w:t>
      </w:r>
      <w:r w:rsidR="00E050BB" w:rsidRPr="008450CD">
        <w:t xml:space="preserve"> </w:t>
      </w:r>
      <w:r w:rsidRPr="008450CD">
        <w:t>подземных</w:t>
      </w:r>
      <w:r w:rsidR="00E050BB" w:rsidRPr="008450CD">
        <w:t xml:space="preserve"> </w:t>
      </w:r>
      <w:r w:rsidRPr="008450CD">
        <w:t>водозаборов</w:t>
      </w:r>
      <w:r w:rsidR="00E050BB" w:rsidRPr="008450CD">
        <w:t xml:space="preserve"> </w:t>
      </w:r>
      <w:r w:rsidRPr="008450CD">
        <w:t>должна</w:t>
      </w:r>
      <w:r w:rsidR="00E050BB" w:rsidRPr="008450CD">
        <w:t xml:space="preserve"> </w:t>
      </w:r>
      <w:r w:rsidRPr="008450CD">
        <w:t>находиться</w:t>
      </w:r>
      <w:r w:rsidR="00E050BB" w:rsidRPr="008450CD">
        <w:t xml:space="preserve"> </w:t>
      </w:r>
      <w:r w:rsidRPr="008450CD">
        <w:t>на</w:t>
      </w:r>
      <w:r w:rsidR="00E050BB" w:rsidRPr="008450CD">
        <w:t xml:space="preserve"> </w:t>
      </w:r>
      <w:r w:rsidRPr="008450CD">
        <w:t>расстоянии</w:t>
      </w:r>
      <w:r w:rsidR="00E050BB" w:rsidRPr="008450CD">
        <w:t xml:space="preserve"> </w:t>
      </w:r>
      <w:r w:rsidRPr="008450CD">
        <w:t>не</w:t>
      </w:r>
      <w:r w:rsidR="00E050BB" w:rsidRPr="008450CD">
        <w:t xml:space="preserve"> </w:t>
      </w:r>
      <w:r w:rsidRPr="008450CD">
        <w:t>менее</w:t>
      </w:r>
      <w:r w:rsidR="00E050BB" w:rsidRPr="008450CD">
        <w:t xml:space="preserve"> </w:t>
      </w:r>
      <w:r w:rsidRPr="008450CD">
        <w:t>30</w:t>
      </w:r>
      <w:r w:rsidR="00E050BB" w:rsidRPr="008450CD">
        <w:t xml:space="preserve"> </w:t>
      </w:r>
      <w:r w:rsidRPr="008450CD">
        <w:t>и</w:t>
      </w:r>
      <w:r w:rsidR="00E050BB" w:rsidRPr="008450CD">
        <w:t xml:space="preserve"> </w:t>
      </w:r>
      <w:r w:rsidRPr="008450CD">
        <w:t>50</w:t>
      </w:r>
      <w:r w:rsidR="00E050BB" w:rsidRPr="008450CD">
        <w:t xml:space="preserve"> </w:t>
      </w:r>
      <w:r w:rsidRPr="008450CD">
        <w:t>м</w:t>
      </w:r>
      <w:r w:rsidR="00E050BB" w:rsidRPr="008450CD">
        <w:t xml:space="preserve"> </w:t>
      </w:r>
      <w:r w:rsidRPr="008450CD">
        <w:t>от</w:t>
      </w:r>
      <w:r w:rsidR="00E050BB" w:rsidRPr="008450CD">
        <w:t xml:space="preserve"> </w:t>
      </w:r>
      <w:r w:rsidRPr="008450CD">
        <w:t>крайних</w:t>
      </w:r>
      <w:r w:rsidR="00E050BB" w:rsidRPr="008450CD">
        <w:t xml:space="preserve"> </w:t>
      </w:r>
      <w:r w:rsidRPr="008450CD">
        <w:t>скважин.</w:t>
      </w:r>
    </w:p>
    <w:p w:rsidR="00FC7880" w:rsidRPr="008450CD" w:rsidRDefault="00FC7880" w:rsidP="00701BEF">
      <w:pPr>
        <w:pStyle w:val="a9"/>
        <w:spacing w:before="0" w:beforeAutospacing="0" w:after="0" w:afterAutospacing="0"/>
      </w:pPr>
      <w:r w:rsidRPr="008450CD">
        <w:t>Определение</w:t>
      </w:r>
      <w:r w:rsidR="00E050BB" w:rsidRPr="008450CD">
        <w:t xml:space="preserve"> </w:t>
      </w:r>
      <w:r w:rsidRPr="008450CD">
        <w:t>границ</w:t>
      </w:r>
      <w:r w:rsidR="00E050BB" w:rsidRPr="008450CD">
        <w:t xml:space="preserve"> </w:t>
      </w:r>
      <w:r w:rsidRPr="008450CD">
        <w:t>второго</w:t>
      </w:r>
      <w:r w:rsidR="00E050BB" w:rsidRPr="008450CD">
        <w:t xml:space="preserve"> </w:t>
      </w:r>
      <w:r w:rsidRPr="008450CD">
        <w:t>и</w:t>
      </w:r>
      <w:r w:rsidR="00E050BB" w:rsidRPr="008450CD">
        <w:t xml:space="preserve"> </w:t>
      </w:r>
      <w:r w:rsidRPr="008450CD">
        <w:t>третьего</w:t>
      </w:r>
      <w:r w:rsidR="00E050BB" w:rsidRPr="008450CD">
        <w:t xml:space="preserve"> </w:t>
      </w:r>
      <w:r w:rsidRPr="008450CD">
        <w:t>поясов</w:t>
      </w:r>
      <w:r w:rsidR="00E050BB" w:rsidRPr="008450CD">
        <w:t xml:space="preserve"> </w:t>
      </w:r>
      <w:r w:rsidRPr="008450CD">
        <w:t>ЗСО</w:t>
      </w:r>
      <w:r w:rsidR="00E050BB" w:rsidRPr="008450CD">
        <w:rPr>
          <w:rStyle w:val="apple-converted-space"/>
          <w:b/>
          <w:bCs/>
        </w:rPr>
        <w:t xml:space="preserve"> </w:t>
      </w:r>
      <w:r w:rsidRPr="008450CD">
        <w:t>подземных</w:t>
      </w:r>
      <w:r w:rsidR="00E050BB" w:rsidRPr="008450CD">
        <w:t xml:space="preserve"> </w:t>
      </w:r>
      <w:r w:rsidRPr="008450CD">
        <w:t>источников</w:t>
      </w:r>
      <w:r w:rsidR="00E050BB" w:rsidRPr="008450CD">
        <w:t xml:space="preserve"> </w:t>
      </w:r>
      <w:r w:rsidRPr="008450CD">
        <w:t>водоснабжения</w:t>
      </w:r>
      <w:r w:rsidR="00E050BB" w:rsidRPr="008450CD">
        <w:t xml:space="preserve"> </w:t>
      </w:r>
      <w:r w:rsidRPr="008450CD">
        <w:t>для</w:t>
      </w:r>
      <w:r w:rsidR="00E050BB" w:rsidRPr="008450CD">
        <w:t xml:space="preserve"> </w:t>
      </w:r>
      <w:r w:rsidRPr="008450CD">
        <w:t>различных</w:t>
      </w:r>
      <w:r w:rsidR="00E050BB" w:rsidRPr="008450CD">
        <w:t xml:space="preserve"> </w:t>
      </w:r>
      <w:r w:rsidRPr="008450CD">
        <w:t>гидрогеологических</w:t>
      </w:r>
      <w:r w:rsidR="00E050BB" w:rsidRPr="008450CD">
        <w:t xml:space="preserve"> </w:t>
      </w:r>
      <w:r w:rsidRPr="008450CD">
        <w:t>условий</w:t>
      </w:r>
      <w:r w:rsidR="00E050BB" w:rsidRPr="008450CD">
        <w:t xml:space="preserve"> </w:t>
      </w:r>
      <w:r w:rsidRPr="008450CD">
        <w:t>проводится</w:t>
      </w:r>
      <w:r w:rsidR="00E050BB" w:rsidRPr="008450CD">
        <w:t xml:space="preserve"> </w:t>
      </w:r>
      <w:r w:rsidRPr="008450CD">
        <w:t>в</w:t>
      </w:r>
      <w:r w:rsidR="00E050BB" w:rsidRPr="008450CD">
        <w:t xml:space="preserve"> </w:t>
      </w:r>
      <w:r w:rsidRPr="008450CD">
        <w:t>соответствии</w:t>
      </w:r>
      <w:r w:rsidR="00E050BB" w:rsidRPr="008450CD">
        <w:t xml:space="preserve"> </w:t>
      </w:r>
      <w:r w:rsidRPr="008450CD">
        <w:t>с</w:t>
      </w:r>
      <w:r w:rsidR="00E050BB" w:rsidRPr="008450CD">
        <w:t xml:space="preserve"> </w:t>
      </w:r>
      <w:r w:rsidRPr="008450CD">
        <w:t>методиками</w:t>
      </w:r>
      <w:r w:rsidR="00E050BB" w:rsidRPr="008450CD">
        <w:t xml:space="preserve"> </w:t>
      </w:r>
      <w:r w:rsidRPr="008450CD">
        <w:t>гидрогеологических</w:t>
      </w:r>
      <w:r w:rsidR="00E050BB" w:rsidRPr="008450CD">
        <w:t xml:space="preserve"> </w:t>
      </w:r>
      <w:r w:rsidRPr="008450CD">
        <w:t>расчетов.</w:t>
      </w:r>
    </w:p>
    <w:p w:rsidR="00FC7880" w:rsidRPr="008450CD" w:rsidRDefault="00E050BB" w:rsidP="00701BEF">
      <w:pPr>
        <w:pStyle w:val="a9"/>
        <w:spacing w:before="0" w:beforeAutospacing="0" w:after="0" w:afterAutospacing="0"/>
      </w:pPr>
      <w:r w:rsidRPr="008450CD">
        <w:t xml:space="preserve"> </w:t>
      </w:r>
      <w:r w:rsidR="00FC7880" w:rsidRPr="008450CD">
        <w:t>В</w:t>
      </w:r>
      <w:r w:rsidRPr="008450CD">
        <w:t xml:space="preserve"> </w:t>
      </w:r>
      <w:r w:rsidR="00FC7880" w:rsidRPr="008450CD">
        <w:t>1</w:t>
      </w:r>
      <w:r w:rsidRPr="008450CD">
        <w:t xml:space="preserve"> </w:t>
      </w:r>
      <w:r w:rsidR="00FC7880" w:rsidRPr="008450CD">
        <w:t>поясе</w:t>
      </w:r>
      <w:r w:rsidRPr="008450CD">
        <w:t xml:space="preserve"> </w:t>
      </w:r>
      <w:r w:rsidR="00FC7880" w:rsidRPr="008450CD">
        <w:t>зоны</w:t>
      </w:r>
      <w:r w:rsidRPr="008450CD">
        <w:t xml:space="preserve"> </w:t>
      </w:r>
      <w:r w:rsidR="00FC7880" w:rsidRPr="008450CD">
        <w:t>санитарной</w:t>
      </w:r>
      <w:r w:rsidRPr="008450CD">
        <w:t xml:space="preserve"> </w:t>
      </w:r>
      <w:r w:rsidR="00FC7880" w:rsidRPr="008450CD">
        <w:t>охраны</w:t>
      </w:r>
      <w:r w:rsidRPr="008450CD">
        <w:t xml:space="preserve"> </w:t>
      </w:r>
      <w:r w:rsidR="00FC7880" w:rsidRPr="008450CD">
        <w:t>не</w:t>
      </w:r>
      <w:r w:rsidRPr="008450CD">
        <w:t xml:space="preserve"> </w:t>
      </w:r>
      <w:r w:rsidR="00FC7880" w:rsidRPr="008450CD">
        <w:t>допускается: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посадка</w:t>
      </w:r>
      <w:r w:rsidR="00E050BB" w:rsidRPr="008450CD">
        <w:rPr>
          <w:szCs w:val="24"/>
        </w:rPr>
        <w:t xml:space="preserve"> </w:t>
      </w:r>
      <w:r w:rsidRPr="008450CD">
        <w:rPr>
          <w:szCs w:val="24"/>
        </w:rPr>
        <w:t>высокоствольных</w:t>
      </w:r>
      <w:r w:rsidR="00E050BB" w:rsidRPr="008450CD">
        <w:rPr>
          <w:szCs w:val="24"/>
        </w:rPr>
        <w:t xml:space="preserve"> </w:t>
      </w:r>
      <w:r w:rsidRPr="008450CD">
        <w:rPr>
          <w:szCs w:val="24"/>
        </w:rPr>
        <w:t>деревьев;</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все</w:t>
      </w:r>
      <w:r w:rsidR="00E050BB" w:rsidRPr="008450CD">
        <w:rPr>
          <w:szCs w:val="24"/>
        </w:rPr>
        <w:t xml:space="preserve"> </w:t>
      </w:r>
      <w:r w:rsidRPr="008450CD">
        <w:rPr>
          <w:szCs w:val="24"/>
        </w:rPr>
        <w:t>виды</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не</w:t>
      </w:r>
      <w:r w:rsidR="00E050BB" w:rsidRPr="008450CD">
        <w:rPr>
          <w:szCs w:val="24"/>
        </w:rPr>
        <w:t xml:space="preserve"> </w:t>
      </w:r>
      <w:r w:rsidRPr="008450CD">
        <w:rPr>
          <w:szCs w:val="24"/>
        </w:rPr>
        <w:t>имеющие</w:t>
      </w:r>
      <w:r w:rsidR="00E050BB" w:rsidRPr="008450CD">
        <w:rPr>
          <w:szCs w:val="24"/>
        </w:rPr>
        <w:t xml:space="preserve"> </w:t>
      </w:r>
      <w:r w:rsidRPr="008450CD">
        <w:rPr>
          <w:szCs w:val="24"/>
        </w:rPr>
        <w:t>непосредственного</w:t>
      </w:r>
      <w:r w:rsidR="00E050BB" w:rsidRPr="008450CD">
        <w:rPr>
          <w:szCs w:val="24"/>
        </w:rPr>
        <w:t xml:space="preserve"> </w:t>
      </w:r>
      <w:r w:rsidRPr="008450CD">
        <w:rPr>
          <w:szCs w:val="24"/>
        </w:rPr>
        <w:t>отношения</w:t>
      </w:r>
      <w:r w:rsidR="00E050BB" w:rsidRPr="008450CD">
        <w:rPr>
          <w:szCs w:val="24"/>
        </w:rPr>
        <w:t xml:space="preserve"> </w:t>
      </w:r>
      <w:r w:rsidRPr="008450CD">
        <w:rPr>
          <w:szCs w:val="24"/>
        </w:rPr>
        <w:t>к</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и</w:t>
      </w:r>
      <w:r w:rsidR="00E050BB" w:rsidRPr="008450CD">
        <w:rPr>
          <w:szCs w:val="24"/>
        </w:rPr>
        <w:t xml:space="preserve"> </w:t>
      </w:r>
      <w:r w:rsidRPr="008450CD">
        <w:rPr>
          <w:szCs w:val="24"/>
        </w:rPr>
        <w:t>расширению</w:t>
      </w:r>
      <w:r w:rsidR="00E050BB" w:rsidRPr="008450CD">
        <w:rPr>
          <w:szCs w:val="24"/>
        </w:rPr>
        <w:t xml:space="preserve"> </w:t>
      </w:r>
      <w:r w:rsidRPr="008450CD">
        <w:rPr>
          <w:szCs w:val="24"/>
        </w:rPr>
        <w:t>водопроводных</w:t>
      </w:r>
      <w:r w:rsidR="00E050BB" w:rsidRPr="008450CD">
        <w:rPr>
          <w:szCs w:val="24"/>
        </w:rPr>
        <w:t xml:space="preserve"> </w:t>
      </w:r>
      <w:r w:rsidRPr="008450CD">
        <w:rPr>
          <w:szCs w:val="24"/>
        </w:rPr>
        <w:t>сооружений;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прокладка</w:t>
      </w:r>
      <w:r w:rsidR="00E050BB" w:rsidRPr="008450CD">
        <w:rPr>
          <w:szCs w:val="24"/>
        </w:rPr>
        <w:t xml:space="preserve"> </w:t>
      </w:r>
      <w:r w:rsidRPr="008450CD">
        <w:rPr>
          <w:szCs w:val="24"/>
        </w:rPr>
        <w:t>трубопроводов</w:t>
      </w:r>
      <w:r w:rsidR="00E050BB" w:rsidRPr="008450CD">
        <w:rPr>
          <w:szCs w:val="24"/>
        </w:rPr>
        <w:t xml:space="preserve"> </w:t>
      </w:r>
      <w:r w:rsidRPr="008450CD">
        <w:rPr>
          <w:szCs w:val="24"/>
        </w:rPr>
        <w:t>различного</w:t>
      </w:r>
      <w:r w:rsidR="00E050BB" w:rsidRPr="008450CD">
        <w:rPr>
          <w:szCs w:val="24"/>
        </w:rPr>
        <w:t xml:space="preserve"> </w:t>
      </w:r>
      <w:r w:rsidRPr="008450CD">
        <w:rPr>
          <w:szCs w:val="24"/>
        </w:rPr>
        <w:t>назначения;</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жилых</w:t>
      </w:r>
      <w:r w:rsidR="00E050BB" w:rsidRPr="008450CD">
        <w:rPr>
          <w:szCs w:val="24"/>
        </w:rPr>
        <w:t xml:space="preserve"> </w:t>
      </w:r>
      <w:r w:rsidRPr="008450CD">
        <w:rPr>
          <w:szCs w:val="24"/>
        </w:rPr>
        <w:t>и</w:t>
      </w:r>
      <w:r w:rsidR="00E050BB" w:rsidRPr="008450CD">
        <w:rPr>
          <w:szCs w:val="24"/>
        </w:rPr>
        <w:t xml:space="preserve"> </w:t>
      </w:r>
      <w:r w:rsidRPr="008450CD">
        <w:rPr>
          <w:szCs w:val="24"/>
        </w:rPr>
        <w:t>хозяйственно-бытовых</w:t>
      </w:r>
      <w:r w:rsidR="00E050BB" w:rsidRPr="008450CD">
        <w:rPr>
          <w:szCs w:val="24"/>
        </w:rPr>
        <w:t xml:space="preserve"> </w:t>
      </w:r>
      <w:r w:rsidRPr="008450CD">
        <w:rPr>
          <w:szCs w:val="24"/>
        </w:rPr>
        <w:t>зданий;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проживание</w:t>
      </w:r>
      <w:r w:rsidR="00E050BB" w:rsidRPr="008450CD">
        <w:rPr>
          <w:szCs w:val="24"/>
        </w:rPr>
        <w:t xml:space="preserve"> </w:t>
      </w:r>
      <w:r w:rsidRPr="008450CD">
        <w:rPr>
          <w:szCs w:val="24"/>
        </w:rPr>
        <w:t>людей;</w:t>
      </w:r>
    </w:p>
    <w:p w:rsidR="00FC7880" w:rsidRPr="008450CD" w:rsidRDefault="00FC7880" w:rsidP="00701BEF">
      <w:pPr>
        <w:rPr>
          <w:szCs w:val="24"/>
        </w:rPr>
      </w:pPr>
      <w:r w:rsidRPr="008450CD">
        <w:rPr>
          <w:szCs w:val="24"/>
        </w:rPr>
        <w:t>-</w:t>
      </w:r>
      <w:r w:rsidR="00E050BB" w:rsidRPr="008450CD">
        <w:rPr>
          <w:szCs w:val="24"/>
        </w:rPr>
        <w:t xml:space="preserve"> </w:t>
      </w:r>
      <w:r w:rsidRPr="008450CD">
        <w:rPr>
          <w:szCs w:val="24"/>
        </w:rPr>
        <w:t>применение</w:t>
      </w:r>
      <w:r w:rsidR="00E050BB" w:rsidRPr="008450CD">
        <w:rPr>
          <w:szCs w:val="24"/>
        </w:rPr>
        <w:t xml:space="preserve"> </w:t>
      </w:r>
      <w:r w:rsidRPr="008450CD">
        <w:rPr>
          <w:szCs w:val="24"/>
        </w:rPr>
        <w:t>ядохимикатов</w:t>
      </w:r>
      <w:r w:rsidR="00E050BB" w:rsidRPr="008450CD">
        <w:rPr>
          <w:szCs w:val="24"/>
        </w:rPr>
        <w:t xml:space="preserve"> </w:t>
      </w:r>
      <w:r w:rsidRPr="008450CD">
        <w:rPr>
          <w:szCs w:val="24"/>
        </w:rPr>
        <w:t>и</w:t>
      </w:r>
      <w:r w:rsidR="00E050BB" w:rsidRPr="008450CD">
        <w:rPr>
          <w:szCs w:val="24"/>
        </w:rPr>
        <w:t xml:space="preserve"> </w:t>
      </w:r>
      <w:r w:rsidRPr="008450CD">
        <w:rPr>
          <w:szCs w:val="24"/>
        </w:rPr>
        <w:t>удобрений.</w:t>
      </w:r>
    </w:p>
    <w:p w:rsidR="00562AFB" w:rsidRPr="008450CD" w:rsidRDefault="00562AFB" w:rsidP="00701BEF">
      <w:pPr>
        <w:rPr>
          <w:szCs w:val="24"/>
        </w:rPr>
      </w:pPr>
    </w:p>
    <w:p w:rsidR="00FC7880" w:rsidRPr="008450CD" w:rsidRDefault="00FC7880" w:rsidP="00562AFB">
      <w:pPr>
        <w:pStyle w:val="3"/>
      </w:pPr>
      <w:bookmarkStart w:id="143" w:name="_Toc466547750"/>
      <w:bookmarkStart w:id="144" w:name="_Toc475971209"/>
      <w:r w:rsidRPr="008450CD">
        <w:t>Статья</w:t>
      </w:r>
      <w:r w:rsidR="00E050BB" w:rsidRPr="008450CD">
        <w:t xml:space="preserve"> </w:t>
      </w:r>
      <w:r w:rsidRPr="008450CD">
        <w:t>3</w:t>
      </w:r>
      <w:r w:rsidR="00ED363F">
        <w:t>5</w:t>
      </w:r>
      <w:r w:rsidRPr="008450CD">
        <w:t>.</w:t>
      </w:r>
      <w:r w:rsidR="00E050BB" w:rsidRPr="008450CD">
        <w:t xml:space="preserve"> </w:t>
      </w:r>
      <w:r w:rsidRPr="008450CD">
        <w:t>Зоны</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(памятников</w:t>
      </w:r>
      <w:r w:rsidR="00E050BB" w:rsidRPr="008450CD">
        <w:t xml:space="preserve"> </w:t>
      </w:r>
      <w:r w:rsidRPr="008450CD">
        <w:t>истории</w:t>
      </w:r>
      <w:r w:rsidR="00E050BB" w:rsidRPr="008450CD">
        <w:t xml:space="preserve"> </w:t>
      </w:r>
      <w:r w:rsidRPr="008450CD">
        <w:t>и</w:t>
      </w:r>
      <w:r w:rsidR="00E050BB" w:rsidRPr="008450CD">
        <w:t xml:space="preserve"> </w:t>
      </w:r>
      <w:r w:rsidRPr="008450CD">
        <w:t>культуры)</w:t>
      </w:r>
      <w:r w:rsidR="00E050BB" w:rsidRPr="008450CD">
        <w:t xml:space="preserve"> </w:t>
      </w:r>
      <w:r w:rsidRPr="008450CD">
        <w:t>народов</w:t>
      </w:r>
      <w:r w:rsidR="00E050BB" w:rsidRPr="008450CD">
        <w:t xml:space="preserve"> </w:t>
      </w:r>
      <w:r w:rsidRPr="008450CD">
        <w:t>Российской</w:t>
      </w:r>
      <w:r w:rsidR="00E050BB" w:rsidRPr="008450CD">
        <w:t xml:space="preserve"> </w:t>
      </w:r>
      <w:r w:rsidRPr="008450CD">
        <w:t>Федерации</w:t>
      </w:r>
      <w:bookmarkEnd w:id="143"/>
      <w:bookmarkEnd w:id="144"/>
    </w:p>
    <w:p w:rsidR="00FC7880" w:rsidRPr="008450CD" w:rsidRDefault="00FC7880" w:rsidP="00701BEF">
      <w:pPr>
        <w:pStyle w:val="a9"/>
        <w:numPr>
          <w:ilvl w:val="0"/>
          <w:numId w:val="32"/>
        </w:numPr>
        <w:spacing w:before="0" w:beforeAutospacing="0" w:after="0" w:afterAutospacing="0"/>
        <w:ind w:left="142" w:firstLine="774"/>
      </w:pPr>
      <w:r w:rsidRPr="008450CD">
        <w:t>В</w:t>
      </w:r>
      <w:r w:rsidR="00E050BB" w:rsidRPr="008450CD">
        <w:t xml:space="preserve"> </w:t>
      </w:r>
      <w:r w:rsidRPr="008450CD">
        <w:t>целях</w:t>
      </w:r>
      <w:r w:rsidR="00E050BB" w:rsidRPr="008450CD">
        <w:t xml:space="preserve"> </w:t>
      </w:r>
      <w:r w:rsidRPr="008450CD">
        <w:t>обеспечения</w:t>
      </w:r>
      <w:r w:rsidR="00E050BB" w:rsidRPr="008450CD">
        <w:t xml:space="preserve"> </w:t>
      </w:r>
      <w:r w:rsidRPr="008450CD">
        <w:t>сохранности</w:t>
      </w:r>
      <w:r w:rsidR="00E050BB" w:rsidRPr="008450CD">
        <w:t xml:space="preserve"> </w:t>
      </w:r>
      <w:r w:rsidRPr="008450CD">
        <w:t>объекта</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в</w:t>
      </w:r>
      <w:r w:rsidR="00E050BB" w:rsidRPr="008450CD">
        <w:t xml:space="preserve"> </w:t>
      </w:r>
      <w:r w:rsidRPr="008450CD">
        <w:t>его</w:t>
      </w:r>
      <w:r w:rsidR="00E050BB" w:rsidRPr="008450CD">
        <w:t xml:space="preserve"> </w:t>
      </w:r>
      <w:r w:rsidRPr="008450CD">
        <w:t>исторической</w:t>
      </w:r>
      <w:r w:rsidR="00E050BB" w:rsidRPr="008450CD">
        <w:t xml:space="preserve"> </w:t>
      </w:r>
      <w:r w:rsidRPr="008450CD">
        <w:t>среде</w:t>
      </w:r>
      <w:r w:rsidR="00E050BB" w:rsidRPr="008450CD">
        <w:t xml:space="preserve"> </w:t>
      </w:r>
      <w:r w:rsidRPr="008450CD">
        <w:t>на</w:t>
      </w:r>
      <w:r w:rsidR="00E050BB" w:rsidRPr="008450CD">
        <w:t xml:space="preserve"> </w:t>
      </w:r>
      <w:r w:rsidRPr="008450CD">
        <w:t>сопряженной</w:t>
      </w:r>
      <w:r w:rsidR="00E050BB" w:rsidRPr="008450CD">
        <w:t xml:space="preserve"> </w:t>
      </w:r>
      <w:r w:rsidRPr="008450CD">
        <w:t>с</w:t>
      </w:r>
      <w:r w:rsidR="00E050BB" w:rsidRPr="008450CD">
        <w:t xml:space="preserve"> </w:t>
      </w:r>
      <w:r w:rsidRPr="008450CD">
        <w:t>ним</w:t>
      </w:r>
      <w:r w:rsidR="00E050BB" w:rsidRPr="008450CD">
        <w:t xml:space="preserve"> </w:t>
      </w:r>
      <w:r w:rsidRPr="008450CD">
        <w:t>территории</w:t>
      </w:r>
      <w:r w:rsidR="00E050BB" w:rsidRPr="008450CD">
        <w:t xml:space="preserve"> </w:t>
      </w:r>
      <w:r w:rsidRPr="008450CD">
        <w:t>в</w:t>
      </w:r>
      <w:r w:rsidR="00E050BB" w:rsidRPr="008450CD">
        <w:t xml:space="preserve"> </w:t>
      </w:r>
      <w:r w:rsidRPr="008450CD">
        <w:t>соответствии</w:t>
      </w:r>
      <w:r w:rsidR="00E050BB" w:rsidRPr="008450CD">
        <w:t xml:space="preserve"> </w:t>
      </w:r>
      <w:r w:rsidRPr="008450CD">
        <w:t>с</w:t>
      </w:r>
      <w:r w:rsidR="00E050BB" w:rsidRPr="008450CD">
        <w:t xml:space="preserve"> </w:t>
      </w:r>
      <w:r w:rsidRPr="008450CD">
        <w:t>Федеральным</w:t>
      </w:r>
      <w:r w:rsidR="00E050BB" w:rsidRPr="008450CD">
        <w:t xml:space="preserve"> </w:t>
      </w:r>
      <w:r w:rsidRPr="008450CD">
        <w:lastRenderedPageBreak/>
        <w:t>законом</w:t>
      </w:r>
      <w:r w:rsidR="00E050BB" w:rsidRPr="008450CD">
        <w:t xml:space="preserve"> </w:t>
      </w:r>
      <w:r w:rsidRPr="008450CD">
        <w:t>от</w:t>
      </w:r>
      <w:r w:rsidR="00E050BB" w:rsidRPr="008450CD">
        <w:t xml:space="preserve"> </w:t>
      </w:r>
      <w:r w:rsidRPr="008450CD">
        <w:t>25.06.2002</w:t>
      </w:r>
      <w:r w:rsidR="00E050BB" w:rsidRPr="008450CD">
        <w:t xml:space="preserve"> </w:t>
      </w:r>
      <w:r w:rsidRPr="008450CD">
        <w:t>№</w:t>
      </w:r>
      <w:r w:rsidR="00E050BB" w:rsidRPr="008450CD">
        <w:t xml:space="preserve"> </w:t>
      </w:r>
      <w:r w:rsidRPr="008450CD">
        <w:t>73-Ф3"0б</w:t>
      </w:r>
      <w:r w:rsidR="00E050BB" w:rsidRPr="008450CD">
        <w:t xml:space="preserve"> </w:t>
      </w:r>
      <w:r w:rsidRPr="008450CD">
        <w:t>объектах</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(памятниках</w:t>
      </w:r>
      <w:r w:rsidR="00E050BB" w:rsidRPr="008450CD">
        <w:t xml:space="preserve"> </w:t>
      </w:r>
      <w:r w:rsidRPr="008450CD">
        <w:t>истории</w:t>
      </w:r>
      <w:r w:rsidR="00E050BB" w:rsidRPr="008450CD">
        <w:t xml:space="preserve"> </w:t>
      </w:r>
      <w:r w:rsidRPr="008450CD">
        <w:t>и</w:t>
      </w:r>
      <w:r w:rsidR="00E050BB" w:rsidRPr="008450CD">
        <w:t xml:space="preserve"> </w:t>
      </w:r>
      <w:r w:rsidRPr="008450CD">
        <w:t>культуры)</w:t>
      </w:r>
      <w:r w:rsidR="00E050BB" w:rsidRPr="008450CD">
        <w:t xml:space="preserve"> </w:t>
      </w:r>
      <w:r w:rsidRPr="008450CD">
        <w:t>народов</w:t>
      </w:r>
      <w:r w:rsidR="00E050BB" w:rsidRPr="008450CD">
        <w:t xml:space="preserve"> </w:t>
      </w:r>
      <w:r w:rsidRPr="008450CD">
        <w:t>Российской</w:t>
      </w:r>
      <w:r w:rsidR="00E050BB" w:rsidRPr="008450CD">
        <w:t xml:space="preserve"> </w:t>
      </w:r>
      <w:r w:rsidRPr="008450CD">
        <w:t>Федерации"</w:t>
      </w:r>
      <w:r w:rsidR="00E050BB" w:rsidRPr="008450CD">
        <w:t xml:space="preserve"> </w:t>
      </w:r>
      <w:r w:rsidRPr="008450CD">
        <w:t>устанавливаются</w:t>
      </w:r>
      <w:r w:rsidR="00E050BB" w:rsidRPr="008450CD">
        <w:t xml:space="preserve"> </w:t>
      </w:r>
      <w:r w:rsidRPr="008450CD">
        <w:t>зоны</w:t>
      </w:r>
      <w:r w:rsidR="00E050BB" w:rsidRPr="008450CD">
        <w:t xml:space="preserve"> </w:t>
      </w:r>
      <w:r w:rsidRPr="008450CD">
        <w:t>охраны</w:t>
      </w:r>
      <w:r w:rsidR="00E050BB" w:rsidRPr="008450CD">
        <w:t xml:space="preserve"> </w:t>
      </w:r>
      <w:r w:rsidRPr="008450CD">
        <w:t>объекта</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охранная</w:t>
      </w:r>
      <w:r w:rsidR="00E050BB" w:rsidRPr="008450CD">
        <w:t xml:space="preserve"> </w:t>
      </w:r>
      <w:r w:rsidRPr="008450CD">
        <w:t>зона,</w:t>
      </w:r>
      <w:r w:rsidR="00E050BB" w:rsidRPr="008450CD">
        <w:t xml:space="preserve"> </w:t>
      </w:r>
      <w:r w:rsidRPr="008450CD">
        <w:t>зона</w:t>
      </w:r>
      <w:r w:rsidR="00E050BB" w:rsidRPr="008450CD">
        <w:t xml:space="preserve"> </w:t>
      </w:r>
      <w:r w:rsidRPr="008450CD">
        <w:t>регулирования</w:t>
      </w:r>
      <w:r w:rsidR="00E050BB" w:rsidRPr="008450CD">
        <w:t xml:space="preserve"> </w:t>
      </w:r>
      <w:r w:rsidRPr="008450CD">
        <w:t>застройки</w:t>
      </w:r>
      <w:r w:rsidR="00E050BB" w:rsidRPr="008450CD">
        <w:t xml:space="preserve"> </w:t>
      </w:r>
      <w:r w:rsidRPr="008450CD">
        <w:t>и</w:t>
      </w:r>
      <w:r w:rsidR="00E050BB" w:rsidRPr="008450CD">
        <w:t xml:space="preserve"> </w:t>
      </w:r>
      <w:r w:rsidRPr="008450CD">
        <w:t>хозяйственной</w:t>
      </w:r>
      <w:r w:rsidR="00E050BB" w:rsidRPr="008450CD">
        <w:t xml:space="preserve"> </w:t>
      </w:r>
      <w:r w:rsidRPr="008450CD">
        <w:t>деятельности,</w:t>
      </w:r>
      <w:r w:rsidR="00E050BB" w:rsidRPr="008450CD">
        <w:t xml:space="preserve"> </w:t>
      </w:r>
      <w:r w:rsidRPr="008450CD">
        <w:t>зона</w:t>
      </w:r>
      <w:r w:rsidR="00E050BB" w:rsidRPr="008450CD">
        <w:t xml:space="preserve"> </w:t>
      </w:r>
      <w:r w:rsidRPr="008450CD">
        <w:t>охраняемого</w:t>
      </w:r>
      <w:r w:rsidR="00E050BB" w:rsidRPr="008450CD">
        <w:t xml:space="preserve"> </w:t>
      </w:r>
      <w:r w:rsidRPr="008450CD">
        <w:t>природного</w:t>
      </w:r>
      <w:r w:rsidR="00E050BB" w:rsidRPr="008450CD">
        <w:t xml:space="preserve"> </w:t>
      </w:r>
      <w:r w:rsidRPr="008450CD">
        <w:t>ландшафта.</w:t>
      </w:r>
    </w:p>
    <w:p w:rsidR="00FC7880" w:rsidRPr="008450CD" w:rsidRDefault="00FC7880" w:rsidP="00701BEF">
      <w:pPr>
        <w:pStyle w:val="a9"/>
        <w:spacing w:before="0" w:beforeAutospacing="0" w:after="0" w:afterAutospacing="0"/>
      </w:pPr>
      <w:r w:rsidRPr="008450CD">
        <w:t>Необходимый</w:t>
      </w:r>
      <w:r w:rsidR="00E050BB" w:rsidRPr="008450CD">
        <w:t xml:space="preserve"> </w:t>
      </w:r>
      <w:r w:rsidRPr="008450CD">
        <w:t>состав</w:t>
      </w:r>
      <w:r w:rsidR="00E050BB" w:rsidRPr="008450CD">
        <w:t xml:space="preserve"> </w:t>
      </w:r>
      <w:r w:rsidRPr="008450CD">
        <w:t>зон</w:t>
      </w:r>
      <w:r w:rsidR="00E050BB" w:rsidRPr="008450CD">
        <w:t xml:space="preserve"> </w:t>
      </w:r>
      <w:r w:rsidRPr="008450CD">
        <w:t>охраны</w:t>
      </w:r>
      <w:r w:rsidR="00E050BB" w:rsidRPr="008450CD">
        <w:t xml:space="preserve"> </w:t>
      </w:r>
      <w:r w:rsidRPr="008450CD">
        <w:t>объекта</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определяется</w:t>
      </w:r>
      <w:r w:rsidR="00E050BB" w:rsidRPr="008450CD">
        <w:t xml:space="preserve"> </w:t>
      </w:r>
      <w:r w:rsidRPr="008450CD">
        <w:t>проектом</w:t>
      </w:r>
      <w:r w:rsidR="00E050BB" w:rsidRPr="008450CD">
        <w:t xml:space="preserve"> </w:t>
      </w:r>
      <w:r w:rsidRPr="008450CD">
        <w:t>зон</w:t>
      </w:r>
      <w:r w:rsidR="00E050BB" w:rsidRPr="008450CD">
        <w:t xml:space="preserve"> </w:t>
      </w:r>
      <w:r w:rsidRPr="008450CD">
        <w:t>охраны</w:t>
      </w:r>
      <w:r w:rsidR="00E050BB" w:rsidRPr="008450CD">
        <w:t xml:space="preserve"> </w:t>
      </w:r>
      <w:r w:rsidRPr="008450CD">
        <w:t>объекта</w:t>
      </w:r>
      <w:r w:rsidR="00E050BB" w:rsidRPr="008450CD">
        <w:t xml:space="preserve"> </w:t>
      </w:r>
      <w:r w:rsidRPr="008450CD">
        <w:t>культурного</w:t>
      </w:r>
      <w:r w:rsidR="00E050BB" w:rsidRPr="008450CD">
        <w:t xml:space="preserve"> </w:t>
      </w:r>
      <w:r w:rsidRPr="008450CD">
        <w:t>наследия.</w:t>
      </w:r>
    </w:p>
    <w:p w:rsidR="00FC7880" w:rsidRPr="008450CD" w:rsidRDefault="00FC7880" w:rsidP="00701BEF">
      <w:pPr>
        <w:pStyle w:val="a9"/>
        <w:spacing w:before="0" w:beforeAutospacing="0" w:after="0" w:afterAutospacing="0"/>
      </w:pPr>
      <w:r w:rsidRPr="008450CD">
        <w:t>В</w:t>
      </w:r>
      <w:r w:rsidR="00E050BB" w:rsidRPr="008450CD">
        <w:t xml:space="preserve"> </w:t>
      </w:r>
      <w:r w:rsidRPr="008450CD">
        <w:t>целях</w:t>
      </w:r>
      <w:r w:rsidR="00E050BB" w:rsidRPr="008450CD">
        <w:t xml:space="preserve"> </w:t>
      </w:r>
      <w:r w:rsidRPr="008450CD">
        <w:t>одновременного</w:t>
      </w:r>
      <w:r w:rsidR="00E050BB" w:rsidRPr="008450CD">
        <w:t xml:space="preserve"> </w:t>
      </w:r>
      <w:r w:rsidRPr="008450CD">
        <w:t>обеспечения</w:t>
      </w:r>
      <w:r w:rsidR="00E050BB" w:rsidRPr="008450CD">
        <w:t xml:space="preserve"> </w:t>
      </w:r>
      <w:r w:rsidRPr="008450CD">
        <w:t>сохранности</w:t>
      </w:r>
      <w:r w:rsidR="00E050BB" w:rsidRPr="008450CD">
        <w:t xml:space="preserve"> </w:t>
      </w:r>
      <w:r w:rsidRPr="008450CD">
        <w:t>нескольких</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в</w:t>
      </w:r>
      <w:r w:rsidR="00E050BB" w:rsidRPr="008450CD">
        <w:t xml:space="preserve"> </w:t>
      </w:r>
      <w:r w:rsidRPr="008450CD">
        <w:t>их</w:t>
      </w:r>
      <w:r w:rsidR="00E050BB" w:rsidRPr="008450CD">
        <w:t xml:space="preserve"> </w:t>
      </w:r>
      <w:r w:rsidRPr="008450CD">
        <w:t>исторической</w:t>
      </w:r>
      <w:r w:rsidR="00E050BB" w:rsidRPr="008450CD">
        <w:t xml:space="preserve"> </w:t>
      </w:r>
      <w:r w:rsidRPr="008450CD">
        <w:t>среде</w:t>
      </w:r>
      <w:r w:rsidR="00E050BB" w:rsidRPr="008450CD">
        <w:t xml:space="preserve"> </w:t>
      </w:r>
      <w:r w:rsidRPr="008450CD">
        <w:t>допускается</w:t>
      </w:r>
      <w:r w:rsidR="00E050BB" w:rsidRPr="008450CD">
        <w:t xml:space="preserve"> </w:t>
      </w:r>
      <w:r w:rsidRPr="008450CD">
        <w:t>установление</w:t>
      </w:r>
      <w:r w:rsidR="00E050BB" w:rsidRPr="008450CD">
        <w:t xml:space="preserve"> </w:t>
      </w:r>
      <w:r w:rsidRPr="008450CD">
        <w:t>для</w:t>
      </w:r>
      <w:r w:rsidR="00E050BB" w:rsidRPr="008450CD">
        <w:t xml:space="preserve"> </w:t>
      </w:r>
      <w:r w:rsidRPr="008450CD">
        <w:t>данных</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единой</w:t>
      </w:r>
      <w:r w:rsidR="00E050BB" w:rsidRPr="008450CD">
        <w:t xml:space="preserve"> </w:t>
      </w:r>
      <w:r w:rsidRPr="008450CD">
        <w:t>охранной</w:t>
      </w:r>
      <w:r w:rsidR="00E050BB" w:rsidRPr="008450CD">
        <w:t xml:space="preserve"> </w:t>
      </w:r>
      <w:r w:rsidRPr="008450CD">
        <w:t>зоны,</w:t>
      </w:r>
      <w:r w:rsidR="00E050BB" w:rsidRPr="008450CD">
        <w:t xml:space="preserve"> </w:t>
      </w:r>
      <w:r w:rsidRPr="008450CD">
        <w:t>единой</w:t>
      </w:r>
      <w:r w:rsidR="00E050BB" w:rsidRPr="008450CD">
        <w:t xml:space="preserve"> </w:t>
      </w:r>
      <w:r w:rsidRPr="008450CD">
        <w:t>зоны</w:t>
      </w:r>
      <w:r w:rsidR="00E050BB" w:rsidRPr="008450CD">
        <w:t xml:space="preserve"> </w:t>
      </w:r>
      <w:r w:rsidRPr="008450CD">
        <w:t>регулирования</w:t>
      </w:r>
      <w:r w:rsidR="00E050BB" w:rsidRPr="008450CD">
        <w:t xml:space="preserve"> </w:t>
      </w:r>
      <w:r w:rsidRPr="008450CD">
        <w:t>застройки</w:t>
      </w:r>
      <w:r w:rsidR="00E050BB" w:rsidRPr="008450CD">
        <w:t xml:space="preserve"> </w:t>
      </w:r>
      <w:r w:rsidRPr="008450CD">
        <w:t>и</w:t>
      </w:r>
      <w:r w:rsidR="00E050BB" w:rsidRPr="008450CD">
        <w:t xml:space="preserve"> </w:t>
      </w:r>
      <w:r w:rsidRPr="008450CD">
        <w:t>хозяйственной</w:t>
      </w:r>
      <w:r w:rsidR="00E050BB" w:rsidRPr="008450CD">
        <w:t xml:space="preserve"> </w:t>
      </w:r>
      <w:r w:rsidRPr="008450CD">
        <w:t>деятельности</w:t>
      </w:r>
      <w:r w:rsidR="00E050BB" w:rsidRPr="008450CD">
        <w:t xml:space="preserve"> </w:t>
      </w:r>
      <w:r w:rsidRPr="008450CD">
        <w:t>и</w:t>
      </w:r>
      <w:r w:rsidR="00E050BB" w:rsidRPr="008450CD">
        <w:t xml:space="preserve"> </w:t>
      </w:r>
      <w:r w:rsidRPr="008450CD">
        <w:t>единой</w:t>
      </w:r>
      <w:r w:rsidR="00E050BB" w:rsidRPr="008450CD">
        <w:t xml:space="preserve"> </w:t>
      </w:r>
      <w:r w:rsidRPr="008450CD">
        <w:t>зоны</w:t>
      </w:r>
      <w:r w:rsidR="00E050BB" w:rsidRPr="008450CD">
        <w:t xml:space="preserve"> </w:t>
      </w:r>
      <w:r w:rsidRPr="008450CD">
        <w:t>охраняемого</w:t>
      </w:r>
      <w:r w:rsidR="00E050BB" w:rsidRPr="008450CD">
        <w:t xml:space="preserve"> </w:t>
      </w:r>
      <w:r w:rsidRPr="008450CD">
        <w:t>природного</w:t>
      </w:r>
      <w:r w:rsidR="00E050BB" w:rsidRPr="008450CD">
        <w:t xml:space="preserve"> </w:t>
      </w:r>
      <w:r w:rsidRPr="008450CD">
        <w:t>ландшафта</w:t>
      </w:r>
      <w:r w:rsidR="00E050BB" w:rsidRPr="008450CD">
        <w:t xml:space="preserve"> </w:t>
      </w:r>
      <w:r w:rsidRPr="008450CD">
        <w:t>(далее</w:t>
      </w:r>
      <w:r w:rsidR="00E050BB" w:rsidRPr="008450CD">
        <w:t xml:space="preserve"> </w:t>
      </w:r>
      <w:r w:rsidRPr="008450CD">
        <w:t>-</w:t>
      </w:r>
      <w:r w:rsidR="00E050BB" w:rsidRPr="008450CD">
        <w:t xml:space="preserve"> </w:t>
      </w:r>
      <w:r w:rsidRPr="008450CD">
        <w:t>объединенная</w:t>
      </w:r>
      <w:r w:rsidR="00E050BB" w:rsidRPr="008450CD">
        <w:t xml:space="preserve"> </w:t>
      </w:r>
      <w:r w:rsidRPr="008450CD">
        <w:t>зона</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p>
    <w:p w:rsidR="00FC7880" w:rsidRPr="008450CD" w:rsidRDefault="00FC7880" w:rsidP="00701BEF">
      <w:pPr>
        <w:pStyle w:val="a9"/>
        <w:spacing w:before="0" w:beforeAutospacing="0" w:after="0" w:afterAutospacing="0"/>
      </w:pPr>
      <w:r w:rsidRPr="008450CD">
        <w:t>Состав</w:t>
      </w:r>
      <w:r w:rsidR="00E050BB" w:rsidRPr="008450CD">
        <w:t xml:space="preserve"> </w:t>
      </w:r>
      <w:r w:rsidRPr="008450CD">
        <w:t>объединенной</w:t>
      </w:r>
      <w:r w:rsidR="00E050BB" w:rsidRPr="008450CD">
        <w:t xml:space="preserve"> </w:t>
      </w:r>
      <w:r w:rsidRPr="008450CD">
        <w:t>зоны</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определяется</w:t>
      </w:r>
      <w:r w:rsidR="00E050BB" w:rsidRPr="008450CD">
        <w:t xml:space="preserve"> </w:t>
      </w:r>
      <w:r w:rsidRPr="008450CD">
        <w:t>проектом</w:t>
      </w:r>
      <w:r w:rsidR="00E050BB" w:rsidRPr="008450CD">
        <w:t xml:space="preserve"> </w:t>
      </w:r>
      <w:r w:rsidRPr="008450CD">
        <w:t>объединенной</w:t>
      </w:r>
      <w:r w:rsidR="00E050BB" w:rsidRPr="008450CD">
        <w:t xml:space="preserve"> </w:t>
      </w:r>
      <w:r w:rsidRPr="008450CD">
        <w:t>зоны</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p>
    <w:p w:rsidR="00FC7880" w:rsidRPr="008450CD" w:rsidRDefault="00FC7880" w:rsidP="00701BEF">
      <w:pPr>
        <w:pStyle w:val="a9"/>
        <w:spacing w:before="0" w:beforeAutospacing="0" w:after="0" w:afterAutospacing="0"/>
      </w:pPr>
      <w:r w:rsidRPr="008450CD">
        <w:t>Требование</w:t>
      </w:r>
      <w:r w:rsidR="00E050BB" w:rsidRPr="008450CD">
        <w:t xml:space="preserve"> </w:t>
      </w:r>
      <w:r w:rsidRPr="008450CD">
        <w:t>об</w:t>
      </w:r>
      <w:r w:rsidR="00E050BB" w:rsidRPr="008450CD">
        <w:t xml:space="preserve"> </w:t>
      </w:r>
      <w:r w:rsidRPr="008450CD">
        <w:t>установлении</w:t>
      </w:r>
      <w:r w:rsidR="00E050BB" w:rsidRPr="008450CD">
        <w:t xml:space="preserve"> </w:t>
      </w:r>
      <w:r w:rsidRPr="008450CD">
        <w:t>зон</w:t>
      </w:r>
      <w:r w:rsidR="00E050BB" w:rsidRPr="008450CD">
        <w:t xml:space="preserve"> </w:t>
      </w:r>
      <w:r w:rsidRPr="008450CD">
        <w:t>охраны</w:t>
      </w:r>
      <w:r w:rsidR="00E050BB" w:rsidRPr="008450CD">
        <w:t xml:space="preserve"> </w:t>
      </w:r>
      <w:r w:rsidRPr="008450CD">
        <w:t>объекта</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к</w:t>
      </w:r>
      <w:r w:rsidR="00E050BB" w:rsidRPr="008450CD">
        <w:t xml:space="preserve"> </w:t>
      </w:r>
      <w:r w:rsidRPr="008450CD">
        <w:t>выявленному</w:t>
      </w:r>
      <w:r w:rsidR="00E050BB" w:rsidRPr="008450CD">
        <w:t xml:space="preserve"> </w:t>
      </w:r>
      <w:r w:rsidRPr="008450CD">
        <w:t>объекту</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не</w:t>
      </w:r>
      <w:r w:rsidR="00E050BB" w:rsidRPr="008450CD">
        <w:t xml:space="preserve"> </w:t>
      </w:r>
      <w:r w:rsidRPr="008450CD">
        <w:t>предъявляется.</w:t>
      </w:r>
    </w:p>
    <w:p w:rsidR="00FC7880" w:rsidRPr="008450CD" w:rsidRDefault="00FC7880" w:rsidP="00701BEF">
      <w:pPr>
        <w:pStyle w:val="a9"/>
        <w:spacing w:before="0" w:beforeAutospacing="0" w:after="0" w:afterAutospacing="0"/>
      </w:pPr>
      <w:r w:rsidRPr="008450CD">
        <w:t>Границы</w:t>
      </w:r>
      <w:r w:rsidR="00E050BB" w:rsidRPr="008450CD">
        <w:t xml:space="preserve"> </w:t>
      </w:r>
      <w:r w:rsidRPr="008450CD">
        <w:t>зон</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в</w:t>
      </w:r>
      <w:r w:rsidR="00E050BB" w:rsidRPr="008450CD">
        <w:t xml:space="preserve"> </w:t>
      </w:r>
      <w:r w:rsidRPr="008450CD">
        <w:t>том</w:t>
      </w:r>
      <w:r w:rsidR="00E050BB" w:rsidRPr="008450CD">
        <w:t xml:space="preserve"> </w:t>
      </w:r>
      <w:r w:rsidRPr="008450CD">
        <w:t>числе</w:t>
      </w:r>
      <w:r w:rsidR="00E050BB" w:rsidRPr="008450CD">
        <w:t xml:space="preserve"> </w:t>
      </w:r>
      <w:r w:rsidRPr="008450CD">
        <w:t>границы</w:t>
      </w:r>
      <w:r w:rsidR="00E050BB" w:rsidRPr="008450CD">
        <w:t xml:space="preserve"> </w:t>
      </w:r>
      <w:r w:rsidRPr="008450CD">
        <w:t>объединенной</w:t>
      </w:r>
      <w:r w:rsidR="00E050BB" w:rsidRPr="008450CD">
        <w:t xml:space="preserve"> </w:t>
      </w:r>
      <w:r w:rsidRPr="008450CD">
        <w:t>зоны</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(за</w:t>
      </w:r>
      <w:r w:rsidR="00E050BB" w:rsidRPr="008450CD">
        <w:t xml:space="preserve"> </w:t>
      </w:r>
      <w:r w:rsidRPr="008450CD">
        <w:t>исключением</w:t>
      </w:r>
      <w:r w:rsidR="00E050BB" w:rsidRPr="008450CD">
        <w:t xml:space="preserve"> </w:t>
      </w:r>
      <w:r w:rsidRPr="008450CD">
        <w:t>границ</w:t>
      </w:r>
      <w:r w:rsidR="00E050BB" w:rsidRPr="008450CD">
        <w:t xml:space="preserve"> </w:t>
      </w:r>
      <w:r w:rsidRPr="008450CD">
        <w:t>зон</w:t>
      </w:r>
      <w:r w:rsidR="00E050BB" w:rsidRPr="008450CD">
        <w:t xml:space="preserve"> </w:t>
      </w:r>
      <w:r w:rsidRPr="008450CD">
        <w:t>охраны</w:t>
      </w:r>
      <w:r w:rsidR="00E050BB" w:rsidRPr="008450CD">
        <w:t xml:space="preserve"> </w:t>
      </w:r>
      <w:r w:rsidRPr="008450CD">
        <w:t>особо</w:t>
      </w:r>
      <w:r w:rsidR="00E050BB" w:rsidRPr="008450CD">
        <w:t xml:space="preserve"> </w:t>
      </w:r>
      <w:r w:rsidRPr="008450CD">
        <w:t>ценных</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народов</w:t>
      </w:r>
      <w:r w:rsidR="00E050BB" w:rsidRPr="008450CD">
        <w:t xml:space="preserve"> </w:t>
      </w:r>
      <w:r w:rsidRPr="008450CD">
        <w:t>Российской</w:t>
      </w:r>
      <w:r w:rsidR="00E050BB" w:rsidRPr="008450CD">
        <w:t xml:space="preserve"> </w:t>
      </w:r>
      <w:r w:rsidRPr="008450CD">
        <w:t>Федерации</w:t>
      </w:r>
      <w:r w:rsidR="00E050BB" w:rsidRPr="008450CD">
        <w:t xml:space="preserve"> </w:t>
      </w:r>
      <w:r w:rsidRPr="008450CD">
        <w:t>и</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включенных</w:t>
      </w:r>
      <w:r w:rsidR="00E050BB" w:rsidRPr="008450CD">
        <w:t xml:space="preserve"> </w:t>
      </w:r>
      <w:r w:rsidRPr="008450CD">
        <w:t>в</w:t>
      </w:r>
      <w:r w:rsidR="00E050BB" w:rsidRPr="008450CD">
        <w:t xml:space="preserve"> </w:t>
      </w:r>
      <w:r w:rsidRPr="008450CD">
        <w:t>Список</w:t>
      </w:r>
      <w:r w:rsidR="00E050BB" w:rsidRPr="008450CD">
        <w:t xml:space="preserve"> </w:t>
      </w:r>
      <w:r w:rsidRPr="008450CD">
        <w:t>всемирного</w:t>
      </w:r>
      <w:r w:rsidR="00E050BB" w:rsidRPr="008450CD">
        <w:t xml:space="preserve"> </w:t>
      </w:r>
      <w:r w:rsidRPr="008450CD">
        <w:t>наследия),</w:t>
      </w:r>
      <w:r w:rsidR="00E050BB" w:rsidRPr="008450CD">
        <w:t xml:space="preserve"> </w:t>
      </w:r>
      <w:r w:rsidRPr="008450CD">
        <w:t>особые</w:t>
      </w:r>
      <w:r w:rsidR="00E050BB" w:rsidRPr="008450CD">
        <w:t xml:space="preserve"> </w:t>
      </w:r>
      <w:r w:rsidRPr="008450CD">
        <w:t>режимы</w:t>
      </w:r>
      <w:r w:rsidR="00E050BB" w:rsidRPr="008450CD">
        <w:t xml:space="preserve"> </w:t>
      </w:r>
      <w:r w:rsidRPr="008450CD">
        <w:t>использования</w:t>
      </w:r>
      <w:r w:rsidR="00E050BB" w:rsidRPr="008450CD">
        <w:t xml:space="preserve"> </w:t>
      </w:r>
      <w:r w:rsidRPr="008450CD">
        <w:t>земель</w:t>
      </w:r>
      <w:r w:rsidR="00E050BB" w:rsidRPr="008450CD">
        <w:t xml:space="preserve"> </w:t>
      </w:r>
      <w:r w:rsidRPr="008450CD">
        <w:t>в</w:t>
      </w:r>
      <w:r w:rsidR="00E050BB" w:rsidRPr="008450CD">
        <w:t xml:space="preserve"> </w:t>
      </w:r>
      <w:r w:rsidRPr="008450CD">
        <w:t>границах</w:t>
      </w:r>
      <w:r w:rsidR="00E050BB" w:rsidRPr="008450CD">
        <w:t xml:space="preserve"> </w:t>
      </w:r>
      <w:r w:rsidRPr="008450CD">
        <w:t>территорий</w:t>
      </w:r>
      <w:r w:rsidR="00E050BB" w:rsidRPr="008450CD">
        <w:t xml:space="preserve"> </w:t>
      </w:r>
      <w:r w:rsidRPr="008450CD">
        <w:t>данных</w:t>
      </w:r>
      <w:r w:rsidR="00E050BB" w:rsidRPr="008450CD">
        <w:t xml:space="preserve"> </w:t>
      </w:r>
      <w:r w:rsidRPr="008450CD">
        <w:t>зон</w:t>
      </w:r>
      <w:r w:rsidR="00E050BB" w:rsidRPr="008450CD">
        <w:t xml:space="preserve"> </w:t>
      </w:r>
      <w:r w:rsidRPr="008450CD">
        <w:t>и</w:t>
      </w:r>
      <w:r w:rsidR="00E050BB" w:rsidRPr="008450CD">
        <w:t xml:space="preserve"> </w:t>
      </w:r>
      <w:r w:rsidRPr="008450CD">
        <w:t>требования</w:t>
      </w:r>
      <w:r w:rsidR="00E050BB" w:rsidRPr="008450CD">
        <w:t xml:space="preserve"> </w:t>
      </w:r>
      <w:r w:rsidRPr="008450CD">
        <w:t>к</w:t>
      </w:r>
      <w:r w:rsidR="00E050BB" w:rsidRPr="008450CD">
        <w:t xml:space="preserve"> </w:t>
      </w:r>
      <w:r w:rsidRPr="008450CD">
        <w:t>градостроительным</w:t>
      </w:r>
      <w:r w:rsidR="00E050BB" w:rsidRPr="008450CD">
        <w:t xml:space="preserve"> </w:t>
      </w:r>
      <w:r w:rsidRPr="008450CD">
        <w:t>регламентам</w:t>
      </w:r>
      <w:r w:rsidR="00E050BB" w:rsidRPr="008450CD">
        <w:t xml:space="preserve"> </w:t>
      </w:r>
      <w:r w:rsidRPr="008450CD">
        <w:t>в</w:t>
      </w:r>
      <w:r w:rsidR="00E050BB" w:rsidRPr="008450CD">
        <w:t xml:space="preserve"> </w:t>
      </w:r>
      <w:r w:rsidRPr="008450CD">
        <w:t>границах</w:t>
      </w:r>
      <w:r w:rsidR="00E050BB" w:rsidRPr="008450CD">
        <w:t xml:space="preserve"> </w:t>
      </w:r>
      <w:r w:rsidRPr="008450CD">
        <w:t>территорий</w:t>
      </w:r>
      <w:r w:rsidR="00E050BB" w:rsidRPr="008450CD">
        <w:t xml:space="preserve"> </w:t>
      </w:r>
      <w:r w:rsidRPr="008450CD">
        <w:t>данных</w:t>
      </w:r>
      <w:r w:rsidR="00E050BB" w:rsidRPr="008450CD">
        <w:t xml:space="preserve"> </w:t>
      </w:r>
      <w:r w:rsidRPr="008450CD">
        <w:t>зон</w:t>
      </w:r>
      <w:r w:rsidR="00E050BB" w:rsidRPr="008450CD">
        <w:t xml:space="preserve"> </w:t>
      </w:r>
      <w:r w:rsidRPr="008450CD">
        <w:t>утверждаются</w:t>
      </w:r>
      <w:r w:rsidR="00E050BB" w:rsidRPr="008450CD">
        <w:t xml:space="preserve"> </w:t>
      </w:r>
      <w:r w:rsidRPr="008450CD">
        <w:t>на</w:t>
      </w:r>
      <w:r w:rsidR="00E050BB" w:rsidRPr="008450CD">
        <w:t xml:space="preserve"> </w:t>
      </w:r>
      <w:r w:rsidRPr="008450CD">
        <w:t>основании</w:t>
      </w:r>
      <w:r w:rsidR="00E050BB" w:rsidRPr="008450CD">
        <w:t xml:space="preserve"> </w:t>
      </w:r>
      <w:r w:rsidRPr="008450CD">
        <w:t>проектов</w:t>
      </w:r>
      <w:r w:rsidR="00E050BB" w:rsidRPr="008450CD">
        <w:t xml:space="preserve"> </w:t>
      </w:r>
      <w:r w:rsidRPr="008450CD">
        <w:t>зон</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в</w:t>
      </w:r>
      <w:r w:rsidR="00E050BB" w:rsidRPr="008450CD">
        <w:t xml:space="preserve"> </w:t>
      </w:r>
      <w:r w:rsidRPr="008450CD">
        <w:t>отношении</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федерального</w:t>
      </w:r>
      <w:r w:rsidR="00E050BB" w:rsidRPr="008450CD">
        <w:t xml:space="preserve"> </w:t>
      </w:r>
      <w:r w:rsidRPr="008450CD">
        <w:t>значения</w:t>
      </w:r>
      <w:r w:rsidR="00E050BB" w:rsidRPr="008450CD">
        <w:t xml:space="preserve"> </w:t>
      </w:r>
      <w:r w:rsidRPr="008450CD">
        <w:t>либо</w:t>
      </w:r>
      <w:r w:rsidR="00E050BB" w:rsidRPr="008450CD">
        <w:t xml:space="preserve"> </w:t>
      </w:r>
      <w:r w:rsidRPr="008450CD">
        <w:t>проекта</w:t>
      </w:r>
      <w:r w:rsidR="00E050BB" w:rsidRPr="008450CD">
        <w:t xml:space="preserve"> </w:t>
      </w:r>
      <w:r w:rsidRPr="008450CD">
        <w:t>объединенной</w:t>
      </w:r>
      <w:r w:rsidR="00E050BB" w:rsidRPr="008450CD">
        <w:t xml:space="preserve"> </w:t>
      </w:r>
      <w:r w:rsidRPr="008450CD">
        <w:t>зоны</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w:t>
      </w:r>
      <w:r w:rsidR="00E050BB" w:rsidRPr="008450CD">
        <w:t xml:space="preserve"> </w:t>
      </w:r>
      <w:r w:rsidRPr="008450CD">
        <w:t>уполномоченным</w:t>
      </w:r>
      <w:r w:rsidR="00E050BB" w:rsidRPr="008450CD">
        <w:t xml:space="preserve"> </w:t>
      </w:r>
      <w:r w:rsidRPr="008450CD">
        <w:t>органом</w:t>
      </w:r>
      <w:r w:rsidR="00E050BB" w:rsidRPr="008450CD">
        <w:t xml:space="preserve"> </w:t>
      </w:r>
      <w:r w:rsidRPr="008450CD">
        <w:t>государственной</w:t>
      </w:r>
      <w:r w:rsidR="00E050BB" w:rsidRPr="008450CD">
        <w:t xml:space="preserve"> </w:t>
      </w:r>
      <w:r w:rsidRPr="008450CD">
        <w:t>власти</w:t>
      </w:r>
      <w:r w:rsidR="00E050BB" w:rsidRPr="008450CD">
        <w:t xml:space="preserve"> </w:t>
      </w:r>
      <w:r w:rsidRPr="008450CD">
        <w:t>Нижегородской</w:t>
      </w:r>
      <w:r w:rsidR="00E050BB" w:rsidRPr="008450CD">
        <w:t xml:space="preserve"> </w:t>
      </w:r>
      <w:r w:rsidRPr="008450CD">
        <w:t>области</w:t>
      </w:r>
      <w:r w:rsidR="00E050BB" w:rsidRPr="008450CD">
        <w:t xml:space="preserve"> </w:t>
      </w:r>
      <w:r w:rsidRPr="008450CD">
        <w:t>по</w:t>
      </w:r>
      <w:r w:rsidR="00E050BB" w:rsidRPr="008450CD">
        <w:t xml:space="preserve"> </w:t>
      </w:r>
      <w:r w:rsidRPr="008450CD">
        <w:t>согласованию</w:t>
      </w:r>
      <w:r w:rsidR="00E050BB" w:rsidRPr="008450CD">
        <w:t xml:space="preserve"> </w:t>
      </w:r>
      <w:r w:rsidRPr="008450CD">
        <w:t>с</w:t>
      </w:r>
      <w:r w:rsidR="00E050BB" w:rsidRPr="008450CD">
        <w:t xml:space="preserve"> </w:t>
      </w:r>
      <w:r w:rsidRPr="008450CD">
        <w:t>федеральным</w:t>
      </w:r>
      <w:r w:rsidR="00E050BB" w:rsidRPr="008450CD">
        <w:t xml:space="preserve"> </w:t>
      </w:r>
      <w:r w:rsidRPr="008450CD">
        <w:t>органом</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а</w:t>
      </w:r>
      <w:r w:rsidR="00E050BB" w:rsidRPr="008450CD">
        <w:t xml:space="preserve"> </w:t>
      </w:r>
      <w:r w:rsidRPr="008450CD">
        <w:t>в</w:t>
      </w:r>
      <w:r w:rsidR="00E050BB" w:rsidRPr="008450CD">
        <w:t xml:space="preserve"> </w:t>
      </w:r>
      <w:r w:rsidRPr="008450CD">
        <w:t>отношении</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регионального</w:t>
      </w:r>
      <w:r w:rsidR="00E050BB" w:rsidRPr="008450CD">
        <w:t xml:space="preserve"> </w:t>
      </w:r>
      <w:r w:rsidRPr="008450CD">
        <w:t>значения</w:t>
      </w:r>
      <w:r w:rsidR="00E050BB" w:rsidRPr="008450CD">
        <w:t xml:space="preserve"> </w:t>
      </w:r>
      <w:r w:rsidRPr="008450CD">
        <w:t>и</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местного</w:t>
      </w:r>
      <w:r w:rsidR="00E050BB" w:rsidRPr="008450CD">
        <w:t xml:space="preserve"> </w:t>
      </w:r>
      <w:r w:rsidRPr="008450CD">
        <w:t>(муниципального)</w:t>
      </w:r>
      <w:r w:rsidR="00E050BB" w:rsidRPr="008450CD">
        <w:t xml:space="preserve"> </w:t>
      </w:r>
      <w:r w:rsidRPr="008450CD">
        <w:t>значения</w:t>
      </w:r>
      <w:r w:rsidR="00E050BB" w:rsidRPr="008450CD">
        <w:t xml:space="preserve"> </w:t>
      </w:r>
      <w:r w:rsidRPr="008450CD">
        <w:t>-</w:t>
      </w:r>
      <w:r w:rsidR="00E050BB" w:rsidRPr="008450CD">
        <w:t xml:space="preserve"> </w:t>
      </w:r>
      <w:r w:rsidRPr="008450CD">
        <w:t>в</w:t>
      </w:r>
      <w:r w:rsidR="00E050BB" w:rsidRPr="008450CD">
        <w:t xml:space="preserve"> </w:t>
      </w:r>
      <w:r w:rsidRPr="008450CD">
        <w:t>порядке,</w:t>
      </w:r>
      <w:r w:rsidR="00E050BB" w:rsidRPr="008450CD">
        <w:t xml:space="preserve"> </w:t>
      </w:r>
      <w:r w:rsidRPr="008450CD">
        <w:t>установленном</w:t>
      </w:r>
      <w:r w:rsidR="00E050BB" w:rsidRPr="008450CD">
        <w:t xml:space="preserve"> </w:t>
      </w:r>
      <w:r w:rsidRPr="008450CD">
        <w:t>законами</w:t>
      </w:r>
      <w:r w:rsidR="00E050BB" w:rsidRPr="008450CD">
        <w:t xml:space="preserve"> </w:t>
      </w:r>
      <w:r w:rsidRPr="008450CD">
        <w:t>Нижегородской</w:t>
      </w:r>
      <w:r w:rsidR="00E050BB" w:rsidRPr="008450CD">
        <w:t xml:space="preserve"> </w:t>
      </w:r>
      <w:r w:rsidRPr="008450CD">
        <w:t>области.</w:t>
      </w:r>
    </w:p>
    <w:p w:rsidR="00FC7880" w:rsidRDefault="00FC7880" w:rsidP="00701BEF">
      <w:pPr>
        <w:pStyle w:val="a9"/>
        <w:numPr>
          <w:ilvl w:val="0"/>
          <w:numId w:val="32"/>
        </w:numPr>
        <w:spacing w:before="0" w:beforeAutospacing="0" w:after="0" w:afterAutospacing="0"/>
        <w:ind w:left="142" w:firstLine="774"/>
      </w:pPr>
      <w:r w:rsidRPr="008450CD">
        <w:t>Установление</w:t>
      </w:r>
      <w:r w:rsidR="00E050BB" w:rsidRPr="008450CD">
        <w:t xml:space="preserve"> </w:t>
      </w:r>
      <w:r w:rsidRPr="008450CD">
        <w:t>на</w:t>
      </w:r>
      <w:r w:rsidR="00E050BB" w:rsidRPr="008450CD">
        <w:t xml:space="preserve"> </w:t>
      </w:r>
      <w:r w:rsidRPr="008450CD">
        <w:t>местности</w:t>
      </w:r>
      <w:r w:rsidR="00E050BB" w:rsidRPr="008450CD">
        <w:t xml:space="preserve"> </w:t>
      </w:r>
      <w:r w:rsidRPr="008450CD">
        <w:t>границ</w:t>
      </w:r>
      <w:r w:rsidR="00E050BB" w:rsidRPr="008450CD">
        <w:t xml:space="preserve"> </w:t>
      </w:r>
      <w:r w:rsidRPr="008450CD">
        <w:t>зон</w:t>
      </w:r>
      <w:r w:rsidR="00E050BB" w:rsidRPr="008450CD">
        <w:t xml:space="preserve"> </w:t>
      </w:r>
      <w:r w:rsidRPr="008450CD">
        <w:t>охраны</w:t>
      </w:r>
      <w:r w:rsidR="00E050BB" w:rsidRPr="008450CD">
        <w:t xml:space="preserve"> </w:t>
      </w:r>
      <w:r w:rsidRPr="008450CD">
        <w:t>объекта</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объединенной</w:t>
      </w:r>
      <w:r w:rsidR="00E050BB" w:rsidRPr="008450CD">
        <w:t xml:space="preserve"> </w:t>
      </w:r>
      <w:r w:rsidRPr="008450CD">
        <w:t>зоны</w:t>
      </w:r>
      <w:r w:rsidR="00E050BB" w:rsidRPr="008450CD">
        <w:t xml:space="preserve"> </w:t>
      </w:r>
      <w:r w:rsidRPr="008450CD">
        <w:t>охраны</w:t>
      </w:r>
      <w:r w:rsidR="00E050BB" w:rsidRPr="008450CD">
        <w:t xml:space="preserve"> </w:t>
      </w:r>
      <w:r w:rsidRPr="008450CD">
        <w:t>объектов</w:t>
      </w:r>
      <w:r w:rsidR="00E050BB" w:rsidRPr="008450CD">
        <w:t xml:space="preserve"> </w:t>
      </w:r>
      <w:r w:rsidRPr="008450CD">
        <w:t>культурного</w:t>
      </w:r>
      <w:r w:rsidR="00E050BB" w:rsidRPr="008450CD">
        <w:t xml:space="preserve"> </w:t>
      </w:r>
      <w:r w:rsidRPr="008450CD">
        <w:t>наследия,</w:t>
      </w:r>
      <w:r w:rsidR="00E050BB" w:rsidRPr="008450CD">
        <w:t xml:space="preserve"> </w:t>
      </w:r>
      <w:r w:rsidRPr="008450CD">
        <w:t>требования</w:t>
      </w:r>
      <w:r w:rsidR="00E050BB" w:rsidRPr="008450CD">
        <w:t xml:space="preserve"> </w:t>
      </w:r>
      <w:r w:rsidRPr="008450CD">
        <w:t>к</w:t>
      </w:r>
      <w:r w:rsidR="00E050BB" w:rsidRPr="008450CD">
        <w:t xml:space="preserve"> </w:t>
      </w:r>
      <w:r w:rsidRPr="008450CD">
        <w:t>режимам</w:t>
      </w:r>
      <w:r w:rsidR="00E050BB" w:rsidRPr="008450CD">
        <w:t xml:space="preserve"> </w:t>
      </w:r>
      <w:r w:rsidRPr="008450CD">
        <w:t>использования</w:t>
      </w:r>
      <w:r w:rsidR="00E050BB" w:rsidRPr="008450CD">
        <w:t xml:space="preserve"> </w:t>
      </w:r>
      <w:r w:rsidRPr="008450CD">
        <w:t>земель</w:t>
      </w:r>
      <w:r w:rsidR="00E050BB" w:rsidRPr="008450CD">
        <w:t xml:space="preserve"> </w:t>
      </w:r>
      <w:r w:rsidRPr="008450CD">
        <w:t>и</w:t>
      </w:r>
      <w:r w:rsidR="00E050BB" w:rsidRPr="008450CD">
        <w:t xml:space="preserve"> </w:t>
      </w:r>
      <w:r w:rsidRPr="008450CD">
        <w:t>общие</w:t>
      </w:r>
      <w:r w:rsidR="00E050BB" w:rsidRPr="008450CD">
        <w:t xml:space="preserve"> </w:t>
      </w:r>
      <w:r w:rsidRPr="008450CD">
        <w:t>принципы</w:t>
      </w:r>
      <w:r w:rsidR="00E050BB" w:rsidRPr="008450CD">
        <w:t xml:space="preserve"> </w:t>
      </w:r>
      <w:r w:rsidRPr="008450CD">
        <w:t>установления</w:t>
      </w:r>
      <w:r w:rsidR="00E050BB" w:rsidRPr="008450CD">
        <w:t xml:space="preserve"> </w:t>
      </w:r>
      <w:r w:rsidRPr="008450CD">
        <w:t>требований</w:t>
      </w:r>
      <w:r w:rsidR="00E050BB" w:rsidRPr="008450CD">
        <w:t xml:space="preserve"> </w:t>
      </w:r>
      <w:r w:rsidRPr="008450CD">
        <w:t>к</w:t>
      </w:r>
      <w:r w:rsidR="00E050BB" w:rsidRPr="008450CD">
        <w:t xml:space="preserve"> </w:t>
      </w:r>
      <w:r w:rsidRPr="008450CD">
        <w:t>градостроительным</w:t>
      </w:r>
      <w:r w:rsidR="00E050BB" w:rsidRPr="008450CD">
        <w:t xml:space="preserve"> </w:t>
      </w:r>
      <w:r w:rsidRPr="008450CD">
        <w:t>регламентам</w:t>
      </w:r>
      <w:r w:rsidR="00E050BB" w:rsidRPr="008450CD">
        <w:t xml:space="preserve"> </w:t>
      </w:r>
      <w:r w:rsidRPr="008450CD">
        <w:t>в</w:t>
      </w:r>
      <w:r w:rsidR="00E050BB" w:rsidRPr="008450CD">
        <w:t xml:space="preserve"> </w:t>
      </w:r>
      <w:r w:rsidRPr="008450CD">
        <w:t>границах</w:t>
      </w:r>
      <w:r w:rsidR="00E050BB" w:rsidRPr="008450CD">
        <w:t xml:space="preserve"> </w:t>
      </w:r>
      <w:r w:rsidRPr="008450CD">
        <w:t>территорий</w:t>
      </w:r>
      <w:r w:rsidR="00E050BB" w:rsidRPr="008450CD">
        <w:t xml:space="preserve"> </w:t>
      </w:r>
      <w:r w:rsidRPr="008450CD">
        <w:t>данных</w:t>
      </w:r>
      <w:r w:rsidR="00E050BB" w:rsidRPr="008450CD">
        <w:t xml:space="preserve"> </w:t>
      </w:r>
      <w:r w:rsidRPr="008450CD">
        <w:t>зон,</w:t>
      </w:r>
      <w:r w:rsidR="00E050BB" w:rsidRPr="008450CD">
        <w:t xml:space="preserve"> </w:t>
      </w:r>
      <w:r w:rsidRPr="008450CD">
        <w:t>осуществляется</w:t>
      </w:r>
      <w:r w:rsidR="00E050BB" w:rsidRPr="008450CD">
        <w:t xml:space="preserve"> </w:t>
      </w:r>
      <w:r w:rsidRPr="008450CD">
        <w:t>в</w:t>
      </w:r>
      <w:r w:rsidR="00E050BB" w:rsidRPr="008450CD">
        <w:t xml:space="preserve"> </w:t>
      </w:r>
      <w:r w:rsidRPr="008450CD">
        <w:t>порядке,</w:t>
      </w:r>
      <w:r w:rsidR="00E050BB" w:rsidRPr="008450CD">
        <w:t xml:space="preserve"> </w:t>
      </w:r>
      <w:r w:rsidRPr="008450CD">
        <w:t>установленном</w:t>
      </w:r>
      <w:r w:rsidR="00E050BB" w:rsidRPr="008450CD">
        <w:t xml:space="preserve"> </w:t>
      </w:r>
      <w:r w:rsidRPr="008450CD">
        <w:t>Постановлением</w:t>
      </w:r>
      <w:r w:rsidR="00E050BB" w:rsidRPr="008450CD">
        <w:t xml:space="preserve"> </w:t>
      </w:r>
      <w:r w:rsidRPr="008450CD">
        <w:t>Правительства</w:t>
      </w:r>
      <w:r w:rsidR="00E050BB" w:rsidRPr="008450CD">
        <w:t xml:space="preserve"> </w:t>
      </w:r>
      <w:r w:rsidRPr="008450CD">
        <w:t>Российской</w:t>
      </w:r>
      <w:r w:rsidR="00E050BB" w:rsidRPr="008450CD">
        <w:t xml:space="preserve"> </w:t>
      </w:r>
      <w:r w:rsidRPr="008450CD">
        <w:t>Федерации.</w:t>
      </w:r>
    </w:p>
    <w:p w:rsidR="00004296" w:rsidRPr="00ED363F" w:rsidRDefault="00004296" w:rsidP="00004296">
      <w:pPr>
        <w:pStyle w:val="a9"/>
        <w:spacing w:before="0" w:beforeAutospacing="0" w:after="0" w:afterAutospacing="0"/>
        <w:ind w:left="916" w:firstLine="0"/>
      </w:pPr>
      <w:r w:rsidRPr="00ED363F">
        <w:t>Объекты культурного наследия, расположенные на территории поселения:</w:t>
      </w:r>
    </w:p>
    <w:tbl>
      <w:tblPr>
        <w:tblStyle w:val="af"/>
        <w:tblW w:w="9324" w:type="dxa"/>
        <w:jc w:val="center"/>
        <w:tblInd w:w="916" w:type="dxa"/>
        <w:tblLook w:val="04A0"/>
      </w:tblPr>
      <w:tblGrid>
        <w:gridCol w:w="618"/>
        <w:gridCol w:w="2008"/>
        <w:gridCol w:w="1206"/>
        <w:gridCol w:w="1420"/>
        <w:gridCol w:w="1396"/>
        <w:gridCol w:w="2676"/>
      </w:tblGrid>
      <w:tr w:rsidR="00004296" w:rsidRPr="00ED363F" w:rsidTr="00161E46">
        <w:trPr>
          <w:jc w:val="center"/>
        </w:trPr>
        <w:tc>
          <w:tcPr>
            <w:tcW w:w="623" w:type="dxa"/>
            <w:vAlign w:val="center"/>
          </w:tcPr>
          <w:p w:rsidR="00004296" w:rsidRPr="00ED363F" w:rsidRDefault="00004296" w:rsidP="00004296">
            <w:pPr>
              <w:pStyle w:val="a9"/>
              <w:spacing w:before="0" w:beforeAutospacing="0" w:after="0" w:afterAutospacing="0"/>
              <w:ind w:firstLine="0"/>
              <w:jc w:val="center"/>
            </w:pPr>
            <w:r w:rsidRPr="00ED363F">
              <w:t>№</w:t>
            </w:r>
          </w:p>
        </w:tc>
        <w:tc>
          <w:tcPr>
            <w:tcW w:w="2017" w:type="dxa"/>
            <w:vAlign w:val="center"/>
          </w:tcPr>
          <w:p w:rsidR="00004296" w:rsidRPr="00ED363F" w:rsidRDefault="00004296" w:rsidP="00004296">
            <w:pPr>
              <w:pStyle w:val="a9"/>
              <w:spacing w:before="0" w:beforeAutospacing="0" w:after="0" w:afterAutospacing="0"/>
              <w:ind w:firstLine="0"/>
              <w:jc w:val="center"/>
            </w:pPr>
            <w:r w:rsidRPr="00ED363F">
              <w:t>Наименование памятника</w:t>
            </w:r>
          </w:p>
        </w:tc>
        <w:tc>
          <w:tcPr>
            <w:tcW w:w="1173" w:type="dxa"/>
            <w:vAlign w:val="center"/>
          </w:tcPr>
          <w:p w:rsidR="00004296" w:rsidRPr="00ED363F" w:rsidRDefault="00004296" w:rsidP="00004296">
            <w:pPr>
              <w:pStyle w:val="a9"/>
              <w:spacing w:before="0" w:beforeAutospacing="0" w:after="0" w:afterAutospacing="0"/>
              <w:ind w:firstLine="0"/>
              <w:jc w:val="center"/>
            </w:pPr>
            <w:r w:rsidRPr="00ED363F">
              <w:t>Датировка объекта</w:t>
            </w:r>
          </w:p>
        </w:tc>
        <w:tc>
          <w:tcPr>
            <w:tcW w:w="1421" w:type="dxa"/>
            <w:vAlign w:val="center"/>
          </w:tcPr>
          <w:p w:rsidR="00004296" w:rsidRPr="00ED363F" w:rsidRDefault="00004296" w:rsidP="00004296">
            <w:pPr>
              <w:pStyle w:val="a9"/>
              <w:spacing w:before="0" w:beforeAutospacing="0" w:after="0" w:afterAutospacing="0"/>
              <w:ind w:firstLine="0"/>
              <w:jc w:val="center"/>
            </w:pPr>
            <w:r w:rsidRPr="00ED363F">
              <w:t>Категория историко-культурного значения*</w:t>
            </w:r>
          </w:p>
        </w:tc>
        <w:tc>
          <w:tcPr>
            <w:tcW w:w="1396" w:type="dxa"/>
            <w:vAlign w:val="center"/>
          </w:tcPr>
          <w:p w:rsidR="00004296" w:rsidRPr="00ED363F" w:rsidRDefault="00004296" w:rsidP="00004296">
            <w:pPr>
              <w:pStyle w:val="a9"/>
              <w:spacing w:before="0" w:beforeAutospacing="0" w:after="0" w:afterAutospacing="0"/>
              <w:ind w:firstLine="0"/>
              <w:jc w:val="center"/>
            </w:pPr>
            <w:r w:rsidRPr="00ED363F">
              <w:t>Документ о принятии на госохрану**</w:t>
            </w:r>
          </w:p>
        </w:tc>
        <w:tc>
          <w:tcPr>
            <w:tcW w:w="2694" w:type="dxa"/>
            <w:vAlign w:val="center"/>
          </w:tcPr>
          <w:p w:rsidR="00004296" w:rsidRPr="00ED363F" w:rsidRDefault="00004296" w:rsidP="00004296">
            <w:pPr>
              <w:pStyle w:val="a9"/>
              <w:spacing w:before="0" w:beforeAutospacing="0" w:after="0" w:afterAutospacing="0"/>
              <w:ind w:firstLine="0"/>
              <w:jc w:val="center"/>
            </w:pPr>
            <w:r w:rsidRPr="00ED363F">
              <w:t>Место нахождения объекта</w:t>
            </w:r>
          </w:p>
        </w:tc>
      </w:tr>
      <w:tr w:rsidR="00004296" w:rsidRPr="00ED363F" w:rsidTr="00161E46">
        <w:trPr>
          <w:jc w:val="center"/>
        </w:trPr>
        <w:tc>
          <w:tcPr>
            <w:tcW w:w="9324" w:type="dxa"/>
            <w:gridSpan w:val="6"/>
            <w:vAlign w:val="center"/>
          </w:tcPr>
          <w:p w:rsidR="00004296" w:rsidRPr="00ED363F" w:rsidRDefault="00004296" w:rsidP="00004296">
            <w:pPr>
              <w:pStyle w:val="a9"/>
              <w:spacing w:before="0" w:beforeAutospacing="0" w:after="0" w:afterAutospacing="0"/>
              <w:ind w:firstLine="0"/>
              <w:jc w:val="center"/>
            </w:pPr>
            <w:r w:rsidRPr="00ED363F">
              <w:t>Памятники архитектуры</w:t>
            </w:r>
          </w:p>
        </w:tc>
      </w:tr>
      <w:tr w:rsidR="00004296" w:rsidRPr="00ED363F" w:rsidTr="00161E46">
        <w:trPr>
          <w:jc w:val="center"/>
        </w:trPr>
        <w:tc>
          <w:tcPr>
            <w:tcW w:w="623" w:type="dxa"/>
            <w:vAlign w:val="center"/>
          </w:tcPr>
          <w:p w:rsidR="00004296" w:rsidRPr="00ED363F" w:rsidRDefault="00004296" w:rsidP="00004296">
            <w:pPr>
              <w:pStyle w:val="a9"/>
              <w:spacing w:before="0" w:beforeAutospacing="0" w:after="0" w:afterAutospacing="0"/>
              <w:ind w:firstLine="0"/>
              <w:jc w:val="center"/>
            </w:pPr>
            <w:r w:rsidRPr="00ED363F">
              <w:t>1</w:t>
            </w:r>
          </w:p>
        </w:tc>
        <w:tc>
          <w:tcPr>
            <w:tcW w:w="2017" w:type="dxa"/>
            <w:vAlign w:val="center"/>
          </w:tcPr>
          <w:p w:rsidR="00004296" w:rsidRPr="00ED363F" w:rsidRDefault="00161E46" w:rsidP="00004296">
            <w:pPr>
              <w:pStyle w:val="a9"/>
              <w:spacing w:before="0" w:beforeAutospacing="0" w:after="0" w:afterAutospacing="0"/>
              <w:ind w:firstLine="0"/>
              <w:jc w:val="center"/>
            </w:pPr>
            <w:r w:rsidRPr="00ED363F">
              <w:t>Селище Кусаковка-1</w:t>
            </w:r>
          </w:p>
        </w:tc>
        <w:tc>
          <w:tcPr>
            <w:tcW w:w="1173" w:type="dxa"/>
            <w:vAlign w:val="center"/>
          </w:tcPr>
          <w:p w:rsidR="00004296" w:rsidRPr="00ED363F" w:rsidRDefault="00161E46" w:rsidP="00004296">
            <w:pPr>
              <w:pStyle w:val="a9"/>
              <w:spacing w:before="0" w:beforeAutospacing="0" w:after="0" w:afterAutospacing="0"/>
              <w:ind w:firstLine="0"/>
              <w:jc w:val="center"/>
            </w:pPr>
            <w:r w:rsidRPr="00ED363F">
              <w:rPr>
                <w:lang w:val="en-US"/>
              </w:rPr>
              <w:t>XIII-</w:t>
            </w:r>
            <w:r w:rsidRPr="00ED363F">
              <w:t xml:space="preserve">начало </w:t>
            </w:r>
            <w:r w:rsidRPr="00ED363F">
              <w:rPr>
                <w:lang w:val="en-US"/>
              </w:rPr>
              <w:t>XV</w:t>
            </w:r>
            <w:r w:rsidRPr="00ED363F">
              <w:t xml:space="preserve"> вв.</w:t>
            </w:r>
          </w:p>
        </w:tc>
        <w:tc>
          <w:tcPr>
            <w:tcW w:w="1421" w:type="dxa"/>
            <w:vAlign w:val="center"/>
          </w:tcPr>
          <w:p w:rsidR="00004296" w:rsidRPr="00ED363F" w:rsidRDefault="00161E46" w:rsidP="00004296">
            <w:pPr>
              <w:pStyle w:val="a9"/>
              <w:spacing w:before="0" w:beforeAutospacing="0" w:after="0" w:afterAutospacing="0"/>
              <w:ind w:firstLine="0"/>
              <w:jc w:val="center"/>
            </w:pPr>
            <w:r w:rsidRPr="00ED363F">
              <w:t>Р</w:t>
            </w:r>
          </w:p>
        </w:tc>
        <w:tc>
          <w:tcPr>
            <w:tcW w:w="1396" w:type="dxa"/>
            <w:vAlign w:val="center"/>
          </w:tcPr>
          <w:p w:rsidR="00004296" w:rsidRPr="00ED363F" w:rsidRDefault="00161E46" w:rsidP="00004296">
            <w:pPr>
              <w:pStyle w:val="a9"/>
              <w:spacing w:before="0" w:beforeAutospacing="0" w:after="0" w:afterAutospacing="0"/>
              <w:ind w:firstLine="0"/>
              <w:jc w:val="center"/>
            </w:pPr>
            <w:r w:rsidRPr="00ED363F">
              <w:t>223</w:t>
            </w:r>
          </w:p>
        </w:tc>
        <w:tc>
          <w:tcPr>
            <w:tcW w:w="2694" w:type="dxa"/>
            <w:vAlign w:val="center"/>
          </w:tcPr>
          <w:p w:rsidR="00004296" w:rsidRPr="00ED363F" w:rsidRDefault="00161E46" w:rsidP="00004296">
            <w:pPr>
              <w:pStyle w:val="a9"/>
              <w:spacing w:before="0" w:beforeAutospacing="0" w:after="0" w:afterAutospacing="0"/>
              <w:ind w:firstLine="0"/>
              <w:jc w:val="center"/>
            </w:pPr>
            <w:r w:rsidRPr="00ED363F">
              <w:t>д. Кусаковка (дома №18, 20, 27), на пологом склоне правого берега безымянного ручья, впадающего в болотистую пойму реки Кудьмы к югу от деревни Ближнее Борисово</w:t>
            </w:r>
          </w:p>
        </w:tc>
      </w:tr>
      <w:tr w:rsidR="00004296" w:rsidRPr="00ED363F" w:rsidTr="00161E46">
        <w:trPr>
          <w:jc w:val="center"/>
        </w:trPr>
        <w:tc>
          <w:tcPr>
            <w:tcW w:w="623" w:type="dxa"/>
            <w:vAlign w:val="center"/>
          </w:tcPr>
          <w:p w:rsidR="00004296" w:rsidRPr="00ED363F" w:rsidRDefault="00004296" w:rsidP="00004296">
            <w:pPr>
              <w:pStyle w:val="a9"/>
              <w:spacing w:before="0" w:beforeAutospacing="0" w:after="0" w:afterAutospacing="0"/>
              <w:ind w:firstLine="0"/>
              <w:jc w:val="center"/>
            </w:pPr>
            <w:r w:rsidRPr="00ED363F">
              <w:t>2</w:t>
            </w:r>
          </w:p>
        </w:tc>
        <w:tc>
          <w:tcPr>
            <w:tcW w:w="2017" w:type="dxa"/>
            <w:vAlign w:val="center"/>
          </w:tcPr>
          <w:p w:rsidR="00004296" w:rsidRPr="00ED363F" w:rsidRDefault="00161E46" w:rsidP="00004296">
            <w:pPr>
              <w:pStyle w:val="a9"/>
              <w:spacing w:before="0" w:beforeAutospacing="0" w:after="0" w:afterAutospacing="0"/>
              <w:ind w:firstLine="0"/>
              <w:jc w:val="center"/>
            </w:pPr>
            <w:r w:rsidRPr="00ED363F">
              <w:t>Селище Новопавловка-1</w:t>
            </w:r>
          </w:p>
        </w:tc>
        <w:tc>
          <w:tcPr>
            <w:tcW w:w="1173" w:type="dxa"/>
            <w:vAlign w:val="center"/>
          </w:tcPr>
          <w:p w:rsidR="00004296" w:rsidRPr="00ED363F" w:rsidRDefault="00161E46" w:rsidP="00161E46">
            <w:pPr>
              <w:pStyle w:val="a9"/>
              <w:spacing w:before="0" w:beforeAutospacing="0" w:after="0" w:afterAutospacing="0"/>
              <w:ind w:firstLine="0"/>
              <w:jc w:val="center"/>
            </w:pPr>
            <w:r w:rsidRPr="00ED363F">
              <w:rPr>
                <w:lang w:val="en-US"/>
              </w:rPr>
              <w:t>XII-</w:t>
            </w:r>
            <w:r w:rsidRPr="00ED363F">
              <w:t xml:space="preserve"> </w:t>
            </w:r>
            <w:r w:rsidRPr="00ED363F">
              <w:rPr>
                <w:lang w:val="en-US"/>
              </w:rPr>
              <w:t>XVII</w:t>
            </w:r>
            <w:r w:rsidRPr="00ED363F">
              <w:t xml:space="preserve"> вв.</w:t>
            </w:r>
          </w:p>
        </w:tc>
        <w:tc>
          <w:tcPr>
            <w:tcW w:w="1421" w:type="dxa"/>
            <w:vAlign w:val="center"/>
          </w:tcPr>
          <w:p w:rsidR="00004296" w:rsidRPr="00ED363F" w:rsidRDefault="00161E46" w:rsidP="00004296">
            <w:pPr>
              <w:pStyle w:val="a9"/>
              <w:spacing w:before="0" w:beforeAutospacing="0" w:after="0" w:afterAutospacing="0"/>
              <w:ind w:firstLine="0"/>
              <w:jc w:val="center"/>
            </w:pPr>
            <w:r w:rsidRPr="00ED363F">
              <w:t>Р</w:t>
            </w:r>
          </w:p>
        </w:tc>
        <w:tc>
          <w:tcPr>
            <w:tcW w:w="1396" w:type="dxa"/>
            <w:vAlign w:val="center"/>
          </w:tcPr>
          <w:p w:rsidR="00004296" w:rsidRPr="00ED363F" w:rsidRDefault="00161E46" w:rsidP="00004296">
            <w:pPr>
              <w:pStyle w:val="a9"/>
              <w:spacing w:before="0" w:beforeAutospacing="0" w:after="0" w:afterAutospacing="0"/>
              <w:ind w:firstLine="0"/>
              <w:jc w:val="center"/>
            </w:pPr>
            <w:r w:rsidRPr="00ED363F">
              <w:t>223</w:t>
            </w:r>
          </w:p>
        </w:tc>
        <w:tc>
          <w:tcPr>
            <w:tcW w:w="2694" w:type="dxa"/>
            <w:vAlign w:val="center"/>
          </w:tcPr>
          <w:p w:rsidR="00004296" w:rsidRPr="00ED363F" w:rsidRDefault="00161E46" w:rsidP="00004296">
            <w:pPr>
              <w:pStyle w:val="a9"/>
              <w:spacing w:before="0" w:beforeAutospacing="0" w:after="0" w:afterAutospacing="0"/>
              <w:ind w:firstLine="0"/>
              <w:jc w:val="center"/>
            </w:pPr>
            <w:r w:rsidRPr="00ED363F">
              <w:t>д.Новопавловка, в 0,6 км к северу от западной окраины в 0,15 км к югу от дамбы, перекрывающей реку Пыру</w:t>
            </w:r>
          </w:p>
        </w:tc>
      </w:tr>
      <w:tr w:rsidR="00004296" w:rsidRPr="00ED363F" w:rsidTr="00161E46">
        <w:trPr>
          <w:jc w:val="center"/>
        </w:trPr>
        <w:tc>
          <w:tcPr>
            <w:tcW w:w="623" w:type="dxa"/>
            <w:vAlign w:val="center"/>
          </w:tcPr>
          <w:p w:rsidR="00004296" w:rsidRPr="00ED363F" w:rsidRDefault="00004296" w:rsidP="00004296">
            <w:pPr>
              <w:pStyle w:val="a9"/>
              <w:spacing w:before="0" w:beforeAutospacing="0" w:after="0" w:afterAutospacing="0"/>
              <w:ind w:firstLine="0"/>
              <w:jc w:val="center"/>
            </w:pPr>
            <w:r w:rsidRPr="00ED363F">
              <w:t>3</w:t>
            </w:r>
          </w:p>
        </w:tc>
        <w:tc>
          <w:tcPr>
            <w:tcW w:w="2017" w:type="dxa"/>
            <w:vAlign w:val="center"/>
          </w:tcPr>
          <w:p w:rsidR="00004296" w:rsidRPr="00ED363F" w:rsidRDefault="00161E46" w:rsidP="00004296">
            <w:pPr>
              <w:pStyle w:val="a9"/>
              <w:spacing w:before="0" w:beforeAutospacing="0" w:after="0" w:afterAutospacing="0"/>
              <w:ind w:firstLine="0"/>
              <w:jc w:val="center"/>
            </w:pPr>
            <w:r w:rsidRPr="00ED363F">
              <w:t>Селище Сартаково-1</w:t>
            </w:r>
          </w:p>
        </w:tc>
        <w:tc>
          <w:tcPr>
            <w:tcW w:w="1173" w:type="dxa"/>
            <w:vAlign w:val="center"/>
          </w:tcPr>
          <w:p w:rsidR="00004296" w:rsidRPr="00ED363F" w:rsidRDefault="00161E46" w:rsidP="00004296">
            <w:pPr>
              <w:pStyle w:val="a9"/>
              <w:spacing w:before="0" w:beforeAutospacing="0" w:after="0" w:afterAutospacing="0"/>
              <w:ind w:firstLine="0"/>
              <w:jc w:val="center"/>
            </w:pPr>
            <w:r w:rsidRPr="00ED363F">
              <w:rPr>
                <w:lang w:val="en-US"/>
              </w:rPr>
              <w:t>XIII-</w:t>
            </w:r>
            <w:r w:rsidRPr="00ED363F">
              <w:t xml:space="preserve">начало </w:t>
            </w:r>
            <w:r w:rsidRPr="00ED363F">
              <w:rPr>
                <w:lang w:val="en-US"/>
              </w:rPr>
              <w:t>XV</w:t>
            </w:r>
            <w:r w:rsidRPr="00ED363F">
              <w:t xml:space="preserve"> вв.</w:t>
            </w:r>
          </w:p>
        </w:tc>
        <w:tc>
          <w:tcPr>
            <w:tcW w:w="1421" w:type="dxa"/>
            <w:vAlign w:val="center"/>
          </w:tcPr>
          <w:p w:rsidR="00004296" w:rsidRPr="00ED363F" w:rsidRDefault="00161E46" w:rsidP="00004296">
            <w:pPr>
              <w:pStyle w:val="a9"/>
              <w:spacing w:before="0" w:beforeAutospacing="0" w:after="0" w:afterAutospacing="0"/>
              <w:ind w:firstLine="0"/>
              <w:jc w:val="center"/>
            </w:pPr>
            <w:r w:rsidRPr="00ED363F">
              <w:t>Р</w:t>
            </w:r>
          </w:p>
        </w:tc>
        <w:tc>
          <w:tcPr>
            <w:tcW w:w="1396" w:type="dxa"/>
            <w:vAlign w:val="center"/>
          </w:tcPr>
          <w:p w:rsidR="00004296" w:rsidRPr="00ED363F" w:rsidRDefault="00161E46" w:rsidP="00004296">
            <w:pPr>
              <w:pStyle w:val="a9"/>
              <w:spacing w:before="0" w:beforeAutospacing="0" w:after="0" w:afterAutospacing="0"/>
              <w:ind w:firstLine="0"/>
              <w:jc w:val="center"/>
            </w:pPr>
            <w:r w:rsidRPr="00ED363F">
              <w:t>223</w:t>
            </w:r>
          </w:p>
        </w:tc>
        <w:tc>
          <w:tcPr>
            <w:tcW w:w="2694" w:type="dxa"/>
            <w:vAlign w:val="center"/>
          </w:tcPr>
          <w:p w:rsidR="00004296" w:rsidRPr="00ED363F" w:rsidRDefault="007F70E7" w:rsidP="00004296">
            <w:pPr>
              <w:pStyle w:val="a9"/>
              <w:spacing w:before="0" w:beforeAutospacing="0" w:after="0" w:afterAutospacing="0"/>
              <w:ind w:firstLine="0"/>
              <w:jc w:val="center"/>
            </w:pPr>
            <w:r w:rsidRPr="00ED363F">
              <w:t xml:space="preserve">д.Сартаково, в 1 км к югу от южной окраины, в 0,6 км к северу от железнодорожной </w:t>
            </w:r>
            <w:r w:rsidRPr="00ED363F">
              <w:lastRenderedPageBreak/>
              <w:t>станции Окская</w:t>
            </w:r>
          </w:p>
        </w:tc>
      </w:tr>
      <w:tr w:rsidR="00004296" w:rsidRPr="00ED363F" w:rsidTr="00161E46">
        <w:trPr>
          <w:jc w:val="center"/>
        </w:trPr>
        <w:tc>
          <w:tcPr>
            <w:tcW w:w="623" w:type="dxa"/>
            <w:vAlign w:val="center"/>
          </w:tcPr>
          <w:p w:rsidR="00004296" w:rsidRPr="00ED363F" w:rsidRDefault="00004296" w:rsidP="00004296">
            <w:pPr>
              <w:pStyle w:val="a9"/>
              <w:spacing w:before="0" w:beforeAutospacing="0" w:after="0" w:afterAutospacing="0"/>
              <w:ind w:firstLine="0"/>
              <w:jc w:val="center"/>
            </w:pPr>
            <w:r w:rsidRPr="00ED363F">
              <w:lastRenderedPageBreak/>
              <w:t>4</w:t>
            </w:r>
          </w:p>
        </w:tc>
        <w:tc>
          <w:tcPr>
            <w:tcW w:w="2017" w:type="dxa"/>
            <w:vAlign w:val="center"/>
          </w:tcPr>
          <w:p w:rsidR="00004296" w:rsidRPr="00ED363F" w:rsidRDefault="00161E46" w:rsidP="00004296">
            <w:pPr>
              <w:pStyle w:val="a9"/>
              <w:spacing w:before="0" w:beforeAutospacing="0" w:after="0" w:afterAutospacing="0"/>
              <w:ind w:firstLine="0"/>
              <w:jc w:val="center"/>
            </w:pPr>
            <w:r w:rsidRPr="00ED363F">
              <w:t>Стоянка Сартаково-2</w:t>
            </w:r>
          </w:p>
        </w:tc>
        <w:tc>
          <w:tcPr>
            <w:tcW w:w="1173" w:type="dxa"/>
            <w:vAlign w:val="center"/>
          </w:tcPr>
          <w:p w:rsidR="00004296" w:rsidRPr="00ED363F" w:rsidRDefault="00161E46" w:rsidP="00161E46">
            <w:pPr>
              <w:pStyle w:val="a9"/>
              <w:spacing w:before="0" w:beforeAutospacing="0" w:after="0" w:afterAutospacing="0"/>
              <w:ind w:firstLine="0"/>
              <w:jc w:val="center"/>
            </w:pPr>
            <w:r w:rsidRPr="00ED363F">
              <w:t xml:space="preserve">Конец </w:t>
            </w:r>
            <w:r w:rsidRPr="00ED363F">
              <w:rPr>
                <w:lang w:val="en-US"/>
              </w:rPr>
              <w:t>II</w:t>
            </w:r>
            <w:r w:rsidRPr="00ED363F">
              <w:t xml:space="preserve">-начало </w:t>
            </w:r>
            <w:r w:rsidRPr="00ED363F">
              <w:rPr>
                <w:lang w:val="en-US"/>
              </w:rPr>
              <w:t>I</w:t>
            </w:r>
            <w:r w:rsidRPr="00ED363F">
              <w:t xml:space="preserve"> тыс. до н.э.</w:t>
            </w:r>
          </w:p>
        </w:tc>
        <w:tc>
          <w:tcPr>
            <w:tcW w:w="1421" w:type="dxa"/>
            <w:vAlign w:val="center"/>
          </w:tcPr>
          <w:p w:rsidR="00004296" w:rsidRPr="00ED363F" w:rsidRDefault="00161E46" w:rsidP="00004296">
            <w:pPr>
              <w:pStyle w:val="a9"/>
              <w:spacing w:before="0" w:beforeAutospacing="0" w:after="0" w:afterAutospacing="0"/>
              <w:ind w:firstLine="0"/>
              <w:jc w:val="center"/>
            </w:pPr>
            <w:r w:rsidRPr="00ED363F">
              <w:t>Р</w:t>
            </w:r>
          </w:p>
        </w:tc>
        <w:tc>
          <w:tcPr>
            <w:tcW w:w="1396" w:type="dxa"/>
            <w:vAlign w:val="center"/>
          </w:tcPr>
          <w:p w:rsidR="00004296" w:rsidRPr="00ED363F" w:rsidRDefault="00161E46" w:rsidP="00004296">
            <w:pPr>
              <w:pStyle w:val="a9"/>
              <w:spacing w:before="0" w:beforeAutospacing="0" w:after="0" w:afterAutospacing="0"/>
              <w:ind w:firstLine="0"/>
              <w:jc w:val="center"/>
            </w:pPr>
            <w:r w:rsidRPr="00ED363F">
              <w:t>223</w:t>
            </w:r>
          </w:p>
        </w:tc>
        <w:tc>
          <w:tcPr>
            <w:tcW w:w="2694" w:type="dxa"/>
            <w:vAlign w:val="center"/>
          </w:tcPr>
          <w:p w:rsidR="00004296" w:rsidRPr="00ED363F" w:rsidRDefault="007F70E7" w:rsidP="00004296">
            <w:pPr>
              <w:pStyle w:val="a9"/>
              <w:spacing w:before="0" w:beforeAutospacing="0" w:after="0" w:afterAutospacing="0"/>
              <w:ind w:firstLine="0"/>
              <w:jc w:val="center"/>
            </w:pPr>
            <w:r w:rsidRPr="00ED363F">
              <w:t>д.Сартаково, в 1 км к югу от южной окраины, в 0,6 км к северу от железнодорожной станции Окская</w:t>
            </w:r>
          </w:p>
        </w:tc>
      </w:tr>
      <w:tr w:rsidR="00004296" w:rsidRPr="00ED363F" w:rsidTr="00161E46">
        <w:trPr>
          <w:jc w:val="center"/>
        </w:trPr>
        <w:tc>
          <w:tcPr>
            <w:tcW w:w="623" w:type="dxa"/>
            <w:vAlign w:val="center"/>
          </w:tcPr>
          <w:p w:rsidR="00004296" w:rsidRPr="00ED363F" w:rsidRDefault="00004296" w:rsidP="00004296">
            <w:pPr>
              <w:pStyle w:val="a9"/>
              <w:spacing w:before="0" w:beforeAutospacing="0" w:after="0" w:afterAutospacing="0"/>
              <w:ind w:firstLine="0"/>
              <w:jc w:val="center"/>
            </w:pPr>
            <w:r w:rsidRPr="00ED363F">
              <w:t>5</w:t>
            </w:r>
          </w:p>
        </w:tc>
        <w:tc>
          <w:tcPr>
            <w:tcW w:w="2017" w:type="dxa"/>
            <w:vAlign w:val="center"/>
          </w:tcPr>
          <w:p w:rsidR="00004296" w:rsidRPr="00ED363F" w:rsidRDefault="00161E46" w:rsidP="00004296">
            <w:pPr>
              <w:pStyle w:val="a9"/>
              <w:spacing w:before="0" w:beforeAutospacing="0" w:after="0" w:afterAutospacing="0"/>
              <w:ind w:firstLine="0"/>
              <w:jc w:val="center"/>
            </w:pPr>
            <w:r w:rsidRPr="00ED363F">
              <w:t>Стоянка-селище Сартаково-4</w:t>
            </w:r>
          </w:p>
        </w:tc>
        <w:tc>
          <w:tcPr>
            <w:tcW w:w="1173" w:type="dxa"/>
            <w:vAlign w:val="center"/>
          </w:tcPr>
          <w:p w:rsidR="00004296" w:rsidRPr="00ED363F" w:rsidRDefault="00161E46" w:rsidP="00161E46">
            <w:pPr>
              <w:pStyle w:val="a9"/>
              <w:spacing w:before="0" w:beforeAutospacing="0" w:after="0" w:afterAutospacing="0"/>
              <w:ind w:firstLine="0"/>
              <w:jc w:val="center"/>
            </w:pPr>
            <w:r w:rsidRPr="00ED363F">
              <w:t xml:space="preserve">Конец </w:t>
            </w:r>
            <w:r w:rsidRPr="00ED363F">
              <w:rPr>
                <w:lang w:val="en-US"/>
              </w:rPr>
              <w:t>II</w:t>
            </w:r>
            <w:r w:rsidRPr="00ED363F">
              <w:t xml:space="preserve"> тыс. до н.э. – </w:t>
            </w:r>
            <w:r w:rsidRPr="00ED363F">
              <w:rPr>
                <w:lang w:val="en-US"/>
              </w:rPr>
              <w:t>XVII</w:t>
            </w:r>
            <w:r w:rsidRPr="00ED363F">
              <w:t xml:space="preserve"> в н.э.</w:t>
            </w:r>
          </w:p>
        </w:tc>
        <w:tc>
          <w:tcPr>
            <w:tcW w:w="1421" w:type="dxa"/>
            <w:vAlign w:val="center"/>
          </w:tcPr>
          <w:p w:rsidR="00004296" w:rsidRPr="00ED363F" w:rsidRDefault="00161E46" w:rsidP="00004296">
            <w:pPr>
              <w:pStyle w:val="a9"/>
              <w:spacing w:before="0" w:beforeAutospacing="0" w:after="0" w:afterAutospacing="0"/>
              <w:ind w:firstLine="0"/>
              <w:jc w:val="center"/>
            </w:pPr>
            <w:r w:rsidRPr="00ED363F">
              <w:t>Р</w:t>
            </w:r>
          </w:p>
        </w:tc>
        <w:tc>
          <w:tcPr>
            <w:tcW w:w="1396" w:type="dxa"/>
            <w:vAlign w:val="center"/>
          </w:tcPr>
          <w:p w:rsidR="00004296" w:rsidRPr="00ED363F" w:rsidRDefault="00161E46" w:rsidP="00004296">
            <w:pPr>
              <w:pStyle w:val="a9"/>
              <w:spacing w:before="0" w:beforeAutospacing="0" w:after="0" w:afterAutospacing="0"/>
              <w:ind w:firstLine="0"/>
              <w:jc w:val="center"/>
            </w:pPr>
            <w:r w:rsidRPr="00ED363F">
              <w:t>223</w:t>
            </w:r>
          </w:p>
        </w:tc>
        <w:tc>
          <w:tcPr>
            <w:tcW w:w="2694" w:type="dxa"/>
            <w:vAlign w:val="center"/>
          </w:tcPr>
          <w:p w:rsidR="00004296" w:rsidRPr="00ED363F" w:rsidRDefault="007F70E7" w:rsidP="007F70E7">
            <w:pPr>
              <w:pStyle w:val="a9"/>
              <w:spacing w:before="0" w:beforeAutospacing="0" w:after="0" w:afterAutospacing="0"/>
              <w:ind w:firstLine="0"/>
              <w:jc w:val="center"/>
            </w:pPr>
            <w:r w:rsidRPr="00ED363F">
              <w:t>д.Сартаково, в 1 км к юго-западу от южной окраины на верхней площадке левого коренного берега реки Пыры</w:t>
            </w:r>
          </w:p>
        </w:tc>
      </w:tr>
      <w:tr w:rsidR="00004296" w:rsidRPr="00ED363F" w:rsidTr="00161E46">
        <w:trPr>
          <w:jc w:val="center"/>
        </w:trPr>
        <w:tc>
          <w:tcPr>
            <w:tcW w:w="9324" w:type="dxa"/>
            <w:gridSpan w:val="6"/>
            <w:vAlign w:val="center"/>
          </w:tcPr>
          <w:p w:rsidR="00004296" w:rsidRPr="00ED363F" w:rsidRDefault="00004296" w:rsidP="00004296">
            <w:pPr>
              <w:pStyle w:val="a9"/>
              <w:spacing w:before="0" w:beforeAutospacing="0" w:after="0" w:afterAutospacing="0"/>
              <w:ind w:firstLine="0"/>
              <w:jc w:val="left"/>
            </w:pPr>
            <w:r w:rsidRPr="00ED363F">
              <w:t>Примечания:</w:t>
            </w:r>
          </w:p>
          <w:p w:rsidR="00004296" w:rsidRPr="00ED363F" w:rsidRDefault="00004296" w:rsidP="00004296">
            <w:pPr>
              <w:pStyle w:val="a9"/>
              <w:spacing w:before="0" w:beforeAutospacing="0" w:after="0" w:afterAutospacing="0"/>
              <w:ind w:firstLine="0"/>
              <w:jc w:val="left"/>
            </w:pPr>
            <w:r w:rsidRPr="00ED363F">
              <w:t>*- категория охраны:</w:t>
            </w:r>
          </w:p>
          <w:p w:rsidR="00004296" w:rsidRPr="00ED363F" w:rsidRDefault="00004296" w:rsidP="00004296">
            <w:pPr>
              <w:pStyle w:val="a9"/>
              <w:spacing w:before="0" w:beforeAutospacing="0" w:after="0" w:afterAutospacing="0"/>
              <w:ind w:firstLine="0"/>
              <w:jc w:val="left"/>
            </w:pPr>
            <w:r w:rsidRPr="00ED363F">
              <w:t>Р – объект культурного наследия регионального значения</w:t>
            </w:r>
          </w:p>
          <w:p w:rsidR="00004296" w:rsidRPr="00ED363F" w:rsidRDefault="00004296" w:rsidP="00004296">
            <w:pPr>
              <w:pStyle w:val="a9"/>
              <w:spacing w:before="0" w:beforeAutospacing="0" w:after="0" w:afterAutospacing="0"/>
              <w:ind w:firstLine="0"/>
              <w:jc w:val="left"/>
            </w:pPr>
            <w:r w:rsidRPr="00ED363F">
              <w:t>** - документ об отнесении к объектам культурного наследия:</w:t>
            </w:r>
          </w:p>
          <w:p w:rsidR="00004296" w:rsidRPr="00ED363F" w:rsidRDefault="00004296" w:rsidP="00161E46">
            <w:pPr>
              <w:pStyle w:val="a9"/>
              <w:spacing w:before="0" w:beforeAutospacing="0" w:after="0" w:afterAutospacing="0"/>
              <w:ind w:firstLine="0"/>
              <w:jc w:val="left"/>
            </w:pPr>
            <w:r w:rsidRPr="00ED363F">
              <w:t>2</w:t>
            </w:r>
            <w:r w:rsidR="00161E46" w:rsidRPr="00ED363F">
              <w:t>2</w:t>
            </w:r>
            <w:r w:rsidRPr="00ED363F">
              <w:t xml:space="preserve">3 </w:t>
            </w:r>
            <w:r w:rsidR="00161E46" w:rsidRPr="00ED363F">
              <w:t>–</w:t>
            </w:r>
            <w:r w:rsidRPr="00ED363F">
              <w:t xml:space="preserve"> </w:t>
            </w:r>
            <w:r w:rsidR="00161E46" w:rsidRPr="00ED363F">
              <w:t>Постановление Законодательного собрания Нижегородской области от 20 июля 1999 г. №223 «Об объявлении находящихся на территории Богородского района объектов, имеющих историческую, научную и культурную ценность, памятниками археологии местного (областного) значения».</w:t>
            </w:r>
          </w:p>
        </w:tc>
      </w:tr>
    </w:tbl>
    <w:p w:rsidR="00004296" w:rsidRPr="007F70E7" w:rsidRDefault="00004296" w:rsidP="00004296">
      <w:pPr>
        <w:pStyle w:val="a9"/>
        <w:spacing w:before="0" w:beforeAutospacing="0" w:after="0" w:afterAutospacing="0"/>
        <w:ind w:left="916" w:firstLine="0"/>
        <w:rPr>
          <w:color w:val="FF0000"/>
        </w:rPr>
      </w:pPr>
    </w:p>
    <w:p w:rsidR="00FC7880" w:rsidRPr="008450CD" w:rsidRDefault="00FC7880" w:rsidP="00701BEF">
      <w:pPr>
        <w:spacing w:after="200"/>
        <w:ind w:firstLine="0"/>
        <w:jc w:val="left"/>
        <w:rPr>
          <w:szCs w:val="24"/>
        </w:rPr>
      </w:pPr>
      <w:r w:rsidRPr="008450CD">
        <w:rPr>
          <w:szCs w:val="24"/>
        </w:rPr>
        <w:br w:type="page"/>
      </w:r>
    </w:p>
    <w:p w:rsidR="00037CE9" w:rsidRPr="008450CD" w:rsidRDefault="00037CE9" w:rsidP="00562AFB">
      <w:pPr>
        <w:pStyle w:val="1"/>
      </w:pPr>
      <w:bookmarkStart w:id="145" w:name="_Toc466547751"/>
      <w:bookmarkStart w:id="146" w:name="_Toc475971210"/>
      <w:r w:rsidRPr="008450CD">
        <w:lastRenderedPageBreak/>
        <w:t>ЧАСТЬ</w:t>
      </w:r>
      <w:r w:rsidR="00E050BB" w:rsidRPr="008450CD">
        <w:t xml:space="preserve"> </w:t>
      </w:r>
      <w:r w:rsidRPr="008450CD">
        <w:t>III.</w:t>
      </w:r>
      <w:r w:rsidR="00E050BB" w:rsidRPr="008450CD">
        <w:t xml:space="preserve"> </w:t>
      </w:r>
      <w:r w:rsidRPr="008450CD">
        <w:t>ГРАДОСТРОИТЕЛЬНЫЕ</w:t>
      </w:r>
      <w:r w:rsidR="00E050BB" w:rsidRPr="008450CD">
        <w:t xml:space="preserve"> </w:t>
      </w:r>
      <w:r w:rsidRPr="008450CD">
        <w:t>РЕГЛАМЕНТЫ</w:t>
      </w:r>
      <w:bookmarkEnd w:id="145"/>
      <w:bookmarkEnd w:id="146"/>
    </w:p>
    <w:p w:rsidR="00037CE9" w:rsidRPr="008450CD" w:rsidRDefault="00037CE9" w:rsidP="00562AFB">
      <w:pPr>
        <w:pStyle w:val="3"/>
      </w:pPr>
      <w:bookmarkStart w:id="147" w:name="_Toc257821130"/>
      <w:bookmarkStart w:id="148" w:name="_Toc292374662"/>
      <w:bookmarkStart w:id="149" w:name="_Toc466547752"/>
      <w:bookmarkStart w:id="150" w:name="_Toc475971211"/>
      <w:r w:rsidRPr="008450CD">
        <w:t>Статья</w:t>
      </w:r>
      <w:r w:rsidR="00E050BB" w:rsidRPr="008450CD">
        <w:t xml:space="preserve"> </w:t>
      </w:r>
      <w:r w:rsidRPr="008450CD">
        <w:t>3</w:t>
      </w:r>
      <w:r w:rsidR="00ED363F">
        <w:t>6</w:t>
      </w:r>
      <w:r w:rsidRPr="008450CD">
        <w:t>.</w:t>
      </w:r>
      <w:bookmarkEnd w:id="147"/>
      <w:r w:rsidR="00E050BB" w:rsidRPr="008450CD">
        <w:t xml:space="preserve"> </w:t>
      </w:r>
      <w:r w:rsidRPr="008450CD">
        <w:t>Порядок</w:t>
      </w:r>
      <w:r w:rsidR="00E050BB" w:rsidRPr="008450CD">
        <w:t xml:space="preserve"> </w:t>
      </w:r>
      <w:r w:rsidRPr="008450CD">
        <w:t>установления</w:t>
      </w:r>
      <w:r w:rsidR="00E050BB" w:rsidRPr="008450CD">
        <w:t xml:space="preserve"> </w:t>
      </w:r>
      <w:r w:rsidRPr="008450CD">
        <w:t>градостроительных</w:t>
      </w:r>
      <w:r w:rsidR="00E050BB" w:rsidRPr="008450CD">
        <w:t xml:space="preserve"> </w:t>
      </w:r>
      <w:r w:rsidRPr="008450CD">
        <w:t>регламентов.</w:t>
      </w:r>
      <w:bookmarkEnd w:id="148"/>
      <w:bookmarkEnd w:id="149"/>
      <w:bookmarkEnd w:id="150"/>
    </w:p>
    <w:p w:rsidR="00037CE9" w:rsidRPr="008450CD" w:rsidRDefault="00037CE9" w:rsidP="00701BEF">
      <w:pPr>
        <w:rPr>
          <w:szCs w:val="24"/>
        </w:rPr>
      </w:pPr>
      <w:r w:rsidRPr="008450CD">
        <w:rPr>
          <w:szCs w:val="24"/>
        </w:rPr>
        <w:t>1.</w:t>
      </w:r>
      <w:r w:rsidR="00E050BB" w:rsidRPr="008450CD">
        <w:rPr>
          <w:szCs w:val="24"/>
        </w:rPr>
        <w:t xml:space="preserve"> </w:t>
      </w:r>
      <w:r w:rsidRPr="008450CD">
        <w:rPr>
          <w:szCs w:val="24"/>
        </w:rPr>
        <w:t>Для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одной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устанавливается</w:t>
      </w:r>
      <w:r w:rsidR="00E050BB" w:rsidRPr="008450CD">
        <w:rPr>
          <w:szCs w:val="24"/>
        </w:rPr>
        <w:t xml:space="preserve"> </w:t>
      </w:r>
      <w:r w:rsidRPr="008450CD">
        <w:rPr>
          <w:szCs w:val="24"/>
        </w:rPr>
        <w:t>единый</w:t>
      </w:r>
      <w:r w:rsidR="00E050BB" w:rsidRPr="008450CD">
        <w:rPr>
          <w:szCs w:val="24"/>
        </w:rPr>
        <w:t xml:space="preserve"> </w:t>
      </w:r>
      <w:r w:rsidRPr="008450CD">
        <w:rPr>
          <w:szCs w:val="24"/>
        </w:rPr>
        <w:t>градостроительный</w:t>
      </w:r>
      <w:r w:rsidR="00E050BB" w:rsidRPr="008450CD">
        <w:rPr>
          <w:szCs w:val="24"/>
        </w:rPr>
        <w:t xml:space="preserve"> </w:t>
      </w:r>
      <w:r w:rsidRPr="008450CD">
        <w:rPr>
          <w:szCs w:val="24"/>
        </w:rPr>
        <w:t>регламент.</w:t>
      </w:r>
      <w:r w:rsidR="00E050BB" w:rsidRPr="008450CD">
        <w:rPr>
          <w:szCs w:val="24"/>
        </w:rPr>
        <w:t xml:space="preserve"> </w:t>
      </w:r>
      <w:r w:rsidRPr="008450CD">
        <w:rPr>
          <w:szCs w:val="24"/>
        </w:rPr>
        <w:t>Градостроительный</w:t>
      </w:r>
      <w:r w:rsidR="00E050BB" w:rsidRPr="008450CD">
        <w:rPr>
          <w:szCs w:val="24"/>
        </w:rPr>
        <w:t xml:space="preserve"> </w:t>
      </w:r>
      <w:r w:rsidRPr="008450CD">
        <w:rPr>
          <w:szCs w:val="24"/>
        </w:rPr>
        <w:t>регламент</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определяет</w:t>
      </w:r>
      <w:r w:rsidR="00E050BB" w:rsidRPr="008450CD">
        <w:rPr>
          <w:szCs w:val="24"/>
        </w:rPr>
        <w:t xml:space="preserve"> </w:t>
      </w:r>
      <w:r w:rsidRPr="008450CD">
        <w:rPr>
          <w:szCs w:val="24"/>
        </w:rPr>
        <w:t>основу</w:t>
      </w:r>
      <w:r w:rsidR="00E050BB" w:rsidRPr="008450CD">
        <w:rPr>
          <w:szCs w:val="24"/>
        </w:rPr>
        <w:t xml:space="preserve"> </w:t>
      </w:r>
      <w:r w:rsidRPr="008450CD">
        <w:rPr>
          <w:szCs w:val="24"/>
        </w:rPr>
        <w:t>правового</w:t>
      </w:r>
      <w:r w:rsidR="00E050BB" w:rsidRPr="008450CD">
        <w:rPr>
          <w:szCs w:val="24"/>
        </w:rPr>
        <w:t xml:space="preserve"> </w:t>
      </w:r>
      <w:r w:rsidRPr="008450CD">
        <w:rPr>
          <w:szCs w:val="24"/>
        </w:rPr>
        <w:t>режима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равно</w:t>
      </w:r>
      <w:r w:rsidR="00E050BB" w:rsidRPr="008450CD">
        <w:rPr>
          <w:szCs w:val="24"/>
        </w:rPr>
        <w:t xml:space="preserve"> </w:t>
      </w:r>
      <w:r w:rsidRPr="008450CD">
        <w:rPr>
          <w:szCs w:val="24"/>
        </w:rPr>
        <w:t>как</w:t>
      </w:r>
      <w:r w:rsidR="00E050BB" w:rsidRPr="008450CD">
        <w:rPr>
          <w:szCs w:val="24"/>
        </w:rPr>
        <w:t xml:space="preserve"> </w:t>
      </w:r>
      <w:r w:rsidRPr="008450CD">
        <w:rPr>
          <w:szCs w:val="24"/>
        </w:rPr>
        <w:t>всего,</w:t>
      </w:r>
      <w:r w:rsidR="00E050BB" w:rsidRPr="008450CD">
        <w:rPr>
          <w:szCs w:val="24"/>
        </w:rPr>
        <w:t xml:space="preserve"> </w:t>
      </w:r>
      <w:r w:rsidRPr="008450CD">
        <w:rPr>
          <w:szCs w:val="24"/>
        </w:rPr>
        <w:t>что</w:t>
      </w:r>
      <w:r w:rsidR="00E050BB" w:rsidRPr="008450CD">
        <w:rPr>
          <w:szCs w:val="24"/>
        </w:rPr>
        <w:t xml:space="preserve"> </w:t>
      </w:r>
      <w:r w:rsidRPr="008450CD">
        <w:rPr>
          <w:szCs w:val="24"/>
        </w:rPr>
        <w:t>находится</w:t>
      </w:r>
      <w:r w:rsidR="00E050BB" w:rsidRPr="008450CD">
        <w:rPr>
          <w:szCs w:val="24"/>
        </w:rPr>
        <w:t xml:space="preserve"> </w:t>
      </w:r>
      <w:r w:rsidRPr="008450CD">
        <w:rPr>
          <w:szCs w:val="24"/>
        </w:rPr>
        <w:t>над</w:t>
      </w:r>
      <w:r w:rsidR="00E050BB" w:rsidRPr="008450CD">
        <w:rPr>
          <w:szCs w:val="24"/>
        </w:rPr>
        <w:t xml:space="preserve"> </w:t>
      </w:r>
      <w:r w:rsidRPr="008450CD">
        <w:rPr>
          <w:szCs w:val="24"/>
        </w:rPr>
        <w:t>и</w:t>
      </w:r>
      <w:r w:rsidR="00E050BB" w:rsidRPr="008450CD">
        <w:rPr>
          <w:szCs w:val="24"/>
        </w:rPr>
        <w:t xml:space="preserve"> </w:t>
      </w:r>
      <w:r w:rsidRPr="008450CD">
        <w:rPr>
          <w:szCs w:val="24"/>
        </w:rPr>
        <w:t>под</w:t>
      </w:r>
      <w:r w:rsidR="00E050BB" w:rsidRPr="008450CD">
        <w:rPr>
          <w:szCs w:val="24"/>
        </w:rPr>
        <w:t xml:space="preserve"> </w:t>
      </w:r>
      <w:r w:rsidRPr="008450CD">
        <w:rPr>
          <w:szCs w:val="24"/>
        </w:rPr>
        <w:t>поверхностью</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используется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процессе</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и</w:t>
      </w:r>
      <w:r w:rsidR="00E050BB" w:rsidRPr="008450CD">
        <w:rPr>
          <w:szCs w:val="24"/>
        </w:rPr>
        <w:t xml:space="preserve"> </w:t>
      </w:r>
      <w:r w:rsidRPr="008450CD">
        <w:rPr>
          <w:szCs w:val="24"/>
        </w:rPr>
        <w:t>последующей</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037CE9" w:rsidRPr="008450CD" w:rsidRDefault="00037CE9" w:rsidP="00701BEF">
      <w:pPr>
        <w:rPr>
          <w:szCs w:val="24"/>
        </w:rPr>
      </w:pPr>
      <w:r w:rsidRPr="008450CD">
        <w:rPr>
          <w:szCs w:val="24"/>
        </w:rPr>
        <w:t>2.Градостроительный</w:t>
      </w:r>
      <w:r w:rsidR="00E050BB" w:rsidRPr="008450CD">
        <w:rPr>
          <w:szCs w:val="24"/>
        </w:rPr>
        <w:t xml:space="preserve"> </w:t>
      </w:r>
      <w:r w:rsidRPr="008450CD">
        <w:rPr>
          <w:szCs w:val="24"/>
        </w:rPr>
        <w:t>регламент</w:t>
      </w:r>
      <w:r w:rsidR="00E050BB" w:rsidRPr="008450CD">
        <w:rPr>
          <w:szCs w:val="24"/>
        </w:rPr>
        <w:t xml:space="preserve"> </w:t>
      </w:r>
      <w:r w:rsidRPr="008450CD">
        <w:rPr>
          <w:szCs w:val="24"/>
        </w:rPr>
        <w:t>установлен</w:t>
      </w:r>
      <w:r w:rsidR="00E050BB" w:rsidRPr="008450CD">
        <w:rPr>
          <w:szCs w:val="24"/>
        </w:rPr>
        <w:t xml:space="preserve"> </w:t>
      </w:r>
      <w:r w:rsidRPr="008450CD">
        <w:rPr>
          <w:szCs w:val="24"/>
        </w:rPr>
        <w:t>для</w:t>
      </w:r>
      <w:r w:rsidR="00E050BB" w:rsidRPr="008450CD">
        <w:rPr>
          <w:szCs w:val="24"/>
        </w:rPr>
        <w:t xml:space="preserve"> </w:t>
      </w:r>
      <w:r w:rsidRPr="008450CD">
        <w:rPr>
          <w:szCs w:val="24"/>
        </w:rPr>
        <w:t>каждой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индивидуально,</w:t>
      </w:r>
      <w:r w:rsidR="00E050BB" w:rsidRPr="008450CD">
        <w:rPr>
          <w:szCs w:val="24"/>
        </w:rPr>
        <w:t xml:space="preserve"> </w:t>
      </w:r>
      <w:r w:rsidRPr="008450CD">
        <w:rPr>
          <w:szCs w:val="24"/>
        </w:rPr>
        <w:t>с</w:t>
      </w:r>
      <w:r w:rsidR="00E050BB" w:rsidRPr="008450CD">
        <w:rPr>
          <w:szCs w:val="24"/>
        </w:rPr>
        <w:t xml:space="preserve"> </w:t>
      </w:r>
      <w:r w:rsidRPr="008450CD">
        <w:rPr>
          <w:szCs w:val="24"/>
        </w:rPr>
        <w:t>учетом</w:t>
      </w:r>
      <w:r w:rsidR="00E050BB" w:rsidRPr="008450CD">
        <w:rPr>
          <w:szCs w:val="24"/>
        </w:rPr>
        <w:t xml:space="preserve"> </w:t>
      </w:r>
      <w:r w:rsidRPr="008450CD">
        <w:rPr>
          <w:szCs w:val="24"/>
        </w:rPr>
        <w:t>особенностей</w:t>
      </w:r>
      <w:r w:rsidR="00E050BB" w:rsidRPr="008450CD">
        <w:rPr>
          <w:szCs w:val="24"/>
        </w:rPr>
        <w:t xml:space="preserve"> </w:t>
      </w:r>
      <w:r w:rsidRPr="008450CD">
        <w:rPr>
          <w:szCs w:val="24"/>
        </w:rPr>
        <w:t>ее</w:t>
      </w:r>
      <w:r w:rsidR="00E050BB" w:rsidRPr="008450CD">
        <w:rPr>
          <w:szCs w:val="24"/>
        </w:rPr>
        <w:t xml:space="preserve"> </w:t>
      </w:r>
      <w:r w:rsidRPr="008450CD">
        <w:rPr>
          <w:szCs w:val="24"/>
        </w:rPr>
        <w:t>расположения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возможности</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сочетания</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p>
    <w:p w:rsidR="00037CE9" w:rsidRPr="008450CD" w:rsidRDefault="00E050BB" w:rsidP="00701BEF">
      <w:pPr>
        <w:rPr>
          <w:szCs w:val="24"/>
        </w:rPr>
      </w:pPr>
      <w:r w:rsidRPr="008450CD">
        <w:rPr>
          <w:szCs w:val="24"/>
        </w:rPr>
        <w:t xml:space="preserve"> </w:t>
      </w:r>
      <w:r w:rsidR="00037CE9" w:rsidRPr="008450CD">
        <w:rPr>
          <w:szCs w:val="24"/>
        </w:rPr>
        <w:t>3.Градостроительные</w:t>
      </w:r>
      <w:r w:rsidRPr="008450CD">
        <w:rPr>
          <w:szCs w:val="24"/>
        </w:rPr>
        <w:t xml:space="preserve"> </w:t>
      </w:r>
      <w:r w:rsidR="00037CE9" w:rsidRPr="008450CD">
        <w:rPr>
          <w:szCs w:val="24"/>
        </w:rPr>
        <w:t>регламенты</w:t>
      </w:r>
      <w:r w:rsidRPr="008450CD">
        <w:rPr>
          <w:szCs w:val="24"/>
        </w:rPr>
        <w:t xml:space="preserve"> </w:t>
      </w:r>
      <w:r w:rsidR="00037CE9" w:rsidRPr="008450CD">
        <w:rPr>
          <w:szCs w:val="24"/>
        </w:rPr>
        <w:t>установлены</w:t>
      </w:r>
      <w:r w:rsidRPr="008450CD">
        <w:rPr>
          <w:szCs w:val="24"/>
        </w:rPr>
        <w:t xml:space="preserve"> </w:t>
      </w:r>
      <w:r w:rsidR="00037CE9" w:rsidRPr="008450CD">
        <w:rPr>
          <w:szCs w:val="24"/>
        </w:rPr>
        <w:t>с</w:t>
      </w:r>
      <w:r w:rsidRPr="008450CD">
        <w:rPr>
          <w:szCs w:val="24"/>
        </w:rPr>
        <w:t xml:space="preserve"> </w:t>
      </w:r>
      <w:r w:rsidR="00037CE9" w:rsidRPr="008450CD">
        <w:rPr>
          <w:szCs w:val="24"/>
        </w:rPr>
        <w:t>учетом:</w:t>
      </w:r>
    </w:p>
    <w:p w:rsidR="00037CE9" w:rsidRPr="008450CD" w:rsidRDefault="00037CE9" w:rsidP="00701BEF">
      <w:pPr>
        <w:rPr>
          <w:szCs w:val="24"/>
        </w:rPr>
      </w:pPr>
      <w:r w:rsidRPr="008450CD">
        <w:rPr>
          <w:szCs w:val="24"/>
        </w:rPr>
        <w:t>-фактического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p>
    <w:p w:rsidR="00037CE9" w:rsidRPr="008450CD" w:rsidRDefault="00037CE9" w:rsidP="00701BEF">
      <w:pPr>
        <w:rPr>
          <w:szCs w:val="24"/>
        </w:rPr>
      </w:pPr>
      <w:r w:rsidRPr="008450CD">
        <w:rPr>
          <w:szCs w:val="24"/>
        </w:rPr>
        <w:t>-возможности</w:t>
      </w:r>
      <w:r w:rsidR="00E050BB" w:rsidRPr="008450CD">
        <w:rPr>
          <w:szCs w:val="24"/>
        </w:rPr>
        <w:t xml:space="preserve"> </w:t>
      </w:r>
      <w:r w:rsidRPr="008450CD">
        <w:rPr>
          <w:szCs w:val="24"/>
        </w:rPr>
        <w:t>сочетания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одной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существующего</w:t>
      </w:r>
      <w:r w:rsidR="00E050BB" w:rsidRPr="008450CD">
        <w:rPr>
          <w:szCs w:val="24"/>
        </w:rPr>
        <w:t xml:space="preserve"> </w:t>
      </w:r>
      <w:r w:rsidRPr="008450CD">
        <w:rPr>
          <w:szCs w:val="24"/>
        </w:rPr>
        <w:t>и</w:t>
      </w:r>
      <w:r w:rsidR="00E050BB" w:rsidRPr="008450CD">
        <w:rPr>
          <w:szCs w:val="24"/>
        </w:rPr>
        <w:t xml:space="preserve"> </w:t>
      </w:r>
      <w:r w:rsidRPr="008450CD">
        <w:rPr>
          <w:szCs w:val="24"/>
        </w:rPr>
        <w:t>планируемого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037CE9" w:rsidRPr="008450CD" w:rsidRDefault="00037CE9" w:rsidP="00701BEF">
      <w:pPr>
        <w:rPr>
          <w:szCs w:val="24"/>
        </w:rPr>
      </w:pPr>
      <w:r w:rsidRPr="008450CD">
        <w:rPr>
          <w:szCs w:val="24"/>
        </w:rPr>
        <w:t>-</w:t>
      </w:r>
      <w:r w:rsidR="00E050BB" w:rsidRPr="008450CD">
        <w:rPr>
          <w:szCs w:val="24"/>
        </w:rPr>
        <w:t xml:space="preserve"> </w:t>
      </w:r>
      <w:r w:rsidRPr="008450CD">
        <w:rPr>
          <w:szCs w:val="24"/>
        </w:rPr>
        <w:t>функциональных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характеристик</w:t>
      </w:r>
      <w:r w:rsidR="00E050BB" w:rsidRPr="008450CD">
        <w:rPr>
          <w:szCs w:val="24"/>
        </w:rPr>
        <w:t xml:space="preserve"> </w:t>
      </w:r>
      <w:r w:rsidRPr="008450CD">
        <w:rPr>
          <w:szCs w:val="24"/>
        </w:rPr>
        <w:t>их</w:t>
      </w:r>
      <w:r w:rsidR="00E050BB" w:rsidRPr="008450CD">
        <w:rPr>
          <w:szCs w:val="24"/>
        </w:rPr>
        <w:t xml:space="preserve"> </w:t>
      </w:r>
      <w:r w:rsidRPr="008450CD">
        <w:rPr>
          <w:szCs w:val="24"/>
        </w:rPr>
        <w:t>планируемого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определенных</w:t>
      </w:r>
      <w:r w:rsidR="00E050BB" w:rsidRPr="008450CD">
        <w:rPr>
          <w:szCs w:val="24"/>
        </w:rPr>
        <w:t xml:space="preserve"> </w:t>
      </w:r>
      <w:r w:rsidRPr="008450CD">
        <w:rPr>
          <w:szCs w:val="24"/>
        </w:rPr>
        <w:t>документами</w:t>
      </w:r>
      <w:r w:rsidR="00E050BB" w:rsidRPr="008450CD">
        <w:rPr>
          <w:szCs w:val="24"/>
        </w:rPr>
        <w:t xml:space="preserve"> </w:t>
      </w:r>
      <w:r w:rsidRPr="008450CD">
        <w:rPr>
          <w:szCs w:val="24"/>
        </w:rPr>
        <w:t>территориального</w:t>
      </w:r>
      <w:r w:rsidR="00E050BB" w:rsidRPr="008450CD">
        <w:rPr>
          <w:szCs w:val="24"/>
        </w:rPr>
        <w:t xml:space="preserve"> </w:t>
      </w:r>
      <w:r w:rsidRPr="008450CD">
        <w:rPr>
          <w:szCs w:val="24"/>
        </w:rPr>
        <w:t>планирования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p>
    <w:p w:rsidR="00037CE9" w:rsidRPr="008450CD" w:rsidRDefault="00037CE9" w:rsidP="00701BEF">
      <w:pPr>
        <w:rPr>
          <w:szCs w:val="24"/>
        </w:rPr>
      </w:pPr>
      <w:r w:rsidRPr="008450CD">
        <w:rPr>
          <w:szCs w:val="24"/>
        </w:rPr>
        <w:t>-видов</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p>
    <w:p w:rsidR="00037CE9" w:rsidRPr="008450CD" w:rsidRDefault="00037CE9" w:rsidP="00701BEF">
      <w:pPr>
        <w:rPr>
          <w:szCs w:val="24"/>
        </w:rPr>
      </w:pPr>
      <w:r w:rsidRPr="008450CD">
        <w:rPr>
          <w:szCs w:val="24"/>
        </w:rPr>
        <w:t>-требований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особо</w:t>
      </w:r>
      <w:r w:rsidR="00E050BB" w:rsidRPr="008450CD">
        <w:rPr>
          <w:szCs w:val="24"/>
        </w:rPr>
        <w:t xml:space="preserve"> </w:t>
      </w:r>
      <w:r w:rsidRPr="008450CD">
        <w:rPr>
          <w:szCs w:val="24"/>
        </w:rPr>
        <w:t>охраняемых</w:t>
      </w:r>
      <w:r w:rsidR="00E050BB" w:rsidRPr="008450CD">
        <w:rPr>
          <w:szCs w:val="24"/>
        </w:rPr>
        <w:t xml:space="preserve"> </w:t>
      </w:r>
      <w:r w:rsidRPr="008450CD">
        <w:rPr>
          <w:szCs w:val="24"/>
        </w:rPr>
        <w:t>природных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природных</w:t>
      </w:r>
      <w:r w:rsidR="00E050BB" w:rsidRPr="008450CD">
        <w:rPr>
          <w:szCs w:val="24"/>
        </w:rPr>
        <w:t xml:space="preserve"> </w:t>
      </w:r>
      <w:r w:rsidRPr="008450CD">
        <w:rPr>
          <w:szCs w:val="24"/>
        </w:rPr>
        <w:t>объектов.</w:t>
      </w:r>
    </w:p>
    <w:p w:rsidR="00037CE9" w:rsidRPr="008450CD" w:rsidRDefault="00037CE9" w:rsidP="00701BEF">
      <w:pPr>
        <w:rPr>
          <w:szCs w:val="24"/>
        </w:rPr>
      </w:pPr>
      <w:r w:rsidRPr="008450CD">
        <w:rPr>
          <w:szCs w:val="24"/>
        </w:rPr>
        <w:t>4.</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настоящими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в</w:t>
      </w:r>
      <w:r w:rsidR="00E050BB" w:rsidRPr="008450CD">
        <w:rPr>
          <w:szCs w:val="24"/>
        </w:rPr>
        <w:t xml:space="preserve"> </w:t>
      </w:r>
      <w:r w:rsidRPr="008450CD">
        <w:rPr>
          <w:szCs w:val="24"/>
        </w:rPr>
        <w:t>равной</w:t>
      </w:r>
      <w:r w:rsidR="00E050BB" w:rsidRPr="008450CD">
        <w:rPr>
          <w:szCs w:val="24"/>
        </w:rPr>
        <w:t xml:space="preserve"> </w:t>
      </w:r>
      <w:r w:rsidRPr="008450CD">
        <w:rPr>
          <w:szCs w:val="24"/>
        </w:rPr>
        <w:t>мере</w:t>
      </w:r>
      <w:r w:rsidR="00E050BB" w:rsidRPr="008450CD">
        <w:rPr>
          <w:szCs w:val="24"/>
        </w:rPr>
        <w:t xml:space="preserve"> </w:t>
      </w:r>
      <w:r w:rsidRPr="008450CD">
        <w:rPr>
          <w:szCs w:val="24"/>
        </w:rPr>
        <w:t>на</w:t>
      </w:r>
      <w:r w:rsidR="00E050BB" w:rsidRPr="008450CD">
        <w:rPr>
          <w:szCs w:val="24"/>
        </w:rPr>
        <w:t xml:space="preserve"> </w:t>
      </w:r>
      <w:r w:rsidRPr="008450CD">
        <w:rPr>
          <w:szCs w:val="24"/>
        </w:rPr>
        <w:t>все</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E92FC6" w:rsidRPr="008450CD">
        <w:rPr>
          <w:szCs w:val="24"/>
        </w:rPr>
        <w:t>Новинский</w:t>
      </w:r>
      <w:r w:rsidR="00E050BB" w:rsidRPr="008450CD">
        <w:rPr>
          <w:szCs w:val="24"/>
        </w:rPr>
        <w:t xml:space="preserve"> </w:t>
      </w:r>
      <w:r w:rsidR="00E92FC6" w:rsidRPr="008450CD">
        <w:rPr>
          <w:szCs w:val="24"/>
        </w:rPr>
        <w:t>сельсовет</w:t>
      </w:r>
      <w:r w:rsidR="00E050BB" w:rsidRPr="008450CD">
        <w:rPr>
          <w:szCs w:val="24"/>
        </w:rPr>
        <w:t xml:space="preserve"> </w:t>
      </w:r>
      <w:r w:rsidR="00E92FC6"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037CE9" w:rsidRPr="008450CD" w:rsidRDefault="00037CE9" w:rsidP="00701BEF">
      <w:pPr>
        <w:rPr>
          <w:szCs w:val="24"/>
        </w:rPr>
      </w:pPr>
      <w:r w:rsidRPr="008450CD">
        <w:rPr>
          <w:szCs w:val="24"/>
        </w:rPr>
        <w:t>5.</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или</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не</w:t>
      </w:r>
      <w:r w:rsidR="00E050BB" w:rsidRPr="008450CD">
        <w:rPr>
          <w:szCs w:val="24"/>
        </w:rPr>
        <w:t xml:space="preserve"> </w:t>
      </w:r>
      <w:r w:rsidRPr="008450CD">
        <w:rPr>
          <w:szCs w:val="24"/>
        </w:rPr>
        <w:t>соответствуют</w:t>
      </w:r>
      <w:r w:rsidR="00E050BB" w:rsidRPr="008450CD">
        <w:rPr>
          <w:szCs w:val="24"/>
        </w:rPr>
        <w:t xml:space="preserve"> </w:t>
      </w:r>
      <w:r w:rsidRPr="008450CD">
        <w:rPr>
          <w:szCs w:val="24"/>
        </w:rPr>
        <w:t>градостроительному</w:t>
      </w:r>
      <w:r w:rsidR="00E050BB" w:rsidRPr="008450CD">
        <w:rPr>
          <w:szCs w:val="24"/>
        </w:rPr>
        <w:t xml:space="preserve"> </w:t>
      </w:r>
      <w:r w:rsidRPr="008450CD">
        <w:rPr>
          <w:szCs w:val="24"/>
        </w:rPr>
        <w:t>регламенту,</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использоваться</w:t>
      </w:r>
      <w:r w:rsidR="00E050BB" w:rsidRPr="008450CD">
        <w:rPr>
          <w:szCs w:val="24"/>
        </w:rPr>
        <w:t xml:space="preserve"> </w:t>
      </w:r>
      <w:r w:rsidRPr="008450CD">
        <w:rPr>
          <w:szCs w:val="24"/>
        </w:rPr>
        <w:t>без</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срока</w:t>
      </w:r>
      <w:r w:rsidR="00E050BB" w:rsidRPr="008450CD">
        <w:rPr>
          <w:szCs w:val="24"/>
        </w:rPr>
        <w:t xml:space="preserve"> </w:t>
      </w:r>
      <w:r w:rsidRPr="008450CD">
        <w:rPr>
          <w:szCs w:val="24"/>
        </w:rPr>
        <w:t>приведения</w:t>
      </w:r>
      <w:r w:rsidR="00E050BB" w:rsidRPr="008450CD">
        <w:rPr>
          <w:szCs w:val="24"/>
        </w:rPr>
        <w:t xml:space="preserve"> </w:t>
      </w:r>
      <w:r w:rsidRPr="008450CD">
        <w:rPr>
          <w:szCs w:val="24"/>
        </w:rPr>
        <w:t>их</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соответствие</w:t>
      </w:r>
      <w:r w:rsidR="00E050BB" w:rsidRPr="008450CD">
        <w:rPr>
          <w:szCs w:val="24"/>
        </w:rPr>
        <w:t xml:space="preserve"> </w:t>
      </w:r>
      <w:r w:rsidRPr="008450CD">
        <w:rPr>
          <w:szCs w:val="24"/>
        </w:rPr>
        <w:t>с</w:t>
      </w:r>
      <w:r w:rsidR="00E050BB" w:rsidRPr="008450CD">
        <w:rPr>
          <w:szCs w:val="24"/>
        </w:rPr>
        <w:t xml:space="preserve"> </w:t>
      </w:r>
      <w:r w:rsidRPr="008450CD">
        <w:rPr>
          <w:szCs w:val="24"/>
        </w:rPr>
        <w:t>градостроительным</w:t>
      </w:r>
      <w:r w:rsidR="00E050BB" w:rsidRPr="008450CD">
        <w:rPr>
          <w:szCs w:val="24"/>
        </w:rPr>
        <w:t xml:space="preserve"> </w:t>
      </w:r>
      <w:r w:rsidRPr="008450CD">
        <w:rPr>
          <w:szCs w:val="24"/>
        </w:rPr>
        <w:t>регламентом,</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случаев,</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таких</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опасно</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жизни</w:t>
      </w:r>
      <w:r w:rsidR="00E050BB" w:rsidRPr="008450CD">
        <w:rPr>
          <w:szCs w:val="24"/>
        </w:rPr>
        <w:t xml:space="preserve"> </w:t>
      </w:r>
      <w:r w:rsidRPr="008450CD">
        <w:rPr>
          <w:szCs w:val="24"/>
        </w:rPr>
        <w:t>или</w:t>
      </w:r>
      <w:r w:rsidR="00E050BB" w:rsidRPr="008450CD">
        <w:rPr>
          <w:szCs w:val="24"/>
        </w:rPr>
        <w:t xml:space="preserve"> </w:t>
      </w:r>
      <w:r w:rsidRPr="008450CD">
        <w:rPr>
          <w:szCs w:val="24"/>
        </w:rPr>
        <w:t>здоровья</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среды,</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037CE9" w:rsidRPr="008450CD" w:rsidRDefault="00037CE9" w:rsidP="00701BEF">
      <w:pPr>
        <w:rPr>
          <w:szCs w:val="24"/>
        </w:rPr>
      </w:pPr>
      <w:r w:rsidRPr="008450CD">
        <w:rPr>
          <w:szCs w:val="24"/>
        </w:rPr>
        <w:t>6.</w:t>
      </w:r>
      <w:r w:rsidR="00E050BB" w:rsidRPr="008450CD">
        <w:rPr>
          <w:szCs w:val="24"/>
        </w:rPr>
        <w:t xml:space="preserve"> </w:t>
      </w:r>
      <w:r w:rsidRPr="008450CD">
        <w:rPr>
          <w:szCs w:val="24"/>
        </w:rPr>
        <w:t>Градостроительные</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обязательны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исполнения</w:t>
      </w:r>
      <w:r w:rsidR="00E050BB" w:rsidRPr="008450CD">
        <w:rPr>
          <w:szCs w:val="24"/>
        </w:rPr>
        <w:t xml:space="preserve"> </w:t>
      </w:r>
      <w:r w:rsidRPr="008450CD">
        <w:rPr>
          <w:szCs w:val="24"/>
        </w:rPr>
        <w:t>правообладателями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независимо</w:t>
      </w:r>
      <w:r w:rsidR="00E050BB" w:rsidRPr="008450CD">
        <w:rPr>
          <w:szCs w:val="24"/>
        </w:rPr>
        <w:t xml:space="preserve"> </w:t>
      </w:r>
      <w:r w:rsidRPr="008450CD">
        <w:rPr>
          <w:szCs w:val="24"/>
        </w:rPr>
        <w:t>от</w:t>
      </w:r>
      <w:r w:rsidR="00E050BB" w:rsidRPr="008450CD">
        <w:rPr>
          <w:szCs w:val="24"/>
        </w:rPr>
        <w:t xml:space="preserve"> </w:t>
      </w:r>
      <w:r w:rsidRPr="008450CD">
        <w:rPr>
          <w:szCs w:val="24"/>
        </w:rPr>
        <w:t>форм</w:t>
      </w:r>
      <w:r w:rsidR="00E050BB" w:rsidRPr="008450CD">
        <w:rPr>
          <w:szCs w:val="24"/>
        </w:rPr>
        <w:t xml:space="preserve"> </w:t>
      </w:r>
      <w:r w:rsidRPr="008450CD">
        <w:rPr>
          <w:szCs w:val="24"/>
        </w:rPr>
        <w:t>собственности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прав</w:t>
      </w:r>
      <w:r w:rsidR="00E050BB" w:rsidRPr="008450CD">
        <w:rPr>
          <w:szCs w:val="24"/>
        </w:rPr>
        <w:t xml:space="preserve"> </w:t>
      </w:r>
      <w:r w:rsidRPr="008450CD">
        <w:rPr>
          <w:szCs w:val="24"/>
        </w:rPr>
        <w:t>на</w:t>
      </w:r>
      <w:r w:rsidR="00E050BB" w:rsidRPr="008450CD">
        <w:rPr>
          <w:szCs w:val="24"/>
        </w:rPr>
        <w:t xml:space="preserve"> </w:t>
      </w:r>
      <w:r w:rsidRPr="008450CD">
        <w:rPr>
          <w:szCs w:val="24"/>
        </w:rPr>
        <w:t>такие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недвижимого</w:t>
      </w:r>
      <w:r w:rsidR="00E050BB" w:rsidRPr="008450CD">
        <w:rPr>
          <w:szCs w:val="24"/>
        </w:rPr>
        <w:t xml:space="preserve"> </w:t>
      </w:r>
      <w:r w:rsidRPr="008450CD">
        <w:rPr>
          <w:szCs w:val="24"/>
        </w:rPr>
        <w:t>имущества,</w:t>
      </w:r>
      <w:r w:rsidR="00E050BB" w:rsidRPr="008450CD">
        <w:rPr>
          <w:szCs w:val="24"/>
        </w:rPr>
        <w:t xml:space="preserve"> </w:t>
      </w:r>
      <w:r w:rsidRPr="008450CD">
        <w:rPr>
          <w:szCs w:val="24"/>
        </w:rPr>
        <w:t>иными</w:t>
      </w:r>
      <w:r w:rsidR="00E050BB" w:rsidRPr="008450CD">
        <w:rPr>
          <w:szCs w:val="24"/>
        </w:rPr>
        <w:t xml:space="preserve"> </w:t>
      </w:r>
      <w:r w:rsidRPr="008450CD">
        <w:rPr>
          <w:szCs w:val="24"/>
        </w:rPr>
        <w:t>физическими</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юридическими</w:t>
      </w:r>
      <w:r w:rsidR="00E050BB" w:rsidRPr="008450CD">
        <w:rPr>
          <w:szCs w:val="24"/>
        </w:rPr>
        <w:t xml:space="preserve"> </w:t>
      </w:r>
      <w:r w:rsidRPr="008450CD">
        <w:rPr>
          <w:szCs w:val="24"/>
        </w:rPr>
        <w:t>лицами</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установленных</w:t>
      </w:r>
      <w:r w:rsidR="00E050BB" w:rsidRPr="008450CD">
        <w:rPr>
          <w:szCs w:val="24"/>
        </w:rPr>
        <w:t xml:space="preserve"> </w:t>
      </w:r>
      <w:r w:rsidRPr="008450CD">
        <w:rPr>
          <w:szCs w:val="24"/>
        </w:rPr>
        <w:t>настоящими</w:t>
      </w:r>
      <w:r w:rsidR="00E050BB" w:rsidRPr="008450CD">
        <w:rPr>
          <w:szCs w:val="24"/>
        </w:rPr>
        <w:t xml:space="preserve"> </w:t>
      </w:r>
      <w:r w:rsidRPr="008450CD">
        <w:rPr>
          <w:szCs w:val="24"/>
        </w:rPr>
        <w:t>Правилами,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при</w:t>
      </w:r>
      <w:r w:rsidR="00E050BB" w:rsidRPr="008450CD">
        <w:rPr>
          <w:szCs w:val="24"/>
        </w:rPr>
        <w:t xml:space="preserve"> </w:t>
      </w:r>
      <w:r w:rsidRPr="008450CD">
        <w:rPr>
          <w:szCs w:val="24"/>
        </w:rPr>
        <w:t>осуществлении</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архитектурно-строительного</w:t>
      </w:r>
      <w:r w:rsidR="00E050BB" w:rsidRPr="008450CD">
        <w:rPr>
          <w:szCs w:val="24"/>
        </w:rPr>
        <w:t xml:space="preserve"> </w:t>
      </w:r>
      <w:r w:rsidRPr="008450CD">
        <w:rPr>
          <w:szCs w:val="24"/>
        </w:rPr>
        <w:t>проектирования,</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эксплуатации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действий,</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осуществлением</w:t>
      </w:r>
      <w:r w:rsidR="00E050BB" w:rsidRPr="008450CD">
        <w:rPr>
          <w:szCs w:val="24"/>
        </w:rPr>
        <w:t xml:space="preserve"> </w:t>
      </w:r>
      <w:r w:rsidRPr="008450CD">
        <w:rPr>
          <w:szCs w:val="24"/>
        </w:rPr>
        <w:t>градостроительной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и</w:t>
      </w:r>
      <w:r w:rsidR="00E050BB" w:rsidRPr="008450CD">
        <w:rPr>
          <w:szCs w:val="24"/>
        </w:rPr>
        <w:t xml:space="preserve"> </w:t>
      </w:r>
      <w:r w:rsidRPr="008450CD">
        <w:rPr>
          <w:szCs w:val="24"/>
        </w:rPr>
        <w:t>земельными</w:t>
      </w:r>
      <w:r w:rsidR="00E050BB" w:rsidRPr="008450CD">
        <w:rPr>
          <w:szCs w:val="24"/>
        </w:rPr>
        <w:t xml:space="preserve"> </w:t>
      </w:r>
      <w:r w:rsidRPr="008450CD">
        <w:rPr>
          <w:szCs w:val="24"/>
        </w:rPr>
        <w:t>отношениями</w:t>
      </w:r>
      <w:r w:rsidR="00E050BB" w:rsidRPr="008450CD">
        <w:rPr>
          <w:szCs w:val="24"/>
        </w:rPr>
        <w:t xml:space="preserve"> </w:t>
      </w:r>
      <w:r w:rsidRPr="008450CD">
        <w:rPr>
          <w:szCs w:val="24"/>
        </w:rPr>
        <w:t>на</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сельского</w:t>
      </w:r>
      <w:r w:rsidR="00E050BB" w:rsidRPr="008450CD">
        <w:rPr>
          <w:szCs w:val="24"/>
        </w:rPr>
        <w:t xml:space="preserve"> </w:t>
      </w:r>
      <w:r w:rsidRPr="008450CD">
        <w:rPr>
          <w:szCs w:val="24"/>
        </w:rPr>
        <w:t>поселения</w:t>
      </w:r>
      <w:r w:rsidR="00E050BB" w:rsidRPr="008450CD">
        <w:rPr>
          <w:szCs w:val="24"/>
        </w:rPr>
        <w:t xml:space="preserve"> </w:t>
      </w:r>
      <w:r w:rsidR="00E92FC6" w:rsidRPr="008450CD">
        <w:rPr>
          <w:szCs w:val="24"/>
        </w:rPr>
        <w:t>Новинский</w:t>
      </w:r>
      <w:r w:rsidR="00E050BB" w:rsidRPr="008450CD">
        <w:rPr>
          <w:szCs w:val="24"/>
        </w:rPr>
        <w:t xml:space="preserve"> </w:t>
      </w:r>
      <w:r w:rsidR="00E92FC6" w:rsidRPr="008450CD">
        <w:rPr>
          <w:szCs w:val="24"/>
        </w:rPr>
        <w:t>сельсовет</w:t>
      </w:r>
      <w:r w:rsidR="00E050BB" w:rsidRPr="008450CD">
        <w:rPr>
          <w:szCs w:val="24"/>
        </w:rPr>
        <w:t xml:space="preserve"> </w:t>
      </w:r>
      <w:r w:rsidR="00E92FC6" w:rsidRPr="008450CD">
        <w:rPr>
          <w:szCs w:val="24"/>
        </w:rPr>
        <w:t>Богородского</w:t>
      </w:r>
      <w:r w:rsidR="00E050BB" w:rsidRPr="008450CD">
        <w:rPr>
          <w:szCs w:val="24"/>
        </w:rPr>
        <w:t xml:space="preserve"> </w:t>
      </w:r>
      <w:r w:rsidRPr="008450CD">
        <w:rPr>
          <w:szCs w:val="24"/>
        </w:rPr>
        <w:t>муниципального</w:t>
      </w:r>
      <w:r w:rsidR="00E050BB" w:rsidRPr="008450CD">
        <w:rPr>
          <w:szCs w:val="24"/>
        </w:rPr>
        <w:t xml:space="preserve"> </w:t>
      </w:r>
      <w:r w:rsidRPr="008450CD">
        <w:rPr>
          <w:szCs w:val="24"/>
        </w:rPr>
        <w:t>района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p>
    <w:p w:rsidR="00037CE9" w:rsidRPr="008450CD" w:rsidRDefault="00037CE9" w:rsidP="00701BEF">
      <w:pPr>
        <w:rPr>
          <w:szCs w:val="24"/>
        </w:rPr>
      </w:pPr>
      <w:r w:rsidRPr="008450CD">
        <w:rPr>
          <w:szCs w:val="24"/>
        </w:rPr>
        <w:t>7.</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регламента</w:t>
      </w:r>
      <w:r w:rsidR="00E050BB" w:rsidRPr="008450CD">
        <w:rPr>
          <w:szCs w:val="24"/>
        </w:rPr>
        <w:t xml:space="preserve"> </w:t>
      </w:r>
      <w:r w:rsidRPr="008450CD">
        <w:rPr>
          <w:szCs w:val="24"/>
        </w:rPr>
        <w:t>не</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p>
    <w:p w:rsidR="00037CE9" w:rsidRPr="008450CD" w:rsidRDefault="00037CE9" w:rsidP="00701BEF">
      <w:pPr>
        <w:rPr>
          <w:szCs w:val="24"/>
        </w:rPr>
      </w:pPr>
      <w:r w:rsidRPr="008450CD">
        <w:rPr>
          <w:szCs w:val="24"/>
        </w:rPr>
        <w:t>а)</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памятников</w:t>
      </w:r>
      <w:r w:rsidR="00E050BB" w:rsidRPr="008450CD">
        <w:rPr>
          <w:szCs w:val="24"/>
        </w:rPr>
        <w:t xml:space="preserve"> </w:t>
      </w:r>
      <w:r w:rsidRPr="008450CD">
        <w:rPr>
          <w:szCs w:val="24"/>
        </w:rPr>
        <w:t>и</w:t>
      </w:r>
      <w:r w:rsidR="00E050BB" w:rsidRPr="008450CD">
        <w:rPr>
          <w:szCs w:val="24"/>
        </w:rPr>
        <w:t xml:space="preserve"> </w:t>
      </w:r>
      <w:r w:rsidRPr="008450CD">
        <w:rPr>
          <w:szCs w:val="24"/>
        </w:rPr>
        <w:t>ансамблей,</w:t>
      </w:r>
      <w:r w:rsidR="00E050BB" w:rsidRPr="008450CD">
        <w:rPr>
          <w:szCs w:val="24"/>
        </w:rPr>
        <w:t xml:space="preserve"> </w:t>
      </w:r>
      <w:r w:rsidRPr="008450CD">
        <w:rPr>
          <w:szCs w:val="24"/>
        </w:rPr>
        <w:t>включенных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единый</w:t>
      </w:r>
      <w:r w:rsidR="00E050BB" w:rsidRPr="008450CD">
        <w:rPr>
          <w:szCs w:val="24"/>
        </w:rPr>
        <w:t xml:space="preserve"> </w:t>
      </w:r>
      <w:r w:rsidRPr="008450CD">
        <w:rPr>
          <w:szCs w:val="24"/>
        </w:rPr>
        <w:t>государственный</w:t>
      </w:r>
      <w:r w:rsidR="00E050BB" w:rsidRPr="008450CD">
        <w:rPr>
          <w:szCs w:val="24"/>
        </w:rPr>
        <w:t xml:space="preserve"> </w:t>
      </w:r>
      <w:r w:rsidRPr="008450CD">
        <w:rPr>
          <w:szCs w:val="24"/>
        </w:rPr>
        <w:t>реестр</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(памятников</w:t>
      </w:r>
      <w:r w:rsidR="00E050BB" w:rsidRPr="008450CD">
        <w:rPr>
          <w:szCs w:val="24"/>
        </w:rPr>
        <w:t xml:space="preserve"> </w:t>
      </w:r>
      <w:r w:rsidRPr="008450CD">
        <w:rPr>
          <w:szCs w:val="24"/>
        </w:rPr>
        <w:t>истории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культуры)</w:t>
      </w:r>
      <w:r w:rsidR="00E050BB" w:rsidRPr="008450CD">
        <w:rPr>
          <w:szCs w:val="24"/>
        </w:rPr>
        <w:t xml:space="preserve"> </w:t>
      </w:r>
      <w:r w:rsidRPr="008450CD">
        <w:rPr>
          <w:szCs w:val="24"/>
        </w:rPr>
        <w:t>народов</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p>
    <w:p w:rsidR="00037CE9" w:rsidRPr="008450CD" w:rsidRDefault="00037CE9" w:rsidP="00701BEF">
      <w:pPr>
        <w:rPr>
          <w:szCs w:val="24"/>
        </w:rPr>
      </w:pPr>
      <w:r w:rsidRPr="008450CD">
        <w:rPr>
          <w:szCs w:val="24"/>
        </w:rPr>
        <w:t>б)</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памятников</w:t>
      </w:r>
      <w:r w:rsidR="00E050BB" w:rsidRPr="008450CD">
        <w:rPr>
          <w:szCs w:val="24"/>
        </w:rPr>
        <w:t xml:space="preserve"> </w:t>
      </w:r>
      <w:r w:rsidRPr="008450CD">
        <w:rPr>
          <w:szCs w:val="24"/>
        </w:rPr>
        <w:t>или</w:t>
      </w:r>
      <w:r w:rsidR="00E050BB" w:rsidRPr="008450CD">
        <w:rPr>
          <w:szCs w:val="24"/>
        </w:rPr>
        <w:t xml:space="preserve"> </w:t>
      </w:r>
      <w:r w:rsidRPr="008450CD">
        <w:rPr>
          <w:szCs w:val="24"/>
        </w:rPr>
        <w:t>ансамблей,</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являются</w:t>
      </w:r>
      <w:r w:rsidR="00E050BB" w:rsidRPr="008450CD">
        <w:rPr>
          <w:szCs w:val="24"/>
        </w:rPr>
        <w:t xml:space="preserve"> </w:t>
      </w:r>
      <w:r w:rsidRPr="008450CD">
        <w:rPr>
          <w:szCs w:val="24"/>
        </w:rPr>
        <w:t>вновь</w:t>
      </w:r>
      <w:r w:rsidR="00E050BB" w:rsidRPr="008450CD">
        <w:rPr>
          <w:szCs w:val="24"/>
        </w:rPr>
        <w:t xml:space="preserve"> </w:t>
      </w:r>
      <w:r w:rsidRPr="008450CD">
        <w:rPr>
          <w:szCs w:val="24"/>
        </w:rPr>
        <w:t>выявленными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037CE9" w:rsidRPr="008450CD" w:rsidRDefault="00037CE9" w:rsidP="00701BEF">
      <w:pPr>
        <w:rPr>
          <w:szCs w:val="24"/>
        </w:rPr>
      </w:pPr>
      <w:r w:rsidRPr="008450CD">
        <w:rPr>
          <w:szCs w:val="24"/>
        </w:rPr>
        <w:t>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p w:rsidR="00037CE9" w:rsidRPr="008450CD" w:rsidRDefault="00037CE9" w:rsidP="00701BEF">
      <w:pPr>
        <w:rPr>
          <w:szCs w:val="24"/>
        </w:rPr>
      </w:pPr>
      <w:r w:rsidRPr="008450CD">
        <w:rPr>
          <w:szCs w:val="24"/>
        </w:rPr>
        <w:t>г)</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занятые</w:t>
      </w:r>
      <w:r w:rsidR="00E050BB" w:rsidRPr="008450CD">
        <w:rPr>
          <w:szCs w:val="24"/>
        </w:rPr>
        <w:t xml:space="preserve"> </w:t>
      </w:r>
      <w:r w:rsidRPr="008450CD">
        <w:rPr>
          <w:szCs w:val="24"/>
        </w:rPr>
        <w:t>линейными</w:t>
      </w:r>
      <w:r w:rsidR="00E050BB" w:rsidRPr="008450CD">
        <w:rPr>
          <w:szCs w:val="24"/>
        </w:rPr>
        <w:t xml:space="preserve"> </w:t>
      </w:r>
      <w:r w:rsidRPr="008450CD">
        <w:rPr>
          <w:szCs w:val="24"/>
        </w:rPr>
        <w:t>объектами;</w:t>
      </w:r>
    </w:p>
    <w:p w:rsidR="00037CE9" w:rsidRPr="008450CD" w:rsidRDefault="00037CE9" w:rsidP="00701BEF">
      <w:pPr>
        <w:rPr>
          <w:szCs w:val="24"/>
        </w:rPr>
      </w:pPr>
      <w:r w:rsidRPr="008450CD">
        <w:rPr>
          <w:szCs w:val="24"/>
        </w:rPr>
        <w:t>д)</w:t>
      </w:r>
      <w:r w:rsidR="00E050BB" w:rsidRPr="008450CD">
        <w:rPr>
          <w:szCs w:val="24"/>
        </w:rPr>
        <w:t xml:space="preserve"> </w:t>
      </w:r>
      <w:r w:rsidRPr="008450CD">
        <w:rPr>
          <w:szCs w:val="24"/>
        </w:rPr>
        <w:t>предоставленные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добычи</w:t>
      </w:r>
      <w:r w:rsidR="00E050BB" w:rsidRPr="008450CD">
        <w:rPr>
          <w:szCs w:val="24"/>
        </w:rPr>
        <w:t xml:space="preserve"> </w:t>
      </w:r>
      <w:r w:rsidRPr="008450CD">
        <w:rPr>
          <w:szCs w:val="24"/>
        </w:rPr>
        <w:t>полезных</w:t>
      </w:r>
      <w:r w:rsidR="00E050BB" w:rsidRPr="008450CD">
        <w:rPr>
          <w:szCs w:val="24"/>
        </w:rPr>
        <w:t xml:space="preserve"> </w:t>
      </w:r>
      <w:r w:rsidRPr="008450CD">
        <w:rPr>
          <w:szCs w:val="24"/>
        </w:rPr>
        <w:t>ископаемых.</w:t>
      </w:r>
    </w:p>
    <w:p w:rsidR="00037CE9" w:rsidRPr="008450CD" w:rsidRDefault="00037CE9" w:rsidP="00701BEF">
      <w:pPr>
        <w:rPr>
          <w:szCs w:val="24"/>
        </w:rPr>
      </w:pPr>
      <w:r w:rsidRPr="008450CD">
        <w:rPr>
          <w:szCs w:val="24"/>
        </w:rPr>
        <w:lastRenderedPageBreak/>
        <w:t>Решения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режиме</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параметрах</w:t>
      </w:r>
      <w:r w:rsidR="00E050BB" w:rsidRPr="008450CD">
        <w:rPr>
          <w:szCs w:val="24"/>
        </w:rPr>
        <w:t xml:space="preserve"> </w:t>
      </w:r>
      <w:r w:rsidRPr="008450CD">
        <w:rPr>
          <w:szCs w:val="24"/>
        </w:rPr>
        <w:t>реставрации,</w:t>
      </w:r>
      <w:r w:rsidR="00E050BB" w:rsidRPr="008450CD">
        <w:rPr>
          <w:szCs w:val="24"/>
        </w:rPr>
        <w:t xml:space="preserve"> </w:t>
      </w:r>
      <w:r w:rsidRPr="008450CD">
        <w:rPr>
          <w:szCs w:val="24"/>
        </w:rPr>
        <w:t>консервации,</w:t>
      </w:r>
      <w:r w:rsidR="00E050BB" w:rsidRPr="008450CD">
        <w:rPr>
          <w:szCs w:val="24"/>
        </w:rPr>
        <w:t xml:space="preserve"> </w:t>
      </w:r>
      <w:r w:rsidRPr="008450CD">
        <w:rPr>
          <w:szCs w:val="24"/>
        </w:rPr>
        <w:t>воссоздания,</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приспособлении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r w:rsidR="00E050BB" w:rsidRPr="008450CD">
        <w:rPr>
          <w:szCs w:val="24"/>
        </w:rPr>
        <w:t xml:space="preserve"> </w:t>
      </w:r>
      <w:r w:rsidRPr="008450CD">
        <w:rPr>
          <w:szCs w:val="24"/>
        </w:rPr>
        <w:t>принимаются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Российской</w:t>
      </w:r>
      <w:r w:rsidR="00E050BB" w:rsidRPr="008450CD">
        <w:rPr>
          <w:szCs w:val="24"/>
        </w:rPr>
        <w:t xml:space="preserve"> </w:t>
      </w:r>
      <w:r w:rsidRPr="008450CD">
        <w:rPr>
          <w:szCs w:val="24"/>
        </w:rPr>
        <w:t>Федерации</w:t>
      </w:r>
      <w:r w:rsidR="00E050BB" w:rsidRPr="008450CD">
        <w:rPr>
          <w:szCs w:val="24"/>
        </w:rPr>
        <w:t xml:space="preserve"> </w:t>
      </w:r>
      <w:r w:rsidRPr="008450CD">
        <w:rPr>
          <w:szCs w:val="24"/>
        </w:rPr>
        <w:t>об</w:t>
      </w:r>
      <w:r w:rsidR="00E050BB" w:rsidRPr="008450CD">
        <w:rPr>
          <w:szCs w:val="24"/>
        </w:rPr>
        <w:t xml:space="preserve"> </w:t>
      </w:r>
      <w:r w:rsidRPr="008450CD">
        <w:rPr>
          <w:szCs w:val="24"/>
        </w:rPr>
        <w:t>охране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037CE9" w:rsidRPr="008450CD" w:rsidRDefault="00037CE9" w:rsidP="00701BEF">
      <w:pPr>
        <w:rPr>
          <w:szCs w:val="24"/>
        </w:rPr>
      </w:pPr>
      <w:r w:rsidRPr="008450CD">
        <w:rPr>
          <w:szCs w:val="24"/>
        </w:rPr>
        <w:t>8.</w:t>
      </w:r>
      <w:r w:rsidR="00E050BB" w:rsidRPr="008450CD">
        <w:rPr>
          <w:szCs w:val="24"/>
        </w:rPr>
        <w:t xml:space="preserve"> </w:t>
      </w:r>
      <w:r w:rsidRPr="008450CD">
        <w:rPr>
          <w:szCs w:val="24"/>
        </w:rPr>
        <w:t>Градостроительные</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не</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для</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лесного</w:t>
      </w:r>
      <w:r w:rsidR="00E050BB" w:rsidRPr="008450CD">
        <w:rPr>
          <w:szCs w:val="24"/>
        </w:rPr>
        <w:t xml:space="preserve"> </w:t>
      </w:r>
      <w:r w:rsidRPr="008450CD">
        <w:rPr>
          <w:szCs w:val="24"/>
        </w:rPr>
        <w:t>фонда,</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покрытых</w:t>
      </w:r>
      <w:r w:rsidR="00E050BB" w:rsidRPr="008450CD">
        <w:rPr>
          <w:szCs w:val="24"/>
        </w:rPr>
        <w:t xml:space="preserve"> </w:t>
      </w:r>
      <w:r w:rsidRPr="008450CD">
        <w:rPr>
          <w:szCs w:val="24"/>
        </w:rPr>
        <w:t>поверхностными</w:t>
      </w:r>
      <w:r w:rsidR="00E050BB" w:rsidRPr="008450CD">
        <w:rPr>
          <w:szCs w:val="24"/>
        </w:rPr>
        <w:t xml:space="preserve"> </w:t>
      </w:r>
      <w:r w:rsidRPr="008450CD">
        <w:rPr>
          <w:szCs w:val="24"/>
        </w:rPr>
        <w:t>водами,</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запаса,</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особо</w:t>
      </w:r>
      <w:r w:rsidR="00E050BB" w:rsidRPr="008450CD">
        <w:rPr>
          <w:szCs w:val="24"/>
        </w:rPr>
        <w:t xml:space="preserve"> </w:t>
      </w:r>
      <w:r w:rsidRPr="008450CD">
        <w:rPr>
          <w:szCs w:val="24"/>
        </w:rPr>
        <w:t>охраняемых</w:t>
      </w:r>
      <w:r w:rsidR="00E050BB" w:rsidRPr="008450CD">
        <w:rPr>
          <w:szCs w:val="24"/>
        </w:rPr>
        <w:t xml:space="preserve"> </w:t>
      </w:r>
      <w:r w:rsidRPr="008450CD">
        <w:rPr>
          <w:szCs w:val="24"/>
        </w:rPr>
        <w:t>природных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лечебно-оздоровительных</w:t>
      </w:r>
      <w:r w:rsidR="00E050BB" w:rsidRPr="008450CD">
        <w:rPr>
          <w:szCs w:val="24"/>
        </w:rPr>
        <w:t xml:space="preserve"> </w:t>
      </w:r>
      <w:r w:rsidRPr="008450CD">
        <w:rPr>
          <w:szCs w:val="24"/>
        </w:rPr>
        <w:t>местностей</w:t>
      </w:r>
      <w:r w:rsidR="00E050BB" w:rsidRPr="008450CD">
        <w:rPr>
          <w:szCs w:val="24"/>
        </w:rPr>
        <w:t xml:space="preserve"> </w:t>
      </w:r>
      <w:r w:rsidRPr="008450CD">
        <w:rPr>
          <w:szCs w:val="24"/>
        </w:rPr>
        <w:t>и</w:t>
      </w:r>
      <w:r w:rsidR="00E050BB" w:rsidRPr="008450CD">
        <w:rPr>
          <w:szCs w:val="24"/>
        </w:rPr>
        <w:t xml:space="preserve"> </w:t>
      </w:r>
      <w:r w:rsidRPr="008450CD">
        <w:rPr>
          <w:szCs w:val="24"/>
        </w:rPr>
        <w:t>курортов),</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угодий</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сельскохозяйственного</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особых</w:t>
      </w:r>
      <w:r w:rsidR="00E050BB" w:rsidRPr="008450CD">
        <w:rPr>
          <w:szCs w:val="24"/>
        </w:rPr>
        <w:t xml:space="preserve"> </w:t>
      </w:r>
      <w:r w:rsidRPr="008450CD">
        <w:rPr>
          <w:szCs w:val="24"/>
        </w:rPr>
        <w:t>экономических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опережающего</w:t>
      </w:r>
      <w:r w:rsidR="00E050BB" w:rsidRPr="008450CD">
        <w:rPr>
          <w:szCs w:val="24"/>
        </w:rPr>
        <w:t xml:space="preserve"> </w:t>
      </w:r>
      <w:r w:rsidRPr="008450CD">
        <w:rPr>
          <w:szCs w:val="24"/>
        </w:rPr>
        <w:t>социально-экономического</w:t>
      </w:r>
      <w:r w:rsidR="00E050BB" w:rsidRPr="008450CD">
        <w:rPr>
          <w:szCs w:val="24"/>
        </w:rPr>
        <w:t xml:space="preserve"> </w:t>
      </w:r>
      <w:r w:rsidRPr="008450CD">
        <w:rPr>
          <w:szCs w:val="24"/>
        </w:rPr>
        <w:t>развития.</w:t>
      </w:r>
    </w:p>
    <w:p w:rsidR="00562AFB" w:rsidRPr="008450CD" w:rsidRDefault="00562AFB" w:rsidP="00701BEF">
      <w:pPr>
        <w:rPr>
          <w:szCs w:val="24"/>
        </w:rPr>
      </w:pPr>
    </w:p>
    <w:p w:rsidR="00037CE9" w:rsidRPr="008450CD" w:rsidRDefault="00037CE9" w:rsidP="00562AFB">
      <w:pPr>
        <w:pStyle w:val="3"/>
      </w:pPr>
      <w:bookmarkStart w:id="151" w:name="_Toc257821131"/>
      <w:bookmarkStart w:id="152" w:name="_Toc292374663"/>
      <w:bookmarkStart w:id="153" w:name="_Toc466547753"/>
      <w:bookmarkStart w:id="154" w:name="_Toc475971212"/>
      <w:r w:rsidRPr="008450CD">
        <w:t>Статья</w:t>
      </w:r>
      <w:r w:rsidR="00E050BB" w:rsidRPr="008450CD">
        <w:t xml:space="preserve"> </w:t>
      </w:r>
      <w:r w:rsidRPr="008450CD">
        <w:t>3</w:t>
      </w:r>
      <w:r w:rsidR="00ED363F">
        <w:t>7</w:t>
      </w:r>
      <w:r w:rsidRPr="008450CD">
        <w:t>.</w:t>
      </w:r>
      <w:bookmarkEnd w:id="151"/>
      <w:r w:rsidR="00E050BB" w:rsidRPr="008450CD">
        <w:t xml:space="preserve"> </w:t>
      </w:r>
      <w:r w:rsidRPr="008450CD">
        <w:t>Состав</w:t>
      </w:r>
      <w:r w:rsidR="00E050BB" w:rsidRPr="008450CD">
        <w:t xml:space="preserve"> </w:t>
      </w:r>
      <w:r w:rsidRPr="008450CD">
        <w:t>градостроительных</w:t>
      </w:r>
      <w:r w:rsidR="00E050BB" w:rsidRPr="008450CD">
        <w:t xml:space="preserve"> </w:t>
      </w:r>
      <w:r w:rsidRPr="008450CD">
        <w:t>регламентов.</w:t>
      </w:r>
      <w:bookmarkEnd w:id="152"/>
      <w:bookmarkEnd w:id="153"/>
      <w:bookmarkEnd w:id="154"/>
    </w:p>
    <w:p w:rsidR="00037CE9" w:rsidRPr="008450CD" w:rsidRDefault="00037CE9" w:rsidP="00701BEF">
      <w:pPr>
        <w:rPr>
          <w:szCs w:val="24"/>
        </w:rPr>
      </w:pPr>
      <w:bookmarkStart w:id="155" w:name="_Toc257821132"/>
      <w:bookmarkStart w:id="156" w:name="_Toc292374664"/>
      <w:r w:rsidRPr="008450CD">
        <w:rPr>
          <w:szCs w:val="24"/>
        </w:rPr>
        <w:t>1.</w:t>
      </w:r>
      <w:r w:rsidR="00E050BB" w:rsidRPr="008450CD">
        <w:rPr>
          <w:szCs w:val="24"/>
        </w:rPr>
        <w:t xml:space="preserve"> </w:t>
      </w:r>
      <w:r w:rsidRPr="008450CD">
        <w:rPr>
          <w:szCs w:val="24"/>
        </w:rPr>
        <w:t>Градостроительный</w:t>
      </w:r>
      <w:r w:rsidR="00E050BB" w:rsidRPr="008450CD">
        <w:rPr>
          <w:szCs w:val="24"/>
        </w:rPr>
        <w:t xml:space="preserve"> </w:t>
      </w:r>
      <w:r w:rsidRPr="008450CD">
        <w:rPr>
          <w:szCs w:val="24"/>
        </w:rPr>
        <w:t>регламент</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соответствующей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установленной</w:t>
      </w:r>
      <w:r w:rsidR="00E050BB" w:rsidRPr="008450CD">
        <w:rPr>
          <w:szCs w:val="24"/>
        </w:rPr>
        <w:t xml:space="preserve"> </w:t>
      </w: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включает:</w:t>
      </w:r>
    </w:p>
    <w:p w:rsidR="00037CE9" w:rsidRPr="008450CD" w:rsidRDefault="00037CE9" w:rsidP="00701BEF">
      <w:pPr>
        <w:rPr>
          <w:szCs w:val="24"/>
        </w:rPr>
      </w:pPr>
      <w:r w:rsidRPr="008450CD">
        <w:rPr>
          <w:szCs w:val="24"/>
        </w:rPr>
        <w:t>1)</w:t>
      </w:r>
      <w:r w:rsidR="00E050BB" w:rsidRPr="008450CD">
        <w:rPr>
          <w:szCs w:val="24"/>
        </w:rPr>
        <w:t xml:space="preserve"> </w:t>
      </w: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(основные,</w:t>
      </w:r>
      <w:r w:rsidR="00E050BB" w:rsidRPr="008450CD">
        <w:rPr>
          <w:szCs w:val="24"/>
        </w:rPr>
        <w:t xml:space="preserve"> </w:t>
      </w:r>
      <w:r w:rsidRPr="008450CD">
        <w:rPr>
          <w:szCs w:val="24"/>
        </w:rPr>
        <w:t>условно</w:t>
      </w:r>
      <w:r w:rsidR="00E050BB" w:rsidRPr="008450CD">
        <w:rPr>
          <w:szCs w:val="24"/>
        </w:rPr>
        <w:t xml:space="preserve"> </w:t>
      </w:r>
      <w:r w:rsidRPr="008450CD">
        <w:rPr>
          <w:szCs w:val="24"/>
        </w:rPr>
        <w:t>разрешенные,</w:t>
      </w:r>
      <w:r w:rsidR="00E050BB" w:rsidRPr="008450CD">
        <w:rPr>
          <w:szCs w:val="24"/>
        </w:rPr>
        <w:t xml:space="preserve"> </w:t>
      </w:r>
      <w:r w:rsidRPr="008450CD">
        <w:rPr>
          <w:szCs w:val="24"/>
        </w:rPr>
        <w:t>вспомогательные);</w:t>
      </w:r>
    </w:p>
    <w:p w:rsidR="00037CE9" w:rsidRPr="008450CD" w:rsidRDefault="00037CE9" w:rsidP="00701BEF">
      <w:pPr>
        <w:rPr>
          <w:szCs w:val="24"/>
        </w:rPr>
      </w:pPr>
      <w:r w:rsidRPr="008450CD">
        <w:rPr>
          <w:szCs w:val="24"/>
        </w:rPr>
        <w:t>2)</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включать:</w:t>
      </w:r>
    </w:p>
    <w:p w:rsidR="00037CE9" w:rsidRPr="008450CD" w:rsidRDefault="00037CE9" w:rsidP="00701BEF">
      <w:pPr>
        <w:rPr>
          <w:szCs w:val="24"/>
        </w:rPr>
      </w:pPr>
      <w:r w:rsidRPr="008450CD">
        <w:rPr>
          <w:szCs w:val="24"/>
        </w:rPr>
        <w:t>–</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(площадь);</w:t>
      </w:r>
    </w:p>
    <w:p w:rsidR="00037CE9" w:rsidRPr="008450CD" w:rsidRDefault="00037CE9" w:rsidP="00701BEF">
      <w:pPr>
        <w:rPr>
          <w:szCs w:val="24"/>
        </w:rPr>
      </w:pPr>
      <w:r w:rsidRPr="008450CD">
        <w:rPr>
          <w:szCs w:val="24"/>
        </w:rPr>
        <w:t>–</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отступы</w:t>
      </w:r>
      <w:r w:rsidR="00E050BB" w:rsidRPr="008450CD">
        <w:rPr>
          <w:szCs w:val="24"/>
        </w:rPr>
        <w:t xml:space="preserve"> </w:t>
      </w:r>
      <w:r w:rsidRPr="008450CD">
        <w:rPr>
          <w:szCs w:val="24"/>
        </w:rPr>
        <w:t>от</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мест</w:t>
      </w:r>
      <w:r w:rsidR="00E050BB" w:rsidRPr="008450CD">
        <w:rPr>
          <w:szCs w:val="24"/>
        </w:rPr>
        <w:t xml:space="preserve"> </w:t>
      </w:r>
      <w:r w:rsidRPr="008450CD">
        <w:rPr>
          <w:szCs w:val="24"/>
        </w:rPr>
        <w:t>допустимого</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за</w:t>
      </w:r>
      <w:r w:rsidR="00E050BB" w:rsidRPr="008450CD">
        <w:rPr>
          <w:szCs w:val="24"/>
        </w:rPr>
        <w:t xml:space="preserve"> </w:t>
      </w:r>
      <w:r w:rsidRPr="008450CD">
        <w:rPr>
          <w:szCs w:val="24"/>
        </w:rPr>
        <w:t>пределами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запрещено</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037CE9" w:rsidRPr="008450CD" w:rsidRDefault="00037CE9" w:rsidP="00701BEF">
      <w:pPr>
        <w:rPr>
          <w:szCs w:val="24"/>
        </w:rPr>
      </w:pPr>
      <w:r w:rsidRPr="008450CD">
        <w:rPr>
          <w:szCs w:val="24"/>
        </w:rPr>
        <w:t>–</w:t>
      </w:r>
      <w:r w:rsidR="00E050BB" w:rsidRPr="008450CD">
        <w:rPr>
          <w:szCs w:val="24"/>
        </w:rPr>
        <w:t xml:space="preserve"> </w:t>
      </w:r>
      <w:r w:rsidRPr="008450CD">
        <w:rPr>
          <w:szCs w:val="24"/>
        </w:rPr>
        <w:t>предельную</w:t>
      </w:r>
      <w:r w:rsidR="00E050BB" w:rsidRPr="008450CD">
        <w:rPr>
          <w:szCs w:val="24"/>
        </w:rPr>
        <w:t xml:space="preserve"> </w:t>
      </w:r>
      <w:r w:rsidRPr="008450CD">
        <w:rPr>
          <w:szCs w:val="24"/>
        </w:rPr>
        <w:t>высоту</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037CE9" w:rsidRPr="008450CD" w:rsidRDefault="00037CE9" w:rsidP="00701BEF">
      <w:pPr>
        <w:rPr>
          <w:szCs w:val="24"/>
        </w:rPr>
      </w:pPr>
      <w:r w:rsidRPr="008450CD">
        <w:rPr>
          <w:szCs w:val="24"/>
        </w:rPr>
        <w:t>–</w:t>
      </w:r>
      <w:r w:rsidR="00E050BB" w:rsidRPr="008450CD">
        <w:rPr>
          <w:szCs w:val="24"/>
        </w:rPr>
        <w:t xml:space="preserve"> </w:t>
      </w:r>
      <w:r w:rsidRPr="008450CD">
        <w:rPr>
          <w:szCs w:val="24"/>
        </w:rPr>
        <w:t>максимальный</w:t>
      </w:r>
      <w:r w:rsidR="00E050BB" w:rsidRPr="008450CD">
        <w:rPr>
          <w:szCs w:val="24"/>
        </w:rPr>
        <w:t xml:space="preserve"> </w:t>
      </w:r>
      <w:r w:rsidRPr="008450CD">
        <w:rPr>
          <w:szCs w:val="24"/>
        </w:rPr>
        <w:t>процент</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определяемый</w:t>
      </w:r>
      <w:r w:rsidR="00E050BB" w:rsidRPr="008450CD">
        <w:rPr>
          <w:szCs w:val="24"/>
        </w:rPr>
        <w:t xml:space="preserve"> </w:t>
      </w:r>
      <w:r w:rsidRPr="008450CD">
        <w:rPr>
          <w:szCs w:val="24"/>
        </w:rPr>
        <w:t>как</w:t>
      </w:r>
      <w:r w:rsidR="00E050BB" w:rsidRPr="008450CD">
        <w:rPr>
          <w:szCs w:val="24"/>
        </w:rPr>
        <w:t xml:space="preserve"> </w:t>
      </w:r>
      <w:r w:rsidRPr="008450CD">
        <w:rPr>
          <w:szCs w:val="24"/>
        </w:rPr>
        <w:t>отношение</w:t>
      </w:r>
      <w:r w:rsidR="00E050BB" w:rsidRPr="008450CD">
        <w:rPr>
          <w:szCs w:val="24"/>
        </w:rPr>
        <w:t xml:space="preserve"> </w:t>
      </w:r>
      <w:r w:rsidRPr="008450CD">
        <w:rPr>
          <w:szCs w:val="24"/>
        </w:rPr>
        <w:t>суммарной</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которая</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застроена,</w:t>
      </w:r>
      <w:r w:rsidR="00E050BB" w:rsidRPr="008450CD">
        <w:rPr>
          <w:szCs w:val="24"/>
        </w:rPr>
        <w:t xml:space="preserve"> </w:t>
      </w:r>
      <w:r w:rsidRPr="008450CD">
        <w:rPr>
          <w:szCs w:val="24"/>
        </w:rPr>
        <w:t>ко</w:t>
      </w:r>
      <w:r w:rsidR="00E050BB" w:rsidRPr="008450CD">
        <w:rPr>
          <w:szCs w:val="24"/>
        </w:rPr>
        <w:t xml:space="preserve"> </w:t>
      </w:r>
      <w:r w:rsidRPr="008450CD">
        <w:rPr>
          <w:szCs w:val="24"/>
        </w:rPr>
        <w:t>всей</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037CE9" w:rsidRPr="008450CD" w:rsidRDefault="00037CE9" w:rsidP="00701BEF">
      <w:pPr>
        <w:rPr>
          <w:szCs w:val="24"/>
        </w:rPr>
      </w:pPr>
      <w:r w:rsidRPr="008450CD">
        <w:rPr>
          <w:szCs w:val="24"/>
        </w:rPr>
        <w:t>–</w:t>
      </w:r>
      <w:r w:rsidR="00E050BB" w:rsidRPr="008450CD">
        <w:rPr>
          <w:szCs w:val="24"/>
        </w:rPr>
        <w:t xml:space="preserve"> </w:t>
      </w:r>
      <w:r w:rsidRPr="008450CD">
        <w:rPr>
          <w:szCs w:val="24"/>
        </w:rPr>
        <w:t>иные</w:t>
      </w:r>
      <w:r w:rsidR="00E050BB" w:rsidRPr="008450CD">
        <w:rPr>
          <w:szCs w:val="24"/>
        </w:rPr>
        <w:t xml:space="preserve"> </w:t>
      </w:r>
      <w:r w:rsidRPr="008450CD">
        <w:rPr>
          <w:szCs w:val="24"/>
        </w:rPr>
        <w:t>показатели.</w:t>
      </w:r>
    </w:p>
    <w:p w:rsidR="00037CE9" w:rsidRPr="008450CD" w:rsidRDefault="00037CE9" w:rsidP="00701BEF">
      <w:pPr>
        <w:rPr>
          <w:szCs w:val="24"/>
        </w:rPr>
      </w:pP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каждой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устанавливаться</w:t>
      </w:r>
      <w:r w:rsidR="00E050BB" w:rsidRPr="008450CD">
        <w:rPr>
          <w:szCs w:val="24"/>
        </w:rPr>
        <w:t xml:space="preserve"> </w:t>
      </w:r>
      <w:r w:rsidRPr="008450CD">
        <w:rPr>
          <w:szCs w:val="24"/>
        </w:rPr>
        <w:t>указанные</w:t>
      </w:r>
      <w:r w:rsidR="00E050BB" w:rsidRPr="008450CD">
        <w:rPr>
          <w:szCs w:val="24"/>
        </w:rPr>
        <w:t xml:space="preserve"> </w:t>
      </w:r>
      <w:r w:rsidRPr="008450CD">
        <w:rPr>
          <w:szCs w:val="24"/>
        </w:rPr>
        <w:t>в</w:t>
      </w:r>
      <w:r w:rsidR="00E050BB" w:rsidRPr="008450CD">
        <w:rPr>
          <w:szCs w:val="24"/>
        </w:rPr>
        <w:t xml:space="preserve"> </w:t>
      </w:r>
      <w:r w:rsidRPr="008450CD">
        <w:rPr>
          <w:szCs w:val="24"/>
        </w:rPr>
        <w:t>настоящей</w:t>
      </w:r>
      <w:r w:rsidR="00E050BB" w:rsidRPr="008450CD">
        <w:rPr>
          <w:szCs w:val="24"/>
        </w:rPr>
        <w:t xml:space="preserve"> </w:t>
      </w:r>
      <w:r w:rsidRPr="008450CD">
        <w:rPr>
          <w:szCs w:val="24"/>
        </w:rPr>
        <w:t>статье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и</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их</w:t>
      </w:r>
      <w:r w:rsidR="00E050BB" w:rsidRPr="008450CD">
        <w:rPr>
          <w:szCs w:val="24"/>
        </w:rPr>
        <w:t xml:space="preserve"> </w:t>
      </w:r>
      <w:r w:rsidRPr="008450CD">
        <w:rPr>
          <w:szCs w:val="24"/>
        </w:rPr>
        <w:t>сочетания.</w:t>
      </w:r>
    </w:p>
    <w:p w:rsidR="00037CE9" w:rsidRPr="008450CD" w:rsidRDefault="00037CE9" w:rsidP="00701BEF">
      <w:pPr>
        <w:rPr>
          <w:bCs/>
          <w:spacing w:val="-2"/>
          <w:szCs w:val="24"/>
        </w:rPr>
      </w:pPr>
      <w:r w:rsidRPr="008450CD">
        <w:rPr>
          <w:bCs/>
          <w:spacing w:val="-2"/>
          <w:szCs w:val="24"/>
        </w:rPr>
        <w:t>2.</w:t>
      </w:r>
      <w:r w:rsidR="00E050BB" w:rsidRPr="008450CD">
        <w:rPr>
          <w:bCs/>
          <w:spacing w:val="-2"/>
          <w:szCs w:val="24"/>
        </w:rPr>
        <w:t xml:space="preserve"> </w:t>
      </w:r>
      <w:r w:rsidRPr="008450CD">
        <w:rPr>
          <w:bCs/>
          <w:spacing w:val="-2"/>
          <w:szCs w:val="24"/>
        </w:rPr>
        <w:t>Допускается</w:t>
      </w:r>
      <w:r w:rsidR="00E050BB" w:rsidRPr="008450CD">
        <w:rPr>
          <w:bCs/>
          <w:spacing w:val="-2"/>
          <w:szCs w:val="24"/>
        </w:rPr>
        <w:t xml:space="preserve"> </w:t>
      </w:r>
      <w:r w:rsidRPr="008450CD">
        <w:rPr>
          <w:bCs/>
          <w:spacing w:val="-2"/>
          <w:szCs w:val="24"/>
        </w:rPr>
        <w:t>осуществление</w:t>
      </w:r>
      <w:r w:rsidR="00E050BB" w:rsidRPr="008450CD">
        <w:rPr>
          <w:bCs/>
          <w:spacing w:val="-2"/>
          <w:szCs w:val="24"/>
        </w:rPr>
        <w:t xml:space="preserve"> </w:t>
      </w:r>
      <w:r w:rsidRPr="008450CD">
        <w:rPr>
          <w:bCs/>
          <w:spacing w:val="-2"/>
          <w:szCs w:val="24"/>
        </w:rPr>
        <w:t>строительства</w:t>
      </w:r>
      <w:r w:rsidR="00E050BB" w:rsidRPr="008450CD">
        <w:rPr>
          <w:bCs/>
          <w:spacing w:val="-2"/>
          <w:szCs w:val="24"/>
        </w:rPr>
        <w:t xml:space="preserve"> </w:t>
      </w:r>
      <w:r w:rsidRPr="008450CD">
        <w:rPr>
          <w:bCs/>
          <w:spacing w:val="-2"/>
          <w:szCs w:val="24"/>
        </w:rPr>
        <w:t>или</w:t>
      </w:r>
      <w:r w:rsidR="00E050BB" w:rsidRPr="008450CD">
        <w:rPr>
          <w:bCs/>
          <w:spacing w:val="-2"/>
          <w:szCs w:val="24"/>
        </w:rPr>
        <w:t xml:space="preserve"> </w:t>
      </w:r>
      <w:r w:rsidRPr="008450CD">
        <w:rPr>
          <w:bCs/>
          <w:spacing w:val="-2"/>
          <w:szCs w:val="24"/>
        </w:rPr>
        <w:t>реконструкции</w:t>
      </w:r>
      <w:r w:rsidR="00E050BB" w:rsidRPr="008450CD">
        <w:rPr>
          <w:bCs/>
          <w:spacing w:val="-2"/>
          <w:szCs w:val="24"/>
        </w:rPr>
        <w:t xml:space="preserve"> </w:t>
      </w:r>
      <w:r w:rsidRPr="008450CD">
        <w:rPr>
          <w:bCs/>
          <w:spacing w:val="-2"/>
          <w:szCs w:val="24"/>
        </w:rPr>
        <w:t>объектов</w:t>
      </w:r>
      <w:r w:rsidR="00E050BB" w:rsidRPr="008450CD">
        <w:rPr>
          <w:bCs/>
          <w:spacing w:val="-2"/>
          <w:szCs w:val="24"/>
        </w:rPr>
        <w:t xml:space="preserve"> </w:t>
      </w:r>
      <w:r w:rsidRPr="008450CD">
        <w:rPr>
          <w:bCs/>
          <w:spacing w:val="-2"/>
          <w:szCs w:val="24"/>
        </w:rPr>
        <w:t>жилого,</w:t>
      </w:r>
      <w:r w:rsidR="00E050BB" w:rsidRPr="008450CD">
        <w:rPr>
          <w:bCs/>
          <w:spacing w:val="-2"/>
          <w:szCs w:val="24"/>
        </w:rPr>
        <w:t xml:space="preserve"> </w:t>
      </w:r>
      <w:r w:rsidRPr="008450CD">
        <w:rPr>
          <w:bCs/>
          <w:spacing w:val="-2"/>
          <w:szCs w:val="24"/>
        </w:rPr>
        <w:t>социального,</w:t>
      </w:r>
      <w:r w:rsidR="00E050BB" w:rsidRPr="008450CD">
        <w:rPr>
          <w:bCs/>
          <w:spacing w:val="-2"/>
          <w:szCs w:val="24"/>
        </w:rPr>
        <w:t xml:space="preserve"> </w:t>
      </w:r>
      <w:r w:rsidRPr="008450CD">
        <w:rPr>
          <w:bCs/>
          <w:spacing w:val="-2"/>
          <w:szCs w:val="24"/>
        </w:rPr>
        <w:t>общественного,</w:t>
      </w:r>
      <w:r w:rsidR="00E050BB" w:rsidRPr="008450CD">
        <w:rPr>
          <w:bCs/>
          <w:spacing w:val="-2"/>
          <w:szCs w:val="24"/>
        </w:rPr>
        <w:t xml:space="preserve"> </w:t>
      </w:r>
      <w:r w:rsidRPr="008450CD">
        <w:rPr>
          <w:bCs/>
          <w:spacing w:val="-2"/>
          <w:szCs w:val="24"/>
        </w:rPr>
        <w:t>религиозного,</w:t>
      </w:r>
      <w:r w:rsidR="00E050BB" w:rsidRPr="008450CD">
        <w:rPr>
          <w:bCs/>
          <w:spacing w:val="-2"/>
          <w:szCs w:val="24"/>
        </w:rPr>
        <w:t xml:space="preserve"> </w:t>
      </w:r>
      <w:r w:rsidRPr="008450CD">
        <w:rPr>
          <w:bCs/>
          <w:spacing w:val="-2"/>
          <w:szCs w:val="24"/>
        </w:rPr>
        <w:t>производственного</w:t>
      </w:r>
      <w:r w:rsidR="00E050BB" w:rsidRPr="008450CD">
        <w:rPr>
          <w:bCs/>
          <w:spacing w:val="-2"/>
          <w:szCs w:val="24"/>
        </w:rPr>
        <w:t xml:space="preserve"> </w:t>
      </w:r>
      <w:r w:rsidRPr="008450CD">
        <w:rPr>
          <w:bCs/>
          <w:spacing w:val="-2"/>
          <w:szCs w:val="24"/>
        </w:rPr>
        <w:t>и</w:t>
      </w:r>
      <w:r w:rsidR="00E050BB" w:rsidRPr="008450CD">
        <w:rPr>
          <w:bCs/>
          <w:spacing w:val="-2"/>
          <w:szCs w:val="24"/>
        </w:rPr>
        <w:t xml:space="preserve"> </w:t>
      </w:r>
      <w:r w:rsidRPr="008450CD">
        <w:rPr>
          <w:bCs/>
          <w:spacing w:val="-2"/>
          <w:szCs w:val="24"/>
        </w:rPr>
        <w:t>иного</w:t>
      </w:r>
      <w:r w:rsidR="00E050BB" w:rsidRPr="008450CD">
        <w:rPr>
          <w:bCs/>
          <w:spacing w:val="-2"/>
          <w:szCs w:val="24"/>
        </w:rPr>
        <w:t xml:space="preserve"> </w:t>
      </w:r>
      <w:r w:rsidRPr="008450CD">
        <w:rPr>
          <w:bCs/>
          <w:spacing w:val="-2"/>
          <w:szCs w:val="24"/>
        </w:rPr>
        <w:t>назначения</w:t>
      </w:r>
      <w:r w:rsidR="00E050BB" w:rsidRPr="008450CD">
        <w:rPr>
          <w:bCs/>
          <w:spacing w:val="-2"/>
          <w:szCs w:val="24"/>
        </w:rPr>
        <w:t xml:space="preserve"> </w:t>
      </w:r>
      <w:r w:rsidRPr="008450CD">
        <w:rPr>
          <w:bCs/>
          <w:spacing w:val="-2"/>
          <w:szCs w:val="24"/>
        </w:rPr>
        <w:t>с</w:t>
      </w:r>
      <w:r w:rsidR="00E050BB" w:rsidRPr="008450CD">
        <w:rPr>
          <w:bCs/>
          <w:spacing w:val="-2"/>
          <w:szCs w:val="24"/>
        </w:rPr>
        <w:t xml:space="preserve"> </w:t>
      </w:r>
      <w:r w:rsidRPr="008450CD">
        <w:rPr>
          <w:bCs/>
          <w:spacing w:val="-2"/>
          <w:szCs w:val="24"/>
        </w:rPr>
        <w:t>отклонением</w:t>
      </w:r>
      <w:r w:rsidR="00E050BB" w:rsidRPr="008450CD">
        <w:rPr>
          <w:bCs/>
          <w:spacing w:val="-2"/>
          <w:szCs w:val="24"/>
        </w:rPr>
        <w:t xml:space="preserve"> </w:t>
      </w:r>
      <w:r w:rsidRPr="008450CD">
        <w:rPr>
          <w:bCs/>
          <w:spacing w:val="-2"/>
          <w:szCs w:val="24"/>
        </w:rPr>
        <w:t>от</w:t>
      </w:r>
      <w:r w:rsidR="00E050BB" w:rsidRPr="008450CD">
        <w:rPr>
          <w:bCs/>
          <w:spacing w:val="-2"/>
          <w:szCs w:val="24"/>
        </w:rPr>
        <w:t xml:space="preserve"> </w:t>
      </w:r>
      <w:r w:rsidRPr="008450CD">
        <w:rPr>
          <w:bCs/>
          <w:spacing w:val="-2"/>
          <w:szCs w:val="24"/>
        </w:rPr>
        <w:t>предельных</w:t>
      </w:r>
      <w:r w:rsidR="00E050BB" w:rsidRPr="008450CD">
        <w:rPr>
          <w:bCs/>
          <w:spacing w:val="-2"/>
          <w:szCs w:val="24"/>
        </w:rPr>
        <w:t xml:space="preserve"> </w:t>
      </w:r>
      <w:r w:rsidRPr="008450CD">
        <w:rPr>
          <w:bCs/>
          <w:spacing w:val="-2"/>
          <w:szCs w:val="24"/>
        </w:rPr>
        <w:t>параметров,</w:t>
      </w:r>
      <w:r w:rsidR="00E050BB" w:rsidRPr="008450CD">
        <w:rPr>
          <w:bCs/>
          <w:spacing w:val="-2"/>
          <w:szCs w:val="24"/>
        </w:rPr>
        <w:t xml:space="preserve"> </w:t>
      </w:r>
      <w:r w:rsidRPr="008450CD">
        <w:rPr>
          <w:bCs/>
          <w:spacing w:val="-2"/>
          <w:szCs w:val="24"/>
        </w:rPr>
        <w:t>установленных</w:t>
      </w:r>
      <w:r w:rsidR="00E050BB" w:rsidRPr="008450CD">
        <w:rPr>
          <w:bCs/>
          <w:spacing w:val="-2"/>
          <w:szCs w:val="24"/>
        </w:rPr>
        <w:t xml:space="preserve"> </w:t>
      </w:r>
      <w:r w:rsidRPr="008450CD">
        <w:rPr>
          <w:bCs/>
          <w:spacing w:val="-2"/>
          <w:szCs w:val="24"/>
        </w:rPr>
        <w:t>настоящими</w:t>
      </w:r>
      <w:r w:rsidR="00E050BB" w:rsidRPr="008450CD">
        <w:rPr>
          <w:bCs/>
          <w:spacing w:val="-2"/>
          <w:szCs w:val="24"/>
        </w:rPr>
        <w:t xml:space="preserve"> </w:t>
      </w:r>
      <w:r w:rsidRPr="008450CD">
        <w:rPr>
          <w:bCs/>
          <w:spacing w:val="-2"/>
          <w:szCs w:val="24"/>
        </w:rPr>
        <w:t>Правилами,</w:t>
      </w:r>
      <w:r w:rsidR="00E050BB" w:rsidRPr="008450CD">
        <w:rPr>
          <w:bCs/>
          <w:spacing w:val="-2"/>
          <w:szCs w:val="24"/>
        </w:rPr>
        <w:t xml:space="preserve"> </w:t>
      </w:r>
      <w:r w:rsidRPr="008450CD">
        <w:rPr>
          <w:bCs/>
          <w:spacing w:val="-2"/>
          <w:szCs w:val="24"/>
        </w:rPr>
        <w:t>в</w:t>
      </w:r>
      <w:r w:rsidR="00E050BB" w:rsidRPr="008450CD">
        <w:rPr>
          <w:bCs/>
          <w:spacing w:val="-2"/>
          <w:szCs w:val="24"/>
        </w:rPr>
        <w:t xml:space="preserve"> </w:t>
      </w:r>
      <w:r w:rsidRPr="008450CD">
        <w:rPr>
          <w:bCs/>
          <w:spacing w:val="-2"/>
          <w:szCs w:val="24"/>
        </w:rPr>
        <w:t>следующих</w:t>
      </w:r>
      <w:r w:rsidR="00E050BB" w:rsidRPr="008450CD">
        <w:rPr>
          <w:bCs/>
          <w:spacing w:val="-2"/>
          <w:szCs w:val="24"/>
        </w:rPr>
        <w:t xml:space="preserve"> </w:t>
      </w:r>
      <w:r w:rsidRPr="008450CD">
        <w:rPr>
          <w:bCs/>
          <w:spacing w:val="-2"/>
          <w:szCs w:val="24"/>
        </w:rPr>
        <w:t>случаях:</w:t>
      </w:r>
    </w:p>
    <w:p w:rsidR="00037CE9" w:rsidRPr="008450CD" w:rsidRDefault="00037CE9" w:rsidP="00701BEF">
      <w:pPr>
        <w:rPr>
          <w:bCs/>
          <w:spacing w:val="-2"/>
          <w:szCs w:val="24"/>
        </w:rPr>
      </w:pPr>
      <w:r w:rsidRPr="008450CD">
        <w:rPr>
          <w:bCs/>
          <w:spacing w:val="-2"/>
          <w:szCs w:val="24"/>
        </w:rPr>
        <w:t>–</w:t>
      </w:r>
      <w:r w:rsidR="00E050BB" w:rsidRPr="008450CD">
        <w:rPr>
          <w:bCs/>
          <w:spacing w:val="-2"/>
          <w:szCs w:val="24"/>
        </w:rPr>
        <w:t xml:space="preserve"> </w:t>
      </w:r>
      <w:r w:rsidRPr="008450CD">
        <w:rPr>
          <w:bCs/>
          <w:spacing w:val="-2"/>
          <w:szCs w:val="24"/>
        </w:rPr>
        <w:t>обеспечение</w:t>
      </w:r>
      <w:r w:rsidR="00E050BB" w:rsidRPr="008450CD">
        <w:rPr>
          <w:bCs/>
          <w:spacing w:val="-2"/>
          <w:szCs w:val="24"/>
        </w:rPr>
        <w:t xml:space="preserve"> </w:t>
      </w:r>
      <w:r w:rsidRPr="008450CD">
        <w:rPr>
          <w:bCs/>
          <w:spacing w:val="-2"/>
          <w:szCs w:val="24"/>
        </w:rPr>
        <w:t>переселения</w:t>
      </w:r>
      <w:r w:rsidR="00E050BB" w:rsidRPr="008450CD">
        <w:rPr>
          <w:bCs/>
          <w:spacing w:val="-2"/>
          <w:szCs w:val="24"/>
        </w:rPr>
        <w:t xml:space="preserve"> </w:t>
      </w:r>
      <w:r w:rsidRPr="008450CD">
        <w:rPr>
          <w:bCs/>
          <w:spacing w:val="-2"/>
          <w:szCs w:val="24"/>
        </w:rPr>
        <w:t>граждан</w:t>
      </w:r>
      <w:r w:rsidR="00E050BB" w:rsidRPr="008450CD">
        <w:rPr>
          <w:bCs/>
          <w:spacing w:val="-2"/>
          <w:szCs w:val="24"/>
        </w:rPr>
        <w:t xml:space="preserve"> </w:t>
      </w:r>
      <w:r w:rsidRPr="008450CD">
        <w:rPr>
          <w:bCs/>
          <w:spacing w:val="-2"/>
          <w:szCs w:val="24"/>
        </w:rPr>
        <w:t>из</w:t>
      </w:r>
      <w:r w:rsidR="00E050BB" w:rsidRPr="008450CD">
        <w:rPr>
          <w:bCs/>
          <w:spacing w:val="-2"/>
          <w:szCs w:val="24"/>
        </w:rPr>
        <w:t xml:space="preserve"> </w:t>
      </w:r>
      <w:r w:rsidRPr="008450CD">
        <w:rPr>
          <w:bCs/>
          <w:spacing w:val="-2"/>
          <w:szCs w:val="24"/>
        </w:rPr>
        <w:t>аварийного</w:t>
      </w:r>
      <w:r w:rsidR="00E050BB" w:rsidRPr="008450CD">
        <w:rPr>
          <w:bCs/>
          <w:spacing w:val="-2"/>
          <w:szCs w:val="24"/>
        </w:rPr>
        <w:t xml:space="preserve"> </w:t>
      </w:r>
      <w:r w:rsidRPr="008450CD">
        <w:rPr>
          <w:bCs/>
          <w:spacing w:val="-2"/>
          <w:szCs w:val="24"/>
        </w:rPr>
        <w:t>и</w:t>
      </w:r>
      <w:r w:rsidR="00E050BB" w:rsidRPr="008450CD">
        <w:rPr>
          <w:bCs/>
          <w:spacing w:val="-2"/>
          <w:szCs w:val="24"/>
        </w:rPr>
        <w:t xml:space="preserve"> </w:t>
      </w:r>
      <w:r w:rsidRPr="008450CD">
        <w:rPr>
          <w:bCs/>
          <w:spacing w:val="-2"/>
          <w:szCs w:val="24"/>
        </w:rPr>
        <w:t>ветхого</w:t>
      </w:r>
      <w:r w:rsidR="00E050BB" w:rsidRPr="008450CD">
        <w:rPr>
          <w:bCs/>
          <w:spacing w:val="-2"/>
          <w:szCs w:val="24"/>
        </w:rPr>
        <w:t xml:space="preserve"> </w:t>
      </w:r>
      <w:r w:rsidRPr="008450CD">
        <w:rPr>
          <w:bCs/>
          <w:spacing w:val="-2"/>
          <w:szCs w:val="24"/>
        </w:rPr>
        <w:t>жилья;</w:t>
      </w:r>
    </w:p>
    <w:p w:rsidR="00037CE9" w:rsidRPr="008450CD" w:rsidRDefault="00037CE9" w:rsidP="00701BEF">
      <w:pPr>
        <w:rPr>
          <w:bCs/>
          <w:spacing w:val="-2"/>
          <w:szCs w:val="24"/>
        </w:rPr>
      </w:pPr>
      <w:r w:rsidRPr="008450CD">
        <w:rPr>
          <w:bCs/>
          <w:spacing w:val="-2"/>
          <w:szCs w:val="24"/>
        </w:rPr>
        <w:t>–</w:t>
      </w:r>
      <w:r w:rsidR="00E050BB" w:rsidRPr="008450CD">
        <w:rPr>
          <w:bCs/>
          <w:spacing w:val="-2"/>
          <w:szCs w:val="24"/>
        </w:rPr>
        <w:t xml:space="preserve"> </w:t>
      </w:r>
      <w:r w:rsidRPr="008450CD">
        <w:rPr>
          <w:bCs/>
          <w:spacing w:val="-2"/>
          <w:szCs w:val="24"/>
        </w:rPr>
        <w:t>ликвидации</w:t>
      </w:r>
      <w:r w:rsidR="00E050BB" w:rsidRPr="008450CD">
        <w:rPr>
          <w:bCs/>
          <w:spacing w:val="-2"/>
          <w:szCs w:val="24"/>
        </w:rPr>
        <w:t xml:space="preserve"> </w:t>
      </w:r>
      <w:r w:rsidRPr="008450CD">
        <w:rPr>
          <w:bCs/>
          <w:spacing w:val="-2"/>
          <w:szCs w:val="24"/>
        </w:rPr>
        <w:t>последствий</w:t>
      </w:r>
      <w:r w:rsidR="00E050BB" w:rsidRPr="008450CD">
        <w:rPr>
          <w:bCs/>
          <w:spacing w:val="-2"/>
          <w:szCs w:val="24"/>
        </w:rPr>
        <w:t xml:space="preserve"> </w:t>
      </w:r>
      <w:r w:rsidRPr="008450CD">
        <w:rPr>
          <w:bCs/>
          <w:spacing w:val="-2"/>
          <w:szCs w:val="24"/>
        </w:rPr>
        <w:t>чрезвычайных</w:t>
      </w:r>
      <w:r w:rsidR="00E050BB" w:rsidRPr="008450CD">
        <w:rPr>
          <w:bCs/>
          <w:spacing w:val="-2"/>
          <w:szCs w:val="24"/>
        </w:rPr>
        <w:t xml:space="preserve"> </w:t>
      </w:r>
      <w:r w:rsidRPr="008450CD">
        <w:rPr>
          <w:bCs/>
          <w:spacing w:val="-2"/>
          <w:szCs w:val="24"/>
        </w:rPr>
        <w:t>ситуаций</w:t>
      </w:r>
      <w:r w:rsidR="00E050BB" w:rsidRPr="008450CD">
        <w:rPr>
          <w:bCs/>
          <w:spacing w:val="-2"/>
          <w:szCs w:val="24"/>
        </w:rPr>
        <w:t xml:space="preserve"> </w:t>
      </w:r>
      <w:r w:rsidRPr="008450CD">
        <w:rPr>
          <w:bCs/>
          <w:spacing w:val="-2"/>
          <w:szCs w:val="24"/>
        </w:rPr>
        <w:t>природного</w:t>
      </w:r>
      <w:r w:rsidR="00E050BB" w:rsidRPr="008450CD">
        <w:rPr>
          <w:bCs/>
          <w:spacing w:val="-2"/>
          <w:szCs w:val="24"/>
        </w:rPr>
        <w:t xml:space="preserve"> </w:t>
      </w:r>
      <w:r w:rsidRPr="008450CD">
        <w:rPr>
          <w:bCs/>
          <w:spacing w:val="-2"/>
          <w:szCs w:val="24"/>
        </w:rPr>
        <w:t>и</w:t>
      </w:r>
      <w:r w:rsidR="00E050BB" w:rsidRPr="008450CD">
        <w:rPr>
          <w:bCs/>
          <w:spacing w:val="-2"/>
          <w:szCs w:val="24"/>
        </w:rPr>
        <w:t xml:space="preserve"> </w:t>
      </w:r>
      <w:r w:rsidRPr="008450CD">
        <w:rPr>
          <w:bCs/>
          <w:spacing w:val="-2"/>
          <w:szCs w:val="24"/>
        </w:rPr>
        <w:t>техногенного</w:t>
      </w:r>
      <w:r w:rsidR="00E050BB" w:rsidRPr="008450CD">
        <w:rPr>
          <w:bCs/>
          <w:spacing w:val="-2"/>
          <w:szCs w:val="24"/>
        </w:rPr>
        <w:t xml:space="preserve"> </w:t>
      </w:r>
      <w:r w:rsidRPr="008450CD">
        <w:rPr>
          <w:bCs/>
          <w:spacing w:val="-2"/>
          <w:szCs w:val="24"/>
        </w:rPr>
        <w:t>характера;</w:t>
      </w:r>
    </w:p>
    <w:p w:rsidR="00037CE9" w:rsidRPr="008450CD" w:rsidRDefault="00037CE9" w:rsidP="00701BEF">
      <w:pPr>
        <w:rPr>
          <w:bCs/>
          <w:spacing w:val="-2"/>
          <w:szCs w:val="24"/>
        </w:rPr>
      </w:pPr>
      <w:r w:rsidRPr="008450CD">
        <w:rPr>
          <w:bCs/>
          <w:spacing w:val="-2"/>
          <w:szCs w:val="24"/>
        </w:rPr>
        <w:t>–</w:t>
      </w:r>
      <w:r w:rsidR="00E050BB" w:rsidRPr="008450CD">
        <w:rPr>
          <w:bCs/>
          <w:spacing w:val="-2"/>
          <w:szCs w:val="24"/>
        </w:rPr>
        <w:t xml:space="preserve"> </w:t>
      </w:r>
      <w:r w:rsidRPr="008450CD">
        <w:rPr>
          <w:bCs/>
          <w:spacing w:val="-2"/>
          <w:szCs w:val="24"/>
        </w:rPr>
        <w:t>обеспечение</w:t>
      </w:r>
      <w:r w:rsidR="00E050BB" w:rsidRPr="008450CD">
        <w:rPr>
          <w:bCs/>
          <w:spacing w:val="-2"/>
          <w:szCs w:val="24"/>
        </w:rPr>
        <w:t xml:space="preserve"> </w:t>
      </w:r>
      <w:r w:rsidRPr="008450CD">
        <w:rPr>
          <w:bCs/>
          <w:spacing w:val="-2"/>
          <w:szCs w:val="24"/>
        </w:rPr>
        <w:t>жильем</w:t>
      </w:r>
      <w:r w:rsidR="00E050BB" w:rsidRPr="008450CD">
        <w:rPr>
          <w:bCs/>
          <w:spacing w:val="-2"/>
          <w:szCs w:val="24"/>
        </w:rPr>
        <w:t xml:space="preserve"> </w:t>
      </w:r>
      <w:r w:rsidRPr="008450CD">
        <w:rPr>
          <w:bCs/>
          <w:spacing w:val="-2"/>
          <w:szCs w:val="24"/>
        </w:rPr>
        <w:t>военнослужащих</w:t>
      </w:r>
      <w:r w:rsidR="00E050BB" w:rsidRPr="008450CD">
        <w:rPr>
          <w:bCs/>
          <w:spacing w:val="-2"/>
          <w:szCs w:val="24"/>
        </w:rPr>
        <w:t xml:space="preserve"> </w:t>
      </w:r>
      <w:r w:rsidRPr="008450CD">
        <w:rPr>
          <w:bCs/>
          <w:spacing w:val="-2"/>
          <w:szCs w:val="24"/>
        </w:rPr>
        <w:t>и</w:t>
      </w:r>
      <w:r w:rsidR="00E050BB" w:rsidRPr="008450CD">
        <w:rPr>
          <w:bCs/>
          <w:spacing w:val="-2"/>
          <w:szCs w:val="24"/>
        </w:rPr>
        <w:t xml:space="preserve"> </w:t>
      </w:r>
      <w:r w:rsidRPr="008450CD">
        <w:rPr>
          <w:bCs/>
          <w:spacing w:val="-2"/>
          <w:szCs w:val="24"/>
        </w:rPr>
        <w:t>членов</w:t>
      </w:r>
      <w:r w:rsidR="00E050BB" w:rsidRPr="008450CD">
        <w:rPr>
          <w:bCs/>
          <w:spacing w:val="-2"/>
          <w:szCs w:val="24"/>
        </w:rPr>
        <w:t xml:space="preserve"> </w:t>
      </w:r>
      <w:r w:rsidRPr="008450CD">
        <w:rPr>
          <w:bCs/>
          <w:spacing w:val="-2"/>
          <w:szCs w:val="24"/>
        </w:rPr>
        <w:t>их</w:t>
      </w:r>
      <w:r w:rsidR="00E050BB" w:rsidRPr="008450CD">
        <w:rPr>
          <w:bCs/>
          <w:spacing w:val="-2"/>
          <w:szCs w:val="24"/>
        </w:rPr>
        <w:t xml:space="preserve"> </w:t>
      </w:r>
      <w:r w:rsidRPr="008450CD">
        <w:rPr>
          <w:bCs/>
          <w:spacing w:val="-2"/>
          <w:szCs w:val="24"/>
        </w:rPr>
        <w:t>семей.</w:t>
      </w:r>
    </w:p>
    <w:p w:rsidR="00562AFB" w:rsidRPr="008450CD" w:rsidRDefault="00562AFB" w:rsidP="00701BEF">
      <w:pPr>
        <w:rPr>
          <w:bCs/>
          <w:spacing w:val="-2"/>
          <w:szCs w:val="24"/>
        </w:rPr>
      </w:pPr>
    </w:p>
    <w:p w:rsidR="00037CE9" w:rsidRPr="008450CD" w:rsidRDefault="00037CE9" w:rsidP="00562AFB">
      <w:pPr>
        <w:pStyle w:val="3"/>
      </w:pPr>
      <w:bookmarkStart w:id="157" w:name="_Toc466547754"/>
      <w:bookmarkStart w:id="158" w:name="_Toc475971213"/>
      <w:r w:rsidRPr="008450CD">
        <w:t>Статья</w:t>
      </w:r>
      <w:r w:rsidR="00E050BB" w:rsidRPr="008450CD">
        <w:t xml:space="preserve"> </w:t>
      </w:r>
      <w:r w:rsidRPr="008450CD">
        <w:t>3</w:t>
      </w:r>
      <w:r w:rsidR="00ED363F">
        <w:t>8</w:t>
      </w:r>
      <w:r w:rsidRPr="008450CD">
        <w:t>.</w:t>
      </w:r>
      <w:r w:rsidR="00E050BB" w:rsidRPr="008450CD">
        <w:t xml:space="preserve"> </w:t>
      </w:r>
      <w:r w:rsidRPr="008450CD">
        <w:t>Предельные</w:t>
      </w:r>
      <w:r w:rsidR="00E050BB" w:rsidRPr="008450CD">
        <w:t xml:space="preserve"> </w:t>
      </w:r>
      <w:r w:rsidRPr="008450CD">
        <w:t>(минимальные</w:t>
      </w:r>
      <w:r w:rsidR="00E050BB" w:rsidRPr="008450CD">
        <w:t xml:space="preserve"> </w:t>
      </w:r>
      <w:r w:rsidRPr="008450CD">
        <w:t>и/или</w:t>
      </w:r>
      <w:r w:rsidR="00E050BB" w:rsidRPr="008450CD">
        <w:t xml:space="preserve"> </w:t>
      </w:r>
      <w:r w:rsidRPr="008450CD">
        <w:t>максимальные)</w:t>
      </w:r>
      <w:r w:rsidR="00E050BB" w:rsidRPr="008450CD">
        <w:t xml:space="preserve"> </w:t>
      </w:r>
      <w:r w:rsidRPr="008450CD">
        <w:t>размеры</w:t>
      </w:r>
      <w:r w:rsidR="00E050BB" w:rsidRPr="008450CD">
        <w:t xml:space="preserve"> </w:t>
      </w:r>
      <w:r w:rsidRPr="008450CD">
        <w:t>земельных</w:t>
      </w:r>
      <w:r w:rsidR="00E050BB" w:rsidRPr="008450CD">
        <w:t xml:space="preserve"> </w:t>
      </w:r>
      <w:r w:rsidRPr="008450CD">
        <w:t>участков</w:t>
      </w:r>
      <w:r w:rsidR="00E050BB" w:rsidRPr="008450CD">
        <w:t xml:space="preserve"> </w:t>
      </w:r>
      <w:r w:rsidRPr="008450CD">
        <w:t>и</w:t>
      </w:r>
      <w:r w:rsidR="00E050BB" w:rsidRPr="008450CD">
        <w:t xml:space="preserve"> </w:t>
      </w:r>
      <w:r w:rsidRPr="008450CD">
        <w:t>предельные</w:t>
      </w:r>
      <w:r w:rsidR="00E050BB" w:rsidRPr="008450CD">
        <w:t xml:space="preserve"> </w:t>
      </w:r>
      <w:r w:rsidRPr="008450CD">
        <w:t>параметры</w:t>
      </w:r>
      <w:r w:rsidR="00E050BB" w:rsidRPr="008450CD">
        <w:t xml:space="preserve"> </w:t>
      </w:r>
      <w:r w:rsidRPr="008450CD">
        <w:t>разрешенного</w:t>
      </w:r>
      <w:r w:rsidR="00E050BB" w:rsidRPr="008450CD">
        <w:t xml:space="preserve"> </w:t>
      </w:r>
      <w:r w:rsidRPr="008450CD">
        <w:t>строительства,</w:t>
      </w:r>
      <w:r w:rsidR="00E050BB" w:rsidRPr="008450CD">
        <w:t xml:space="preserve"> </w:t>
      </w:r>
      <w:r w:rsidRPr="008450CD">
        <w:t>реконструкции</w:t>
      </w:r>
      <w:r w:rsidR="00E050BB" w:rsidRPr="008450CD">
        <w:t xml:space="preserve"> </w:t>
      </w:r>
      <w:r w:rsidRPr="008450CD">
        <w:t>объектов</w:t>
      </w:r>
      <w:r w:rsidR="00E050BB" w:rsidRPr="008450CD">
        <w:t xml:space="preserve"> </w:t>
      </w:r>
      <w:r w:rsidRPr="008450CD">
        <w:t>капитального</w:t>
      </w:r>
      <w:r w:rsidR="00E050BB" w:rsidRPr="008450CD">
        <w:t xml:space="preserve"> </w:t>
      </w:r>
      <w:r w:rsidRPr="008450CD">
        <w:t>строительства.</w:t>
      </w:r>
      <w:bookmarkEnd w:id="157"/>
      <w:bookmarkEnd w:id="158"/>
    </w:p>
    <w:p w:rsidR="00037CE9" w:rsidRPr="008450CD" w:rsidRDefault="00037CE9" w:rsidP="00701BEF">
      <w:pPr>
        <w:ind w:firstLine="851"/>
        <w:rPr>
          <w:szCs w:val="24"/>
        </w:rPr>
      </w:pPr>
      <w:r w:rsidRPr="008450CD">
        <w:rPr>
          <w:szCs w:val="24"/>
        </w:rPr>
        <w:t>1.</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реконструкции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включают</w:t>
      </w:r>
      <w:r w:rsidR="00E050BB" w:rsidRPr="008450CD">
        <w:rPr>
          <w:szCs w:val="24"/>
        </w:rPr>
        <w:t xml:space="preserve"> </w:t>
      </w:r>
      <w:r w:rsidRPr="008450CD">
        <w:rPr>
          <w:szCs w:val="24"/>
        </w:rPr>
        <w:t>в</w:t>
      </w:r>
      <w:r w:rsidR="00E050BB" w:rsidRPr="008450CD">
        <w:rPr>
          <w:szCs w:val="24"/>
        </w:rPr>
        <w:t xml:space="preserve"> </w:t>
      </w:r>
      <w:r w:rsidRPr="008450CD">
        <w:rPr>
          <w:szCs w:val="24"/>
        </w:rPr>
        <w:t>себя:</w:t>
      </w:r>
    </w:p>
    <w:p w:rsidR="00037CE9" w:rsidRPr="008450CD" w:rsidRDefault="00037CE9" w:rsidP="00701BEF">
      <w:pPr>
        <w:ind w:firstLine="851"/>
        <w:rPr>
          <w:szCs w:val="24"/>
        </w:rPr>
      </w:pPr>
      <w:r w:rsidRPr="008450CD">
        <w:rPr>
          <w:szCs w:val="24"/>
        </w:rPr>
        <w:t>а)</w:t>
      </w:r>
      <w:r w:rsidR="00E050BB" w:rsidRPr="008450CD">
        <w:rPr>
          <w:szCs w:val="24"/>
        </w:rPr>
        <w:t xml:space="preserve"> </w:t>
      </w:r>
      <w:r w:rsidRPr="008450CD">
        <w:rPr>
          <w:szCs w:val="24"/>
        </w:rPr>
        <w:t>предельные</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и/или</w:t>
      </w:r>
      <w:r w:rsidR="00E050BB" w:rsidRPr="008450CD">
        <w:rPr>
          <w:szCs w:val="24"/>
        </w:rPr>
        <w:t xml:space="preserve"> </w:t>
      </w:r>
      <w:r w:rsidRPr="008450CD">
        <w:rPr>
          <w:szCs w:val="24"/>
        </w:rPr>
        <w:t>максимальные)</w:t>
      </w:r>
      <w:r w:rsidR="00E050BB" w:rsidRPr="008450CD">
        <w:rPr>
          <w:szCs w:val="24"/>
        </w:rPr>
        <w:t xml:space="preserve"> </w:t>
      </w:r>
      <w:r w:rsidRPr="008450CD">
        <w:rPr>
          <w:szCs w:val="24"/>
        </w:rPr>
        <w:t>размеры</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их</w:t>
      </w:r>
      <w:r w:rsidR="00E050BB" w:rsidRPr="008450CD">
        <w:rPr>
          <w:szCs w:val="24"/>
        </w:rPr>
        <w:t xml:space="preserve"> </w:t>
      </w:r>
      <w:r w:rsidRPr="008450CD">
        <w:rPr>
          <w:szCs w:val="24"/>
        </w:rPr>
        <w:t>площадь;</w:t>
      </w:r>
    </w:p>
    <w:p w:rsidR="00037CE9" w:rsidRPr="008450CD" w:rsidRDefault="00037CE9" w:rsidP="00701BEF">
      <w:pPr>
        <w:ind w:firstLine="851"/>
        <w:rPr>
          <w:szCs w:val="24"/>
        </w:rPr>
      </w:pPr>
      <w:r w:rsidRPr="008450CD">
        <w:rPr>
          <w:szCs w:val="24"/>
        </w:rPr>
        <w:t>б)</w:t>
      </w:r>
      <w:r w:rsidR="00E050BB" w:rsidRPr="008450CD">
        <w:rPr>
          <w:szCs w:val="24"/>
        </w:rPr>
        <w:t xml:space="preserve"> </w:t>
      </w:r>
      <w:r w:rsidRPr="008450CD">
        <w:rPr>
          <w:szCs w:val="24"/>
        </w:rPr>
        <w:t>минимальные</w:t>
      </w:r>
      <w:r w:rsidR="00E050BB" w:rsidRPr="008450CD">
        <w:rPr>
          <w:szCs w:val="24"/>
        </w:rPr>
        <w:t xml:space="preserve"> </w:t>
      </w:r>
      <w:r w:rsidRPr="008450CD">
        <w:rPr>
          <w:szCs w:val="24"/>
        </w:rPr>
        <w:t>отступы</w:t>
      </w:r>
      <w:r w:rsidR="00E050BB" w:rsidRPr="008450CD">
        <w:rPr>
          <w:szCs w:val="24"/>
        </w:rPr>
        <w:t xml:space="preserve"> </w:t>
      </w:r>
      <w:r w:rsidRPr="008450CD">
        <w:rPr>
          <w:szCs w:val="24"/>
        </w:rPr>
        <w:t>от</w:t>
      </w:r>
      <w:r w:rsidR="00E050BB" w:rsidRPr="008450CD">
        <w:rPr>
          <w:szCs w:val="24"/>
        </w:rPr>
        <w:t xml:space="preserve"> </w:t>
      </w:r>
      <w:r w:rsidRPr="008450CD">
        <w:rPr>
          <w:szCs w:val="24"/>
        </w:rPr>
        <w:t>границ</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определения</w:t>
      </w:r>
      <w:r w:rsidR="00E050BB" w:rsidRPr="008450CD">
        <w:rPr>
          <w:szCs w:val="24"/>
        </w:rPr>
        <w:t xml:space="preserve"> </w:t>
      </w:r>
      <w:r w:rsidRPr="008450CD">
        <w:rPr>
          <w:szCs w:val="24"/>
        </w:rPr>
        <w:t>мест</w:t>
      </w:r>
      <w:r w:rsidR="00E050BB" w:rsidRPr="008450CD">
        <w:rPr>
          <w:szCs w:val="24"/>
        </w:rPr>
        <w:t xml:space="preserve"> </w:t>
      </w:r>
      <w:r w:rsidRPr="008450CD">
        <w:rPr>
          <w:szCs w:val="24"/>
        </w:rPr>
        <w:t>допустимого</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за</w:t>
      </w:r>
      <w:r w:rsidR="00E050BB" w:rsidRPr="008450CD">
        <w:rPr>
          <w:szCs w:val="24"/>
        </w:rPr>
        <w:t xml:space="preserve"> </w:t>
      </w:r>
      <w:r w:rsidRPr="008450CD">
        <w:rPr>
          <w:szCs w:val="24"/>
        </w:rPr>
        <w:t>пределами</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запрещено</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037CE9" w:rsidRPr="008450CD" w:rsidRDefault="00037CE9" w:rsidP="00701BEF">
      <w:pPr>
        <w:ind w:firstLine="851"/>
        <w:rPr>
          <w:szCs w:val="24"/>
        </w:rPr>
      </w:pPr>
      <w:r w:rsidRPr="008450CD">
        <w:rPr>
          <w:szCs w:val="24"/>
        </w:rPr>
        <w:lastRenderedPageBreak/>
        <w:t>в)</w:t>
      </w:r>
      <w:r w:rsidR="00E050BB" w:rsidRPr="008450CD">
        <w:rPr>
          <w:szCs w:val="24"/>
        </w:rPr>
        <w:t xml:space="preserve"> </w:t>
      </w:r>
      <w:r w:rsidRPr="008450CD">
        <w:rPr>
          <w:szCs w:val="24"/>
        </w:rPr>
        <w:t>предельное</w:t>
      </w:r>
      <w:r w:rsidR="00E050BB" w:rsidRPr="008450CD">
        <w:rPr>
          <w:szCs w:val="24"/>
        </w:rPr>
        <w:t xml:space="preserve"> </w:t>
      </w:r>
      <w:r w:rsidRPr="008450CD">
        <w:rPr>
          <w:szCs w:val="24"/>
        </w:rPr>
        <w:t>количество</w:t>
      </w:r>
      <w:r w:rsidR="00E050BB" w:rsidRPr="008450CD">
        <w:rPr>
          <w:szCs w:val="24"/>
        </w:rPr>
        <w:t xml:space="preserve"> </w:t>
      </w:r>
      <w:r w:rsidRPr="008450CD">
        <w:rPr>
          <w:szCs w:val="24"/>
        </w:rPr>
        <w:t>этажей</w:t>
      </w:r>
      <w:r w:rsidR="00E050BB" w:rsidRPr="008450CD">
        <w:rPr>
          <w:szCs w:val="24"/>
        </w:rPr>
        <w:t xml:space="preserve"> </w:t>
      </w:r>
      <w:r w:rsidRPr="008450CD">
        <w:rPr>
          <w:szCs w:val="24"/>
        </w:rPr>
        <w:t>или</w:t>
      </w:r>
      <w:r w:rsidR="00E050BB" w:rsidRPr="008450CD">
        <w:rPr>
          <w:szCs w:val="24"/>
        </w:rPr>
        <w:t xml:space="preserve"> </w:t>
      </w:r>
      <w:r w:rsidRPr="008450CD">
        <w:rPr>
          <w:szCs w:val="24"/>
        </w:rPr>
        <w:t>предельную</w:t>
      </w:r>
      <w:r w:rsidR="00E050BB" w:rsidRPr="008450CD">
        <w:rPr>
          <w:szCs w:val="24"/>
        </w:rPr>
        <w:t xml:space="preserve"> </w:t>
      </w:r>
      <w:r w:rsidRPr="008450CD">
        <w:rPr>
          <w:szCs w:val="24"/>
        </w:rPr>
        <w:t>высоту</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строений,</w:t>
      </w:r>
      <w:r w:rsidR="00E050BB" w:rsidRPr="008450CD">
        <w:rPr>
          <w:szCs w:val="24"/>
        </w:rPr>
        <w:t xml:space="preserve"> </w:t>
      </w:r>
      <w:r w:rsidRPr="008450CD">
        <w:rPr>
          <w:szCs w:val="24"/>
        </w:rPr>
        <w:t>сооружений;</w:t>
      </w:r>
    </w:p>
    <w:p w:rsidR="00037CE9" w:rsidRPr="008450CD" w:rsidRDefault="00037CE9" w:rsidP="00701BEF">
      <w:pPr>
        <w:ind w:firstLine="851"/>
        <w:rPr>
          <w:szCs w:val="24"/>
        </w:rPr>
      </w:pPr>
      <w:r w:rsidRPr="008450CD">
        <w:rPr>
          <w:szCs w:val="24"/>
        </w:rPr>
        <w:t>г)</w:t>
      </w:r>
      <w:r w:rsidR="00E050BB" w:rsidRPr="008450CD">
        <w:rPr>
          <w:szCs w:val="24"/>
        </w:rPr>
        <w:t xml:space="preserve"> </w:t>
      </w:r>
      <w:r w:rsidRPr="008450CD">
        <w:rPr>
          <w:szCs w:val="24"/>
        </w:rPr>
        <w:t>максимальный</w:t>
      </w:r>
      <w:r w:rsidR="00E050BB" w:rsidRPr="008450CD">
        <w:rPr>
          <w:szCs w:val="24"/>
        </w:rPr>
        <w:t xml:space="preserve"> </w:t>
      </w:r>
      <w:r w:rsidRPr="008450CD">
        <w:rPr>
          <w:szCs w:val="24"/>
        </w:rPr>
        <w:t>процент</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определяемый</w:t>
      </w:r>
      <w:r w:rsidR="00E050BB" w:rsidRPr="008450CD">
        <w:rPr>
          <w:szCs w:val="24"/>
        </w:rPr>
        <w:t xml:space="preserve"> </w:t>
      </w:r>
      <w:r w:rsidRPr="008450CD">
        <w:rPr>
          <w:szCs w:val="24"/>
        </w:rPr>
        <w:t>как</w:t>
      </w:r>
      <w:r w:rsidR="00E050BB" w:rsidRPr="008450CD">
        <w:rPr>
          <w:szCs w:val="24"/>
        </w:rPr>
        <w:t xml:space="preserve"> </w:t>
      </w:r>
      <w:r w:rsidRPr="008450CD">
        <w:rPr>
          <w:szCs w:val="24"/>
        </w:rPr>
        <w:t>отношение</w:t>
      </w:r>
      <w:r w:rsidR="00E050BB" w:rsidRPr="008450CD">
        <w:rPr>
          <w:szCs w:val="24"/>
        </w:rPr>
        <w:t xml:space="preserve"> </w:t>
      </w:r>
      <w:r w:rsidRPr="008450CD">
        <w:rPr>
          <w:szCs w:val="24"/>
        </w:rPr>
        <w:t>суммарной</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которая</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застроена,</w:t>
      </w:r>
      <w:r w:rsidR="00E050BB" w:rsidRPr="008450CD">
        <w:rPr>
          <w:szCs w:val="24"/>
        </w:rPr>
        <w:t xml:space="preserve"> </w:t>
      </w:r>
      <w:r w:rsidRPr="008450CD">
        <w:rPr>
          <w:szCs w:val="24"/>
        </w:rPr>
        <w:t>ко</w:t>
      </w:r>
      <w:r w:rsidR="00E050BB" w:rsidRPr="008450CD">
        <w:rPr>
          <w:szCs w:val="24"/>
        </w:rPr>
        <w:t xml:space="preserve"> </w:t>
      </w:r>
      <w:r w:rsidRPr="008450CD">
        <w:rPr>
          <w:szCs w:val="24"/>
        </w:rPr>
        <w:t>всей</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p>
    <w:p w:rsidR="00037CE9" w:rsidRPr="008450CD" w:rsidRDefault="00037CE9" w:rsidP="00701BEF">
      <w:pPr>
        <w:ind w:firstLine="851"/>
        <w:rPr>
          <w:szCs w:val="24"/>
        </w:rPr>
      </w:pPr>
      <w:r w:rsidRPr="008450CD">
        <w:rPr>
          <w:szCs w:val="24"/>
        </w:rPr>
        <w:t>д)</w:t>
      </w:r>
      <w:r w:rsidR="00E050BB" w:rsidRPr="008450CD">
        <w:rPr>
          <w:szCs w:val="24"/>
        </w:rPr>
        <w:t xml:space="preserve"> </w:t>
      </w:r>
      <w:r w:rsidRPr="008450CD">
        <w:rPr>
          <w:szCs w:val="24"/>
        </w:rPr>
        <w:t>иные</w:t>
      </w:r>
      <w:r w:rsidR="00E050BB" w:rsidRPr="008450CD">
        <w:rPr>
          <w:szCs w:val="24"/>
        </w:rPr>
        <w:t xml:space="preserve"> </w:t>
      </w:r>
      <w:r w:rsidRPr="008450CD">
        <w:rPr>
          <w:szCs w:val="24"/>
        </w:rPr>
        <w:t>показатели.</w:t>
      </w:r>
    </w:p>
    <w:p w:rsidR="00562AFB" w:rsidRPr="008450CD" w:rsidRDefault="00562AFB" w:rsidP="00701BEF">
      <w:pPr>
        <w:ind w:firstLine="851"/>
        <w:rPr>
          <w:szCs w:val="24"/>
        </w:rPr>
      </w:pPr>
    </w:p>
    <w:p w:rsidR="00037CE9" w:rsidRPr="008450CD" w:rsidRDefault="00037CE9" w:rsidP="00FB57C8">
      <w:pPr>
        <w:pStyle w:val="3"/>
      </w:pPr>
      <w:bookmarkStart w:id="159" w:name="_Toc466547755"/>
      <w:bookmarkStart w:id="160" w:name="_Toc475971214"/>
      <w:r w:rsidRPr="008450CD">
        <w:rPr>
          <w:rStyle w:val="60"/>
          <w:rFonts w:cs="Times New Roman"/>
          <w:b/>
          <w:iCs w:val="0"/>
          <w:sz w:val="24"/>
          <w:szCs w:val="24"/>
        </w:rPr>
        <w:t>Статья</w:t>
      </w:r>
      <w:r w:rsidR="00E050BB" w:rsidRPr="008450CD">
        <w:rPr>
          <w:rStyle w:val="60"/>
          <w:rFonts w:cs="Times New Roman"/>
          <w:b/>
          <w:iCs w:val="0"/>
          <w:sz w:val="24"/>
          <w:szCs w:val="24"/>
        </w:rPr>
        <w:t xml:space="preserve"> </w:t>
      </w:r>
      <w:r w:rsidR="00ED363F">
        <w:rPr>
          <w:rStyle w:val="60"/>
          <w:rFonts w:cs="Times New Roman"/>
          <w:b/>
          <w:iCs w:val="0"/>
          <w:sz w:val="24"/>
          <w:szCs w:val="24"/>
        </w:rPr>
        <w:t>39</w:t>
      </w:r>
      <w:r w:rsidRPr="008450CD">
        <w:rPr>
          <w:rStyle w:val="60"/>
          <w:rFonts w:cs="Times New Roman"/>
          <w:b/>
          <w:iCs w:val="0"/>
          <w:sz w:val="24"/>
          <w:szCs w:val="24"/>
        </w:rPr>
        <w:t>.</w:t>
      </w:r>
      <w:bookmarkEnd w:id="155"/>
      <w:r w:rsidR="00E050BB" w:rsidRPr="008450CD">
        <w:rPr>
          <w:rStyle w:val="60"/>
          <w:rFonts w:cs="Times New Roman"/>
          <w:b/>
          <w:iCs w:val="0"/>
          <w:sz w:val="24"/>
          <w:szCs w:val="24"/>
        </w:rPr>
        <w:t xml:space="preserve"> </w:t>
      </w:r>
      <w:r w:rsidRPr="008450CD">
        <w:rPr>
          <w:rStyle w:val="60"/>
          <w:rFonts w:cs="Times New Roman"/>
          <w:b/>
          <w:iCs w:val="0"/>
          <w:sz w:val="24"/>
          <w:szCs w:val="24"/>
        </w:rPr>
        <w:t>Общие</w:t>
      </w:r>
      <w:r w:rsidR="00E050BB" w:rsidRPr="008450CD">
        <w:rPr>
          <w:rStyle w:val="60"/>
          <w:rFonts w:cs="Times New Roman"/>
          <w:b/>
          <w:iCs w:val="0"/>
          <w:sz w:val="24"/>
          <w:szCs w:val="24"/>
        </w:rPr>
        <w:t xml:space="preserve"> </w:t>
      </w:r>
      <w:r w:rsidRPr="008450CD">
        <w:rPr>
          <w:rStyle w:val="60"/>
          <w:rFonts w:cs="Times New Roman"/>
          <w:b/>
          <w:iCs w:val="0"/>
          <w:sz w:val="24"/>
          <w:szCs w:val="24"/>
        </w:rPr>
        <w:t>требования</w:t>
      </w:r>
      <w:r w:rsidR="00E050BB" w:rsidRPr="008450CD">
        <w:rPr>
          <w:rStyle w:val="60"/>
          <w:rFonts w:cs="Times New Roman"/>
          <w:b/>
          <w:iCs w:val="0"/>
          <w:sz w:val="24"/>
          <w:szCs w:val="24"/>
        </w:rPr>
        <w:t xml:space="preserve"> </w:t>
      </w:r>
      <w:r w:rsidRPr="008450CD">
        <w:rPr>
          <w:rStyle w:val="60"/>
          <w:rFonts w:cs="Times New Roman"/>
          <w:b/>
          <w:iCs w:val="0"/>
          <w:sz w:val="24"/>
          <w:szCs w:val="24"/>
        </w:rPr>
        <w:t>к</w:t>
      </w:r>
      <w:r w:rsidR="00E050BB" w:rsidRPr="008450CD">
        <w:rPr>
          <w:rStyle w:val="60"/>
          <w:rFonts w:cs="Times New Roman"/>
          <w:b/>
          <w:iCs w:val="0"/>
          <w:sz w:val="24"/>
          <w:szCs w:val="24"/>
        </w:rPr>
        <w:t xml:space="preserve"> </w:t>
      </w:r>
      <w:r w:rsidRPr="008450CD">
        <w:rPr>
          <w:rStyle w:val="60"/>
          <w:rFonts w:cs="Times New Roman"/>
          <w:b/>
          <w:iCs w:val="0"/>
          <w:sz w:val="24"/>
          <w:szCs w:val="24"/>
        </w:rPr>
        <w:t>видам</w:t>
      </w:r>
      <w:r w:rsidR="00E050BB" w:rsidRPr="008450CD">
        <w:rPr>
          <w:rStyle w:val="60"/>
          <w:rFonts w:cs="Times New Roman"/>
          <w:b/>
          <w:iCs w:val="0"/>
          <w:sz w:val="24"/>
          <w:szCs w:val="24"/>
        </w:rPr>
        <w:t xml:space="preserve"> </w:t>
      </w:r>
      <w:r w:rsidRPr="008450CD">
        <w:rPr>
          <w:rStyle w:val="60"/>
          <w:rFonts w:cs="Times New Roman"/>
          <w:b/>
          <w:iCs w:val="0"/>
          <w:sz w:val="24"/>
          <w:szCs w:val="24"/>
        </w:rPr>
        <w:t>разрешенного</w:t>
      </w:r>
      <w:r w:rsidR="00E050BB" w:rsidRPr="008450CD">
        <w:rPr>
          <w:rStyle w:val="60"/>
          <w:rFonts w:cs="Times New Roman"/>
          <w:b/>
          <w:iCs w:val="0"/>
          <w:sz w:val="24"/>
          <w:szCs w:val="24"/>
        </w:rPr>
        <w:t xml:space="preserve"> </w:t>
      </w:r>
      <w:r w:rsidRPr="008450CD">
        <w:rPr>
          <w:rStyle w:val="60"/>
          <w:rFonts w:cs="Times New Roman"/>
          <w:b/>
          <w:iCs w:val="0"/>
          <w:sz w:val="24"/>
          <w:szCs w:val="24"/>
        </w:rPr>
        <w:t>использования</w:t>
      </w:r>
      <w:r w:rsidR="00E050BB" w:rsidRPr="008450CD">
        <w:rPr>
          <w:rStyle w:val="60"/>
          <w:rFonts w:cs="Times New Roman"/>
          <w:b/>
          <w:iCs w:val="0"/>
          <w:sz w:val="24"/>
          <w:szCs w:val="24"/>
        </w:rPr>
        <w:t xml:space="preserve"> </w:t>
      </w:r>
      <w:r w:rsidRPr="008450CD">
        <w:rPr>
          <w:rStyle w:val="60"/>
          <w:rFonts w:cs="Times New Roman"/>
          <w:b/>
          <w:iCs w:val="0"/>
          <w:sz w:val="24"/>
          <w:szCs w:val="24"/>
        </w:rPr>
        <w:t>земельных</w:t>
      </w:r>
      <w:r w:rsidR="00E050BB" w:rsidRPr="008450CD">
        <w:rPr>
          <w:rStyle w:val="60"/>
          <w:rFonts w:cs="Times New Roman"/>
          <w:b/>
          <w:iCs w:val="0"/>
          <w:sz w:val="24"/>
          <w:szCs w:val="24"/>
        </w:rPr>
        <w:t xml:space="preserve"> </w:t>
      </w:r>
      <w:r w:rsidRPr="008450CD">
        <w:rPr>
          <w:rStyle w:val="60"/>
          <w:rFonts w:cs="Times New Roman"/>
          <w:b/>
          <w:iCs w:val="0"/>
          <w:sz w:val="24"/>
          <w:szCs w:val="24"/>
        </w:rPr>
        <w:t>участков</w:t>
      </w:r>
      <w:r w:rsidR="00E050BB" w:rsidRPr="008450CD">
        <w:rPr>
          <w:rStyle w:val="60"/>
          <w:rFonts w:cs="Times New Roman"/>
          <w:b/>
          <w:iCs w:val="0"/>
          <w:sz w:val="24"/>
          <w:szCs w:val="24"/>
        </w:rPr>
        <w:t xml:space="preserve"> </w:t>
      </w:r>
      <w:r w:rsidRPr="008450CD">
        <w:rPr>
          <w:rStyle w:val="60"/>
          <w:rFonts w:cs="Times New Roman"/>
          <w:b/>
          <w:iCs w:val="0"/>
          <w:sz w:val="24"/>
          <w:szCs w:val="24"/>
        </w:rPr>
        <w:t>и</w:t>
      </w:r>
      <w:r w:rsidR="00E050BB" w:rsidRPr="008450CD">
        <w:rPr>
          <w:rStyle w:val="60"/>
          <w:rFonts w:cs="Times New Roman"/>
          <w:b/>
          <w:iCs w:val="0"/>
          <w:sz w:val="24"/>
          <w:szCs w:val="24"/>
        </w:rPr>
        <w:t xml:space="preserve"> </w:t>
      </w:r>
      <w:r w:rsidRPr="008450CD">
        <w:rPr>
          <w:rStyle w:val="60"/>
          <w:rFonts w:cs="Times New Roman"/>
          <w:b/>
          <w:iCs w:val="0"/>
          <w:sz w:val="24"/>
          <w:szCs w:val="24"/>
        </w:rPr>
        <w:t>объектов</w:t>
      </w:r>
      <w:r w:rsidR="00E050BB" w:rsidRPr="008450CD">
        <w:rPr>
          <w:rStyle w:val="60"/>
          <w:rFonts w:cs="Times New Roman"/>
          <w:b/>
          <w:iCs w:val="0"/>
          <w:sz w:val="24"/>
          <w:szCs w:val="24"/>
        </w:rPr>
        <w:t xml:space="preserve"> </w:t>
      </w:r>
      <w:r w:rsidRPr="008450CD">
        <w:rPr>
          <w:rStyle w:val="60"/>
          <w:rFonts w:cs="Times New Roman"/>
          <w:b/>
          <w:iCs w:val="0"/>
          <w:sz w:val="24"/>
          <w:szCs w:val="24"/>
        </w:rPr>
        <w:t>капитального</w:t>
      </w:r>
      <w:r w:rsidR="00E050BB" w:rsidRPr="008450CD">
        <w:rPr>
          <w:rStyle w:val="60"/>
          <w:rFonts w:cs="Times New Roman"/>
          <w:b/>
          <w:iCs w:val="0"/>
          <w:sz w:val="24"/>
          <w:szCs w:val="24"/>
        </w:rPr>
        <w:t xml:space="preserve"> </w:t>
      </w:r>
      <w:r w:rsidRPr="008450CD">
        <w:rPr>
          <w:rStyle w:val="60"/>
          <w:rFonts w:cs="Times New Roman"/>
          <w:b/>
          <w:iCs w:val="0"/>
          <w:sz w:val="24"/>
          <w:szCs w:val="24"/>
        </w:rPr>
        <w:t>строительства</w:t>
      </w:r>
      <w:r w:rsidRPr="008450CD">
        <w:t>.</w:t>
      </w:r>
      <w:bookmarkEnd w:id="156"/>
      <w:bookmarkEnd w:id="159"/>
      <w:bookmarkEnd w:id="160"/>
    </w:p>
    <w:p w:rsidR="00037CE9" w:rsidRPr="008450CD" w:rsidRDefault="00037CE9" w:rsidP="00701BEF">
      <w:pPr>
        <w:rPr>
          <w:rFonts w:eastAsia="TimesNewRoman,Bold"/>
          <w:szCs w:val="24"/>
        </w:rPr>
      </w:pPr>
      <w:bookmarkStart w:id="161" w:name="_Toc257821133"/>
      <w:bookmarkStart w:id="162" w:name="_Toc292374665"/>
      <w:r w:rsidRPr="008450CD">
        <w:rPr>
          <w:rFonts w:eastAsia="TimesNewRoman,Bold"/>
          <w:szCs w:val="24"/>
        </w:rPr>
        <w:t>1.</w:t>
      </w:r>
      <w:r w:rsidR="00E050BB" w:rsidRPr="008450CD">
        <w:rPr>
          <w:rFonts w:eastAsia="TimesNewRoman,Bold"/>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пределах</w:t>
      </w:r>
      <w:r w:rsidR="00E050BB" w:rsidRPr="008450CD">
        <w:rPr>
          <w:rFonts w:eastAsia="TimesNewRoman"/>
          <w:szCs w:val="24"/>
        </w:rPr>
        <w:t xml:space="preserve"> </w:t>
      </w:r>
      <w:r w:rsidRPr="008450CD">
        <w:rPr>
          <w:rFonts w:eastAsia="TimesNewRoman"/>
          <w:szCs w:val="24"/>
        </w:rPr>
        <w:t>одного</w:t>
      </w:r>
      <w:r w:rsidR="00E050BB" w:rsidRPr="008450CD">
        <w:rPr>
          <w:rFonts w:eastAsia="TimesNewRoman"/>
          <w:szCs w:val="24"/>
        </w:rPr>
        <w:t xml:space="preserve"> </w:t>
      </w:r>
      <w:r w:rsidRPr="008450CD">
        <w:rPr>
          <w:rFonts w:eastAsia="TimesNewRoman"/>
          <w:szCs w:val="24"/>
        </w:rPr>
        <w:t>земельного</w:t>
      </w:r>
      <w:r w:rsidR="00E050BB" w:rsidRPr="008450CD">
        <w:rPr>
          <w:rFonts w:eastAsia="TimesNewRoman"/>
          <w:szCs w:val="24"/>
        </w:rPr>
        <w:t xml:space="preserve"> </w:t>
      </w:r>
      <w:r w:rsidRPr="008450CD">
        <w:rPr>
          <w:rFonts w:eastAsia="TimesNewRoman"/>
          <w:szCs w:val="24"/>
        </w:rPr>
        <w:t>участка</w:t>
      </w:r>
      <w:r w:rsidR="00E050BB" w:rsidRPr="008450CD">
        <w:rPr>
          <w:rFonts w:eastAsia="TimesNewRoman"/>
          <w:szCs w:val="24"/>
        </w:rPr>
        <w:t xml:space="preserve"> </w:t>
      </w:r>
      <w:r w:rsidRPr="008450CD">
        <w:rPr>
          <w:rFonts w:eastAsia="TimesNewRoman,Bold"/>
          <w:szCs w:val="24"/>
        </w:rPr>
        <w:t>(</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том</w:t>
      </w:r>
      <w:r w:rsidR="00E050BB" w:rsidRPr="008450CD">
        <w:rPr>
          <w:rFonts w:eastAsia="TimesNewRoman"/>
          <w:szCs w:val="24"/>
        </w:rPr>
        <w:t xml:space="preserve"> </w:t>
      </w:r>
      <w:r w:rsidRPr="008450CD">
        <w:rPr>
          <w:rFonts w:eastAsia="TimesNewRoman"/>
          <w:szCs w:val="24"/>
        </w:rPr>
        <w:t>числе</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пределах</w:t>
      </w:r>
      <w:r w:rsidR="00E050BB" w:rsidRPr="008450CD">
        <w:rPr>
          <w:rFonts w:eastAsia="TimesNewRoman"/>
          <w:szCs w:val="24"/>
        </w:rPr>
        <w:t xml:space="preserve"> </w:t>
      </w:r>
      <w:r w:rsidRPr="008450CD">
        <w:rPr>
          <w:rFonts w:eastAsia="TimesNewRoman"/>
          <w:szCs w:val="24"/>
        </w:rPr>
        <w:t>одного</w:t>
      </w:r>
      <w:r w:rsidR="00E050BB" w:rsidRPr="008450CD">
        <w:rPr>
          <w:rFonts w:eastAsia="TimesNewRoman"/>
          <w:szCs w:val="24"/>
        </w:rPr>
        <w:t xml:space="preserve"> </w:t>
      </w:r>
      <w:r w:rsidRPr="008450CD">
        <w:rPr>
          <w:rFonts w:eastAsia="TimesNewRoman"/>
          <w:szCs w:val="24"/>
        </w:rPr>
        <w:t>здания</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допускается</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при</w:t>
      </w:r>
      <w:r w:rsidR="00E050BB" w:rsidRPr="008450CD">
        <w:rPr>
          <w:rFonts w:eastAsia="TimesNewRoman"/>
          <w:szCs w:val="24"/>
        </w:rPr>
        <w:t xml:space="preserve"> </w:t>
      </w:r>
      <w:r w:rsidRPr="008450CD">
        <w:rPr>
          <w:rFonts w:eastAsia="TimesNewRoman"/>
          <w:szCs w:val="24"/>
        </w:rPr>
        <w:t>соблюдении</w:t>
      </w:r>
      <w:r w:rsidR="00E050BB" w:rsidRPr="008450CD">
        <w:rPr>
          <w:rFonts w:eastAsia="TimesNewRoman"/>
          <w:szCs w:val="24"/>
        </w:rPr>
        <w:t xml:space="preserve"> </w:t>
      </w:r>
      <w:r w:rsidRPr="008450CD">
        <w:rPr>
          <w:rFonts w:eastAsia="TimesNewRoman"/>
          <w:szCs w:val="24"/>
        </w:rPr>
        <w:t>действующих</w:t>
      </w:r>
      <w:r w:rsidR="00E050BB" w:rsidRPr="008450CD">
        <w:rPr>
          <w:rFonts w:eastAsia="TimesNewRoman"/>
          <w:szCs w:val="24"/>
        </w:rPr>
        <w:t xml:space="preserve"> </w:t>
      </w:r>
      <w:r w:rsidRPr="008450CD">
        <w:rPr>
          <w:rFonts w:eastAsia="TimesNewRoman"/>
          <w:szCs w:val="24"/>
        </w:rPr>
        <w:t>нормативов</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размещение</w:t>
      </w:r>
      <w:r w:rsidR="00E050BB" w:rsidRPr="008450CD">
        <w:rPr>
          <w:rFonts w:eastAsia="TimesNewRoman"/>
          <w:szCs w:val="24"/>
        </w:rPr>
        <w:t xml:space="preserve"> </w:t>
      </w:r>
      <w:r w:rsidRPr="008450CD">
        <w:rPr>
          <w:rFonts w:eastAsia="TimesNewRoman"/>
          <w:szCs w:val="24"/>
        </w:rPr>
        <w:t>двух</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более</w:t>
      </w:r>
      <w:r w:rsidR="00E050BB" w:rsidRPr="008450CD">
        <w:rPr>
          <w:rFonts w:eastAsia="TimesNewRoman"/>
          <w:szCs w:val="24"/>
        </w:rPr>
        <w:t xml:space="preserve"> </w:t>
      </w:r>
      <w:r w:rsidRPr="008450CD">
        <w:rPr>
          <w:rFonts w:eastAsia="TimesNewRoman"/>
          <w:szCs w:val="24"/>
        </w:rPr>
        <w:t>разрешенных</w:t>
      </w:r>
      <w:r w:rsidR="00E050BB" w:rsidRPr="008450CD">
        <w:rPr>
          <w:rFonts w:eastAsia="TimesNewRoman"/>
          <w:szCs w:val="24"/>
        </w:rPr>
        <w:t xml:space="preserve"> </w:t>
      </w:r>
      <w:r w:rsidRPr="008450CD">
        <w:rPr>
          <w:rFonts w:eastAsia="TimesNewRoman"/>
          <w:szCs w:val="24"/>
        </w:rPr>
        <w:t>видов</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Bold"/>
          <w:szCs w:val="24"/>
        </w:rPr>
        <w:t>(</w:t>
      </w:r>
      <w:r w:rsidRPr="008450CD">
        <w:rPr>
          <w:rFonts w:eastAsia="TimesNewRoman"/>
          <w:szCs w:val="24"/>
        </w:rPr>
        <w:t>основных</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условных</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вспомогательных</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При</w:t>
      </w:r>
      <w:r w:rsidR="00E050BB" w:rsidRPr="008450CD">
        <w:rPr>
          <w:rFonts w:eastAsia="TimesNewRoman"/>
          <w:szCs w:val="24"/>
        </w:rPr>
        <w:t xml:space="preserve"> </w:t>
      </w:r>
      <w:r w:rsidRPr="008450CD">
        <w:rPr>
          <w:rFonts w:eastAsia="TimesNewRoman"/>
          <w:szCs w:val="24"/>
        </w:rPr>
        <w:t>этом</w:t>
      </w:r>
      <w:r w:rsidR="00E050BB" w:rsidRPr="008450CD">
        <w:rPr>
          <w:rFonts w:eastAsia="TimesNewRoman"/>
          <w:szCs w:val="24"/>
        </w:rPr>
        <w:t xml:space="preserve"> </w:t>
      </w:r>
      <w:r w:rsidRPr="008450CD">
        <w:rPr>
          <w:rFonts w:eastAsia="TimesNewRoman"/>
          <w:szCs w:val="24"/>
        </w:rPr>
        <w:t>размещение</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пределах</w:t>
      </w:r>
      <w:r w:rsidR="00E050BB" w:rsidRPr="008450CD">
        <w:rPr>
          <w:rFonts w:eastAsia="TimesNewRoman"/>
          <w:szCs w:val="24"/>
        </w:rPr>
        <w:t xml:space="preserve"> </w:t>
      </w:r>
      <w:r w:rsidRPr="008450CD">
        <w:rPr>
          <w:rFonts w:eastAsia="TimesNewRoman"/>
          <w:szCs w:val="24"/>
        </w:rPr>
        <w:t>участков</w:t>
      </w:r>
      <w:r w:rsidR="00E050BB" w:rsidRPr="008450CD">
        <w:rPr>
          <w:rFonts w:eastAsia="TimesNewRoman"/>
          <w:szCs w:val="24"/>
        </w:rPr>
        <w:t xml:space="preserve"> </w:t>
      </w:r>
      <w:r w:rsidRPr="008450CD">
        <w:rPr>
          <w:rFonts w:eastAsia="TimesNewRoman"/>
          <w:szCs w:val="24"/>
        </w:rPr>
        <w:t>жилой</w:t>
      </w:r>
      <w:r w:rsidR="00E050BB" w:rsidRPr="008450CD">
        <w:rPr>
          <w:rFonts w:eastAsia="TimesNewRoman"/>
          <w:szCs w:val="24"/>
        </w:rPr>
        <w:t xml:space="preserve"> </w:t>
      </w:r>
      <w:r w:rsidRPr="008450CD">
        <w:rPr>
          <w:rFonts w:eastAsia="TimesNewRoman"/>
          <w:szCs w:val="24"/>
        </w:rPr>
        <w:t>застройки</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общественно</w:t>
      </w:r>
      <w:r w:rsidRPr="008450CD">
        <w:rPr>
          <w:rFonts w:eastAsia="TimesNewRoman,Bold"/>
          <w:szCs w:val="24"/>
        </w:rPr>
        <w:t>-</w:t>
      </w:r>
      <w:r w:rsidRPr="008450CD">
        <w:rPr>
          <w:rFonts w:eastAsia="TimesNewRoman"/>
          <w:szCs w:val="24"/>
        </w:rPr>
        <w:t>делового</w:t>
      </w:r>
      <w:r w:rsidR="00E050BB" w:rsidRPr="008450CD">
        <w:rPr>
          <w:rFonts w:eastAsia="TimesNewRoman"/>
          <w:szCs w:val="24"/>
        </w:rPr>
        <w:t xml:space="preserve"> </w:t>
      </w:r>
      <w:r w:rsidRPr="008450CD">
        <w:rPr>
          <w:rFonts w:eastAsia="TimesNewRoman"/>
          <w:szCs w:val="24"/>
        </w:rPr>
        <w:t>назначения</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рассчитанных</w:t>
      </w:r>
      <w:r w:rsidR="00E050BB" w:rsidRPr="008450CD">
        <w:rPr>
          <w:rFonts w:eastAsia="TimesNewRoman"/>
          <w:szCs w:val="24"/>
        </w:rPr>
        <w:t xml:space="preserve"> </w:t>
      </w:r>
      <w:r w:rsidRPr="008450CD">
        <w:rPr>
          <w:rFonts w:eastAsia="TimesNewRoman"/>
          <w:szCs w:val="24"/>
        </w:rPr>
        <w:t>на</w:t>
      </w:r>
      <w:r w:rsidR="00E050BB" w:rsidRPr="008450CD">
        <w:rPr>
          <w:rFonts w:eastAsia="TimesNewRoman"/>
          <w:szCs w:val="24"/>
        </w:rPr>
        <w:t xml:space="preserve"> </w:t>
      </w:r>
      <w:r w:rsidRPr="008450CD">
        <w:rPr>
          <w:rFonts w:eastAsia="TimesNewRoman"/>
          <w:szCs w:val="24"/>
        </w:rPr>
        <w:t>прием</w:t>
      </w:r>
      <w:r w:rsidR="00E050BB" w:rsidRPr="008450CD">
        <w:rPr>
          <w:rFonts w:eastAsia="TimesNewRoman"/>
          <w:szCs w:val="24"/>
        </w:rPr>
        <w:t xml:space="preserve"> </w:t>
      </w:r>
      <w:r w:rsidRPr="008450CD">
        <w:rPr>
          <w:rFonts w:eastAsia="TimesNewRoman"/>
          <w:szCs w:val="24"/>
        </w:rPr>
        <w:t>посетителей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допускается</w:t>
      </w:r>
      <w:r w:rsidR="00E050BB" w:rsidRPr="008450CD">
        <w:rPr>
          <w:rFonts w:eastAsia="TimesNewRoman"/>
          <w:szCs w:val="24"/>
        </w:rPr>
        <w:t xml:space="preserve"> </w:t>
      </w:r>
      <w:r w:rsidRPr="008450CD">
        <w:rPr>
          <w:rFonts w:eastAsia="TimesNewRoman"/>
          <w:szCs w:val="24"/>
        </w:rPr>
        <w:t>только</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случае</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если</w:t>
      </w:r>
      <w:r w:rsidR="00E050BB" w:rsidRPr="008450CD">
        <w:rPr>
          <w:rFonts w:eastAsia="TimesNewRoman"/>
          <w:szCs w:val="24"/>
        </w:rPr>
        <w:t xml:space="preserve"> </w:t>
      </w:r>
      <w:r w:rsidRPr="008450CD">
        <w:rPr>
          <w:rFonts w:eastAsia="TimesNewRoman"/>
          <w:szCs w:val="24"/>
        </w:rPr>
        <w:t>они</w:t>
      </w:r>
      <w:r w:rsidR="00E050BB" w:rsidRPr="008450CD">
        <w:rPr>
          <w:rFonts w:eastAsia="TimesNewRoman"/>
          <w:szCs w:val="24"/>
        </w:rPr>
        <w:t xml:space="preserve"> </w:t>
      </w:r>
      <w:r w:rsidRPr="008450CD">
        <w:rPr>
          <w:rFonts w:eastAsia="TimesNewRoman"/>
          <w:szCs w:val="24"/>
        </w:rPr>
        <w:t>имеют</w:t>
      </w:r>
      <w:r w:rsidR="00E050BB" w:rsidRPr="008450CD">
        <w:rPr>
          <w:rFonts w:eastAsia="TimesNewRoman"/>
          <w:szCs w:val="24"/>
        </w:rPr>
        <w:t xml:space="preserve"> </w:t>
      </w:r>
      <w:r w:rsidRPr="008450CD">
        <w:rPr>
          <w:rFonts w:eastAsia="TimesNewRoman"/>
          <w:szCs w:val="24"/>
        </w:rPr>
        <w:t>обособленные</w:t>
      </w:r>
      <w:r w:rsidR="00E050BB" w:rsidRPr="008450CD">
        <w:rPr>
          <w:rFonts w:eastAsia="TimesNewRoman"/>
          <w:szCs w:val="24"/>
        </w:rPr>
        <w:t xml:space="preserve"> </w:t>
      </w:r>
      <w:r w:rsidRPr="008450CD">
        <w:rPr>
          <w:rFonts w:eastAsia="TimesNewRoman"/>
          <w:szCs w:val="24"/>
        </w:rPr>
        <w:t>входы</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посетителей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подъезды</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площадки</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парковки</w:t>
      </w:r>
      <w:r w:rsidR="00E050BB" w:rsidRPr="008450CD">
        <w:rPr>
          <w:rFonts w:eastAsia="TimesNewRoman"/>
          <w:szCs w:val="24"/>
        </w:rPr>
        <w:t xml:space="preserve"> </w:t>
      </w:r>
      <w:r w:rsidRPr="008450CD">
        <w:rPr>
          <w:rFonts w:eastAsia="TimesNewRoman"/>
          <w:szCs w:val="24"/>
        </w:rPr>
        <w:t>автомобилей</w:t>
      </w:r>
      <w:r w:rsidRPr="008450CD">
        <w:rPr>
          <w:rFonts w:eastAsia="TimesNewRoman,Bold"/>
          <w:szCs w:val="24"/>
        </w:rPr>
        <w:t>.</w:t>
      </w:r>
    </w:p>
    <w:p w:rsidR="00037CE9" w:rsidRPr="008450CD" w:rsidRDefault="00037CE9" w:rsidP="00701BEF">
      <w:pPr>
        <w:rPr>
          <w:rFonts w:eastAsia="TimesNewRoman,Bold"/>
          <w:szCs w:val="24"/>
        </w:rPr>
      </w:pPr>
      <w:r w:rsidRPr="008450CD">
        <w:rPr>
          <w:rFonts w:eastAsia="TimesNewRoman,Bold"/>
          <w:szCs w:val="24"/>
        </w:rPr>
        <w:t>2.</w:t>
      </w:r>
      <w:r w:rsidR="00E050BB" w:rsidRPr="008450CD">
        <w:rPr>
          <w:rFonts w:eastAsia="TimesNewRoman,Bold"/>
          <w:szCs w:val="24"/>
        </w:rPr>
        <w:t xml:space="preserve"> </w:t>
      </w:r>
      <w:r w:rsidRPr="008450CD">
        <w:rPr>
          <w:rFonts w:eastAsia="TimesNewRoman"/>
          <w:szCs w:val="24"/>
        </w:rPr>
        <w:t>Размещение</w:t>
      </w:r>
      <w:r w:rsidR="00E050BB" w:rsidRPr="008450CD">
        <w:rPr>
          <w:rFonts w:eastAsia="TimesNewRoman"/>
          <w:szCs w:val="24"/>
        </w:rPr>
        <w:t xml:space="preserve"> </w:t>
      </w:r>
      <w:r w:rsidRPr="008450CD">
        <w:rPr>
          <w:rFonts w:eastAsia="TimesNewRoman"/>
          <w:szCs w:val="24"/>
        </w:rPr>
        <w:t>условно</w:t>
      </w:r>
      <w:r w:rsidR="00E050BB" w:rsidRPr="008450CD">
        <w:rPr>
          <w:rFonts w:eastAsia="TimesNewRoman"/>
          <w:szCs w:val="24"/>
        </w:rPr>
        <w:t xml:space="preserve"> </w:t>
      </w:r>
      <w:r w:rsidRPr="008450CD">
        <w:rPr>
          <w:rFonts w:eastAsia="TimesNewRoman"/>
          <w:szCs w:val="24"/>
        </w:rPr>
        <w:t>разрешенных</w:t>
      </w:r>
      <w:r w:rsidR="00E050BB" w:rsidRPr="008450CD">
        <w:rPr>
          <w:rFonts w:eastAsia="TimesNewRoman"/>
          <w:szCs w:val="24"/>
        </w:rPr>
        <w:t xml:space="preserve"> </w:t>
      </w:r>
      <w:r w:rsidRPr="008450CD">
        <w:rPr>
          <w:rFonts w:eastAsia="TimesNewRoman"/>
          <w:szCs w:val="24"/>
        </w:rPr>
        <w:t>видов</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на</w:t>
      </w:r>
      <w:r w:rsidR="00E050BB" w:rsidRPr="008450CD">
        <w:rPr>
          <w:rFonts w:eastAsia="TimesNewRoman"/>
          <w:szCs w:val="24"/>
        </w:rPr>
        <w:t xml:space="preserve"> </w:t>
      </w:r>
      <w:r w:rsidRPr="008450CD">
        <w:rPr>
          <w:rFonts w:eastAsia="TimesNewRoman"/>
          <w:szCs w:val="24"/>
        </w:rPr>
        <w:t>территории</w:t>
      </w:r>
      <w:r w:rsidR="00E050BB" w:rsidRPr="008450CD">
        <w:rPr>
          <w:rFonts w:eastAsia="TimesNewRoman"/>
          <w:szCs w:val="24"/>
        </w:rPr>
        <w:t xml:space="preserve"> </w:t>
      </w:r>
      <w:r w:rsidRPr="008450CD">
        <w:rPr>
          <w:rFonts w:eastAsia="TimesNewRoman"/>
          <w:szCs w:val="24"/>
        </w:rPr>
        <w:t>земельного</w:t>
      </w:r>
      <w:r w:rsidR="00E050BB" w:rsidRPr="008450CD">
        <w:rPr>
          <w:rFonts w:eastAsia="TimesNewRoman"/>
          <w:szCs w:val="24"/>
        </w:rPr>
        <w:t xml:space="preserve"> </w:t>
      </w:r>
      <w:r w:rsidRPr="008450CD">
        <w:rPr>
          <w:rFonts w:eastAsia="TimesNewRoman"/>
          <w:szCs w:val="24"/>
        </w:rPr>
        <w:t>участка</w:t>
      </w:r>
      <w:r w:rsidR="00E050BB" w:rsidRPr="008450CD">
        <w:rPr>
          <w:rFonts w:eastAsia="TimesNewRoman"/>
          <w:szCs w:val="24"/>
        </w:rPr>
        <w:t xml:space="preserve"> </w:t>
      </w:r>
      <w:r w:rsidRPr="008450CD">
        <w:rPr>
          <w:rFonts w:eastAsia="TimesNewRoman"/>
          <w:szCs w:val="24"/>
        </w:rPr>
        <w:t>может</w:t>
      </w:r>
      <w:r w:rsidR="00E050BB" w:rsidRPr="008450CD">
        <w:rPr>
          <w:rFonts w:eastAsia="TimesNewRoman"/>
          <w:szCs w:val="24"/>
        </w:rPr>
        <w:t xml:space="preserve"> </w:t>
      </w:r>
      <w:r w:rsidRPr="008450CD">
        <w:rPr>
          <w:rFonts w:eastAsia="TimesNewRoman"/>
          <w:szCs w:val="24"/>
        </w:rPr>
        <w:t>быть</w:t>
      </w:r>
      <w:r w:rsidR="00E050BB" w:rsidRPr="008450CD">
        <w:rPr>
          <w:rFonts w:eastAsia="TimesNewRoman"/>
          <w:szCs w:val="24"/>
        </w:rPr>
        <w:t xml:space="preserve"> </w:t>
      </w:r>
      <w:r w:rsidRPr="008450CD">
        <w:rPr>
          <w:rFonts w:eastAsia="TimesNewRoman"/>
          <w:szCs w:val="24"/>
        </w:rPr>
        <w:t>ограничено</w:t>
      </w:r>
      <w:r w:rsidR="00E050BB" w:rsidRPr="008450CD">
        <w:rPr>
          <w:rFonts w:eastAsia="TimesNewRoman"/>
          <w:szCs w:val="24"/>
        </w:rPr>
        <w:t xml:space="preserve"> </w:t>
      </w:r>
      <w:r w:rsidRPr="008450CD">
        <w:rPr>
          <w:rFonts w:eastAsia="TimesNewRoman"/>
          <w:szCs w:val="24"/>
        </w:rPr>
        <w:t>по</w:t>
      </w:r>
      <w:r w:rsidR="00E050BB" w:rsidRPr="008450CD">
        <w:rPr>
          <w:rFonts w:eastAsia="TimesNewRoman"/>
          <w:szCs w:val="24"/>
        </w:rPr>
        <w:t xml:space="preserve"> </w:t>
      </w:r>
      <w:r w:rsidRPr="008450CD">
        <w:rPr>
          <w:rFonts w:eastAsia="TimesNewRoman"/>
          <w:szCs w:val="24"/>
        </w:rPr>
        <w:t>объемам</w:t>
      </w:r>
      <w:r w:rsidR="00E050BB" w:rsidRPr="008450CD">
        <w:rPr>
          <w:rFonts w:eastAsia="TimesNewRoman"/>
          <w:szCs w:val="24"/>
        </w:rPr>
        <w:t xml:space="preserve"> </w:t>
      </w:r>
      <w:r w:rsidRPr="008450CD">
        <w:rPr>
          <w:rFonts w:eastAsia="TimesNewRoman"/>
          <w:szCs w:val="24"/>
        </w:rPr>
        <w:t>разрешенного</w:t>
      </w:r>
      <w:r w:rsidR="00E050BB" w:rsidRPr="008450CD">
        <w:rPr>
          <w:rFonts w:eastAsia="TimesNewRoman"/>
          <w:szCs w:val="24"/>
        </w:rPr>
        <w:t xml:space="preserve"> </w:t>
      </w:r>
      <w:r w:rsidRPr="008450CD">
        <w:rPr>
          <w:rFonts w:eastAsia="TimesNewRoman"/>
          <w:szCs w:val="24"/>
        </w:rPr>
        <w:t>строительства</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реконструкции</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капитального</w:t>
      </w:r>
      <w:r w:rsidR="00E050BB" w:rsidRPr="008450CD">
        <w:rPr>
          <w:rFonts w:eastAsia="TimesNewRoman"/>
          <w:szCs w:val="24"/>
        </w:rPr>
        <w:t xml:space="preserve"> </w:t>
      </w:r>
      <w:r w:rsidRPr="008450CD">
        <w:rPr>
          <w:rFonts w:eastAsia="TimesNewRoman"/>
          <w:szCs w:val="24"/>
        </w:rPr>
        <w:t>строительства</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Ограничение</w:t>
      </w:r>
      <w:r w:rsidR="00E050BB" w:rsidRPr="008450CD">
        <w:rPr>
          <w:rFonts w:eastAsia="TimesNewRoman"/>
          <w:szCs w:val="24"/>
        </w:rPr>
        <w:t xml:space="preserve"> </w:t>
      </w:r>
      <w:r w:rsidRPr="008450CD">
        <w:rPr>
          <w:rFonts w:eastAsia="TimesNewRoman"/>
          <w:szCs w:val="24"/>
        </w:rPr>
        <w:t>устанавливается</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составе</w:t>
      </w:r>
      <w:r w:rsidR="00E050BB" w:rsidRPr="008450CD">
        <w:rPr>
          <w:rFonts w:eastAsia="TimesNewRoman"/>
          <w:szCs w:val="24"/>
        </w:rPr>
        <w:t xml:space="preserve"> </w:t>
      </w:r>
      <w:r w:rsidRPr="008450CD">
        <w:rPr>
          <w:rFonts w:eastAsia="TimesNewRoman"/>
          <w:szCs w:val="24"/>
        </w:rPr>
        <w:t>разрешения</w:t>
      </w:r>
      <w:r w:rsidR="00E050BB" w:rsidRPr="008450CD">
        <w:rPr>
          <w:rFonts w:eastAsia="TimesNewRoman"/>
          <w:szCs w:val="24"/>
        </w:rPr>
        <w:t xml:space="preserve"> </w:t>
      </w:r>
      <w:r w:rsidRPr="008450CD">
        <w:rPr>
          <w:rFonts w:eastAsia="TimesNewRoman"/>
          <w:szCs w:val="24"/>
        </w:rPr>
        <w:t>на</w:t>
      </w:r>
      <w:r w:rsidR="00E050BB" w:rsidRPr="008450CD">
        <w:rPr>
          <w:rFonts w:eastAsia="TimesNewRoman"/>
          <w:szCs w:val="24"/>
        </w:rPr>
        <w:t xml:space="preserve"> </w:t>
      </w:r>
      <w:r w:rsidRPr="008450CD">
        <w:rPr>
          <w:rFonts w:eastAsia="TimesNewRoman"/>
          <w:szCs w:val="24"/>
        </w:rPr>
        <w:t>условно</w:t>
      </w:r>
      <w:r w:rsidR="00E050BB" w:rsidRPr="008450CD">
        <w:rPr>
          <w:rFonts w:eastAsia="TimesNewRoman"/>
          <w:szCs w:val="24"/>
        </w:rPr>
        <w:t xml:space="preserve"> </w:t>
      </w:r>
      <w:r w:rsidRPr="008450CD">
        <w:rPr>
          <w:rFonts w:eastAsia="TimesNewRoman"/>
          <w:szCs w:val="24"/>
        </w:rPr>
        <w:t>разрешенный</w:t>
      </w:r>
      <w:r w:rsidR="00E050BB" w:rsidRPr="008450CD">
        <w:rPr>
          <w:rFonts w:eastAsia="TimesNewRoman"/>
          <w:szCs w:val="24"/>
        </w:rPr>
        <w:t xml:space="preserve"> </w:t>
      </w:r>
      <w:r w:rsidRPr="008450CD">
        <w:rPr>
          <w:rFonts w:eastAsia="TimesNewRoman"/>
          <w:szCs w:val="24"/>
        </w:rPr>
        <w:t>вид</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учетом</w:t>
      </w:r>
      <w:r w:rsidRPr="008450CD">
        <w:rPr>
          <w:rFonts w:eastAsia="TimesNewRoman,Bold"/>
          <w:szCs w:val="24"/>
        </w:rPr>
        <w:t>:</w:t>
      </w:r>
    </w:p>
    <w:p w:rsidR="00037CE9" w:rsidRPr="008450CD" w:rsidRDefault="00037CE9" w:rsidP="00701BEF">
      <w:pPr>
        <w:rPr>
          <w:rFonts w:eastAsia="TimesNewRoman,Bold"/>
          <w:szCs w:val="24"/>
        </w:rPr>
      </w:pP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возможности</w:t>
      </w:r>
      <w:r w:rsidR="00E050BB" w:rsidRPr="008450CD">
        <w:rPr>
          <w:rFonts w:eastAsia="TimesNewRoman"/>
          <w:szCs w:val="24"/>
        </w:rPr>
        <w:t xml:space="preserve"> </w:t>
      </w:r>
      <w:r w:rsidRPr="008450CD">
        <w:rPr>
          <w:rFonts w:eastAsia="TimesNewRoman"/>
          <w:szCs w:val="24"/>
        </w:rPr>
        <w:t>обеспечения</w:t>
      </w:r>
      <w:r w:rsidR="00E050BB" w:rsidRPr="008450CD">
        <w:rPr>
          <w:rFonts w:eastAsia="TimesNewRoman"/>
          <w:szCs w:val="24"/>
        </w:rPr>
        <w:t xml:space="preserve"> </w:t>
      </w:r>
      <w:r w:rsidRPr="008450CD">
        <w:rPr>
          <w:rFonts w:eastAsia="TimesNewRoman"/>
          <w:szCs w:val="24"/>
        </w:rPr>
        <w:t>указанного</w:t>
      </w:r>
      <w:r w:rsidR="00E050BB" w:rsidRPr="008450CD">
        <w:rPr>
          <w:rFonts w:eastAsia="TimesNewRoman"/>
          <w:szCs w:val="24"/>
        </w:rPr>
        <w:t xml:space="preserve"> </w:t>
      </w:r>
      <w:r w:rsidRPr="008450CD">
        <w:rPr>
          <w:rFonts w:eastAsia="TimesNewRoman"/>
          <w:szCs w:val="24"/>
        </w:rPr>
        <w:t>вида</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системами</w:t>
      </w:r>
      <w:r w:rsidR="00E050BB" w:rsidRPr="008450CD">
        <w:rPr>
          <w:rFonts w:eastAsia="TimesNewRoman"/>
          <w:szCs w:val="24"/>
        </w:rPr>
        <w:t xml:space="preserve"> </w:t>
      </w:r>
      <w:r w:rsidRPr="008450CD">
        <w:rPr>
          <w:rFonts w:eastAsia="TimesNewRoman"/>
          <w:szCs w:val="24"/>
        </w:rPr>
        <w:t>социального</w:t>
      </w:r>
      <w:r w:rsidR="00E050BB" w:rsidRPr="008450CD">
        <w:rPr>
          <w:rFonts w:eastAsia="TimesNewRoman"/>
          <w:szCs w:val="24"/>
        </w:rPr>
        <w:t xml:space="preserve"> </w:t>
      </w:r>
      <w:r w:rsidRPr="008450CD">
        <w:rPr>
          <w:rFonts w:eastAsia="TimesNewRoman,Bold"/>
          <w:szCs w:val="24"/>
        </w:rPr>
        <w:t>(</w:t>
      </w:r>
      <w:r w:rsidRPr="008450CD">
        <w:rPr>
          <w:rFonts w:eastAsia="TimesNewRoman"/>
          <w:szCs w:val="24"/>
        </w:rPr>
        <w:t>только</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жилой</w:t>
      </w:r>
      <w:r w:rsidR="00E050BB" w:rsidRPr="008450CD">
        <w:rPr>
          <w:rFonts w:eastAsia="TimesNewRoman"/>
          <w:szCs w:val="24"/>
        </w:rPr>
        <w:t xml:space="preserve"> </w:t>
      </w:r>
      <w:r w:rsidRPr="008450CD">
        <w:rPr>
          <w:rFonts w:eastAsia="TimesNewRoman"/>
          <w:szCs w:val="24"/>
        </w:rPr>
        <w:t>застройки</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транспортного</w:t>
      </w:r>
      <w:r w:rsidR="00E050BB" w:rsidRPr="008450CD">
        <w:rPr>
          <w:rFonts w:eastAsia="TimesNewRoman"/>
          <w:szCs w:val="24"/>
        </w:rPr>
        <w:t xml:space="preserve"> </w:t>
      </w:r>
      <w:r w:rsidRPr="008450CD">
        <w:rPr>
          <w:rFonts w:eastAsia="TimesNewRoman"/>
          <w:szCs w:val="24"/>
        </w:rPr>
        <w:t>обслуживания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инженерно</w:t>
      </w:r>
      <w:r w:rsidRPr="008450CD">
        <w:rPr>
          <w:rFonts w:eastAsia="TimesNewRoman,Bold"/>
          <w:szCs w:val="24"/>
        </w:rPr>
        <w:t>-</w:t>
      </w:r>
      <w:r w:rsidRPr="008450CD">
        <w:rPr>
          <w:rFonts w:eastAsia="TimesNewRoman"/>
          <w:szCs w:val="24"/>
        </w:rPr>
        <w:t>технического</w:t>
      </w:r>
      <w:r w:rsidR="00E050BB" w:rsidRPr="008450CD">
        <w:rPr>
          <w:rFonts w:eastAsia="TimesNewRoman"/>
          <w:szCs w:val="24"/>
        </w:rPr>
        <w:t xml:space="preserve"> </w:t>
      </w:r>
      <w:r w:rsidRPr="008450CD">
        <w:rPr>
          <w:rFonts w:eastAsia="TimesNewRoman,Bold"/>
          <w:szCs w:val="24"/>
        </w:rPr>
        <w:t>обеспечения;</w:t>
      </w:r>
    </w:p>
    <w:p w:rsidR="00037CE9" w:rsidRPr="008450CD" w:rsidRDefault="00037CE9" w:rsidP="00701BEF">
      <w:pPr>
        <w:rPr>
          <w:rFonts w:eastAsia="TimesNewRoman,Bold"/>
          <w:szCs w:val="24"/>
        </w:rPr>
      </w:pP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возможности</w:t>
      </w:r>
      <w:r w:rsidR="00E050BB" w:rsidRPr="008450CD">
        <w:rPr>
          <w:rFonts w:eastAsia="TimesNewRoman"/>
          <w:szCs w:val="24"/>
        </w:rPr>
        <w:t xml:space="preserve"> </w:t>
      </w:r>
      <w:r w:rsidRPr="008450CD">
        <w:rPr>
          <w:rFonts w:eastAsia="TimesNewRoman"/>
          <w:szCs w:val="24"/>
        </w:rPr>
        <w:t>обеспечения</w:t>
      </w:r>
      <w:r w:rsidR="00E050BB" w:rsidRPr="008450CD">
        <w:rPr>
          <w:rFonts w:eastAsia="TimesNewRoman"/>
          <w:szCs w:val="24"/>
        </w:rPr>
        <w:t xml:space="preserve"> </w:t>
      </w:r>
      <w:r w:rsidRPr="008450CD">
        <w:rPr>
          <w:rFonts w:eastAsia="TimesNewRoman"/>
          <w:szCs w:val="24"/>
        </w:rPr>
        <w:t>условий</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соблюдения</w:t>
      </w:r>
      <w:r w:rsidR="00E050BB" w:rsidRPr="008450CD">
        <w:rPr>
          <w:rFonts w:eastAsia="TimesNewRoman"/>
          <w:szCs w:val="24"/>
        </w:rPr>
        <w:t xml:space="preserve"> </w:t>
      </w:r>
      <w:r w:rsidRPr="008450CD">
        <w:rPr>
          <w:rFonts w:eastAsia="TimesNewRoman"/>
          <w:szCs w:val="24"/>
        </w:rPr>
        <w:t>прав</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интересов</w:t>
      </w:r>
      <w:r w:rsidR="00E050BB" w:rsidRPr="008450CD">
        <w:rPr>
          <w:rFonts w:eastAsia="TimesNewRoman"/>
          <w:szCs w:val="24"/>
        </w:rPr>
        <w:t xml:space="preserve"> </w:t>
      </w:r>
      <w:r w:rsidRPr="008450CD">
        <w:rPr>
          <w:rFonts w:eastAsia="TimesNewRoman"/>
          <w:szCs w:val="24"/>
        </w:rPr>
        <w:t>владельцев</w:t>
      </w:r>
      <w:r w:rsidR="00E050BB" w:rsidRPr="008450CD">
        <w:rPr>
          <w:rFonts w:eastAsia="TimesNewRoman"/>
          <w:szCs w:val="24"/>
        </w:rPr>
        <w:t xml:space="preserve"> </w:t>
      </w:r>
      <w:r w:rsidRPr="008450CD">
        <w:rPr>
          <w:rFonts w:eastAsia="TimesNewRoman"/>
          <w:szCs w:val="24"/>
        </w:rPr>
        <w:t>смежно</w:t>
      </w:r>
      <w:r w:rsidRPr="008450CD">
        <w:rPr>
          <w:rFonts w:eastAsia="TimesNewRoman,Bold"/>
          <w:szCs w:val="24"/>
        </w:rPr>
        <w:t>-</w:t>
      </w:r>
      <w:r w:rsidRPr="008450CD">
        <w:rPr>
          <w:rFonts w:eastAsia="TimesNewRoman"/>
          <w:szCs w:val="24"/>
        </w:rPr>
        <w:t>расположенных</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недвижимости</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иных</w:t>
      </w:r>
      <w:r w:rsidR="00E050BB" w:rsidRPr="008450CD">
        <w:rPr>
          <w:rFonts w:eastAsia="TimesNewRoman"/>
          <w:szCs w:val="24"/>
        </w:rPr>
        <w:t xml:space="preserve"> </w:t>
      </w:r>
      <w:r w:rsidRPr="008450CD">
        <w:rPr>
          <w:rFonts w:eastAsia="TimesNewRoman"/>
          <w:szCs w:val="24"/>
        </w:rPr>
        <w:t>физических</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юридических</w:t>
      </w:r>
      <w:r w:rsidR="00E050BB" w:rsidRPr="008450CD">
        <w:rPr>
          <w:rFonts w:eastAsia="TimesNewRoman"/>
          <w:szCs w:val="24"/>
        </w:rPr>
        <w:t xml:space="preserve"> </w:t>
      </w:r>
      <w:r w:rsidRPr="008450CD">
        <w:rPr>
          <w:rFonts w:eastAsia="TimesNewRoman"/>
          <w:szCs w:val="24"/>
        </w:rPr>
        <w:t>лиц</w:t>
      </w:r>
      <w:r w:rsidRPr="008450CD">
        <w:rPr>
          <w:rFonts w:eastAsia="TimesNewRoman,Bold"/>
          <w:szCs w:val="24"/>
        </w:rPr>
        <w:t>;</w:t>
      </w:r>
    </w:p>
    <w:p w:rsidR="00037CE9" w:rsidRPr="008450CD" w:rsidRDefault="00037CE9" w:rsidP="00701BEF">
      <w:pPr>
        <w:rPr>
          <w:rFonts w:eastAsia="TimesNewRoman,Bold"/>
          <w:szCs w:val="24"/>
        </w:rPr>
      </w:pPr>
      <w:r w:rsidRPr="008450CD">
        <w:rPr>
          <w:rFonts w:eastAsia="TimesNewRoman,Bold"/>
          <w:szCs w:val="24"/>
        </w:rPr>
        <w:t>–</w:t>
      </w:r>
      <w:r w:rsidRPr="008450CD">
        <w:rPr>
          <w:rFonts w:eastAsia="TimesNewRoman"/>
          <w:szCs w:val="24"/>
        </w:rPr>
        <w:t>возможности</w:t>
      </w:r>
      <w:r w:rsidR="00E050BB" w:rsidRPr="008450CD">
        <w:rPr>
          <w:rFonts w:eastAsia="TimesNewRoman"/>
          <w:szCs w:val="24"/>
        </w:rPr>
        <w:t xml:space="preserve"> </w:t>
      </w:r>
      <w:r w:rsidRPr="008450CD">
        <w:rPr>
          <w:rFonts w:eastAsia="TimesNewRoman"/>
          <w:szCs w:val="24"/>
        </w:rPr>
        <w:t>снижения</w:t>
      </w:r>
      <w:r w:rsidR="00E050BB" w:rsidRPr="008450CD">
        <w:rPr>
          <w:rFonts w:eastAsia="TimesNewRoman"/>
          <w:szCs w:val="24"/>
        </w:rPr>
        <w:t xml:space="preserve"> </w:t>
      </w:r>
      <w:r w:rsidRPr="008450CD">
        <w:rPr>
          <w:rFonts w:eastAsia="TimesNewRoman"/>
          <w:szCs w:val="24"/>
        </w:rPr>
        <w:t>негативного</w:t>
      </w:r>
      <w:r w:rsidR="00E050BB" w:rsidRPr="008450CD">
        <w:rPr>
          <w:rFonts w:eastAsia="TimesNewRoman"/>
          <w:szCs w:val="24"/>
        </w:rPr>
        <w:t xml:space="preserve"> </w:t>
      </w:r>
      <w:r w:rsidRPr="008450CD">
        <w:rPr>
          <w:rFonts w:eastAsia="TimesNewRoman"/>
          <w:szCs w:val="24"/>
        </w:rPr>
        <w:t>воздействия</w:t>
      </w:r>
      <w:r w:rsidR="00E050BB" w:rsidRPr="008450CD">
        <w:rPr>
          <w:rFonts w:eastAsia="TimesNewRoman"/>
          <w:szCs w:val="24"/>
        </w:rPr>
        <w:t xml:space="preserve"> </w:t>
      </w:r>
      <w:r w:rsidRPr="008450CD">
        <w:rPr>
          <w:rFonts w:eastAsia="TimesNewRoman"/>
          <w:szCs w:val="24"/>
        </w:rPr>
        <w:t>на</w:t>
      </w:r>
      <w:r w:rsidR="00E050BB" w:rsidRPr="008450CD">
        <w:rPr>
          <w:rFonts w:eastAsia="TimesNewRoman"/>
          <w:szCs w:val="24"/>
        </w:rPr>
        <w:t xml:space="preserve"> </w:t>
      </w:r>
      <w:r w:rsidRPr="008450CD">
        <w:rPr>
          <w:rFonts w:eastAsia="TimesNewRoman"/>
          <w:szCs w:val="24"/>
        </w:rPr>
        <w:t>окружающую</w:t>
      </w:r>
      <w:r w:rsidR="00E050BB" w:rsidRPr="008450CD">
        <w:rPr>
          <w:rFonts w:eastAsia="TimesNewRoman"/>
          <w:szCs w:val="24"/>
        </w:rPr>
        <w:t xml:space="preserve"> </w:t>
      </w:r>
      <w:r w:rsidRPr="008450CD">
        <w:rPr>
          <w:rFonts w:eastAsia="TimesNewRoman"/>
          <w:szCs w:val="24"/>
        </w:rPr>
        <w:t>среду</w:t>
      </w:r>
      <w:r w:rsidRPr="008450CD">
        <w:rPr>
          <w:rFonts w:eastAsia="TimesNewRoman,Bold"/>
          <w:szCs w:val="24"/>
        </w:rPr>
        <w:t>.</w:t>
      </w:r>
    </w:p>
    <w:p w:rsidR="00037CE9" w:rsidRPr="008450CD" w:rsidRDefault="00037CE9" w:rsidP="00701BEF">
      <w:pPr>
        <w:rPr>
          <w:rFonts w:eastAsia="TimesNewRoman,Bold"/>
          <w:szCs w:val="24"/>
        </w:rPr>
      </w:pPr>
      <w:r w:rsidRPr="008450CD">
        <w:rPr>
          <w:rFonts w:eastAsia="TimesNewRoman,Bold"/>
          <w:szCs w:val="24"/>
        </w:rPr>
        <w:t>3.</w:t>
      </w:r>
      <w:r w:rsidR="00E050BB" w:rsidRPr="008450CD">
        <w:rPr>
          <w:rFonts w:eastAsia="TimesNewRoman,Bold"/>
          <w:szCs w:val="24"/>
        </w:rPr>
        <w:t xml:space="preserve"> </w:t>
      </w:r>
      <w:r w:rsidRPr="008450CD">
        <w:rPr>
          <w:rFonts w:eastAsia="TimesNewRoman"/>
          <w:szCs w:val="24"/>
        </w:rPr>
        <w:t>Размещение</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основных</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условно</w:t>
      </w:r>
      <w:r w:rsidR="00E050BB" w:rsidRPr="008450CD">
        <w:rPr>
          <w:rFonts w:eastAsia="TimesNewRoman"/>
          <w:szCs w:val="24"/>
        </w:rPr>
        <w:t xml:space="preserve"> </w:t>
      </w:r>
      <w:r w:rsidRPr="008450CD">
        <w:rPr>
          <w:rFonts w:eastAsia="TimesNewRoman"/>
          <w:szCs w:val="24"/>
        </w:rPr>
        <w:t>разрешенных</w:t>
      </w:r>
      <w:r w:rsidR="00E050BB" w:rsidRPr="008450CD">
        <w:rPr>
          <w:rFonts w:eastAsia="TimesNewRoman"/>
          <w:szCs w:val="24"/>
        </w:rPr>
        <w:t xml:space="preserve"> </w:t>
      </w:r>
      <w:r w:rsidRPr="008450CD">
        <w:rPr>
          <w:rFonts w:eastAsia="TimesNewRoman"/>
          <w:szCs w:val="24"/>
        </w:rPr>
        <w:t>видов</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производственных</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коммунально-складских</w:t>
      </w:r>
      <w:r w:rsidR="00E050BB" w:rsidRPr="008450CD">
        <w:rPr>
          <w:rFonts w:eastAsia="TimesNewRoman"/>
          <w:szCs w:val="24"/>
        </w:rPr>
        <w:t xml:space="preserve"> </w:t>
      </w:r>
      <w:r w:rsidRPr="008450CD">
        <w:rPr>
          <w:rFonts w:eastAsia="TimesNewRoman"/>
          <w:szCs w:val="24"/>
        </w:rPr>
        <w:t>зон</w:t>
      </w:r>
      <w:r w:rsidRPr="008450CD">
        <w:rPr>
          <w:rFonts w:eastAsia="TimesNewRoman,Bold"/>
          <w:szCs w:val="24"/>
        </w:rPr>
        <w:t>,</w:t>
      </w:r>
      <w:r w:rsidR="00E050BB" w:rsidRPr="008450CD">
        <w:rPr>
          <w:rFonts w:eastAsia="TimesNewRoman,Bold"/>
          <w:szCs w:val="24"/>
        </w:rPr>
        <w:t xml:space="preserve"> </w:t>
      </w:r>
      <w:r w:rsidRPr="008450CD">
        <w:rPr>
          <w:rFonts w:eastAsia="TimesNewRoman,Bold"/>
          <w:szCs w:val="24"/>
        </w:rPr>
        <w:t>зон</w:t>
      </w:r>
      <w:r w:rsidR="00E050BB" w:rsidRPr="008450CD">
        <w:rPr>
          <w:rFonts w:eastAsia="TimesNewRoman,Bold"/>
          <w:szCs w:val="24"/>
        </w:rPr>
        <w:t xml:space="preserve"> </w:t>
      </w:r>
      <w:r w:rsidRPr="008450CD">
        <w:rPr>
          <w:rFonts w:eastAsia="TimesNewRoman,Bold"/>
          <w:szCs w:val="24"/>
        </w:rPr>
        <w:t>инженерной</w:t>
      </w:r>
      <w:r w:rsidR="00E050BB" w:rsidRPr="008450CD">
        <w:rPr>
          <w:rFonts w:eastAsia="TimesNewRoman,Bold"/>
          <w:szCs w:val="24"/>
        </w:rPr>
        <w:t xml:space="preserve"> </w:t>
      </w:r>
      <w:r w:rsidRPr="008450CD">
        <w:rPr>
          <w:rFonts w:eastAsia="TimesNewRoman,Bold"/>
          <w:szCs w:val="24"/>
        </w:rPr>
        <w:t>и</w:t>
      </w:r>
      <w:r w:rsidR="00E050BB" w:rsidRPr="008450CD">
        <w:rPr>
          <w:rFonts w:eastAsia="TimesNewRoman,Bold"/>
          <w:szCs w:val="24"/>
        </w:rPr>
        <w:t xml:space="preserve"> </w:t>
      </w:r>
      <w:r w:rsidRPr="008450CD">
        <w:rPr>
          <w:rFonts w:eastAsia="TimesNewRoman,Bold"/>
          <w:szCs w:val="24"/>
        </w:rPr>
        <w:t>транспортной</w:t>
      </w:r>
      <w:r w:rsidR="00E050BB" w:rsidRPr="008450CD">
        <w:rPr>
          <w:rFonts w:eastAsia="TimesNewRoman,Bold"/>
          <w:szCs w:val="24"/>
        </w:rPr>
        <w:t xml:space="preserve"> </w:t>
      </w:r>
      <w:r w:rsidRPr="008450CD">
        <w:rPr>
          <w:rFonts w:eastAsia="TimesNewRoman,Bold"/>
          <w:szCs w:val="24"/>
        </w:rPr>
        <w:t>инфраструктур</w:t>
      </w:r>
      <w:r w:rsidR="00E050BB" w:rsidRPr="008450CD">
        <w:rPr>
          <w:rFonts w:eastAsia="TimesNewRoman,Bold"/>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отношении</w:t>
      </w:r>
      <w:r w:rsidR="00E050BB" w:rsidRPr="008450CD">
        <w:rPr>
          <w:rFonts w:eastAsia="TimesNewRoman"/>
          <w:szCs w:val="24"/>
        </w:rPr>
        <w:t xml:space="preserve"> </w:t>
      </w:r>
      <w:r w:rsidRPr="008450CD">
        <w:rPr>
          <w:rFonts w:eastAsia="TimesNewRoman"/>
          <w:szCs w:val="24"/>
        </w:rPr>
        <w:t>которых</w:t>
      </w:r>
      <w:r w:rsidR="00E050BB" w:rsidRPr="008450CD">
        <w:rPr>
          <w:rFonts w:eastAsia="TimesNewRoman"/>
          <w:szCs w:val="24"/>
        </w:rPr>
        <w:t xml:space="preserve"> </w:t>
      </w:r>
      <w:r w:rsidRPr="008450CD">
        <w:rPr>
          <w:rFonts w:eastAsia="TimesNewRoman"/>
          <w:szCs w:val="24"/>
        </w:rPr>
        <w:t>устанавливаются</w:t>
      </w:r>
      <w:r w:rsidR="00E050BB" w:rsidRPr="008450CD">
        <w:rPr>
          <w:rFonts w:eastAsia="TimesNewRoman"/>
          <w:szCs w:val="24"/>
        </w:rPr>
        <w:t xml:space="preserve"> </w:t>
      </w:r>
      <w:r w:rsidRPr="008450CD">
        <w:rPr>
          <w:rFonts w:eastAsia="TimesNewRoman"/>
          <w:szCs w:val="24"/>
        </w:rPr>
        <w:t>санитарно</w:t>
      </w:r>
      <w:r w:rsidRPr="008450CD">
        <w:rPr>
          <w:rFonts w:eastAsia="TimesNewRoman,Bold"/>
          <w:szCs w:val="24"/>
        </w:rPr>
        <w:t>-</w:t>
      </w:r>
      <w:r w:rsidRPr="008450CD">
        <w:rPr>
          <w:rFonts w:eastAsia="TimesNewRoman"/>
          <w:szCs w:val="24"/>
        </w:rPr>
        <w:t>защитные</w:t>
      </w:r>
      <w:r w:rsidR="00E050BB" w:rsidRPr="008450CD">
        <w:rPr>
          <w:rFonts w:eastAsia="TimesNewRoman"/>
          <w:szCs w:val="24"/>
        </w:rPr>
        <w:t xml:space="preserve"> </w:t>
      </w:r>
      <w:r w:rsidRPr="008450CD">
        <w:rPr>
          <w:rFonts w:eastAsia="TimesNewRoman"/>
          <w:szCs w:val="24"/>
        </w:rPr>
        <w:t>зоны</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допускается</w:t>
      </w:r>
      <w:r w:rsidR="00E050BB" w:rsidRPr="008450CD">
        <w:rPr>
          <w:rFonts w:eastAsia="TimesNewRoman"/>
          <w:szCs w:val="24"/>
        </w:rPr>
        <w:t xml:space="preserve"> </w:t>
      </w:r>
      <w:r w:rsidRPr="008450CD">
        <w:rPr>
          <w:rFonts w:eastAsia="TimesNewRoman"/>
          <w:szCs w:val="24"/>
        </w:rPr>
        <w:t>при</w:t>
      </w:r>
      <w:r w:rsidR="00E050BB" w:rsidRPr="008450CD">
        <w:rPr>
          <w:rFonts w:eastAsia="TimesNewRoman"/>
          <w:szCs w:val="24"/>
        </w:rPr>
        <w:t xml:space="preserve"> </w:t>
      </w:r>
      <w:r w:rsidRPr="008450CD">
        <w:rPr>
          <w:rFonts w:eastAsia="TimesNewRoman"/>
          <w:szCs w:val="24"/>
        </w:rPr>
        <w:t>условии</w:t>
      </w:r>
      <w:r w:rsidR="00E050BB" w:rsidRPr="008450CD">
        <w:rPr>
          <w:rFonts w:eastAsia="TimesNewRoman"/>
          <w:szCs w:val="24"/>
        </w:rPr>
        <w:t xml:space="preserve"> </w:t>
      </w:r>
      <w:r w:rsidRPr="008450CD">
        <w:rPr>
          <w:rFonts w:eastAsia="TimesNewRoman"/>
          <w:szCs w:val="24"/>
        </w:rPr>
        <w:t>не</w:t>
      </w:r>
      <w:r w:rsidR="00E050BB" w:rsidRPr="008450CD">
        <w:rPr>
          <w:rFonts w:eastAsia="TimesNewRoman"/>
          <w:szCs w:val="24"/>
        </w:rPr>
        <w:t xml:space="preserve"> </w:t>
      </w:r>
      <w:r w:rsidRPr="008450CD">
        <w:rPr>
          <w:rFonts w:eastAsia="TimesNewRoman"/>
          <w:szCs w:val="24"/>
        </w:rPr>
        <w:t>распространения</w:t>
      </w:r>
      <w:r w:rsidR="00E050BB" w:rsidRPr="008450CD">
        <w:rPr>
          <w:rFonts w:eastAsia="TimesNewRoman"/>
          <w:szCs w:val="24"/>
        </w:rPr>
        <w:t xml:space="preserve"> </w:t>
      </w:r>
      <w:r w:rsidRPr="008450CD">
        <w:rPr>
          <w:rFonts w:eastAsia="TimesNewRoman"/>
          <w:szCs w:val="24"/>
        </w:rPr>
        <w:t>границ</w:t>
      </w:r>
      <w:r w:rsidR="00E050BB" w:rsidRPr="008450CD">
        <w:rPr>
          <w:rFonts w:eastAsia="TimesNewRoman"/>
          <w:szCs w:val="24"/>
        </w:rPr>
        <w:t xml:space="preserve"> </w:t>
      </w:r>
      <w:r w:rsidRPr="008450CD">
        <w:rPr>
          <w:rFonts w:eastAsia="TimesNewRoman"/>
          <w:szCs w:val="24"/>
        </w:rPr>
        <w:t>санитарно</w:t>
      </w:r>
      <w:r w:rsidRPr="008450CD">
        <w:rPr>
          <w:rFonts w:eastAsia="TimesNewRoman,Bold"/>
          <w:szCs w:val="24"/>
        </w:rPr>
        <w:t>-</w:t>
      </w:r>
      <w:r w:rsidRPr="008450CD">
        <w:rPr>
          <w:rFonts w:eastAsia="TimesNewRoman"/>
          <w:szCs w:val="24"/>
        </w:rPr>
        <w:t>защитных</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за</w:t>
      </w:r>
      <w:r w:rsidR="00E050BB" w:rsidRPr="008450CD">
        <w:rPr>
          <w:rFonts w:eastAsia="TimesNewRoman"/>
          <w:szCs w:val="24"/>
        </w:rPr>
        <w:t xml:space="preserve"> </w:t>
      </w:r>
      <w:r w:rsidRPr="008450CD">
        <w:rPr>
          <w:rFonts w:eastAsia="TimesNewRoman"/>
          <w:szCs w:val="24"/>
        </w:rPr>
        <w:t>пределы</w:t>
      </w:r>
      <w:r w:rsidR="00E050BB" w:rsidRPr="008450CD">
        <w:rPr>
          <w:rFonts w:eastAsia="TimesNewRoman"/>
          <w:szCs w:val="24"/>
        </w:rPr>
        <w:t xml:space="preserve"> </w:t>
      </w:r>
      <w:r w:rsidRPr="008450CD">
        <w:rPr>
          <w:rFonts w:eastAsia="TimesNewRoman"/>
          <w:szCs w:val="24"/>
        </w:rPr>
        <w:t>границ</w:t>
      </w:r>
      <w:r w:rsidR="00E050BB" w:rsidRPr="008450CD">
        <w:rPr>
          <w:rFonts w:eastAsia="TimesNewRoman"/>
          <w:szCs w:val="24"/>
        </w:rPr>
        <w:t xml:space="preserve"> </w:t>
      </w:r>
      <w:r w:rsidRPr="008450CD">
        <w:rPr>
          <w:rFonts w:eastAsia="TimesNewRoman"/>
          <w:szCs w:val="24"/>
        </w:rPr>
        <w:t>соответствующей</w:t>
      </w:r>
      <w:r w:rsidR="00E050BB" w:rsidRPr="008450CD">
        <w:rPr>
          <w:rFonts w:eastAsia="TimesNewRoman"/>
          <w:szCs w:val="24"/>
        </w:rPr>
        <w:t xml:space="preserve"> </w:t>
      </w:r>
      <w:r w:rsidRPr="008450CD">
        <w:rPr>
          <w:rFonts w:eastAsia="TimesNewRoman"/>
          <w:szCs w:val="24"/>
        </w:rPr>
        <w:t>территориальной</w:t>
      </w:r>
      <w:r w:rsidR="00E050BB" w:rsidRPr="008450CD">
        <w:rPr>
          <w:rFonts w:eastAsia="TimesNewRoman"/>
          <w:szCs w:val="24"/>
        </w:rPr>
        <w:t xml:space="preserve"> </w:t>
      </w:r>
      <w:r w:rsidRPr="008450CD">
        <w:rPr>
          <w:rFonts w:eastAsia="TimesNewRoman"/>
          <w:szCs w:val="24"/>
        </w:rPr>
        <w:t>зоны</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а</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жилых</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общественно</w:t>
      </w:r>
      <w:r w:rsidRPr="008450CD">
        <w:rPr>
          <w:rFonts w:eastAsia="TimesNewRoman,Bold"/>
          <w:szCs w:val="24"/>
        </w:rPr>
        <w:t>-</w:t>
      </w:r>
      <w:r w:rsidRPr="008450CD">
        <w:rPr>
          <w:rFonts w:eastAsia="TimesNewRoman"/>
          <w:szCs w:val="24"/>
        </w:rPr>
        <w:t>деловых</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рекреационного</w:t>
      </w:r>
      <w:r w:rsidR="00E050BB" w:rsidRPr="008450CD">
        <w:rPr>
          <w:rFonts w:eastAsia="TimesNewRoman"/>
          <w:szCs w:val="24"/>
        </w:rPr>
        <w:t xml:space="preserve"> </w:t>
      </w:r>
      <w:r w:rsidRPr="008450CD">
        <w:rPr>
          <w:rFonts w:eastAsia="TimesNewRoman"/>
          <w:szCs w:val="24"/>
        </w:rPr>
        <w:t>назначения</w:t>
      </w:r>
      <w:r w:rsidR="00E050BB" w:rsidRPr="008450CD">
        <w:rPr>
          <w:rFonts w:eastAsia="TimesNewRoman"/>
          <w:szCs w:val="24"/>
        </w:rPr>
        <w:t xml:space="preserve"> </w:t>
      </w:r>
      <w:r w:rsidRPr="008450CD">
        <w:rPr>
          <w:rFonts w:eastAsia="TimesNewRoman"/>
          <w:szCs w:val="24"/>
        </w:rPr>
        <w:t>–</w:t>
      </w:r>
      <w:r w:rsidR="00E050BB" w:rsidRPr="008450CD">
        <w:rPr>
          <w:rFonts w:eastAsia="TimesNewRoman"/>
          <w:szCs w:val="24"/>
        </w:rPr>
        <w:t xml:space="preserve"> </w:t>
      </w:r>
      <w:r w:rsidRPr="008450CD">
        <w:rPr>
          <w:rFonts w:eastAsia="TimesNewRoman"/>
          <w:szCs w:val="24"/>
        </w:rPr>
        <w:t>за</w:t>
      </w:r>
      <w:r w:rsidR="00E050BB" w:rsidRPr="008450CD">
        <w:rPr>
          <w:rFonts w:eastAsia="TimesNewRoman"/>
          <w:szCs w:val="24"/>
        </w:rPr>
        <w:t xml:space="preserve"> </w:t>
      </w:r>
      <w:r w:rsidRPr="008450CD">
        <w:rPr>
          <w:rFonts w:eastAsia="TimesNewRoman"/>
          <w:szCs w:val="24"/>
        </w:rPr>
        <w:t>пределы</w:t>
      </w:r>
      <w:r w:rsidR="00E050BB" w:rsidRPr="008450CD">
        <w:rPr>
          <w:rFonts w:eastAsia="TimesNewRoman"/>
          <w:szCs w:val="24"/>
        </w:rPr>
        <w:t xml:space="preserve"> </w:t>
      </w:r>
      <w:r w:rsidRPr="008450CD">
        <w:rPr>
          <w:rFonts w:eastAsia="TimesNewRoman"/>
          <w:szCs w:val="24"/>
        </w:rPr>
        <w:t>границ</w:t>
      </w:r>
      <w:r w:rsidR="00E050BB" w:rsidRPr="008450CD">
        <w:rPr>
          <w:rFonts w:eastAsia="TimesNewRoman"/>
          <w:szCs w:val="24"/>
        </w:rPr>
        <w:t xml:space="preserve"> </w:t>
      </w:r>
      <w:r w:rsidRPr="008450CD">
        <w:rPr>
          <w:rFonts w:eastAsia="TimesNewRoman"/>
          <w:szCs w:val="24"/>
        </w:rPr>
        <w:t>земельного</w:t>
      </w:r>
      <w:r w:rsidR="00E050BB" w:rsidRPr="008450CD">
        <w:rPr>
          <w:rFonts w:eastAsia="TimesNewRoman"/>
          <w:szCs w:val="24"/>
        </w:rPr>
        <w:t xml:space="preserve"> </w:t>
      </w:r>
      <w:r w:rsidRPr="008450CD">
        <w:rPr>
          <w:rFonts w:eastAsia="TimesNewRoman"/>
          <w:szCs w:val="24"/>
        </w:rPr>
        <w:t>участка</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на</w:t>
      </w:r>
      <w:r w:rsidR="00E050BB" w:rsidRPr="008450CD">
        <w:rPr>
          <w:rFonts w:eastAsia="TimesNewRoman"/>
          <w:szCs w:val="24"/>
        </w:rPr>
        <w:t xml:space="preserve"> </w:t>
      </w:r>
      <w:r w:rsidRPr="008450CD">
        <w:rPr>
          <w:rFonts w:eastAsia="TimesNewRoman"/>
          <w:szCs w:val="24"/>
        </w:rPr>
        <w:t>территории</w:t>
      </w:r>
      <w:r w:rsidR="00E050BB" w:rsidRPr="008450CD">
        <w:rPr>
          <w:rFonts w:eastAsia="TimesNewRoman"/>
          <w:szCs w:val="24"/>
        </w:rPr>
        <w:t xml:space="preserve"> </w:t>
      </w:r>
      <w:r w:rsidRPr="008450CD">
        <w:rPr>
          <w:rFonts w:eastAsia="TimesNewRoman"/>
          <w:szCs w:val="24"/>
        </w:rPr>
        <w:t>которых</w:t>
      </w:r>
      <w:r w:rsidR="00E050BB" w:rsidRPr="008450CD">
        <w:rPr>
          <w:rFonts w:eastAsia="TimesNewRoman"/>
          <w:szCs w:val="24"/>
        </w:rPr>
        <w:t xml:space="preserve"> </w:t>
      </w:r>
      <w:r w:rsidRPr="008450CD">
        <w:rPr>
          <w:rFonts w:eastAsia="TimesNewRoman"/>
          <w:szCs w:val="24"/>
        </w:rPr>
        <w:t>находятся</w:t>
      </w:r>
      <w:r w:rsidR="00E050BB" w:rsidRPr="008450CD">
        <w:rPr>
          <w:rFonts w:eastAsia="TimesNewRoman"/>
          <w:szCs w:val="24"/>
        </w:rPr>
        <w:t xml:space="preserve"> </w:t>
      </w:r>
      <w:r w:rsidRPr="008450CD">
        <w:rPr>
          <w:rFonts w:eastAsia="TimesNewRoman"/>
          <w:szCs w:val="24"/>
        </w:rPr>
        <w:t>указанные</w:t>
      </w:r>
      <w:r w:rsidR="00E050BB" w:rsidRPr="008450CD">
        <w:rPr>
          <w:rFonts w:eastAsia="TimesNewRoman"/>
          <w:szCs w:val="24"/>
        </w:rPr>
        <w:t xml:space="preserve"> </w:t>
      </w:r>
      <w:r w:rsidRPr="008450CD">
        <w:rPr>
          <w:rFonts w:eastAsia="TimesNewRoman"/>
          <w:szCs w:val="24"/>
        </w:rPr>
        <w:t>объекты</w:t>
      </w:r>
      <w:r w:rsidRPr="008450CD">
        <w:rPr>
          <w:rFonts w:eastAsia="TimesNewRoman,Bold"/>
          <w:szCs w:val="24"/>
        </w:rPr>
        <w:t>.</w:t>
      </w:r>
    </w:p>
    <w:p w:rsidR="00037CE9" w:rsidRPr="008450CD" w:rsidRDefault="00037CE9" w:rsidP="00701BEF">
      <w:pPr>
        <w:rPr>
          <w:rFonts w:eastAsia="TimesNewRoman"/>
          <w:szCs w:val="24"/>
        </w:rPr>
      </w:pPr>
      <w:r w:rsidRPr="008450CD">
        <w:rPr>
          <w:rFonts w:eastAsia="TimesNewRoman,Bold"/>
          <w:szCs w:val="24"/>
        </w:rPr>
        <w:t>4.</w:t>
      </w:r>
      <w:r w:rsidR="00E050BB" w:rsidRPr="008450CD">
        <w:rPr>
          <w:rFonts w:eastAsia="TimesNewRoman,Bold"/>
          <w:szCs w:val="24"/>
        </w:rPr>
        <w:t xml:space="preserve"> </w:t>
      </w:r>
      <w:r w:rsidRPr="008450CD">
        <w:rPr>
          <w:rFonts w:eastAsia="TimesNewRoman"/>
          <w:szCs w:val="24"/>
        </w:rPr>
        <w:t>Земельные</w:t>
      </w:r>
      <w:r w:rsidR="00E050BB" w:rsidRPr="008450CD">
        <w:rPr>
          <w:rFonts w:eastAsia="TimesNewRoman"/>
          <w:szCs w:val="24"/>
        </w:rPr>
        <w:t xml:space="preserve"> </w:t>
      </w:r>
      <w:r w:rsidRPr="008450CD">
        <w:rPr>
          <w:rFonts w:eastAsia="TimesNewRoman"/>
          <w:szCs w:val="24"/>
        </w:rPr>
        <w:t>участки</w:t>
      </w:r>
      <w:r w:rsidR="00E050BB" w:rsidRPr="008450CD">
        <w:rPr>
          <w:rFonts w:eastAsia="TimesNewRoman"/>
          <w:szCs w:val="24"/>
        </w:rPr>
        <w:t xml:space="preserve"> </w:t>
      </w:r>
      <w:r w:rsidRPr="008450CD">
        <w:rPr>
          <w:rFonts w:eastAsia="TimesNewRoman"/>
          <w:szCs w:val="24"/>
        </w:rPr>
        <w:t>общего</w:t>
      </w:r>
      <w:r w:rsidR="00E050BB" w:rsidRPr="008450CD">
        <w:rPr>
          <w:rFonts w:eastAsia="TimesNewRoman"/>
          <w:szCs w:val="24"/>
        </w:rPr>
        <w:t xml:space="preserve"> </w:t>
      </w:r>
      <w:r w:rsidRPr="008450CD">
        <w:rPr>
          <w:rFonts w:eastAsia="TimesNewRoman"/>
          <w:szCs w:val="24"/>
        </w:rPr>
        <w:t>пользования</w:t>
      </w:r>
      <w:r w:rsidR="00E050BB" w:rsidRPr="008450CD">
        <w:rPr>
          <w:rFonts w:eastAsia="TimesNewRoman"/>
          <w:szCs w:val="24"/>
        </w:rPr>
        <w:t xml:space="preserve"> </w:t>
      </w:r>
      <w:r w:rsidRPr="008450CD">
        <w:rPr>
          <w:rFonts w:eastAsia="TimesNewRoman"/>
          <w:szCs w:val="24"/>
        </w:rPr>
        <w:t>могут</w:t>
      </w:r>
      <w:r w:rsidR="00E050BB" w:rsidRPr="008450CD">
        <w:rPr>
          <w:rFonts w:eastAsia="TimesNewRoman"/>
          <w:szCs w:val="24"/>
        </w:rPr>
        <w:t xml:space="preserve"> </w:t>
      </w:r>
      <w:r w:rsidRPr="008450CD">
        <w:rPr>
          <w:rFonts w:eastAsia="TimesNewRoman"/>
          <w:szCs w:val="24"/>
        </w:rPr>
        <w:t>включаться</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состав</w:t>
      </w:r>
      <w:r w:rsidR="00E050BB" w:rsidRPr="008450CD">
        <w:rPr>
          <w:rFonts w:eastAsia="TimesNewRoman"/>
          <w:szCs w:val="24"/>
        </w:rPr>
        <w:t xml:space="preserve"> </w:t>
      </w:r>
      <w:r w:rsidRPr="008450CD">
        <w:rPr>
          <w:rFonts w:eastAsia="TimesNewRoman"/>
          <w:szCs w:val="24"/>
        </w:rPr>
        <w:t>различных</w:t>
      </w:r>
      <w:r w:rsidR="00E050BB" w:rsidRPr="008450CD">
        <w:rPr>
          <w:rFonts w:eastAsia="TimesNewRoman"/>
          <w:szCs w:val="24"/>
        </w:rPr>
        <w:t xml:space="preserve"> </w:t>
      </w:r>
      <w:r w:rsidRPr="008450CD">
        <w:rPr>
          <w:rFonts w:eastAsia="TimesNewRoman"/>
          <w:szCs w:val="24"/>
        </w:rPr>
        <w:t>территориальных</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не</w:t>
      </w:r>
      <w:r w:rsidR="00E050BB" w:rsidRPr="008450CD">
        <w:rPr>
          <w:rFonts w:eastAsia="TimesNewRoman"/>
          <w:szCs w:val="24"/>
        </w:rPr>
        <w:t xml:space="preserve"> </w:t>
      </w:r>
      <w:r w:rsidRPr="008450CD">
        <w:rPr>
          <w:rFonts w:eastAsia="TimesNewRoman"/>
          <w:szCs w:val="24"/>
        </w:rPr>
        <w:t>подлежат</w:t>
      </w:r>
      <w:r w:rsidR="00E050BB" w:rsidRPr="008450CD">
        <w:rPr>
          <w:rFonts w:eastAsia="TimesNewRoman"/>
          <w:szCs w:val="24"/>
        </w:rPr>
        <w:t xml:space="preserve"> </w:t>
      </w:r>
      <w:r w:rsidRPr="008450CD">
        <w:rPr>
          <w:rFonts w:eastAsia="TimesNewRoman"/>
          <w:szCs w:val="24"/>
        </w:rPr>
        <w:t>приватизации.</w:t>
      </w:r>
    </w:p>
    <w:p w:rsidR="00037CE9" w:rsidRPr="008450CD" w:rsidRDefault="00037CE9" w:rsidP="00701BEF">
      <w:pPr>
        <w:rPr>
          <w:szCs w:val="24"/>
        </w:rPr>
      </w:pPr>
      <w:r w:rsidRPr="008450CD">
        <w:rPr>
          <w:rFonts w:eastAsia="TimesNewRoman"/>
          <w:szCs w:val="24"/>
        </w:rPr>
        <w:t>6.</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случае</w:t>
      </w:r>
      <w:r w:rsidR="00E050BB" w:rsidRPr="008450CD">
        <w:rPr>
          <w:rFonts w:eastAsia="TimesNewRoman"/>
          <w:szCs w:val="24"/>
        </w:rPr>
        <w:t xml:space="preserve"> </w:t>
      </w:r>
      <w:r w:rsidRPr="008450CD">
        <w:rPr>
          <w:rFonts w:eastAsia="TimesNewRoman"/>
          <w:szCs w:val="24"/>
        </w:rPr>
        <w:t>если</w:t>
      </w:r>
      <w:r w:rsidR="00E050BB" w:rsidRPr="008450CD">
        <w:rPr>
          <w:rFonts w:eastAsia="TimesNewRoman"/>
          <w:szCs w:val="24"/>
        </w:rPr>
        <w:t xml:space="preserve"> </w:t>
      </w:r>
      <w:r w:rsidRPr="008450CD">
        <w:rPr>
          <w:rFonts w:eastAsia="TimesNewRoman"/>
          <w:szCs w:val="24"/>
        </w:rPr>
        <w:t>земельный</w:t>
      </w:r>
      <w:r w:rsidR="00E050BB" w:rsidRPr="008450CD">
        <w:rPr>
          <w:rFonts w:eastAsia="TimesNewRoman"/>
          <w:szCs w:val="24"/>
        </w:rPr>
        <w:t xml:space="preserve"> </w:t>
      </w:r>
      <w:r w:rsidRPr="008450CD">
        <w:rPr>
          <w:rFonts w:eastAsia="TimesNewRoman"/>
          <w:szCs w:val="24"/>
        </w:rPr>
        <w:t>участок</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(или)</w:t>
      </w:r>
      <w:r w:rsidR="00E050BB" w:rsidRPr="008450CD">
        <w:rPr>
          <w:rFonts w:eastAsia="TimesNewRoman"/>
          <w:szCs w:val="24"/>
        </w:rPr>
        <w:t xml:space="preserve"> </w:t>
      </w:r>
      <w:r w:rsidRPr="008450CD">
        <w:rPr>
          <w:rFonts w:eastAsia="TimesNewRoman"/>
          <w:szCs w:val="24"/>
        </w:rPr>
        <w:t>объект</w:t>
      </w:r>
      <w:r w:rsidR="00E050BB" w:rsidRPr="008450CD">
        <w:rPr>
          <w:rFonts w:eastAsia="TimesNewRoman"/>
          <w:szCs w:val="24"/>
        </w:rPr>
        <w:t xml:space="preserve"> </w:t>
      </w:r>
      <w:r w:rsidRPr="008450CD">
        <w:rPr>
          <w:rFonts w:eastAsia="TimesNewRoman"/>
          <w:szCs w:val="24"/>
        </w:rPr>
        <w:t>капитального</w:t>
      </w:r>
      <w:r w:rsidR="00E050BB" w:rsidRPr="008450CD">
        <w:rPr>
          <w:rFonts w:eastAsia="TimesNewRoman"/>
          <w:szCs w:val="24"/>
        </w:rPr>
        <w:t xml:space="preserve"> </w:t>
      </w:r>
      <w:r w:rsidRPr="008450CD">
        <w:rPr>
          <w:rFonts w:eastAsia="TimesNewRoman"/>
          <w:szCs w:val="24"/>
        </w:rPr>
        <w:t>строительства</w:t>
      </w:r>
      <w:r w:rsidR="00E050BB" w:rsidRPr="008450CD">
        <w:rPr>
          <w:rFonts w:eastAsia="TimesNewRoman"/>
          <w:szCs w:val="24"/>
        </w:rPr>
        <w:t xml:space="preserve"> </w:t>
      </w:r>
      <w:r w:rsidRPr="008450CD">
        <w:rPr>
          <w:rFonts w:eastAsia="TimesNewRoman"/>
          <w:szCs w:val="24"/>
        </w:rPr>
        <w:t>расположены</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границах</w:t>
      </w:r>
      <w:r w:rsidR="00E050BB" w:rsidRPr="008450CD">
        <w:rPr>
          <w:rFonts w:eastAsia="TimesNewRoman"/>
          <w:szCs w:val="24"/>
        </w:rPr>
        <w:t xml:space="preserve"> </w:t>
      </w:r>
      <w:r w:rsidRPr="008450CD">
        <w:rPr>
          <w:rFonts w:eastAsia="TimesNewRoman"/>
          <w:szCs w:val="24"/>
        </w:rPr>
        <w:t>действия</w:t>
      </w:r>
      <w:r w:rsidR="00E050BB" w:rsidRPr="008450CD">
        <w:rPr>
          <w:rFonts w:eastAsia="TimesNewRoman"/>
          <w:szCs w:val="24"/>
        </w:rPr>
        <w:t xml:space="preserve"> </w:t>
      </w:r>
      <w:r w:rsidRPr="008450CD">
        <w:rPr>
          <w:rFonts w:eastAsia="TimesNewRoman"/>
          <w:szCs w:val="24"/>
        </w:rPr>
        <w:t>ограничений,</w:t>
      </w:r>
      <w:r w:rsidR="00E050BB" w:rsidRPr="008450CD">
        <w:rPr>
          <w:rFonts w:eastAsia="TimesNewRoman"/>
          <w:szCs w:val="24"/>
        </w:rPr>
        <w:t xml:space="preserve"> </w:t>
      </w:r>
      <w:r w:rsidRPr="008450CD">
        <w:rPr>
          <w:rFonts w:eastAsia="TimesNewRoman"/>
          <w:szCs w:val="24"/>
        </w:rPr>
        <w:t>установленных</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соответствии</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законодательством</w:t>
      </w:r>
      <w:r w:rsidR="00E050BB" w:rsidRPr="008450CD">
        <w:rPr>
          <w:rFonts w:eastAsia="TimesNewRoman"/>
          <w:szCs w:val="24"/>
        </w:rPr>
        <w:t xml:space="preserve"> </w:t>
      </w:r>
      <w:r w:rsidRPr="008450CD">
        <w:rPr>
          <w:rFonts w:eastAsia="TimesNewRoman"/>
          <w:szCs w:val="24"/>
        </w:rPr>
        <w:t>Российской</w:t>
      </w:r>
      <w:r w:rsidR="00E050BB" w:rsidRPr="008450CD">
        <w:rPr>
          <w:rFonts w:eastAsia="TimesNewRoman"/>
          <w:szCs w:val="24"/>
        </w:rPr>
        <w:t xml:space="preserve"> </w:t>
      </w:r>
      <w:r w:rsidRPr="008450CD">
        <w:rPr>
          <w:rFonts w:eastAsia="TimesNewRoman"/>
          <w:szCs w:val="24"/>
        </w:rPr>
        <w:t>Федерации,</w:t>
      </w:r>
      <w:r w:rsidR="00E050BB" w:rsidRPr="008450CD">
        <w:rPr>
          <w:rFonts w:eastAsia="TimesNewRoman"/>
          <w:szCs w:val="24"/>
        </w:rPr>
        <w:t xml:space="preserve"> </w:t>
      </w:r>
      <w:r w:rsidRPr="008450CD">
        <w:rPr>
          <w:rFonts w:eastAsia="TimesNewRoman"/>
          <w:szCs w:val="24"/>
        </w:rPr>
        <w:t>то</w:t>
      </w:r>
      <w:r w:rsidR="00E050BB" w:rsidRPr="008450CD">
        <w:rPr>
          <w:rFonts w:eastAsia="TimesNewRoman"/>
          <w:szCs w:val="24"/>
        </w:rPr>
        <w:t xml:space="preserve"> </w:t>
      </w:r>
      <w:r w:rsidRPr="008450CD">
        <w:rPr>
          <w:rFonts w:eastAsia="TimesNewRoman"/>
          <w:szCs w:val="24"/>
        </w:rPr>
        <w:t>правовой</w:t>
      </w:r>
      <w:r w:rsidR="00E050BB" w:rsidRPr="008450CD">
        <w:rPr>
          <w:rFonts w:eastAsia="TimesNewRoman"/>
          <w:szCs w:val="24"/>
        </w:rPr>
        <w:t xml:space="preserve"> </w:t>
      </w:r>
      <w:r w:rsidRPr="008450CD">
        <w:rPr>
          <w:rFonts w:eastAsia="TimesNewRoman"/>
          <w:szCs w:val="24"/>
        </w:rPr>
        <w:t>режим</w:t>
      </w:r>
      <w:r w:rsidR="00E050BB" w:rsidRPr="008450CD">
        <w:rPr>
          <w:rFonts w:eastAsia="TimesNewRoman"/>
          <w:szCs w:val="24"/>
        </w:rPr>
        <w:t xml:space="preserve"> </w:t>
      </w:r>
      <w:r w:rsidRPr="008450CD">
        <w:rPr>
          <w:rFonts w:eastAsia="TimesNewRoman"/>
          <w:szCs w:val="24"/>
        </w:rPr>
        <w:t>землепользования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застройки</w:t>
      </w:r>
      <w:r w:rsidR="00E050BB" w:rsidRPr="008450CD">
        <w:rPr>
          <w:rFonts w:eastAsia="TimesNewRoman"/>
          <w:szCs w:val="24"/>
        </w:rPr>
        <w:t xml:space="preserve"> </w:t>
      </w:r>
      <w:r w:rsidRPr="008450CD">
        <w:rPr>
          <w:rFonts w:eastAsia="TimesNewRoman"/>
          <w:szCs w:val="24"/>
        </w:rPr>
        <w:t>территории</w:t>
      </w:r>
      <w:r w:rsidR="00E050BB" w:rsidRPr="008450CD">
        <w:rPr>
          <w:rFonts w:eastAsia="TimesNewRoman"/>
          <w:szCs w:val="24"/>
        </w:rPr>
        <w:t xml:space="preserve"> </w:t>
      </w:r>
      <w:r w:rsidRPr="008450CD">
        <w:rPr>
          <w:rFonts w:eastAsia="TimesNewRoman"/>
          <w:szCs w:val="24"/>
        </w:rPr>
        <w:t>указанного</w:t>
      </w:r>
      <w:r w:rsidR="00E050BB" w:rsidRPr="008450CD">
        <w:rPr>
          <w:rFonts w:eastAsia="TimesNewRoman"/>
          <w:szCs w:val="24"/>
        </w:rPr>
        <w:t xml:space="preserve"> </w:t>
      </w:r>
      <w:r w:rsidRPr="008450CD">
        <w:rPr>
          <w:rFonts w:eastAsia="TimesNewRoman"/>
          <w:szCs w:val="24"/>
        </w:rPr>
        <w:t>земельного</w:t>
      </w:r>
      <w:r w:rsidR="00E050BB" w:rsidRPr="008450CD">
        <w:rPr>
          <w:rFonts w:eastAsia="TimesNewRoman"/>
          <w:szCs w:val="24"/>
        </w:rPr>
        <w:t xml:space="preserve"> </w:t>
      </w:r>
      <w:r w:rsidRPr="008450CD">
        <w:rPr>
          <w:rFonts w:eastAsia="TimesNewRoman"/>
          <w:szCs w:val="24"/>
        </w:rPr>
        <w:t>участка</w:t>
      </w:r>
      <w:r w:rsidR="00E050BB" w:rsidRPr="008450CD">
        <w:rPr>
          <w:rFonts w:eastAsia="TimesNewRoman"/>
          <w:szCs w:val="24"/>
        </w:rPr>
        <w:t xml:space="preserve"> </w:t>
      </w:r>
      <w:r w:rsidRPr="008450CD">
        <w:rPr>
          <w:rFonts w:eastAsia="TimesNewRoman"/>
          <w:szCs w:val="24"/>
        </w:rPr>
        <w:t>определяется</w:t>
      </w:r>
      <w:r w:rsidR="00E050BB" w:rsidRPr="008450CD">
        <w:rPr>
          <w:rFonts w:eastAsia="TimesNewRoman"/>
          <w:szCs w:val="24"/>
        </w:rPr>
        <w:t xml:space="preserve"> </w:t>
      </w:r>
      <w:r w:rsidRPr="008450CD">
        <w:rPr>
          <w:rFonts w:eastAsia="TimesNewRoman"/>
          <w:szCs w:val="24"/>
        </w:rPr>
        <w:t>совокупностью</w:t>
      </w:r>
      <w:r w:rsidR="00E050BB" w:rsidRPr="008450CD">
        <w:rPr>
          <w:rFonts w:eastAsia="TimesNewRoman"/>
          <w:szCs w:val="24"/>
        </w:rPr>
        <w:t xml:space="preserve"> </w:t>
      </w:r>
      <w:r w:rsidRPr="008450CD">
        <w:rPr>
          <w:rFonts w:eastAsia="TimesNewRoman"/>
          <w:szCs w:val="24"/>
        </w:rPr>
        <w:t>требований</w:t>
      </w:r>
      <w:r w:rsidR="00E050BB" w:rsidRPr="008450CD">
        <w:rPr>
          <w:rFonts w:eastAsia="TimesNewRoman"/>
          <w:szCs w:val="24"/>
        </w:rPr>
        <w:t xml:space="preserve"> </w:t>
      </w:r>
      <w:r w:rsidRPr="008450CD">
        <w:rPr>
          <w:rFonts w:eastAsia="TimesNewRoman"/>
          <w:szCs w:val="24"/>
        </w:rPr>
        <w:t>данного</w:t>
      </w:r>
      <w:r w:rsidR="00E050BB" w:rsidRPr="008450CD">
        <w:rPr>
          <w:rFonts w:eastAsia="TimesNewRoman"/>
          <w:szCs w:val="24"/>
        </w:rPr>
        <w:t xml:space="preserve"> </w:t>
      </w:r>
      <w:r w:rsidRPr="008450CD">
        <w:rPr>
          <w:rFonts w:eastAsia="TimesNewRoman"/>
          <w:szCs w:val="24"/>
        </w:rPr>
        <w:t>ограничения,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ограничений,</w:t>
      </w:r>
      <w:r w:rsidR="00E050BB" w:rsidRPr="008450CD">
        <w:rPr>
          <w:rFonts w:eastAsia="TimesNewRoman"/>
          <w:szCs w:val="24"/>
        </w:rPr>
        <w:t xml:space="preserve"> </w:t>
      </w:r>
      <w:r w:rsidRPr="008450CD">
        <w:rPr>
          <w:rFonts w:eastAsia="TimesNewRoman"/>
          <w:szCs w:val="24"/>
        </w:rPr>
        <w:t>указанных</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главе</w:t>
      </w:r>
      <w:r w:rsidR="00E050BB" w:rsidRPr="008450CD">
        <w:rPr>
          <w:rFonts w:eastAsia="TimesNewRoman"/>
          <w:szCs w:val="24"/>
        </w:rPr>
        <w:t xml:space="preserve"> </w:t>
      </w:r>
      <w:r w:rsidRPr="008450CD">
        <w:rPr>
          <w:rFonts w:eastAsia="TimesNewRoman"/>
          <w:szCs w:val="24"/>
        </w:rPr>
        <w:t>7</w:t>
      </w:r>
      <w:r w:rsidR="00E050BB" w:rsidRPr="008450CD">
        <w:rPr>
          <w:rFonts w:eastAsia="TimesNewRoman"/>
          <w:szCs w:val="24"/>
        </w:rPr>
        <w:t xml:space="preserve"> </w:t>
      </w:r>
      <w:r w:rsidRPr="008450CD">
        <w:rPr>
          <w:rFonts w:eastAsia="TimesNewRoman"/>
          <w:szCs w:val="24"/>
        </w:rPr>
        <w:t>Правил.</w:t>
      </w:r>
      <w:r w:rsidR="00E050BB" w:rsidRPr="008450CD">
        <w:rPr>
          <w:rFonts w:eastAsia="TimesNewRoman"/>
          <w:szCs w:val="24"/>
        </w:rPr>
        <w:t xml:space="preserve"> </w:t>
      </w:r>
      <w:r w:rsidRPr="008450CD">
        <w:rPr>
          <w:szCs w:val="24"/>
        </w:rPr>
        <w:t>При</w:t>
      </w:r>
      <w:r w:rsidR="00E050BB" w:rsidRPr="008450CD">
        <w:rPr>
          <w:szCs w:val="24"/>
        </w:rPr>
        <w:t xml:space="preserve"> </w:t>
      </w:r>
      <w:r w:rsidRPr="008450CD">
        <w:rPr>
          <w:szCs w:val="24"/>
        </w:rPr>
        <w:t>этом</w:t>
      </w:r>
      <w:r w:rsidR="00E050BB" w:rsidRPr="008450CD">
        <w:rPr>
          <w:szCs w:val="24"/>
        </w:rPr>
        <w:t xml:space="preserve"> </w:t>
      </w:r>
      <w:r w:rsidRPr="008450CD">
        <w:rPr>
          <w:szCs w:val="24"/>
        </w:rPr>
        <w:t>применяются</w:t>
      </w:r>
      <w:r w:rsidR="00E050BB" w:rsidRPr="008450CD">
        <w:rPr>
          <w:szCs w:val="24"/>
        </w:rPr>
        <w:t xml:space="preserve"> </w:t>
      </w:r>
      <w:r w:rsidRPr="008450CD">
        <w:rPr>
          <w:szCs w:val="24"/>
        </w:rPr>
        <w:t>более</w:t>
      </w:r>
      <w:r w:rsidR="00E050BB" w:rsidRPr="008450CD">
        <w:rPr>
          <w:szCs w:val="24"/>
        </w:rPr>
        <w:t xml:space="preserve"> </w:t>
      </w:r>
      <w:r w:rsidRPr="008450CD">
        <w:rPr>
          <w:szCs w:val="24"/>
        </w:rPr>
        <w:t>строгие</w:t>
      </w:r>
      <w:r w:rsidR="00E050BB" w:rsidRPr="008450CD">
        <w:rPr>
          <w:szCs w:val="24"/>
        </w:rPr>
        <w:t xml:space="preserve"> </w:t>
      </w:r>
      <w:r w:rsidRPr="008450CD">
        <w:rPr>
          <w:szCs w:val="24"/>
        </w:rPr>
        <w:t>требования,</w:t>
      </w:r>
      <w:r w:rsidR="00E050BB" w:rsidRPr="008450CD">
        <w:rPr>
          <w:szCs w:val="24"/>
        </w:rPr>
        <w:t xml:space="preserve"> </w:t>
      </w:r>
      <w:r w:rsidRPr="008450CD">
        <w:rPr>
          <w:szCs w:val="24"/>
        </w:rPr>
        <w:t>относящиеся</w:t>
      </w:r>
      <w:r w:rsidR="00E050BB" w:rsidRPr="008450CD">
        <w:rPr>
          <w:szCs w:val="24"/>
        </w:rPr>
        <w:t xml:space="preserve"> </w:t>
      </w:r>
      <w:r w:rsidRPr="008450CD">
        <w:rPr>
          <w:szCs w:val="24"/>
        </w:rPr>
        <w:t>к</w:t>
      </w:r>
      <w:r w:rsidR="00E050BB" w:rsidRPr="008450CD">
        <w:rPr>
          <w:szCs w:val="24"/>
        </w:rPr>
        <w:t xml:space="preserve"> </w:t>
      </w:r>
      <w:r w:rsidRPr="008450CD">
        <w:rPr>
          <w:szCs w:val="24"/>
        </w:rPr>
        <w:t>одному</w:t>
      </w:r>
      <w:r w:rsidR="00E050BB" w:rsidRPr="008450CD">
        <w:rPr>
          <w:szCs w:val="24"/>
        </w:rPr>
        <w:t xml:space="preserve"> </w:t>
      </w:r>
      <w:r w:rsidRPr="008450CD">
        <w:rPr>
          <w:szCs w:val="24"/>
        </w:rPr>
        <w:t>и</w:t>
      </w:r>
      <w:r w:rsidR="00E050BB" w:rsidRPr="008450CD">
        <w:rPr>
          <w:szCs w:val="24"/>
        </w:rPr>
        <w:t xml:space="preserve"> </w:t>
      </w:r>
      <w:r w:rsidRPr="008450CD">
        <w:rPr>
          <w:szCs w:val="24"/>
        </w:rPr>
        <w:t>тому</w:t>
      </w:r>
      <w:r w:rsidR="00E050BB" w:rsidRPr="008450CD">
        <w:rPr>
          <w:szCs w:val="24"/>
        </w:rPr>
        <w:t xml:space="preserve"> </w:t>
      </w:r>
      <w:r w:rsidRPr="008450CD">
        <w:rPr>
          <w:szCs w:val="24"/>
        </w:rPr>
        <w:t>же</w:t>
      </w:r>
      <w:r w:rsidR="00E050BB" w:rsidRPr="008450CD">
        <w:rPr>
          <w:szCs w:val="24"/>
        </w:rPr>
        <w:t xml:space="preserve"> </w:t>
      </w:r>
      <w:r w:rsidRPr="008450CD">
        <w:rPr>
          <w:szCs w:val="24"/>
        </w:rPr>
        <w:t>параметру.</w:t>
      </w:r>
      <w:r w:rsidR="00E050BB" w:rsidRPr="008450CD">
        <w:rPr>
          <w:szCs w:val="24"/>
        </w:rPr>
        <w:t xml:space="preserve"> </w:t>
      </w:r>
    </w:p>
    <w:p w:rsidR="00037CE9" w:rsidRPr="008450CD" w:rsidRDefault="00037CE9" w:rsidP="00701BEF">
      <w:pPr>
        <w:rPr>
          <w:rFonts w:eastAsia="TimesNewRoman"/>
          <w:szCs w:val="24"/>
        </w:rPr>
      </w:pPr>
      <w:r w:rsidRPr="008450CD">
        <w:rPr>
          <w:rFonts w:eastAsia="TimesNewRoman"/>
          <w:szCs w:val="24"/>
        </w:rPr>
        <w:t>7.</w:t>
      </w:r>
      <w:r w:rsidR="00E050BB" w:rsidRPr="008450CD">
        <w:rPr>
          <w:rFonts w:eastAsia="TimesNewRoman"/>
          <w:szCs w:val="24"/>
        </w:rPr>
        <w:t xml:space="preserve"> </w:t>
      </w:r>
      <w:r w:rsidRPr="008450CD">
        <w:rPr>
          <w:rFonts w:eastAsia="TimesNewRoman"/>
          <w:szCs w:val="24"/>
        </w:rPr>
        <w:t>Земельные</w:t>
      </w:r>
      <w:r w:rsidR="00E050BB" w:rsidRPr="008450CD">
        <w:rPr>
          <w:rFonts w:eastAsia="TimesNewRoman"/>
          <w:szCs w:val="24"/>
        </w:rPr>
        <w:t xml:space="preserve"> </w:t>
      </w:r>
      <w:r w:rsidRPr="008450CD">
        <w:rPr>
          <w:rFonts w:eastAsia="TimesNewRoman"/>
          <w:szCs w:val="24"/>
        </w:rPr>
        <w:t>участки</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объекты</w:t>
      </w:r>
      <w:r w:rsidR="00E050BB" w:rsidRPr="008450CD">
        <w:rPr>
          <w:rFonts w:eastAsia="TimesNewRoman"/>
          <w:szCs w:val="24"/>
        </w:rPr>
        <w:t xml:space="preserve"> </w:t>
      </w:r>
      <w:r w:rsidRPr="008450CD">
        <w:rPr>
          <w:rFonts w:eastAsia="TimesNewRoman"/>
          <w:szCs w:val="24"/>
        </w:rPr>
        <w:t>капитального</w:t>
      </w:r>
      <w:r w:rsidR="00E050BB" w:rsidRPr="008450CD">
        <w:rPr>
          <w:rFonts w:eastAsia="TimesNewRoman"/>
          <w:szCs w:val="24"/>
        </w:rPr>
        <w:t xml:space="preserve"> </w:t>
      </w:r>
      <w:r w:rsidRPr="008450CD">
        <w:rPr>
          <w:rFonts w:eastAsia="TimesNewRoman"/>
          <w:szCs w:val="24"/>
        </w:rPr>
        <w:t>строительства</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состав</w:t>
      </w:r>
      <w:r w:rsidR="00E050BB" w:rsidRPr="008450CD">
        <w:rPr>
          <w:rFonts w:eastAsia="TimesNewRoman"/>
          <w:szCs w:val="24"/>
        </w:rPr>
        <w:t xml:space="preserve"> </w:t>
      </w:r>
      <w:r w:rsidRPr="008450CD">
        <w:rPr>
          <w:rFonts w:eastAsia="TimesNewRoman"/>
          <w:szCs w:val="24"/>
        </w:rPr>
        <w:t>различных</w:t>
      </w:r>
      <w:r w:rsidR="00E050BB" w:rsidRPr="008450CD">
        <w:rPr>
          <w:rFonts w:eastAsia="TimesNewRoman"/>
          <w:szCs w:val="24"/>
        </w:rPr>
        <w:t xml:space="preserve"> </w:t>
      </w:r>
      <w:r w:rsidRPr="008450CD">
        <w:rPr>
          <w:rFonts w:eastAsia="TimesNewRoman"/>
          <w:szCs w:val="24"/>
        </w:rPr>
        <w:t>территориальных</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включенные</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состав</w:t>
      </w:r>
      <w:r w:rsidR="00E050BB" w:rsidRPr="008450CD">
        <w:rPr>
          <w:rFonts w:eastAsia="TimesNewRoman"/>
          <w:szCs w:val="24"/>
        </w:rPr>
        <w:t xml:space="preserve"> </w:t>
      </w:r>
      <w:r w:rsidRPr="008450CD">
        <w:rPr>
          <w:rFonts w:eastAsia="TimesNewRoman"/>
          <w:szCs w:val="24"/>
        </w:rPr>
        <w:t>планируемых</w:t>
      </w:r>
      <w:r w:rsidR="00E050BB" w:rsidRPr="008450CD">
        <w:rPr>
          <w:rFonts w:eastAsia="TimesNewRoman"/>
          <w:szCs w:val="24"/>
        </w:rPr>
        <w:t xml:space="preserve"> </w:t>
      </w:r>
      <w:r w:rsidRPr="008450CD">
        <w:rPr>
          <w:rFonts w:eastAsia="TimesNewRoman"/>
          <w:szCs w:val="24"/>
        </w:rPr>
        <w:t>территорий</w:t>
      </w:r>
      <w:r w:rsidR="00E050BB" w:rsidRPr="008450CD">
        <w:rPr>
          <w:rFonts w:eastAsia="TimesNewRoman"/>
          <w:szCs w:val="24"/>
        </w:rPr>
        <w:t xml:space="preserve"> </w:t>
      </w:r>
      <w:r w:rsidRPr="008450CD">
        <w:rPr>
          <w:rFonts w:eastAsia="TimesNewRoman"/>
          <w:szCs w:val="24"/>
        </w:rPr>
        <w:t>общего</w:t>
      </w:r>
      <w:r w:rsidR="00E050BB" w:rsidRPr="008450CD">
        <w:rPr>
          <w:rFonts w:eastAsia="TimesNewRoman"/>
          <w:szCs w:val="24"/>
        </w:rPr>
        <w:t xml:space="preserve"> </w:t>
      </w:r>
      <w:r w:rsidRPr="008450CD">
        <w:rPr>
          <w:rFonts w:eastAsia="TimesNewRoman"/>
          <w:szCs w:val="24"/>
        </w:rPr>
        <w:t>пользования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по</w:t>
      </w:r>
      <w:r w:rsidR="00E050BB" w:rsidRPr="008450CD">
        <w:rPr>
          <w:rFonts w:eastAsia="TimesNewRoman"/>
          <w:szCs w:val="24"/>
        </w:rPr>
        <w:t xml:space="preserve"> </w:t>
      </w:r>
      <w:r w:rsidRPr="008450CD">
        <w:rPr>
          <w:rFonts w:eastAsia="TimesNewRoman"/>
          <w:szCs w:val="24"/>
        </w:rPr>
        <w:t>результатам</w:t>
      </w:r>
      <w:r w:rsidR="00E050BB" w:rsidRPr="008450CD">
        <w:rPr>
          <w:rFonts w:eastAsia="TimesNewRoman"/>
          <w:szCs w:val="24"/>
        </w:rPr>
        <w:t xml:space="preserve"> </w:t>
      </w:r>
      <w:r w:rsidRPr="008450CD">
        <w:rPr>
          <w:rFonts w:eastAsia="TimesNewRoman"/>
          <w:szCs w:val="24"/>
        </w:rPr>
        <w:t>рабочего</w:t>
      </w:r>
      <w:r w:rsidR="00E050BB" w:rsidRPr="008450CD">
        <w:rPr>
          <w:rFonts w:eastAsia="TimesNewRoman"/>
          <w:szCs w:val="24"/>
        </w:rPr>
        <w:t xml:space="preserve"> </w:t>
      </w:r>
      <w:r w:rsidRPr="008450CD">
        <w:rPr>
          <w:rFonts w:eastAsia="TimesNewRoman"/>
          <w:szCs w:val="24"/>
        </w:rPr>
        <w:t>проектирования</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инженерного</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транспортного</w:t>
      </w:r>
      <w:r w:rsidR="00E050BB" w:rsidRPr="008450CD">
        <w:rPr>
          <w:rFonts w:eastAsia="TimesNewRoman"/>
          <w:szCs w:val="24"/>
        </w:rPr>
        <w:t xml:space="preserve"> </w:t>
      </w:r>
      <w:r w:rsidRPr="008450CD">
        <w:rPr>
          <w:rFonts w:eastAsia="TimesNewRoman"/>
          <w:szCs w:val="24"/>
        </w:rPr>
        <w:t>обеспечения</w:t>
      </w:r>
      <w:r w:rsidR="00E050BB" w:rsidRPr="008450CD">
        <w:rPr>
          <w:rFonts w:eastAsia="TimesNewRoman"/>
          <w:szCs w:val="24"/>
        </w:rPr>
        <w:t xml:space="preserve"> </w:t>
      </w:r>
      <w:r w:rsidRPr="008450CD">
        <w:rPr>
          <w:rFonts w:eastAsia="TimesNewRoman"/>
          <w:szCs w:val="24"/>
        </w:rPr>
        <w:t>общего</w:t>
      </w:r>
      <w:r w:rsidR="00E050BB" w:rsidRPr="008450CD">
        <w:rPr>
          <w:rFonts w:eastAsia="TimesNewRoman"/>
          <w:szCs w:val="24"/>
        </w:rPr>
        <w:t xml:space="preserve"> </w:t>
      </w:r>
      <w:r w:rsidRPr="008450CD">
        <w:rPr>
          <w:rFonts w:eastAsia="TimesNewRoman"/>
          <w:szCs w:val="24"/>
        </w:rPr>
        <w:t>пользования,</w:t>
      </w:r>
      <w:r w:rsidR="00E050BB" w:rsidRPr="008450CD">
        <w:rPr>
          <w:rFonts w:eastAsia="TimesNewRoman"/>
          <w:szCs w:val="24"/>
        </w:rPr>
        <w:t xml:space="preserve"> </w:t>
      </w:r>
      <w:r w:rsidRPr="008450CD">
        <w:rPr>
          <w:rFonts w:eastAsia="TimesNewRoman"/>
          <w:szCs w:val="24"/>
        </w:rPr>
        <w:t>изымаются</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муниципальных</w:t>
      </w:r>
      <w:r w:rsidR="00E050BB" w:rsidRPr="008450CD">
        <w:rPr>
          <w:rFonts w:eastAsia="TimesNewRoman"/>
          <w:szCs w:val="24"/>
        </w:rPr>
        <w:t xml:space="preserve"> </w:t>
      </w:r>
      <w:r w:rsidRPr="008450CD">
        <w:rPr>
          <w:rFonts w:eastAsia="TimesNewRoman"/>
          <w:szCs w:val="24"/>
        </w:rPr>
        <w:t>нужд</w:t>
      </w:r>
      <w:r w:rsidR="00E050BB" w:rsidRPr="008450CD">
        <w:rPr>
          <w:rFonts w:eastAsia="TimesNewRoman"/>
          <w:szCs w:val="24"/>
        </w:rPr>
        <w:t xml:space="preserve"> </w:t>
      </w:r>
      <w:r w:rsidRPr="008450CD">
        <w:rPr>
          <w:rFonts w:eastAsia="TimesNewRoman"/>
          <w:szCs w:val="24"/>
        </w:rPr>
        <w:t>полностью</w:t>
      </w:r>
      <w:r w:rsidR="00E050BB" w:rsidRPr="008450CD">
        <w:rPr>
          <w:rFonts w:eastAsia="TimesNewRoman"/>
          <w:szCs w:val="24"/>
        </w:rPr>
        <w:t xml:space="preserve"> </w:t>
      </w:r>
      <w:r w:rsidRPr="008450CD">
        <w:rPr>
          <w:rFonts w:eastAsia="TimesNewRoman"/>
          <w:szCs w:val="24"/>
        </w:rPr>
        <w:t>или</w:t>
      </w:r>
      <w:r w:rsidR="00E050BB" w:rsidRPr="008450CD">
        <w:rPr>
          <w:rFonts w:eastAsia="TimesNewRoman"/>
          <w:szCs w:val="24"/>
        </w:rPr>
        <w:t xml:space="preserve"> </w:t>
      </w:r>
      <w:r w:rsidRPr="008450CD">
        <w:rPr>
          <w:rFonts w:eastAsia="TimesNewRoman"/>
          <w:szCs w:val="24"/>
        </w:rPr>
        <w:t>частично</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соответствии</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процедурами,</w:t>
      </w:r>
      <w:r w:rsidR="00E050BB" w:rsidRPr="008450CD">
        <w:rPr>
          <w:rFonts w:eastAsia="TimesNewRoman"/>
          <w:szCs w:val="24"/>
        </w:rPr>
        <w:t xml:space="preserve"> </w:t>
      </w:r>
      <w:r w:rsidRPr="008450CD">
        <w:rPr>
          <w:rFonts w:eastAsia="TimesNewRoman"/>
          <w:szCs w:val="24"/>
        </w:rPr>
        <w:t>предусмотренными</w:t>
      </w:r>
      <w:r w:rsidR="00E050BB" w:rsidRPr="008450CD">
        <w:rPr>
          <w:rFonts w:eastAsia="TimesNewRoman"/>
          <w:szCs w:val="24"/>
        </w:rPr>
        <w:t xml:space="preserve"> </w:t>
      </w:r>
      <w:r w:rsidRPr="008450CD">
        <w:rPr>
          <w:rFonts w:eastAsia="TimesNewRoman"/>
          <w:szCs w:val="24"/>
        </w:rPr>
        <w:t>Гражданским,</w:t>
      </w:r>
      <w:r w:rsidR="00E050BB" w:rsidRPr="008450CD">
        <w:rPr>
          <w:rFonts w:eastAsia="TimesNewRoman"/>
          <w:szCs w:val="24"/>
        </w:rPr>
        <w:t xml:space="preserve"> </w:t>
      </w:r>
      <w:r w:rsidRPr="008450CD">
        <w:rPr>
          <w:rFonts w:eastAsia="TimesNewRoman"/>
          <w:szCs w:val="24"/>
        </w:rPr>
        <w:t>Жилищным</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Земельным</w:t>
      </w:r>
      <w:r w:rsidR="00E050BB" w:rsidRPr="008450CD">
        <w:rPr>
          <w:rFonts w:eastAsia="TimesNewRoman"/>
          <w:szCs w:val="24"/>
        </w:rPr>
        <w:t xml:space="preserve"> </w:t>
      </w:r>
      <w:r w:rsidRPr="008450CD">
        <w:rPr>
          <w:rFonts w:eastAsia="TimesNewRoman"/>
          <w:szCs w:val="24"/>
        </w:rPr>
        <w:t>кодексами</w:t>
      </w:r>
      <w:r w:rsidR="00E050BB" w:rsidRPr="008450CD">
        <w:rPr>
          <w:rFonts w:eastAsia="TimesNewRoman"/>
          <w:szCs w:val="24"/>
        </w:rPr>
        <w:t xml:space="preserve"> </w:t>
      </w:r>
      <w:r w:rsidRPr="008450CD">
        <w:rPr>
          <w:rFonts w:eastAsia="TimesNewRoman"/>
          <w:szCs w:val="24"/>
        </w:rPr>
        <w:t>Российской</w:t>
      </w:r>
      <w:r w:rsidR="00E050BB" w:rsidRPr="008450CD">
        <w:rPr>
          <w:rFonts w:eastAsia="TimesNewRoman"/>
          <w:szCs w:val="24"/>
        </w:rPr>
        <w:t xml:space="preserve"> </w:t>
      </w:r>
      <w:r w:rsidRPr="008450CD">
        <w:rPr>
          <w:rFonts w:eastAsia="TimesNewRoman"/>
          <w:szCs w:val="24"/>
        </w:rPr>
        <w:t>Федерации.</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дальнейшем</w:t>
      </w:r>
      <w:r w:rsidR="00E050BB" w:rsidRPr="008450CD">
        <w:rPr>
          <w:rFonts w:eastAsia="TimesNewRoman"/>
          <w:szCs w:val="24"/>
        </w:rPr>
        <w:t xml:space="preserve"> </w:t>
      </w:r>
      <w:r w:rsidRPr="008450CD">
        <w:rPr>
          <w:rFonts w:eastAsia="TimesNewRoman"/>
          <w:szCs w:val="24"/>
        </w:rPr>
        <w:t>изменяются</w:t>
      </w:r>
      <w:r w:rsidR="00E050BB" w:rsidRPr="008450CD">
        <w:rPr>
          <w:rFonts w:eastAsia="TimesNewRoman"/>
          <w:szCs w:val="24"/>
        </w:rPr>
        <w:t xml:space="preserve"> </w:t>
      </w:r>
      <w:r w:rsidRPr="008450CD">
        <w:rPr>
          <w:rFonts w:eastAsia="TimesNewRoman"/>
          <w:szCs w:val="24"/>
        </w:rPr>
        <w:t>границы</w:t>
      </w:r>
      <w:r w:rsidR="00E050BB" w:rsidRPr="008450CD">
        <w:rPr>
          <w:rFonts w:eastAsia="TimesNewRoman"/>
          <w:szCs w:val="24"/>
        </w:rPr>
        <w:t xml:space="preserve"> </w:t>
      </w:r>
      <w:r w:rsidRPr="008450CD">
        <w:rPr>
          <w:rFonts w:eastAsia="TimesNewRoman"/>
          <w:szCs w:val="24"/>
        </w:rPr>
        <w:t>территориальных</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состав</w:t>
      </w:r>
      <w:r w:rsidR="00E050BB" w:rsidRPr="008450CD">
        <w:rPr>
          <w:rFonts w:eastAsia="TimesNewRoman"/>
          <w:szCs w:val="24"/>
        </w:rPr>
        <w:t xml:space="preserve"> </w:t>
      </w:r>
      <w:r w:rsidRPr="008450CD">
        <w:rPr>
          <w:rFonts w:eastAsia="TimesNewRoman"/>
          <w:szCs w:val="24"/>
        </w:rPr>
        <w:t>которых</w:t>
      </w:r>
      <w:r w:rsidR="00E050BB" w:rsidRPr="008450CD">
        <w:rPr>
          <w:rFonts w:eastAsia="TimesNewRoman"/>
          <w:szCs w:val="24"/>
        </w:rPr>
        <w:t xml:space="preserve"> </w:t>
      </w:r>
      <w:r w:rsidRPr="008450CD">
        <w:rPr>
          <w:rFonts w:eastAsia="TimesNewRoman"/>
          <w:szCs w:val="24"/>
        </w:rPr>
        <w:t>входили</w:t>
      </w:r>
      <w:r w:rsidR="00E050BB" w:rsidRPr="008450CD">
        <w:rPr>
          <w:rFonts w:eastAsia="TimesNewRoman"/>
          <w:szCs w:val="24"/>
        </w:rPr>
        <w:t xml:space="preserve"> </w:t>
      </w:r>
      <w:r w:rsidRPr="008450CD">
        <w:rPr>
          <w:rFonts w:eastAsia="TimesNewRoman"/>
          <w:szCs w:val="24"/>
        </w:rPr>
        <w:t>изъятые</w:t>
      </w:r>
      <w:r w:rsidR="00E050BB" w:rsidRPr="008450CD">
        <w:rPr>
          <w:rFonts w:eastAsia="TimesNewRoman"/>
          <w:szCs w:val="24"/>
        </w:rPr>
        <w:t xml:space="preserve"> </w:t>
      </w:r>
      <w:r w:rsidRPr="008450CD">
        <w:rPr>
          <w:rFonts w:eastAsia="TimesNewRoman"/>
          <w:szCs w:val="24"/>
        </w:rPr>
        <w:t>земельные</w:t>
      </w:r>
      <w:r w:rsidR="00E050BB" w:rsidRPr="008450CD">
        <w:rPr>
          <w:rFonts w:eastAsia="TimesNewRoman"/>
          <w:szCs w:val="24"/>
        </w:rPr>
        <w:t xml:space="preserve"> </w:t>
      </w:r>
      <w:r w:rsidRPr="008450CD">
        <w:rPr>
          <w:rFonts w:eastAsia="TimesNewRoman"/>
          <w:szCs w:val="24"/>
        </w:rPr>
        <w:t>участки.</w:t>
      </w:r>
      <w:r w:rsidR="00E050BB" w:rsidRPr="008450CD">
        <w:rPr>
          <w:rFonts w:eastAsia="TimesNewRoman"/>
          <w:szCs w:val="24"/>
        </w:rPr>
        <w:t xml:space="preserve"> </w:t>
      </w:r>
    </w:p>
    <w:p w:rsidR="00037CE9" w:rsidRPr="008450CD" w:rsidRDefault="00037CE9" w:rsidP="00701BEF">
      <w:pPr>
        <w:rPr>
          <w:rFonts w:eastAsia="TimesNewRoman"/>
          <w:szCs w:val="24"/>
        </w:rPr>
      </w:pPr>
      <w:r w:rsidRPr="008450CD">
        <w:rPr>
          <w:rFonts w:eastAsia="TimesNewRoman"/>
          <w:szCs w:val="24"/>
        </w:rPr>
        <w:t>8.</w:t>
      </w:r>
      <w:r w:rsidR="00E050BB" w:rsidRPr="008450CD">
        <w:rPr>
          <w:rFonts w:eastAsia="TimesNewRoman"/>
          <w:szCs w:val="24"/>
        </w:rPr>
        <w:t xml:space="preserve"> </w:t>
      </w:r>
      <w:r w:rsidRPr="008450CD">
        <w:rPr>
          <w:rFonts w:eastAsia="TimesNewRoman"/>
          <w:szCs w:val="24"/>
        </w:rPr>
        <w:t>Инженерно-технические</w:t>
      </w:r>
      <w:r w:rsidR="00E050BB" w:rsidRPr="008450CD">
        <w:rPr>
          <w:rFonts w:eastAsia="TimesNewRoman"/>
          <w:szCs w:val="24"/>
        </w:rPr>
        <w:t xml:space="preserve"> </w:t>
      </w:r>
      <w:r w:rsidRPr="008450CD">
        <w:rPr>
          <w:rFonts w:eastAsia="TimesNewRoman"/>
          <w:szCs w:val="24"/>
        </w:rPr>
        <w:t>объекты,</w:t>
      </w:r>
      <w:r w:rsidR="00E050BB" w:rsidRPr="008450CD">
        <w:rPr>
          <w:rFonts w:eastAsia="TimesNewRoman"/>
          <w:szCs w:val="24"/>
        </w:rPr>
        <w:t xml:space="preserve"> </w:t>
      </w:r>
      <w:r w:rsidRPr="008450CD">
        <w:rPr>
          <w:rFonts w:eastAsia="TimesNewRoman"/>
          <w:szCs w:val="24"/>
        </w:rPr>
        <w:t>сооружения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коммуникации,</w:t>
      </w:r>
      <w:r w:rsidR="00E050BB" w:rsidRPr="008450CD">
        <w:rPr>
          <w:rFonts w:eastAsia="TimesNewRoman"/>
          <w:szCs w:val="24"/>
        </w:rPr>
        <w:t xml:space="preserve"> </w:t>
      </w:r>
      <w:r w:rsidRPr="008450CD">
        <w:rPr>
          <w:rFonts w:eastAsia="TimesNewRoman"/>
          <w:szCs w:val="24"/>
        </w:rPr>
        <w:t>обеспечивающие</w:t>
      </w:r>
      <w:r w:rsidR="00E050BB" w:rsidRPr="008450CD">
        <w:rPr>
          <w:rFonts w:eastAsia="TimesNewRoman"/>
          <w:szCs w:val="24"/>
        </w:rPr>
        <w:t xml:space="preserve"> </w:t>
      </w:r>
      <w:r w:rsidRPr="008450CD">
        <w:rPr>
          <w:rFonts w:eastAsia="TimesNewRoman"/>
          <w:szCs w:val="24"/>
        </w:rPr>
        <w:t>реализацию</w:t>
      </w:r>
      <w:r w:rsidR="00E050BB" w:rsidRPr="008450CD">
        <w:rPr>
          <w:rFonts w:eastAsia="TimesNewRoman"/>
          <w:szCs w:val="24"/>
        </w:rPr>
        <w:t xml:space="preserve"> </w:t>
      </w:r>
      <w:r w:rsidRPr="008450CD">
        <w:rPr>
          <w:rFonts w:eastAsia="TimesNewRoman"/>
          <w:szCs w:val="24"/>
        </w:rPr>
        <w:t>разрешенного</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пределах</w:t>
      </w:r>
      <w:r w:rsidR="00E050BB" w:rsidRPr="008450CD">
        <w:rPr>
          <w:rFonts w:eastAsia="TimesNewRoman"/>
          <w:szCs w:val="24"/>
        </w:rPr>
        <w:t xml:space="preserve"> </w:t>
      </w:r>
      <w:r w:rsidRPr="008450CD">
        <w:rPr>
          <w:rFonts w:eastAsia="TimesNewRoman"/>
          <w:szCs w:val="24"/>
        </w:rPr>
        <w:t>одной</w:t>
      </w:r>
      <w:r w:rsidR="00E050BB" w:rsidRPr="008450CD">
        <w:rPr>
          <w:rFonts w:eastAsia="TimesNewRoman"/>
          <w:szCs w:val="24"/>
        </w:rPr>
        <w:t xml:space="preserve"> </w:t>
      </w:r>
      <w:r w:rsidRPr="008450CD">
        <w:rPr>
          <w:rFonts w:eastAsia="TimesNewRoman"/>
          <w:szCs w:val="24"/>
        </w:rPr>
        <w:t>или</w:t>
      </w:r>
      <w:r w:rsidR="00E050BB" w:rsidRPr="008450CD">
        <w:rPr>
          <w:rFonts w:eastAsia="TimesNewRoman"/>
          <w:szCs w:val="24"/>
        </w:rPr>
        <w:t xml:space="preserve"> </w:t>
      </w:r>
      <w:r w:rsidRPr="008450CD">
        <w:rPr>
          <w:rFonts w:eastAsia="TimesNewRoman"/>
          <w:szCs w:val="24"/>
        </w:rPr>
        <w:t>нескольких</w:t>
      </w:r>
      <w:r w:rsidR="00E050BB" w:rsidRPr="008450CD">
        <w:rPr>
          <w:rFonts w:eastAsia="TimesNewRoman"/>
          <w:szCs w:val="24"/>
        </w:rPr>
        <w:t xml:space="preserve"> </w:t>
      </w:r>
      <w:r w:rsidRPr="008450CD">
        <w:rPr>
          <w:rFonts w:eastAsia="TimesNewRoman"/>
          <w:szCs w:val="24"/>
        </w:rPr>
        <w:t>территориальных</w:t>
      </w:r>
      <w:r w:rsidR="00E050BB" w:rsidRPr="008450CD">
        <w:rPr>
          <w:rFonts w:eastAsia="TimesNewRoman"/>
          <w:szCs w:val="24"/>
        </w:rPr>
        <w:t xml:space="preserve"> </w:t>
      </w:r>
      <w:r w:rsidRPr="008450CD">
        <w:rPr>
          <w:rFonts w:eastAsia="TimesNewRoman"/>
          <w:szCs w:val="24"/>
        </w:rPr>
        <w:t>зон</w:t>
      </w:r>
      <w:r w:rsidR="00E050BB" w:rsidRPr="008450CD">
        <w:rPr>
          <w:rFonts w:eastAsia="TimesNewRoman"/>
          <w:szCs w:val="24"/>
        </w:rPr>
        <w:t xml:space="preserve"> </w:t>
      </w:r>
      <w:r w:rsidRPr="008450CD">
        <w:rPr>
          <w:rFonts w:eastAsia="TimesNewRoman"/>
          <w:szCs w:val="24"/>
        </w:rPr>
        <w:t>(электро-,</w:t>
      </w:r>
      <w:r w:rsidR="00E050BB" w:rsidRPr="008450CD">
        <w:rPr>
          <w:rFonts w:eastAsia="TimesNewRoman"/>
          <w:szCs w:val="24"/>
        </w:rPr>
        <w:t xml:space="preserve"> </w:t>
      </w:r>
      <w:r w:rsidRPr="008450CD">
        <w:rPr>
          <w:rFonts w:eastAsia="TimesNewRoman"/>
          <w:szCs w:val="24"/>
        </w:rPr>
        <w:t>водо-,</w:t>
      </w:r>
      <w:r w:rsidR="00E050BB" w:rsidRPr="008450CD">
        <w:rPr>
          <w:rFonts w:eastAsia="TimesNewRoman"/>
          <w:szCs w:val="24"/>
        </w:rPr>
        <w:t xml:space="preserve"> </w:t>
      </w:r>
      <w:r w:rsidRPr="008450CD">
        <w:rPr>
          <w:rFonts w:eastAsia="TimesNewRoman"/>
          <w:szCs w:val="24"/>
        </w:rPr>
        <w:t>газообеспечение,</w:t>
      </w:r>
      <w:r w:rsidR="00E050BB" w:rsidRPr="008450CD">
        <w:rPr>
          <w:rFonts w:eastAsia="TimesNewRoman"/>
          <w:szCs w:val="24"/>
        </w:rPr>
        <w:t xml:space="preserve"> </w:t>
      </w:r>
      <w:r w:rsidRPr="008450CD">
        <w:rPr>
          <w:rFonts w:eastAsia="TimesNewRoman"/>
          <w:szCs w:val="24"/>
        </w:rPr>
        <w:t>канализация,</w:t>
      </w:r>
      <w:r w:rsidR="00E050BB" w:rsidRPr="008450CD">
        <w:rPr>
          <w:rFonts w:eastAsia="TimesNewRoman"/>
          <w:szCs w:val="24"/>
        </w:rPr>
        <w:t xml:space="preserve"> </w:t>
      </w:r>
      <w:r w:rsidRPr="008450CD">
        <w:rPr>
          <w:rFonts w:eastAsia="TimesNewRoman"/>
          <w:szCs w:val="24"/>
        </w:rPr>
        <w:t>телефонизация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т.д.),</w:t>
      </w:r>
      <w:r w:rsidR="00E050BB" w:rsidRPr="008450CD">
        <w:rPr>
          <w:rFonts w:eastAsia="TimesNewRoman"/>
          <w:szCs w:val="24"/>
        </w:rPr>
        <w:t xml:space="preserve"> </w:t>
      </w:r>
      <w:r w:rsidRPr="008450CD">
        <w:rPr>
          <w:rFonts w:eastAsia="TimesNewRoman"/>
          <w:szCs w:val="24"/>
        </w:rPr>
        <w:t>являются</w:t>
      </w:r>
      <w:r w:rsidR="00E050BB" w:rsidRPr="008450CD">
        <w:rPr>
          <w:rFonts w:eastAsia="TimesNewRoman"/>
          <w:szCs w:val="24"/>
        </w:rPr>
        <w:t xml:space="preserve"> </w:t>
      </w:r>
      <w:r w:rsidRPr="008450CD">
        <w:rPr>
          <w:rFonts w:eastAsia="TimesNewRoman"/>
          <w:szCs w:val="24"/>
        </w:rPr>
        <w:t>всегда</w:t>
      </w:r>
      <w:r w:rsidR="00E050BB" w:rsidRPr="008450CD">
        <w:rPr>
          <w:rFonts w:eastAsia="TimesNewRoman"/>
          <w:szCs w:val="24"/>
        </w:rPr>
        <w:t xml:space="preserve"> </w:t>
      </w:r>
      <w:r w:rsidRPr="008450CD">
        <w:rPr>
          <w:rFonts w:eastAsia="TimesNewRoman"/>
          <w:szCs w:val="24"/>
        </w:rPr>
        <w:t>разрешенными,</w:t>
      </w:r>
      <w:r w:rsidR="00E050BB" w:rsidRPr="008450CD">
        <w:rPr>
          <w:rFonts w:eastAsia="TimesNewRoman"/>
          <w:szCs w:val="24"/>
        </w:rPr>
        <w:t xml:space="preserve"> </w:t>
      </w:r>
      <w:r w:rsidRPr="008450CD">
        <w:rPr>
          <w:rFonts w:eastAsia="TimesNewRoman"/>
          <w:szCs w:val="24"/>
        </w:rPr>
        <w:t>при</w:t>
      </w:r>
      <w:r w:rsidR="00E050BB" w:rsidRPr="008450CD">
        <w:rPr>
          <w:rFonts w:eastAsia="TimesNewRoman"/>
          <w:szCs w:val="24"/>
        </w:rPr>
        <w:t xml:space="preserve"> </w:t>
      </w:r>
      <w:r w:rsidRPr="008450CD">
        <w:rPr>
          <w:rFonts w:eastAsia="TimesNewRoman"/>
          <w:szCs w:val="24"/>
        </w:rPr>
        <w:t>условии</w:t>
      </w:r>
      <w:r w:rsidR="00E050BB" w:rsidRPr="008450CD">
        <w:rPr>
          <w:rFonts w:eastAsia="TimesNewRoman"/>
          <w:szCs w:val="24"/>
        </w:rPr>
        <w:t xml:space="preserve"> </w:t>
      </w:r>
      <w:r w:rsidRPr="008450CD">
        <w:rPr>
          <w:rFonts w:eastAsia="TimesNewRoman"/>
          <w:szCs w:val="24"/>
        </w:rPr>
        <w:t>соответствия</w:t>
      </w:r>
      <w:r w:rsidR="00E050BB" w:rsidRPr="008450CD">
        <w:rPr>
          <w:rFonts w:eastAsia="TimesNewRoman"/>
          <w:szCs w:val="24"/>
        </w:rPr>
        <w:t xml:space="preserve"> </w:t>
      </w:r>
      <w:r w:rsidRPr="008450CD">
        <w:rPr>
          <w:rFonts w:eastAsia="TimesNewRoman"/>
          <w:szCs w:val="24"/>
        </w:rPr>
        <w:t>стандартам</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правилам,</w:t>
      </w:r>
      <w:r w:rsidR="00E050BB" w:rsidRPr="008450CD">
        <w:rPr>
          <w:rFonts w:eastAsia="TimesNewRoman"/>
          <w:szCs w:val="24"/>
        </w:rPr>
        <w:t xml:space="preserve"> </w:t>
      </w:r>
      <w:r w:rsidRPr="008450CD">
        <w:rPr>
          <w:rFonts w:eastAsia="TimesNewRoman"/>
          <w:szCs w:val="24"/>
        </w:rPr>
        <w:t>технологическим</w:t>
      </w:r>
      <w:r w:rsidR="00E050BB" w:rsidRPr="008450CD">
        <w:rPr>
          <w:rFonts w:eastAsia="TimesNewRoman"/>
          <w:szCs w:val="24"/>
        </w:rPr>
        <w:t xml:space="preserve"> </w:t>
      </w:r>
      <w:r w:rsidRPr="008450CD">
        <w:rPr>
          <w:rFonts w:eastAsia="TimesNewRoman"/>
          <w:szCs w:val="24"/>
        </w:rPr>
        <w:t>стандартам,</w:t>
      </w:r>
      <w:r w:rsidR="00E050BB" w:rsidRPr="008450CD">
        <w:rPr>
          <w:rFonts w:eastAsia="TimesNewRoman"/>
          <w:szCs w:val="24"/>
        </w:rPr>
        <w:t xml:space="preserve"> </w:t>
      </w:r>
      <w:r w:rsidRPr="008450CD">
        <w:rPr>
          <w:rFonts w:eastAsia="TimesNewRoman"/>
          <w:szCs w:val="24"/>
        </w:rPr>
        <w:t>строительным,</w:t>
      </w:r>
      <w:r w:rsidR="00E050BB" w:rsidRPr="008450CD">
        <w:rPr>
          <w:rFonts w:eastAsia="TimesNewRoman"/>
          <w:szCs w:val="24"/>
        </w:rPr>
        <w:t xml:space="preserve"> </w:t>
      </w:r>
      <w:r w:rsidRPr="008450CD">
        <w:rPr>
          <w:rFonts w:eastAsia="TimesNewRoman"/>
          <w:szCs w:val="24"/>
        </w:rPr>
        <w:t>противопожарным</w:t>
      </w:r>
      <w:r w:rsidR="00E050BB" w:rsidRPr="008450CD">
        <w:rPr>
          <w:rFonts w:eastAsia="TimesNewRoman"/>
          <w:szCs w:val="24"/>
        </w:rPr>
        <w:t xml:space="preserve"> </w:t>
      </w:r>
      <w:r w:rsidRPr="008450CD">
        <w:rPr>
          <w:rFonts w:eastAsia="TimesNewRoman"/>
          <w:szCs w:val="24"/>
        </w:rPr>
        <w:lastRenderedPageBreak/>
        <w:t>нормам</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правилам,</w:t>
      </w:r>
      <w:r w:rsidR="00E050BB" w:rsidRPr="008450CD">
        <w:rPr>
          <w:rFonts w:eastAsia="TimesNewRoman"/>
          <w:szCs w:val="24"/>
        </w:rPr>
        <w:t xml:space="preserve"> </w:t>
      </w:r>
      <w:r w:rsidRPr="008450CD">
        <w:rPr>
          <w:rFonts w:eastAsia="TimesNewRoman"/>
          <w:szCs w:val="24"/>
        </w:rPr>
        <w:t>технологическим</w:t>
      </w:r>
      <w:r w:rsidR="00E050BB" w:rsidRPr="008450CD">
        <w:rPr>
          <w:rFonts w:eastAsia="TimesNewRoman"/>
          <w:szCs w:val="24"/>
        </w:rPr>
        <w:t xml:space="preserve"> </w:t>
      </w:r>
      <w:r w:rsidRPr="008450CD">
        <w:rPr>
          <w:rFonts w:eastAsia="TimesNewRoman"/>
          <w:szCs w:val="24"/>
        </w:rPr>
        <w:t>стандартам</w:t>
      </w:r>
      <w:r w:rsidR="00E050BB" w:rsidRPr="008450CD">
        <w:rPr>
          <w:rFonts w:eastAsia="TimesNewRoman"/>
          <w:szCs w:val="24"/>
        </w:rPr>
        <w:t xml:space="preserve"> </w:t>
      </w:r>
      <w:r w:rsidRPr="008450CD">
        <w:rPr>
          <w:rFonts w:eastAsia="TimesNewRoman"/>
          <w:szCs w:val="24"/>
        </w:rPr>
        <w:t>безопасности,</w:t>
      </w:r>
      <w:r w:rsidR="00E050BB" w:rsidRPr="008450CD">
        <w:rPr>
          <w:rFonts w:eastAsia="TimesNewRoman"/>
          <w:szCs w:val="24"/>
        </w:rPr>
        <w:t xml:space="preserve"> </w:t>
      </w:r>
      <w:r w:rsidRPr="008450CD">
        <w:rPr>
          <w:rFonts w:eastAsia="TimesNewRoman"/>
          <w:szCs w:val="24"/>
        </w:rPr>
        <w:t>что</w:t>
      </w:r>
      <w:r w:rsidR="00E050BB" w:rsidRPr="008450CD">
        <w:rPr>
          <w:rFonts w:eastAsia="TimesNewRoman"/>
          <w:szCs w:val="24"/>
        </w:rPr>
        <w:t xml:space="preserve"> </w:t>
      </w:r>
      <w:r w:rsidRPr="008450CD">
        <w:rPr>
          <w:rFonts w:eastAsia="TimesNewRoman"/>
          <w:szCs w:val="24"/>
        </w:rPr>
        <w:t>должно</w:t>
      </w:r>
      <w:r w:rsidR="00E050BB" w:rsidRPr="008450CD">
        <w:rPr>
          <w:rFonts w:eastAsia="TimesNewRoman"/>
          <w:szCs w:val="24"/>
        </w:rPr>
        <w:t xml:space="preserve"> </w:t>
      </w:r>
      <w:r w:rsidRPr="008450CD">
        <w:rPr>
          <w:rFonts w:eastAsia="TimesNewRoman"/>
          <w:szCs w:val="24"/>
        </w:rPr>
        <w:t>подтверждаться</w:t>
      </w:r>
      <w:r w:rsidR="00E050BB" w:rsidRPr="008450CD">
        <w:rPr>
          <w:rFonts w:eastAsia="TimesNewRoman"/>
          <w:szCs w:val="24"/>
        </w:rPr>
        <w:t xml:space="preserve"> </w:t>
      </w:r>
      <w:r w:rsidRPr="008450CD">
        <w:rPr>
          <w:rFonts w:eastAsia="TimesNewRoman"/>
          <w:szCs w:val="24"/>
        </w:rPr>
        <w:t>при</w:t>
      </w:r>
      <w:r w:rsidR="00E050BB" w:rsidRPr="008450CD">
        <w:rPr>
          <w:rFonts w:eastAsia="TimesNewRoman"/>
          <w:szCs w:val="24"/>
        </w:rPr>
        <w:t xml:space="preserve"> </w:t>
      </w:r>
      <w:r w:rsidRPr="008450CD">
        <w:rPr>
          <w:rFonts w:eastAsia="TimesNewRoman"/>
          <w:szCs w:val="24"/>
        </w:rPr>
        <w:t>согласовании</w:t>
      </w:r>
      <w:r w:rsidR="00E050BB" w:rsidRPr="008450CD">
        <w:rPr>
          <w:rFonts w:eastAsia="TimesNewRoman"/>
          <w:szCs w:val="24"/>
        </w:rPr>
        <w:t xml:space="preserve"> </w:t>
      </w:r>
      <w:r w:rsidRPr="008450CD">
        <w:rPr>
          <w:rFonts w:eastAsia="TimesNewRoman"/>
          <w:szCs w:val="24"/>
        </w:rPr>
        <w:t>проектной</w:t>
      </w:r>
      <w:r w:rsidR="00E050BB" w:rsidRPr="008450CD">
        <w:rPr>
          <w:rFonts w:eastAsia="TimesNewRoman"/>
          <w:szCs w:val="24"/>
        </w:rPr>
        <w:t xml:space="preserve"> </w:t>
      </w:r>
      <w:r w:rsidRPr="008450CD">
        <w:rPr>
          <w:rFonts w:eastAsia="TimesNewRoman"/>
          <w:szCs w:val="24"/>
        </w:rPr>
        <w:t>документации.</w:t>
      </w:r>
    </w:p>
    <w:p w:rsidR="00037CE9" w:rsidRPr="008450CD" w:rsidRDefault="00037CE9" w:rsidP="00701BEF">
      <w:pPr>
        <w:rPr>
          <w:rFonts w:eastAsia="TimesNewRoman"/>
          <w:szCs w:val="24"/>
        </w:rPr>
      </w:pPr>
      <w:r w:rsidRPr="008450CD">
        <w:rPr>
          <w:rFonts w:eastAsia="TimesNewRoman"/>
          <w:szCs w:val="24"/>
        </w:rPr>
        <w:t>9.</w:t>
      </w:r>
      <w:r w:rsidR="00E050BB" w:rsidRPr="008450CD">
        <w:rPr>
          <w:rFonts w:eastAsia="TimesNewRoman"/>
          <w:szCs w:val="24"/>
        </w:rPr>
        <w:t xml:space="preserve"> </w:t>
      </w:r>
      <w:r w:rsidRPr="008450CD">
        <w:rPr>
          <w:rFonts w:eastAsia="TimesNewRoman"/>
          <w:szCs w:val="24"/>
        </w:rPr>
        <w:t>Вспомогательные</w:t>
      </w:r>
      <w:r w:rsidR="00E050BB" w:rsidRPr="008450CD">
        <w:rPr>
          <w:rFonts w:eastAsia="TimesNewRoman"/>
          <w:szCs w:val="24"/>
        </w:rPr>
        <w:t xml:space="preserve"> </w:t>
      </w:r>
      <w:r w:rsidRPr="008450CD">
        <w:rPr>
          <w:rFonts w:eastAsia="TimesNewRoman"/>
          <w:szCs w:val="24"/>
        </w:rPr>
        <w:t>виды</w:t>
      </w:r>
      <w:r w:rsidR="00E050BB" w:rsidRPr="008450CD">
        <w:rPr>
          <w:rFonts w:eastAsia="TimesNewRoman"/>
          <w:szCs w:val="24"/>
        </w:rPr>
        <w:t xml:space="preserve"> </w:t>
      </w:r>
      <w:r w:rsidRPr="008450CD">
        <w:rPr>
          <w:rFonts w:eastAsia="TimesNewRoman"/>
          <w:szCs w:val="24"/>
        </w:rPr>
        <w:t>разрешенного</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допустимые</w:t>
      </w:r>
      <w:r w:rsidR="00E050BB" w:rsidRPr="008450CD">
        <w:rPr>
          <w:rFonts w:eastAsia="TimesNewRoman"/>
          <w:szCs w:val="24"/>
        </w:rPr>
        <w:t xml:space="preserve"> </w:t>
      </w:r>
      <w:r w:rsidRPr="008450CD">
        <w:rPr>
          <w:rFonts w:eastAsia="TimesNewRoman"/>
          <w:szCs w:val="24"/>
        </w:rPr>
        <w:t>только</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качестве</w:t>
      </w:r>
      <w:r w:rsidR="00E050BB" w:rsidRPr="008450CD">
        <w:rPr>
          <w:rFonts w:eastAsia="TimesNewRoman"/>
          <w:szCs w:val="24"/>
        </w:rPr>
        <w:t xml:space="preserve"> </w:t>
      </w:r>
      <w:r w:rsidRPr="008450CD">
        <w:rPr>
          <w:rFonts w:eastAsia="TimesNewRoman"/>
          <w:szCs w:val="24"/>
        </w:rPr>
        <w:t>дополнительных</w:t>
      </w:r>
      <w:r w:rsidR="00E050BB" w:rsidRPr="008450CD">
        <w:rPr>
          <w:rFonts w:eastAsia="TimesNewRoman"/>
          <w:szCs w:val="24"/>
        </w:rPr>
        <w:t xml:space="preserve"> </w:t>
      </w:r>
      <w:r w:rsidRPr="008450CD">
        <w:rPr>
          <w:rFonts w:eastAsia="TimesNewRoman"/>
          <w:szCs w:val="24"/>
        </w:rPr>
        <w:t>по</w:t>
      </w:r>
      <w:r w:rsidR="00E050BB" w:rsidRPr="008450CD">
        <w:rPr>
          <w:rFonts w:eastAsia="TimesNewRoman"/>
          <w:szCs w:val="24"/>
        </w:rPr>
        <w:t xml:space="preserve"> </w:t>
      </w:r>
      <w:r w:rsidRPr="008450CD">
        <w:rPr>
          <w:rFonts w:eastAsia="TimesNewRoman"/>
          <w:szCs w:val="24"/>
        </w:rPr>
        <w:t>отношению</w:t>
      </w:r>
      <w:r w:rsidR="00E050BB" w:rsidRPr="008450CD">
        <w:rPr>
          <w:rFonts w:eastAsia="TimesNewRoman"/>
          <w:szCs w:val="24"/>
        </w:rPr>
        <w:t xml:space="preserve"> </w:t>
      </w:r>
      <w:r w:rsidRPr="008450CD">
        <w:rPr>
          <w:rFonts w:eastAsia="TimesNewRoman"/>
          <w:szCs w:val="24"/>
        </w:rPr>
        <w:t>к</w:t>
      </w:r>
      <w:r w:rsidR="00E050BB" w:rsidRPr="008450CD">
        <w:rPr>
          <w:rFonts w:eastAsia="TimesNewRoman"/>
          <w:szCs w:val="24"/>
        </w:rPr>
        <w:t xml:space="preserve"> </w:t>
      </w:r>
      <w:r w:rsidRPr="008450CD">
        <w:rPr>
          <w:rFonts w:eastAsia="TimesNewRoman"/>
          <w:szCs w:val="24"/>
        </w:rPr>
        <w:t>основным</w:t>
      </w:r>
      <w:r w:rsidR="00E050BB" w:rsidRPr="008450CD">
        <w:rPr>
          <w:rFonts w:eastAsia="TimesNewRoman"/>
          <w:szCs w:val="24"/>
        </w:rPr>
        <w:t xml:space="preserve"> </w:t>
      </w:r>
      <w:r w:rsidRPr="008450CD">
        <w:rPr>
          <w:rFonts w:eastAsia="TimesNewRoman"/>
          <w:szCs w:val="24"/>
        </w:rPr>
        <w:t>видам</w:t>
      </w:r>
      <w:r w:rsidR="00E050BB" w:rsidRPr="008450CD">
        <w:rPr>
          <w:rFonts w:eastAsia="TimesNewRoman"/>
          <w:szCs w:val="24"/>
        </w:rPr>
        <w:t xml:space="preserve"> </w:t>
      </w:r>
      <w:r w:rsidRPr="008450CD">
        <w:rPr>
          <w:rFonts w:eastAsia="TimesNewRoman"/>
          <w:szCs w:val="24"/>
        </w:rPr>
        <w:t>разрешенного</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условно</w:t>
      </w:r>
      <w:r w:rsidR="00E050BB" w:rsidRPr="008450CD">
        <w:rPr>
          <w:rFonts w:eastAsia="TimesNewRoman"/>
          <w:szCs w:val="24"/>
        </w:rPr>
        <w:t xml:space="preserve"> </w:t>
      </w:r>
      <w:r w:rsidRPr="008450CD">
        <w:rPr>
          <w:rFonts w:eastAsia="TimesNewRoman"/>
          <w:szCs w:val="24"/>
        </w:rPr>
        <w:t>разрешенным</w:t>
      </w:r>
      <w:r w:rsidR="00E050BB" w:rsidRPr="008450CD">
        <w:rPr>
          <w:rFonts w:eastAsia="TimesNewRoman"/>
          <w:szCs w:val="24"/>
        </w:rPr>
        <w:t xml:space="preserve"> </w:t>
      </w:r>
      <w:r w:rsidRPr="008450CD">
        <w:rPr>
          <w:rFonts w:eastAsia="TimesNewRoman"/>
          <w:szCs w:val="24"/>
        </w:rPr>
        <w:t>видам</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осуществляемые</w:t>
      </w:r>
      <w:r w:rsidR="00E050BB" w:rsidRPr="008450CD">
        <w:rPr>
          <w:rFonts w:eastAsia="TimesNewRoman"/>
          <w:szCs w:val="24"/>
        </w:rPr>
        <w:t xml:space="preserve"> </w:t>
      </w:r>
      <w:r w:rsidRPr="008450CD">
        <w:rPr>
          <w:rFonts w:eastAsia="TimesNewRoman"/>
          <w:szCs w:val="24"/>
        </w:rPr>
        <w:t>совместно</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ними.</w:t>
      </w:r>
      <w:r w:rsidR="00E050BB" w:rsidRPr="008450CD">
        <w:rPr>
          <w:rFonts w:eastAsia="TimesNewRoman"/>
          <w:szCs w:val="24"/>
        </w:rPr>
        <w:t xml:space="preserve"> </w:t>
      </w:r>
      <w:r w:rsidRPr="008450CD">
        <w:rPr>
          <w:rFonts w:eastAsia="TimesNewRoman"/>
          <w:szCs w:val="24"/>
        </w:rPr>
        <w:t>Вспомогательные</w:t>
      </w:r>
      <w:r w:rsidR="00E050BB" w:rsidRPr="008450CD">
        <w:rPr>
          <w:rFonts w:eastAsia="TimesNewRoman"/>
          <w:szCs w:val="24"/>
        </w:rPr>
        <w:t xml:space="preserve"> </w:t>
      </w:r>
      <w:r w:rsidRPr="008450CD">
        <w:rPr>
          <w:rFonts w:eastAsia="TimesNewRoman"/>
          <w:szCs w:val="24"/>
        </w:rPr>
        <w:t>виды</w:t>
      </w:r>
      <w:r w:rsidR="00E050BB" w:rsidRPr="008450CD">
        <w:rPr>
          <w:rFonts w:eastAsia="TimesNewRoman"/>
          <w:szCs w:val="24"/>
        </w:rPr>
        <w:t xml:space="preserve"> </w:t>
      </w:r>
      <w:r w:rsidRPr="008450CD">
        <w:rPr>
          <w:rFonts w:eastAsia="TimesNewRoman"/>
          <w:szCs w:val="24"/>
        </w:rPr>
        <w:t>разрешенного</w:t>
      </w:r>
      <w:r w:rsidR="00E050BB" w:rsidRPr="008450CD">
        <w:rPr>
          <w:rFonts w:eastAsia="TimesNewRoman"/>
          <w:szCs w:val="24"/>
        </w:rPr>
        <w:t xml:space="preserve"> </w:t>
      </w:r>
      <w:r w:rsidRPr="008450CD">
        <w:rPr>
          <w:rFonts w:eastAsia="TimesNewRoman"/>
          <w:szCs w:val="24"/>
        </w:rPr>
        <w:t>использования</w:t>
      </w:r>
      <w:r w:rsidR="00E050BB" w:rsidRPr="008450CD">
        <w:rPr>
          <w:rFonts w:eastAsia="TimesNewRoman"/>
          <w:szCs w:val="24"/>
        </w:rPr>
        <w:t xml:space="preserve"> </w:t>
      </w:r>
      <w:r w:rsidRPr="008450CD">
        <w:rPr>
          <w:rFonts w:eastAsia="TimesNewRoman"/>
          <w:szCs w:val="24"/>
        </w:rPr>
        <w:t>земельных</w:t>
      </w:r>
      <w:r w:rsidR="00E050BB" w:rsidRPr="008450CD">
        <w:rPr>
          <w:rFonts w:eastAsia="TimesNewRoman"/>
          <w:szCs w:val="24"/>
        </w:rPr>
        <w:t xml:space="preserve"> </w:t>
      </w:r>
      <w:r w:rsidRPr="008450CD">
        <w:rPr>
          <w:rFonts w:eastAsia="TimesNewRoman"/>
          <w:szCs w:val="24"/>
        </w:rPr>
        <w:t>участков</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капитального</w:t>
      </w:r>
      <w:r w:rsidR="00E050BB" w:rsidRPr="008450CD">
        <w:rPr>
          <w:rFonts w:eastAsia="TimesNewRoman"/>
          <w:szCs w:val="24"/>
        </w:rPr>
        <w:t xml:space="preserve"> </w:t>
      </w:r>
      <w:r w:rsidRPr="008450CD">
        <w:rPr>
          <w:rFonts w:eastAsia="TimesNewRoman"/>
          <w:szCs w:val="24"/>
        </w:rPr>
        <w:t>строительства</w:t>
      </w:r>
      <w:r w:rsidR="00E050BB" w:rsidRPr="008450CD">
        <w:rPr>
          <w:rFonts w:eastAsia="TimesNewRoman"/>
          <w:szCs w:val="24"/>
        </w:rPr>
        <w:t xml:space="preserve"> </w:t>
      </w:r>
      <w:r w:rsidRPr="008450CD">
        <w:rPr>
          <w:rFonts w:eastAsia="TimesNewRoman"/>
          <w:szCs w:val="24"/>
        </w:rPr>
        <w:t>правообладателями</w:t>
      </w:r>
      <w:r w:rsidR="00E050BB" w:rsidRPr="008450CD">
        <w:rPr>
          <w:rFonts w:eastAsia="TimesNewRoman"/>
          <w:szCs w:val="24"/>
        </w:rPr>
        <w:t xml:space="preserve"> </w:t>
      </w:r>
      <w:r w:rsidRPr="008450CD">
        <w:rPr>
          <w:rFonts w:eastAsia="TimesNewRoman"/>
          <w:szCs w:val="24"/>
        </w:rPr>
        <w:t>земельных</w:t>
      </w:r>
      <w:r w:rsidR="00E050BB" w:rsidRPr="008450CD">
        <w:rPr>
          <w:rFonts w:eastAsia="TimesNewRoman"/>
          <w:szCs w:val="24"/>
        </w:rPr>
        <w:t xml:space="preserve"> </w:t>
      </w:r>
      <w:r w:rsidRPr="008450CD">
        <w:rPr>
          <w:rFonts w:eastAsia="TimesNewRoman"/>
          <w:szCs w:val="24"/>
        </w:rPr>
        <w:t>участков</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объектов</w:t>
      </w:r>
      <w:r w:rsidR="00E050BB" w:rsidRPr="008450CD">
        <w:rPr>
          <w:rFonts w:eastAsia="TimesNewRoman"/>
          <w:szCs w:val="24"/>
        </w:rPr>
        <w:t xml:space="preserve"> </w:t>
      </w:r>
      <w:r w:rsidRPr="008450CD">
        <w:rPr>
          <w:rFonts w:eastAsia="TimesNewRoman"/>
          <w:szCs w:val="24"/>
        </w:rPr>
        <w:t>капитального</w:t>
      </w:r>
      <w:r w:rsidR="00E050BB" w:rsidRPr="008450CD">
        <w:rPr>
          <w:rFonts w:eastAsia="TimesNewRoman"/>
          <w:szCs w:val="24"/>
        </w:rPr>
        <w:t xml:space="preserve"> </w:t>
      </w:r>
      <w:r w:rsidRPr="008450CD">
        <w:rPr>
          <w:rFonts w:eastAsia="TimesNewRoman"/>
          <w:szCs w:val="24"/>
        </w:rPr>
        <w:t>строительства,</w:t>
      </w:r>
      <w:r w:rsidR="00E050BB" w:rsidRPr="008450CD">
        <w:rPr>
          <w:rFonts w:eastAsia="TimesNewRoman"/>
          <w:szCs w:val="24"/>
        </w:rPr>
        <w:t xml:space="preserve"> </w:t>
      </w:r>
      <w:r w:rsidRPr="008450CD">
        <w:rPr>
          <w:rFonts w:eastAsia="TimesNewRoman"/>
          <w:szCs w:val="24"/>
        </w:rPr>
        <w:t>выбираются</w:t>
      </w:r>
      <w:r w:rsidR="00E050BB" w:rsidRPr="008450CD">
        <w:rPr>
          <w:rFonts w:eastAsia="TimesNewRoman"/>
          <w:szCs w:val="24"/>
        </w:rPr>
        <w:t xml:space="preserve"> </w:t>
      </w:r>
      <w:r w:rsidRPr="008450CD">
        <w:rPr>
          <w:rFonts w:eastAsia="TimesNewRoman"/>
          <w:szCs w:val="24"/>
        </w:rPr>
        <w:t>самостоятельно</w:t>
      </w:r>
      <w:r w:rsidR="00E050BB" w:rsidRPr="008450CD">
        <w:rPr>
          <w:rFonts w:eastAsia="TimesNewRoman"/>
          <w:szCs w:val="24"/>
        </w:rPr>
        <w:t xml:space="preserve"> </w:t>
      </w:r>
      <w:r w:rsidRPr="008450CD">
        <w:rPr>
          <w:rFonts w:eastAsia="TimesNewRoman"/>
          <w:szCs w:val="24"/>
        </w:rPr>
        <w:t>без</w:t>
      </w:r>
      <w:r w:rsidR="00E050BB" w:rsidRPr="008450CD">
        <w:rPr>
          <w:rFonts w:eastAsia="TimesNewRoman"/>
          <w:szCs w:val="24"/>
        </w:rPr>
        <w:t xml:space="preserve"> </w:t>
      </w:r>
      <w:r w:rsidRPr="008450CD">
        <w:rPr>
          <w:rFonts w:eastAsia="TimesNewRoman"/>
          <w:szCs w:val="24"/>
        </w:rPr>
        <w:t>дополнительных</w:t>
      </w:r>
      <w:r w:rsidR="00E050BB" w:rsidRPr="008450CD">
        <w:rPr>
          <w:rFonts w:eastAsia="TimesNewRoman"/>
          <w:szCs w:val="24"/>
        </w:rPr>
        <w:t xml:space="preserve"> </w:t>
      </w:r>
      <w:r w:rsidRPr="008450CD">
        <w:rPr>
          <w:rFonts w:eastAsia="TimesNewRoman"/>
          <w:szCs w:val="24"/>
        </w:rPr>
        <w:t>разрешений</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согласования,</w:t>
      </w:r>
      <w:r w:rsidR="00E050BB" w:rsidRPr="008450CD">
        <w:rPr>
          <w:rFonts w:eastAsia="TimesNewRoman"/>
          <w:szCs w:val="24"/>
        </w:rPr>
        <w:t xml:space="preserve"> </w:t>
      </w:r>
      <w:r w:rsidRPr="008450CD">
        <w:rPr>
          <w:rFonts w:eastAsia="TimesNewRoman"/>
          <w:szCs w:val="24"/>
        </w:rPr>
        <w:t>с</w:t>
      </w:r>
      <w:r w:rsidR="00E050BB" w:rsidRPr="008450CD">
        <w:rPr>
          <w:rFonts w:eastAsia="TimesNewRoman"/>
          <w:szCs w:val="24"/>
        </w:rPr>
        <w:t xml:space="preserve"> </w:t>
      </w:r>
      <w:r w:rsidRPr="008450CD">
        <w:rPr>
          <w:rFonts w:eastAsia="TimesNewRoman"/>
          <w:szCs w:val="24"/>
        </w:rPr>
        <w:t>учетом</w:t>
      </w:r>
      <w:r w:rsidR="00E050BB" w:rsidRPr="008450CD">
        <w:rPr>
          <w:rFonts w:eastAsia="TimesNewRoman"/>
          <w:szCs w:val="24"/>
        </w:rPr>
        <w:t xml:space="preserve"> </w:t>
      </w:r>
      <w:r w:rsidRPr="008450CD">
        <w:rPr>
          <w:rFonts w:eastAsia="TimesNewRoman"/>
          <w:szCs w:val="24"/>
        </w:rPr>
        <w:t>соответствия</w:t>
      </w:r>
      <w:r w:rsidR="00E050BB" w:rsidRPr="008450CD">
        <w:rPr>
          <w:rFonts w:eastAsia="TimesNewRoman"/>
          <w:szCs w:val="24"/>
        </w:rPr>
        <w:t xml:space="preserve"> </w:t>
      </w:r>
      <w:r w:rsidRPr="008450CD">
        <w:rPr>
          <w:rFonts w:eastAsia="TimesNewRoman"/>
          <w:szCs w:val="24"/>
        </w:rPr>
        <w:t>стандартам</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правилам,</w:t>
      </w:r>
      <w:r w:rsidR="00E050BB" w:rsidRPr="008450CD">
        <w:rPr>
          <w:rFonts w:eastAsia="TimesNewRoman"/>
          <w:szCs w:val="24"/>
        </w:rPr>
        <w:t xml:space="preserve"> </w:t>
      </w:r>
      <w:r w:rsidRPr="008450CD">
        <w:rPr>
          <w:rFonts w:eastAsia="TimesNewRoman"/>
          <w:szCs w:val="24"/>
        </w:rPr>
        <w:t>технологическим</w:t>
      </w:r>
      <w:r w:rsidR="00E050BB" w:rsidRPr="008450CD">
        <w:rPr>
          <w:rFonts w:eastAsia="TimesNewRoman"/>
          <w:szCs w:val="24"/>
        </w:rPr>
        <w:t xml:space="preserve"> </w:t>
      </w:r>
      <w:r w:rsidRPr="008450CD">
        <w:rPr>
          <w:rFonts w:eastAsia="TimesNewRoman"/>
          <w:szCs w:val="24"/>
        </w:rPr>
        <w:t>стандартам,</w:t>
      </w:r>
      <w:r w:rsidR="00E050BB" w:rsidRPr="008450CD">
        <w:rPr>
          <w:rFonts w:eastAsia="TimesNewRoman"/>
          <w:szCs w:val="24"/>
        </w:rPr>
        <w:t xml:space="preserve"> </w:t>
      </w:r>
      <w:r w:rsidRPr="008450CD">
        <w:rPr>
          <w:rFonts w:eastAsia="TimesNewRoman"/>
          <w:szCs w:val="24"/>
        </w:rPr>
        <w:t>строительным,</w:t>
      </w:r>
      <w:r w:rsidR="00E050BB" w:rsidRPr="008450CD">
        <w:rPr>
          <w:rFonts w:eastAsia="TimesNewRoman"/>
          <w:szCs w:val="24"/>
        </w:rPr>
        <w:t xml:space="preserve"> </w:t>
      </w:r>
      <w:r w:rsidRPr="008450CD">
        <w:rPr>
          <w:rFonts w:eastAsia="TimesNewRoman"/>
          <w:szCs w:val="24"/>
        </w:rPr>
        <w:t>противопожарным</w:t>
      </w:r>
      <w:r w:rsidR="00E050BB" w:rsidRPr="008450CD">
        <w:rPr>
          <w:rFonts w:eastAsia="TimesNewRoman"/>
          <w:szCs w:val="24"/>
        </w:rPr>
        <w:t xml:space="preserve"> </w:t>
      </w:r>
      <w:r w:rsidRPr="008450CD">
        <w:rPr>
          <w:rFonts w:eastAsia="TimesNewRoman"/>
          <w:szCs w:val="24"/>
        </w:rPr>
        <w:t>нормам</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правилам,</w:t>
      </w:r>
      <w:r w:rsidR="00E050BB" w:rsidRPr="008450CD">
        <w:rPr>
          <w:rFonts w:eastAsia="TimesNewRoman"/>
          <w:szCs w:val="24"/>
        </w:rPr>
        <w:t xml:space="preserve"> </w:t>
      </w:r>
      <w:r w:rsidRPr="008450CD">
        <w:rPr>
          <w:rFonts w:eastAsia="TimesNewRoman"/>
          <w:szCs w:val="24"/>
        </w:rPr>
        <w:t>технологическим</w:t>
      </w:r>
      <w:r w:rsidR="00E050BB" w:rsidRPr="008450CD">
        <w:rPr>
          <w:rFonts w:eastAsia="TimesNewRoman"/>
          <w:szCs w:val="24"/>
        </w:rPr>
        <w:t xml:space="preserve"> </w:t>
      </w:r>
      <w:r w:rsidRPr="008450CD">
        <w:rPr>
          <w:rFonts w:eastAsia="TimesNewRoman"/>
          <w:szCs w:val="24"/>
        </w:rPr>
        <w:t>стандартам</w:t>
      </w:r>
      <w:r w:rsidR="00E050BB" w:rsidRPr="008450CD">
        <w:rPr>
          <w:rFonts w:eastAsia="TimesNewRoman"/>
          <w:szCs w:val="24"/>
        </w:rPr>
        <w:t xml:space="preserve"> </w:t>
      </w:r>
      <w:r w:rsidRPr="008450CD">
        <w:rPr>
          <w:rFonts w:eastAsia="TimesNewRoman"/>
          <w:szCs w:val="24"/>
        </w:rPr>
        <w:t>безопасности,</w:t>
      </w:r>
      <w:r w:rsidR="00E050BB" w:rsidRPr="008450CD">
        <w:rPr>
          <w:rFonts w:eastAsia="TimesNewRoman"/>
          <w:szCs w:val="24"/>
        </w:rPr>
        <w:t xml:space="preserve"> </w:t>
      </w:r>
      <w:r w:rsidRPr="008450CD">
        <w:rPr>
          <w:rFonts w:eastAsia="TimesNewRoman"/>
          <w:szCs w:val="24"/>
        </w:rPr>
        <w:t>а</w:t>
      </w:r>
      <w:r w:rsidR="00E050BB" w:rsidRPr="008450CD">
        <w:rPr>
          <w:rFonts w:eastAsia="TimesNewRoman"/>
          <w:szCs w:val="24"/>
        </w:rPr>
        <w:t xml:space="preserve"> </w:t>
      </w:r>
      <w:r w:rsidRPr="008450CD">
        <w:rPr>
          <w:rFonts w:eastAsia="TimesNewRoman"/>
          <w:szCs w:val="24"/>
        </w:rPr>
        <w:t>так</w:t>
      </w:r>
      <w:r w:rsidR="00E050BB" w:rsidRPr="008450CD">
        <w:rPr>
          <w:rFonts w:eastAsia="TimesNewRoman"/>
          <w:szCs w:val="24"/>
        </w:rPr>
        <w:t xml:space="preserve"> </w:t>
      </w:r>
      <w:r w:rsidRPr="008450CD">
        <w:rPr>
          <w:rFonts w:eastAsia="TimesNewRoman"/>
          <w:szCs w:val="24"/>
        </w:rPr>
        <w:t>же</w:t>
      </w:r>
      <w:r w:rsidR="00E050BB" w:rsidRPr="008450CD">
        <w:rPr>
          <w:rFonts w:eastAsia="TimesNewRoman"/>
          <w:szCs w:val="24"/>
        </w:rPr>
        <w:t xml:space="preserve"> </w:t>
      </w:r>
      <w:r w:rsidRPr="008450CD">
        <w:rPr>
          <w:rFonts w:eastAsia="TimesNewRoman"/>
          <w:szCs w:val="24"/>
        </w:rPr>
        <w:t>иным</w:t>
      </w:r>
      <w:r w:rsidR="00E050BB" w:rsidRPr="008450CD">
        <w:rPr>
          <w:rFonts w:eastAsia="TimesNewRoman"/>
          <w:szCs w:val="24"/>
        </w:rPr>
        <w:t xml:space="preserve"> </w:t>
      </w:r>
      <w:r w:rsidRPr="008450CD">
        <w:rPr>
          <w:rFonts w:eastAsia="TimesNewRoman"/>
          <w:szCs w:val="24"/>
        </w:rPr>
        <w:t>нормативным</w:t>
      </w:r>
      <w:r w:rsidR="00E050BB" w:rsidRPr="008450CD">
        <w:rPr>
          <w:rFonts w:eastAsia="TimesNewRoman"/>
          <w:szCs w:val="24"/>
        </w:rPr>
        <w:t xml:space="preserve"> </w:t>
      </w:r>
      <w:r w:rsidRPr="008450CD">
        <w:rPr>
          <w:rFonts w:eastAsia="TimesNewRoman"/>
          <w:szCs w:val="24"/>
        </w:rPr>
        <w:t>документам</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актам,</w:t>
      </w:r>
      <w:r w:rsidR="00E050BB" w:rsidRPr="008450CD">
        <w:rPr>
          <w:rFonts w:eastAsia="TimesNewRoman"/>
          <w:szCs w:val="24"/>
        </w:rPr>
        <w:t xml:space="preserve"> </w:t>
      </w:r>
      <w:r w:rsidRPr="008450CD">
        <w:rPr>
          <w:rFonts w:eastAsia="TimesNewRoman"/>
          <w:szCs w:val="24"/>
        </w:rPr>
        <w:t>без</w:t>
      </w:r>
      <w:r w:rsidR="00E050BB" w:rsidRPr="008450CD">
        <w:rPr>
          <w:rFonts w:eastAsia="TimesNewRoman"/>
          <w:szCs w:val="24"/>
        </w:rPr>
        <w:t xml:space="preserve"> </w:t>
      </w:r>
      <w:r w:rsidRPr="008450CD">
        <w:rPr>
          <w:rFonts w:eastAsia="TimesNewRoman"/>
          <w:szCs w:val="24"/>
        </w:rPr>
        <w:t>ущемления</w:t>
      </w:r>
      <w:r w:rsidR="00E050BB" w:rsidRPr="008450CD">
        <w:rPr>
          <w:rFonts w:eastAsia="TimesNewRoman"/>
          <w:szCs w:val="24"/>
        </w:rPr>
        <w:t xml:space="preserve"> </w:t>
      </w:r>
      <w:r w:rsidRPr="008450CD">
        <w:rPr>
          <w:rFonts w:eastAsia="TimesNewRoman"/>
          <w:szCs w:val="24"/>
        </w:rPr>
        <w:t>прав</w:t>
      </w:r>
      <w:r w:rsidR="00E050BB" w:rsidRPr="008450CD">
        <w:rPr>
          <w:rFonts w:eastAsia="TimesNewRoman"/>
          <w:szCs w:val="24"/>
        </w:rPr>
        <w:t xml:space="preserve"> </w:t>
      </w:r>
      <w:r w:rsidRPr="008450CD">
        <w:rPr>
          <w:rFonts w:eastAsia="TimesNewRoman"/>
          <w:szCs w:val="24"/>
        </w:rPr>
        <w:t>других</w:t>
      </w:r>
      <w:r w:rsidR="00E050BB" w:rsidRPr="008450CD">
        <w:rPr>
          <w:rFonts w:eastAsia="TimesNewRoman"/>
          <w:szCs w:val="24"/>
        </w:rPr>
        <w:t xml:space="preserve"> </w:t>
      </w:r>
      <w:r w:rsidRPr="008450CD">
        <w:rPr>
          <w:rFonts w:eastAsia="TimesNewRoman"/>
          <w:szCs w:val="24"/>
        </w:rPr>
        <w:t>собственников.</w:t>
      </w:r>
    </w:p>
    <w:p w:rsidR="00562AFB" w:rsidRPr="008450CD" w:rsidRDefault="00562AFB" w:rsidP="00701BEF">
      <w:pPr>
        <w:rPr>
          <w:rFonts w:eastAsia="TimesNewRoman"/>
          <w:szCs w:val="24"/>
        </w:rPr>
      </w:pPr>
    </w:p>
    <w:p w:rsidR="00037CE9" w:rsidRPr="008450CD" w:rsidRDefault="00037CE9" w:rsidP="00562AFB">
      <w:pPr>
        <w:pStyle w:val="3"/>
      </w:pPr>
      <w:bookmarkStart w:id="163" w:name="_Toc466547756"/>
      <w:bookmarkStart w:id="164" w:name="_Toc475971215"/>
      <w:r w:rsidRPr="008450CD">
        <w:t>Статья</w:t>
      </w:r>
      <w:r w:rsidR="00E050BB" w:rsidRPr="008450CD">
        <w:t xml:space="preserve"> </w:t>
      </w:r>
      <w:r w:rsidR="00FB57C8" w:rsidRPr="008450CD">
        <w:t>4</w:t>
      </w:r>
      <w:r w:rsidR="00ED363F">
        <w:t>0</w:t>
      </w:r>
      <w:r w:rsidRPr="008450CD">
        <w:t>.</w:t>
      </w:r>
      <w:bookmarkEnd w:id="161"/>
      <w:r w:rsidR="00E050BB" w:rsidRPr="008450CD">
        <w:t xml:space="preserve"> </w:t>
      </w:r>
      <w:r w:rsidRPr="008450CD">
        <w:t>Минимальные</w:t>
      </w:r>
      <w:r w:rsidR="00E050BB" w:rsidRPr="008450CD">
        <w:t xml:space="preserve"> </w:t>
      </w:r>
      <w:r w:rsidRPr="008450CD">
        <w:t>отступы</w:t>
      </w:r>
      <w:r w:rsidR="00E050BB" w:rsidRPr="008450CD">
        <w:t xml:space="preserve"> </w:t>
      </w:r>
      <w:r w:rsidRPr="008450CD">
        <w:t>зданий,</w:t>
      </w:r>
      <w:r w:rsidR="00E050BB" w:rsidRPr="008450CD">
        <w:t xml:space="preserve"> </w:t>
      </w:r>
      <w:r w:rsidRPr="008450CD">
        <w:t>строений,</w:t>
      </w:r>
      <w:r w:rsidR="00E050BB" w:rsidRPr="008450CD">
        <w:t xml:space="preserve"> </w:t>
      </w:r>
      <w:r w:rsidRPr="008450CD">
        <w:t>сооружений</w:t>
      </w:r>
      <w:r w:rsidR="00E050BB" w:rsidRPr="008450CD">
        <w:t xml:space="preserve"> </w:t>
      </w:r>
      <w:r w:rsidRPr="008450CD">
        <w:t>от</w:t>
      </w:r>
      <w:r w:rsidR="00E050BB" w:rsidRPr="008450CD">
        <w:t xml:space="preserve"> </w:t>
      </w:r>
      <w:r w:rsidRPr="008450CD">
        <w:t>границ</w:t>
      </w:r>
      <w:r w:rsidR="00E050BB" w:rsidRPr="008450CD">
        <w:t xml:space="preserve"> </w:t>
      </w:r>
      <w:r w:rsidRPr="008450CD">
        <w:t>земельных</w:t>
      </w:r>
      <w:r w:rsidR="00E050BB" w:rsidRPr="008450CD">
        <w:t xml:space="preserve"> </w:t>
      </w:r>
      <w:r w:rsidRPr="008450CD">
        <w:t>участков.</w:t>
      </w:r>
      <w:bookmarkEnd w:id="162"/>
      <w:bookmarkEnd w:id="163"/>
      <w:bookmarkEnd w:id="164"/>
    </w:p>
    <w:p w:rsidR="00037CE9" w:rsidRPr="008450CD" w:rsidRDefault="00037CE9" w:rsidP="00701BEF">
      <w:pPr>
        <w:autoSpaceDE w:val="0"/>
        <w:autoSpaceDN w:val="0"/>
        <w:adjustRightInd w:val="0"/>
        <w:rPr>
          <w:rFonts w:eastAsia="TimesNewRoman,Bold"/>
          <w:szCs w:val="24"/>
        </w:rPr>
      </w:pPr>
      <w:bookmarkStart w:id="165" w:name="_Toc257821134"/>
      <w:bookmarkStart w:id="166" w:name="_Toc292374666"/>
      <w:r w:rsidRPr="008450CD">
        <w:rPr>
          <w:rFonts w:eastAsia="TimesNewRoman,Bold"/>
          <w:szCs w:val="24"/>
        </w:rPr>
        <w:t>1.</w:t>
      </w:r>
      <w:r w:rsidR="00E050BB" w:rsidRPr="008450CD">
        <w:rPr>
          <w:rFonts w:eastAsia="TimesNewRoman,Bold"/>
          <w:szCs w:val="24"/>
        </w:rPr>
        <w:t xml:space="preserve"> </w:t>
      </w:r>
      <w:r w:rsidRPr="008450CD">
        <w:rPr>
          <w:rFonts w:eastAsia="TimesNewRoman"/>
          <w:szCs w:val="24"/>
        </w:rPr>
        <w:t>Общие</w:t>
      </w:r>
      <w:r w:rsidR="00E050BB" w:rsidRPr="008450CD">
        <w:rPr>
          <w:rFonts w:eastAsia="TimesNewRoman"/>
          <w:szCs w:val="24"/>
        </w:rPr>
        <w:t xml:space="preserve"> </w:t>
      </w:r>
      <w:r w:rsidRPr="008450CD">
        <w:rPr>
          <w:rFonts w:eastAsia="TimesNewRoman"/>
          <w:szCs w:val="24"/>
        </w:rPr>
        <w:t>требования</w:t>
      </w:r>
      <w:r w:rsidR="00E050BB" w:rsidRPr="008450CD">
        <w:rPr>
          <w:rFonts w:eastAsia="TimesNewRoman"/>
          <w:szCs w:val="24"/>
        </w:rPr>
        <w:t xml:space="preserve"> </w:t>
      </w:r>
      <w:r w:rsidRPr="008450CD">
        <w:rPr>
          <w:rFonts w:eastAsia="TimesNewRoman"/>
          <w:szCs w:val="24"/>
        </w:rPr>
        <w:t>к</w:t>
      </w:r>
      <w:r w:rsidR="00E050BB" w:rsidRPr="008450CD">
        <w:rPr>
          <w:rFonts w:eastAsia="TimesNewRoman"/>
          <w:szCs w:val="24"/>
        </w:rPr>
        <w:t xml:space="preserve"> </w:t>
      </w:r>
      <w:r w:rsidRPr="008450CD">
        <w:rPr>
          <w:rFonts w:eastAsia="TimesNewRoman"/>
          <w:szCs w:val="24"/>
        </w:rPr>
        <w:t>минимальным</w:t>
      </w:r>
      <w:r w:rsidR="00E050BB" w:rsidRPr="008450CD">
        <w:rPr>
          <w:rFonts w:eastAsia="TimesNewRoman"/>
          <w:szCs w:val="24"/>
        </w:rPr>
        <w:t xml:space="preserve"> </w:t>
      </w:r>
      <w:r w:rsidRPr="008450CD">
        <w:rPr>
          <w:rFonts w:eastAsia="TimesNewRoman"/>
          <w:szCs w:val="24"/>
        </w:rPr>
        <w:t>отступам</w:t>
      </w:r>
      <w:r w:rsidR="00E050BB" w:rsidRPr="008450CD">
        <w:rPr>
          <w:rFonts w:eastAsia="TimesNewRoman"/>
          <w:szCs w:val="24"/>
        </w:rPr>
        <w:t xml:space="preserve"> </w:t>
      </w:r>
      <w:r w:rsidRPr="008450CD">
        <w:rPr>
          <w:rFonts w:eastAsia="TimesNewRoman"/>
          <w:szCs w:val="24"/>
        </w:rPr>
        <w:t>зданий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строений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сооружений</w:t>
      </w:r>
      <w:r w:rsidR="00E050BB" w:rsidRPr="008450CD">
        <w:rPr>
          <w:rFonts w:eastAsia="TimesNewRoman"/>
          <w:szCs w:val="24"/>
        </w:rPr>
        <w:t xml:space="preserve"> </w:t>
      </w:r>
      <w:r w:rsidRPr="008450CD">
        <w:rPr>
          <w:rFonts w:eastAsia="TimesNewRoman"/>
          <w:szCs w:val="24"/>
        </w:rPr>
        <w:t>от</w:t>
      </w:r>
      <w:r w:rsidR="00E050BB" w:rsidRPr="008450CD">
        <w:rPr>
          <w:rFonts w:eastAsia="TimesNewRoman"/>
          <w:szCs w:val="24"/>
        </w:rPr>
        <w:t xml:space="preserve"> </w:t>
      </w:r>
      <w:r w:rsidRPr="008450CD">
        <w:rPr>
          <w:rFonts w:eastAsia="TimesNewRoman"/>
          <w:szCs w:val="24"/>
        </w:rPr>
        <w:t>границ</w:t>
      </w:r>
      <w:r w:rsidR="00E050BB" w:rsidRPr="008450CD">
        <w:rPr>
          <w:rFonts w:eastAsia="TimesNewRoman"/>
          <w:szCs w:val="24"/>
        </w:rPr>
        <w:t xml:space="preserve"> </w:t>
      </w:r>
      <w:r w:rsidRPr="008450CD">
        <w:rPr>
          <w:rFonts w:eastAsia="TimesNewRoman"/>
          <w:szCs w:val="24"/>
        </w:rPr>
        <w:t>земельных</w:t>
      </w:r>
      <w:r w:rsidR="00E050BB" w:rsidRPr="008450CD">
        <w:rPr>
          <w:rFonts w:eastAsia="TimesNewRoman"/>
          <w:szCs w:val="24"/>
        </w:rPr>
        <w:t xml:space="preserve"> </w:t>
      </w:r>
      <w:r w:rsidRPr="008450CD">
        <w:rPr>
          <w:rFonts w:eastAsia="TimesNewRoman"/>
          <w:szCs w:val="24"/>
        </w:rPr>
        <w:t>участков</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целях</w:t>
      </w:r>
      <w:r w:rsidR="00E050BB" w:rsidRPr="008450CD">
        <w:rPr>
          <w:rFonts w:eastAsia="TimesNewRoman"/>
          <w:szCs w:val="24"/>
        </w:rPr>
        <w:t xml:space="preserve"> </w:t>
      </w:r>
      <w:r w:rsidRPr="008450CD">
        <w:rPr>
          <w:rFonts w:eastAsia="TimesNewRoman"/>
          <w:szCs w:val="24"/>
        </w:rPr>
        <w:t>определения</w:t>
      </w:r>
      <w:r w:rsidR="00E050BB" w:rsidRPr="008450CD">
        <w:rPr>
          <w:rFonts w:eastAsia="TimesNewRoman"/>
          <w:szCs w:val="24"/>
        </w:rPr>
        <w:t xml:space="preserve"> </w:t>
      </w:r>
      <w:r w:rsidRPr="008450CD">
        <w:rPr>
          <w:rFonts w:eastAsia="TimesNewRoman"/>
          <w:szCs w:val="24"/>
        </w:rPr>
        <w:t>мест</w:t>
      </w:r>
      <w:r w:rsidR="00E050BB" w:rsidRPr="008450CD">
        <w:rPr>
          <w:rFonts w:eastAsia="TimesNewRoman"/>
          <w:szCs w:val="24"/>
        </w:rPr>
        <w:t xml:space="preserve"> </w:t>
      </w:r>
      <w:r w:rsidRPr="008450CD">
        <w:rPr>
          <w:rFonts w:eastAsia="TimesNewRoman"/>
          <w:szCs w:val="24"/>
        </w:rPr>
        <w:t>допустимого</w:t>
      </w:r>
      <w:r w:rsidR="00E050BB" w:rsidRPr="008450CD">
        <w:rPr>
          <w:rFonts w:eastAsia="TimesNewRoman"/>
          <w:szCs w:val="24"/>
        </w:rPr>
        <w:t xml:space="preserve"> </w:t>
      </w:r>
      <w:r w:rsidRPr="008450CD">
        <w:rPr>
          <w:rFonts w:eastAsia="TimesNewRoman"/>
          <w:szCs w:val="24"/>
        </w:rPr>
        <w:t>размещения</w:t>
      </w:r>
      <w:r w:rsidR="00E050BB" w:rsidRPr="008450CD">
        <w:rPr>
          <w:rFonts w:eastAsia="TimesNewRoman"/>
          <w:szCs w:val="24"/>
        </w:rPr>
        <w:t xml:space="preserve"> </w:t>
      </w:r>
      <w:r w:rsidRPr="008450CD">
        <w:rPr>
          <w:rFonts w:eastAsia="TimesNewRoman"/>
          <w:szCs w:val="24"/>
        </w:rPr>
        <w:t>зданий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строений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сооружений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за</w:t>
      </w:r>
      <w:r w:rsidR="00E050BB" w:rsidRPr="008450CD">
        <w:rPr>
          <w:rFonts w:eastAsia="TimesNewRoman"/>
          <w:szCs w:val="24"/>
        </w:rPr>
        <w:t xml:space="preserve"> </w:t>
      </w:r>
      <w:r w:rsidRPr="008450CD">
        <w:rPr>
          <w:rFonts w:eastAsia="TimesNewRoman"/>
          <w:szCs w:val="24"/>
        </w:rPr>
        <w:t>пределами</w:t>
      </w:r>
      <w:r w:rsidR="00E050BB" w:rsidRPr="008450CD">
        <w:rPr>
          <w:rFonts w:eastAsia="TimesNewRoman"/>
          <w:szCs w:val="24"/>
        </w:rPr>
        <w:t xml:space="preserve"> </w:t>
      </w:r>
      <w:r w:rsidRPr="008450CD">
        <w:rPr>
          <w:rFonts w:eastAsia="TimesNewRoman"/>
          <w:szCs w:val="24"/>
        </w:rPr>
        <w:t>которых</w:t>
      </w:r>
      <w:r w:rsidR="00E050BB" w:rsidRPr="008450CD">
        <w:rPr>
          <w:rFonts w:eastAsia="TimesNewRoman"/>
          <w:szCs w:val="24"/>
        </w:rPr>
        <w:t xml:space="preserve"> </w:t>
      </w:r>
      <w:r w:rsidRPr="008450CD">
        <w:rPr>
          <w:rFonts w:eastAsia="TimesNewRoman"/>
          <w:szCs w:val="24"/>
        </w:rPr>
        <w:t>запрещено</w:t>
      </w:r>
      <w:r w:rsidR="00E050BB" w:rsidRPr="008450CD">
        <w:rPr>
          <w:rFonts w:eastAsia="TimesNewRoman"/>
          <w:szCs w:val="24"/>
        </w:rPr>
        <w:t xml:space="preserve"> </w:t>
      </w:r>
      <w:r w:rsidRPr="008450CD">
        <w:rPr>
          <w:rFonts w:eastAsia="TimesNewRoman"/>
          <w:szCs w:val="24"/>
        </w:rPr>
        <w:t>строительство</w:t>
      </w:r>
      <w:r w:rsidR="00E050BB" w:rsidRPr="008450CD">
        <w:rPr>
          <w:rFonts w:eastAsia="TimesNewRoman"/>
          <w:szCs w:val="24"/>
        </w:rPr>
        <w:t xml:space="preserve"> </w:t>
      </w:r>
      <w:r w:rsidRPr="008450CD">
        <w:rPr>
          <w:rFonts w:eastAsia="TimesNewRoman"/>
          <w:szCs w:val="24"/>
        </w:rPr>
        <w:t>зданий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строений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сооружений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устанавливаются</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участков</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расположенных</w:t>
      </w:r>
      <w:r w:rsidR="00E050BB" w:rsidRPr="008450CD">
        <w:rPr>
          <w:rFonts w:eastAsia="TimesNewRoman"/>
          <w:szCs w:val="24"/>
        </w:rPr>
        <w:t xml:space="preserve"> </w:t>
      </w:r>
      <w:r w:rsidRPr="008450CD">
        <w:rPr>
          <w:rFonts w:eastAsia="TimesNewRoman"/>
          <w:szCs w:val="24"/>
        </w:rPr>
        <w:t>во</w:t>
      </w:r>
      <w:r w:rsidR="00E050BB" w:rsidRPr="008450CD">
        <w:rPr>
          <w:rFonts w:eastAsia="TimesNewRoman"/>
          <w:szCs w:val="24"/>
        </w:rPr>
        <w:t xml:space="preserve"> </w:t>
      </w:r>
      <w:r w:rsidRPr="008450CD">
        <w:rPr>
          <w:rFonts w:eastAsia="TimesNewRoman"/>
          <w:szCs w:val="24"/>
        </w:rPr>
        <w:t>всех</w:t>
      </w:r>
      <w:r w:rsidR="00E050BB" w:rsidRPr="008450CD">
        <w:rPr>
          <w:rFonts w:eastAsia="TimesNewRoman"/>
          <w:szCs w:val="24"/>
        </w:rPr>
        <w:t xml:space="preserve"> </w:t>
      </w:r>
      <w:r w:rsidRPr="008450CD">
        <w:rPr>
          <w:rFonts w:eastAsia="TimesNewRoman"/>
          <w:szCs w:val="24"/>
        </w:rPr>
        <w:t>территориальных</w:t>
      </w:r>
      <w:r w:rsidR="00E050BB" w:rsidRPr="008450CD">
        <w:rPr>
          <w:rFonts w:eastAsia="TimesNewRoman"/>
          <w:szCs w:val="24"/>
        </w:rPr>
        <w:t xml:space="preserve"> </w:t>
      </w:r>
      <w:r w:rsidRPr="008450CD">
        <w:rPr>
          <w:rFonts w:eastAsia="TimesNewRoman"/>
          <w:szCs w:val="24"/>
        </w:rPr>
        <w:t>зонах</w:t>
      </w:r>
      <w:r w:rsidR="00E050BB" w:rsidRPr="008450CD">
        <w:rPr>
          <w:rFonts w:eastAsia="TimesNewRoman"/>
          <w:szCs w:val="24"/>
        </w:rPr>
        <w:t xml:space="preserve"> </w:t>
      </w:r>
      <w:r w:rsidRPr="008450CD">
        <w:rPr>
          <w:rFonts w:eastAsia="TimesNewRoman,Bold"/>
          <w:szCs w:val="24"/>
        </w:rPr>
        <w:t>(</w:t>
      </w:r>
      <w:r w:rsidRPr="008450CD">
        <w:rPr>
          <w:rFonts w:eastAsia="TimesNewRoman"/>
          <w:szCs w:val="24"/>
        </w:rPr>
        <w:t>исключения</w:t>
      </w:r>
      <w:r w:rsidR="00E050BB" w:rsidRPr="008450CD">
        <w:rPr>
          <w:rFonts w:eastAsia="TimesNewRoman"/>
          <w:szCs w:val="24"/>
        </w:rPr>
        <w:t xml:space="preserve"> </w:t>
      </w:r>
      <w:r w:rsidRPr="008450CD">
        <w:rPr>
          <w:rFonts w:eastAsia="TimesNewRoman"/>
          <w:szCs w:val="24"/>
        </w:rPr>
        <w:t>для</w:t>
      </w:r>
      <w:r w:rsidR="00E050BB" w:rsidRPr="008450CD">
        <w:rPr>
          <w:rFonts w:eastAsia="TimesNewRoman"/>
          <w:szCs w:val="24"/>
        </w:rPr>
        <w:t xml:space="preserve"> </w:t>
      </w:r>
      <w:r w:rsidRPr="008450CD">
        <w:rPr>
          <w:rFonts w:eastAsia="TimesNewRoman"/>
          <w:szCs w:val="24"/>
        </w:rPr>
        <w:t>конкретных</w:t>
      </w:r>
      <w:r w:rsidR="00E050BB" w:rsidRPr="008450CD">
        <w:rPr>
          <w:rFonts w:eastAsia="TimesNewRoman"/>
          <w:szCs w:val="24"/>
        </w:rPr>
        <w:t xml:space="preserve"> </w:t>
      </w:r>
      <w:r w:rsidRPr="008450CD">
        <w:rPr>
          <w:rFonts w:eastAsia="TimesNewRoman"/>
          <w:szCs w:val="24"/>
        </w:rPr>
        <w:t>видов</w:t>
      </w:r>
      <w:r w:rsidR="00E050BB" w:rsidRPr="008450CD">
        <w:rPr>
          <w:rFonts w:eastAsia="TimesNewRoman"/>
          <w:szCs w:val="24"/>
        </w:rPr>
        <w:t xml:space="preserve"> </w:t>
      </w:r>
      <w:r w:rsidRPr="008450CD">
        <w:rPr>
          <w:rFonts w:eastAsia="TimesNewRoman"/>
          <w:szCs w:val="24"/>
        </w:rPr>
        <w:t>зданий</w:t>
      </w:r>
      <w:r w:rsidRPr="008450CD">
        <w:rPr>
          <w:rFonts w:eastAsia="TimesNewRoman,Bold"/>
          <w:szCs w:val="24"/>
        </w:rPr>
        <w:t>,</w:t>
      </w:r>
      <w:r w:rsidR="00E050BB" w:rsidRPr="008450CD">
        <w:rPr>
          <w:rFonts w:eastAsia="TimesNewRoman,Bold"/>
          <w:szCs w:val="24"/>
        </w:rPr>
        <w:t xml:space="preserve"> </w:t>
      </w:r>
      <w:r w:rsidRPr="008450CD">
        <w:rPr>
          <w:rFonts w:eastAsia="TimesNewRoman"/>
          <w:szCs w:val="24"/>
        </w:rPr>
        <w:t>строений</w:t>
      </w:r>
      <w:r w:rsidR="00E050BB" w:rsidRPr="008450CD">
        <w:rPr>
          <w:rFonts w:eastAsia="TimesNewRoman"/>
          <w:szCs w:val="24"/>
        </w:rPr>
        <w:t xml:space="preserve"> </w:t>
      </w:r>
      <w:r w:rsidRPr="008450CD">
        <w:rPr>
          <w:rFonts w:eastAsia="TimesNewRoman"/>
          <w:szCs w:val="24"/>
        </w:rPr>
        <w:t>и</w:t>
      </w:r>
      <w:r w:rsidR="00E050BB" w:rsidRPr="008450CD">
        <w:rPr>
          <w:rFonts w:eastAsia="TimesNewRoman"/>
          <w:szCs w:val="24"/>
        </w:rPr>
        <w:t xml:space="preserve"> </w:t>
      </w:r>
      <w:r w:rsidRPr="008450CD">
        <w:rPr>
          <w:rFonts w:eastAsia="TimesNewRoman"/>
          <w:szCs w:val="24"/>
        </w:rPr>
        <w:t>сооружений</w:t>
      </w:r>
      <w:r w:rsidR="00E050BB" w:rsidRPr="008450CD">
        <w:rPr>
          <w:rFonts w:eastAsia="TimesNewRoman"/>
          <w:szCs w:val="24"/>
        </w:rPr>
        <w:t xml:space="preserve"> </w:t>
      </w:r>
      <w:r w:rsidRPr="008450CD">
        <w:rPr>
          <w:rFonts w:eastAsia="TimesNewRoman"/>
          <w:szCs w:val="24"/>
        </w:rPr>
        <w:t>приведены</w:t>
      </w:r>
      <w:r w:rsidR="00E050BB" w:rsidRPr="008450CD">
        <w:rPr>
          <w:rFonts w:eastAsia="TimesNewRoman"/>
          <w:szCs w:val="24"/>
        </w:rPr>
        <w:t xml:space="preserve"> </w:t>
      </w:r>
      <w:r w:rsidRPr="008450CD">
        <w:rPr>
          <w:rFonts w:eastAsia="TimesNewRoman"/>
          <w:szCs w:val="24"/>
        </w:rPr>
        <w:t>в</w:t>
      </w:r>
      <w:r w:rsidR="00E050BB" w:rsidRPr="008450CD">
        <w:rPr>
          <w:rFonts w:eastAsia="TimesNewRoman"/>
          <w:szCs w:val="24"/>
        </w:rPr>
        <w:t xml:space="preserve"> </w:t>
      </w:r>
      <w:r w:rsidRPr="008450CD">
        <w:rPr>
          <w:rFonts w:eastAsia="TimesNewRoman"/>
          <w:szCs w:val="24"/>
        </w:rPr>
        <w:t>регламентах</w:t>
      </w:r>
      <w:r w:rsidR="00E050BB" w:rsidRPr="008450CD">
        <w:rPr>
          <w:rFonts w:eastAsia="TimesNewRoman"/>
          <w:szCs w:val="24"/>
        </w:rPr>
        <w:t xml:space="preserve"> </w:t>
      </w:r>
      <w:r w:rsidRPr="008450CD">
        <w:rPr>
          <w:rFonts w:eastAsia="TimesNewRoman"/>
          <w:szCs w:val="24"/>
        </w:rPr>
        <w:t>соответствующих</w:t>
      </w:r>
      <w:r w:rsidR="00E050BB" w:rsidRPr="008450CD">
        <w:rPr>
          <w:rFonts w:eastAsia="TimesNewRoman"/>
          <w:szCs w:val="24"/>
        </w:rPr>
        <w:t xml:space="preserve"> </w:t>
      </w:r>
      <w:r w:rsidRPr="008450CD">
        <w:rPr>
          <w:rFonts w:eastAsia="TimesNewRoman"/>
          <w:szCs w:val="24"/>
        </w:rPr>
        <w:t>зон</w:t>
      </w:r>
      <w:r w:rsidRPr="008450CD">
        <w:rPr>
          <w:rFonts w:eastAsia="TimesNewRoman,Bold"/>
          <w:szCs w:val="24"/>
        </w:rPr>
        <w:t>).</w:t>
      </w:r>
    </w:p>
    <w:p w:rsidR="00037CE9" w:rsidRPr="008450CD" w:rsidRDefault="00037CE9" w:rsidP="00701BEF">
      <w:pPr>
        <w:autoSpaceDE w:val="0"/>
        <w:autoSpaceDN w:val="0"/>
        <w:adjustRightInd w:val="0"/>
        <w:rPr>
          <w:rFonts w:eastAsia="TimesNewRoman,Bold"/>
          <w:szCs w:val="24"/>
        </w:rPr>
      </w:pPr>
      <w:r w:rsidRPr="008450CD">
        <w:rPr>
          <w:rFonts w:eastAsia="TimesNewRoman,Bold"/>
          <w:szCs w:val="24"/>
        </w:rPr>
        <w:t>2.</w:t>
      </w:r>
      <w:r w:rsidR="00E050BB" w:rsidRPr="008450CD">
        <w:rPr>
          <w:rFonts w:eastAsia="TimesNewRoman,Bold"/>
          <w:szCs w:val="24"/>
        </w:rPr>
        <w:t xml:space="preserve"> </w:t>
      </w:r>
      <w:r w:rsidRPr="008450CD">
        <w:rPr>
          <w:rFonts w:eastAsia="TimesNewRoman"/>
          <w:szCs w:val="24"/>
        </w:rPr>
        <w:t>Минимальные</w:t>
      </w:r>
      <w:r w:rsidR="00E050BB" w:rsidRPr="008450CD">
        <w:rPr>
          <w:rFonts w:eastAsia="TimesNewRoman"/>
          <w:szCs w:val="24"/>
        </w:rPr>
        <w:t xml:space="preserve"> </w:t>
      </w:r>
      <w:r w:rsidRPr="008450CD">
        <w:rPr>
          <w:rFonts w:eastAsia="TimesNewRoman"/>
          <w:szCs w:val="24"/>
        </w:rPr>
        <w:t>отступы</w:t>
      </w:r>
      <w:r w:rsidR="00E050BB" w:rsidRPr="008450CD">
        <w:rPr>
          <w:rFonts w:eastAsia="TimesNewRoman"/>
          <w:szCs w:val="24"/>
        </w:rPr>
        <w:t xml:space="preserve"> </w:t>
      </w:r>
      <w:r w:rsidRPr="008450CD">
        <w:rPr>
          <w:rFonts w:eastAsia="TimesNewRoman"/>
          <w:szCs w:val="24"/>
        </w:rPr>
        <w:t>от</w:t>
      </w:r>
      <w:r w:rsidR="00E050BB" w:rsidRPr="008450CD">
        <w:rPr>
          <w:rFonts w:eastAsia="TimesNewRoman"/>
          <w:szCs w:val="24"/>
        </w:rPr>
        <w:t xml:space="preserve"> </w:t>
      </w:r>
      <w:r w:rsidRPr="008450CD">
        <w:rPr>
          <w:rFonts w:eastAsia="TimesNewRoman"/>
          <w:szCs w:val="24"/>
        </w:rPr>
        <w:t>границ</w:t>
      </w:r>
      <w:r w:rsidR="00E050BB" w:rsidRPr="008450CD">
        <w:rPr>
          <w:rFonts w:eastAsia="TimesNewRoman"/>
          <w:szCs w:val="24"/>
        </w:rPr>
        <w:t xml:space="preserve"> </w:t>
      </w:r>
      <w:r w:rsidRPr="008450CD">
        <w:rPr>
          <w:rFonts w:eastAsia="TimesNewRoman"/>
          <w:szCs w:val="24"/>
        </w:rPr>
        <w:t>земельных</w:t>
      </w:r>
      <w:r w:rsidR="00E050BB" w:rsidRPr="008450CD">
        <w:rPr>
          <w:rFonts w:eastAsia="TimesNewRoman"/>
          <w:szCs w:val="24"/>
        </w:rPr>
        <w:t xml:space="preserve"> </w:t>
      </w:r>
      <w:r w:rsidRPr="008450CD">
        <w:rPr>
          <w:rFonts w:eastAsia="TimesNewRoman"/>
          <w:szCs w:val="24"/>
        </w:rPr>
        <w:t>участков,</w:t>
      </w:r>
      <w:r w:rsidR="00E050BB" w:rsidRPr="008450CD">
        <w:rPr>
          <w:rFonts w:eastAsia="TimesNewRoman"/>
          <w:szCs w:val="24"/>
        </w:rPr>
        <w:t xml:space="preserve"> </w:t>
      </w:r>
      <w:r w:rsidRPr="008450CD">
        <w:rPr>
          <w:rFonts w:eastAsia="TimesNewRoman"/>
          <w:szCs w:val="24"/>
        </w:rPr>
        <w:t>если</w:t>
      </w:r>
      <w:r w:rsidR="00E050BB" w:rsidRPr="008450CD">
        <w:rPr>
          <w:rFonts w:eastAsia="TimesNewRoman"/>
          <w:szCs w:val="24"/>
        </w:rPr>
        <w:t xml:space="preserve"> </w:t>
      </w:r>
      <w:r w:rsidRPr="008450CD">
        <w:rPr>
          <w:rFonts w:eastAsia="TimesNewRoman"/>
          <w:szCs w:val="24"/>
        </w:rPr>
        <w:t>иное</w:t>
      </w:r>
      <w:r w:rsidR="00E050BB" w:rsidRPr="008450CD">
        <w:rPr>
          <w:rFonts w:eastAsia="TimesNewRoman"/>
          <w:szCs w:val="24"/>
        </w:rPr>
        <w:t xml:space="preserve"> </w:t>
      </w:r>
      <w:r w:rsidRPr="008450CD">
        <w:rPr>
          <w:rFonts w:eastAsia="TimesNewRoman"/>
          <w:szCs w:val="24"/>
        </w:rPr>
        <w:t>не</w:t>
      </w:r>
      <w:r w:rsidR="00E050BB" w:rsidRPr="008450CD">
        <w:rPr>
          <w:rFonts w:eastAsia="TimesNewRoman"/>
          <w:szCs w:val="24"/>
        </w:rPr>
        <w:t xml:space="preserve"> </w:t>
      </w:r>
      <w:r w:rsidRPr="008450CD">
        <w:rPr>
          <w:rFonts w:eastAsia="TimesNewRoman"/>
          <w:szCs w:val="24"/>
        </w:rPr>
        <w:t>установлено</w:t>
      </w:r>
      <w:r w:rsidR="00E050BB" w:rsidRPr="008450CD">
        <w:rPr>
          <w:rFonts w:eastAsia="TimesNewRoman"/>
          <w:szCs w:val="24"/>
        </w:rPr>
        <w:t xml:space="preserve"> </w:t>
      </w:r>
      <w:r w:rsidRPr="008450CD">
        <w:rPr>
          <w:rFonts w:eastAsia="TimesNewRoman"/>
          <w:szCs w:val="24"/>
        </w:rPr>
        <w:t>регламентами</w:t>
      </w:r>
      <w:r w:rsidR="00E050BB" w:rsidRPr="008450CD">
        <w:rPr>
          <w:rFonts w:eastAsia="TimesNewRoman"/>
          <w:szCs w:val="24"/>
        </w:rPr>
        <w:t xml:space="preserve"> </w:t>
      </w:r>
      <w:r w:rsidRPr="008450CD">
        <w:rPr>
          <w:rFonts w:eastAsia="TimesNewRoman"/>
          <w:szCs w:val="24"/>
        </w:rPr>
        <w:t>зоны,</w:t>
      </w:r>
      <w:r w:rsidR="00E050BB" w:rsidRPr="008450CD">
        <w:rPr>
          <w:rFonts w:eastAsia="TimesNewRoman"/>
          <w:szCs w:val="24"/>
        </w:rPr>
        <w:t xml:space="preserve"> </w:t>
      </w:r>
      <w:r w:rsidRPr="008450CD">
        <w:rPr>
          <w:rFonts w:eastAsia="TimesNewRoman"/>
          <w:szCs w:val="24"/>
        </w:rPr>
        <w:t>документацией</w:t>
      </w:r>
      <w:r w:rsidR="00E050BB" w:rsidRPr="008450CD">
        <w:rPr>
          <w:rFonts w:eastAsia="TimesNewRoman"/>
          <w:szCs w:val="24"/>
        </w:rPr>
        <w:t xml:space="preserve"> </w:t>
      </w:r>
      <w:r w:rsidRPr="008450CD">
        <w:rPr>
          <w:rFonts w:eastAsia="TimesNewRoman"/>
          <w:szCs w:val="24"/>
        </w:rPr>
        <w:t>по</w:t>
      </w:r>
      <w:r w:rsidR="00E050BB" w:rsidRPr="008450CD">
        <w:rPr>
          <w:rFonts w:eastAsia="TimesNewRoman"/>
          <w:szCs w:val="24"/>
        </w:rPr>
        <w:t xml:space="preserve"> </w:t>
      </w:r>
      <w:r w:rsidRPr="008450CD">
        <w:rPr>
          <w:rFonts w:eastAsia="TimesNewRoman"/>
          <w:szCs w:val="24"/>
        </w:rPr>
        <w:t>планировке</w:t>
      </w:r>
      <w:r w:rsidR="00E050BB" w:rsidRPr="008450CD">
        <w:rPr>
          <w:rFonts w:eastAsia="TimesNewRoman"/>
          <w:szCs w:val="24"/>
        </w:rPr>
        <w:t xml:space="preserve"> </w:t>
      </w:r>
      <w:r w:rsidRPr="008450CD">
        <w:rPr>
          <w:rFonts w:eastAsia="TimesNewRoman"/>
          <w:szCs w:val="24"/>
        </w:rPr>
        <w:t>территории,</w:t>
      </w:r>
      <w:r w:rsidR="00E050BB" w:rsidRPr="008450CD">
        <w:rPr>
          <w:rFonts w:eastAsia="TimesNewRoman"/>
          <w:szCs w:val="24"/>
        </w:rPr>
        <w:t xml:space="preserve"> </w:t>
      </w:r>
      <w:r w:rsidRPr="008450CD">
        <w:rPr>
          <w:rFonts w:eastAsia="TimesNewRoman"/>
          <w:szCs w:val="24"/>
        </w:rPr>
        <w:t>до</w:t>
      </w:r>
      <w:r w:rsidR="00E050BB" w:rsidRPr="008450CD">
        <w:rPr>
          <w:rFonts w:eastAsia="TimesNewRoman"/>
          <w:szCs w:val="24"/>
        </w:rPr>
        <w:t xml:space="preserve"> </w:t>
      </w:r>
      <w:r w:rsidRPr="008450CD">
        <w:rPr>
          <w:rFonts w:eastAsia="TimesNewRoman"/>
          <w:szCs w:val="24"/>
        </w:rPr>
        <w:t>стен</w:t>
      </w:r>
      <w:r w:rsidR="00E050BB" w:rsidRPr="008450CD">
        <w:rPr>
          <w:rFonts w:eastAsia="TimesNewRoman"/>
          <w:szCs w:val="24"/>
        </w:rPr>
        <w:t xml:space="preserve"> </w:t>
      </w:r>
      <w:r w:rsidRPr="008450CD">
        <w:rPr>
          <w:rFonts w:eastAsia="TimesNewRoman"/>
          <w:szCs w:val="24"/>
        </w:rPr>
        <w:t>зданий,</w:t>
      </w:r>
      <w:r w:rsidR="00E050BB" w:rsidRPr="008450CD">
        <w:rPr>
          <w:rFonts w:eastAsia="TimesNewRoman"/>
          <w:szCs w:val="24"/>
        </w:rPr>
        <w:t xml:space="preserve"> </w:t>
      </w:r>
      <w:r w:rsidRPr="008450CD">
        <w:rPr>
          <w:rFonts w:eastAsia="TimesNewRoman"/>
          <w:szCs w:val="24"/>
        </w:rPr>
        <w:t>строений,</w:t>
      </w:r>
      <w:r w:rsidR="00E050BB" w:rsidRPr="008450CD">
        <w:rPr>
          <w:rFonts w:eastAsia="TimesNewRoman"/>
          <w:szCs w:val="24"/>
        </w:rPr>
        <w:t xml:space="preserve"> </w:t>
      </w:r>
      <w:r w:rsidRPr="008450CD">
        <w:rPr>
          <w:rFonts w:eastAsia="TimesNewRoman"/>
          <w:szCs w:val="24"/>
        </w:rPr>
        <w:t>сооружений</w:t>
      </w:r>
      <w:r w:rsidR="00E050BB" w:rsidRPr="008450CD">
        <w:rPr>
          <w:rFonts w:eastAsia="TimesNewRoman"/>
          <w:szCs w:val="24"/>
        </w:rPr>
        <w:t xml:space="preserve"> </w:t>
      </w:r>
      <w:r w:rsidRPr="008450CD">
        <w:rPr>
          <w:rFonts w:eastAsia="TimesNewRoman"/>
          <w:szCs w:val="24"/>
        </w:rPr>
        <w:t>должны</w:t>
      </w:r>
      <w:r w:rsidR="00E050BB" w:rsidRPr="008450CD">
        <w:rPr>
          <w:rFonts w:eastAsia="TimesNewRoman"/>
          <w:szCs w:val="24"/>
        </w:rPr>
        <w:t xml:space="preserve"> </w:t>
      </w:r>
      <w:r w:rsidRPr="008450CD">
        <w:rPr>
          <w:rFonts w:eastAsia="TimesNewRoman"/>
          <w:szCs w:val="24"/>
        </w:rPr>
        <w:t>составлять</w:t>
      </w:r>
      <w:r w:rsidR="00E050BB" w:rsidRPr="008450CD">
        <w:rPr>
          <w:rFonts w:eastAsia="TimesNewRoman"/>
          <w:szCs w:val="24"/>
        </w:rPr>
        <w:t xml:space="preserve"> </w:t>
      </w:r>
      <w:r w:rsidRPr="008450CD">
        <w:rPr>
          <w:rFonts w:eastAsia="TimesNewRoman"/>
          <w:szCs w:val="24"/>
        </w:rPr>
        <w:t>со</w:t>
      </w:r>
      <w:r w:rsidR="00E050BB" w:rsidRPr="008450CD">
        <w:rPr>
          <w:rFonts w:eastAsia="TimesNewRoman"/>
          <w:szCs w:val="24"/>
        </w:rPr>
        <w:t xml:space="preserve"> </w:t>
      </w:r>
      <w:r w:rsidRPr="008450CD">
        <w:rPr>
          <w:rFonts w:eastAsia="TimesNewRoman"/>
          <w:szCs w:val="24"/>
        </w:rPr>
        <w:t>стороны</w:t>
      </w:r>
      <w:r w:rsidR="00E050BB" w:rsidRPr="008450CD">
        <w:rPr>
          <w:rFonts w:eastAsia="TimesNewRoman"/>
          <w:szCs w:val="24"/>
        </w:rPr>
        <w:t xml:space="preserve"> </w:t>
      </w:r>
      <w:r w:rsidRPr="008450CD">
        <w:rPr>
          <w:rFonts w:eastAsia="TimesNewRoman"/>
          <w:szCs w:val="24"/>
        </w:rPr>
        <w:t>улиц</w:t>
      </w:r>
      <w:r w:rsidR="00E050BB" w:rsidRPr="008450CD">
        <w:rPr>
          <w:rFonts w:eastAsia="TimesNewRoman"/>
          <w:szCs w:val="24"/>
        </w:rPr>
        <w:t xml:space="preserve"> </w:t>
      </w:r>
      <w:r w:rsidRPr="008450CD">
        <w:rPr>
          <w:rFonts w:eastAsia="TimesNewRoman"/>
          <w:szCs w:val="24"/>
        </w:rPr>
        <w:t>–</w:t>
      </w:r>
      <w:r w:rsidR="00E050BB" w:rsidRPr="008450CD">
        <w:rPr>
          <w:rFonts w:eastAsia="TimesNewRoman"/>
          <w:szCs w:val="24"/>
        </w:rPr>
        <w:t xml:space="preserve"> </w:t>
      </w:r>
      <w:r w:rsidRPr="008450CD">
        <w:rPr>
          <w:rFonts w:eastAsia="TimesNewRoman"/>
          <w:szCs w:val="24"/>
        </w:rPr>
        <w:t>не</w:t>
      </w:r>
      <w:r w:rsidR="00E050BB" w:rsidRPr="008450CD">
        <w:rPr>
          <w:rFonts w:eastAsia="TimesNewRoman"/>
          <w:szCs w:val="24"/>
        </w:rPr>
        <w:t xml:space="preserve"> </w:t>
      </w:r>
      <w:r w:rsidRPr="008450CD">
        <w:rPr>
          <w:rFonts w:eastAsia="TimesNewRoman"/>
          <w:szCs w:val="24"/>
        </w:rPr>
        <w:t>менее</w:t>
      </w:r>
      <w:r w:rsidR="00E050BB" w:rsidRPr="008450CD">
        <w:rPr>
          <w:rFonts w:eastAsia="TimesNewRoman"/>
          <w:szCs w:val="24"/>
        </w:rPr>
        <w:t xml:space="preserve"> </w:t>
      </w:r>
      <w:r w:rsidRPr="008450CD">
        <w:rPr>
          <w:rFonts w:eastAsia="TimesNewRoman"/>
          <w:szCs w:val="24"/>
        </w:rPr>
        <w:t>чем</w:t>
      </w:r>
      <w:r w:rsidR="00E050BB" w:rsidRPr="008450CD">
        <w:rPr>
          <w:rFonts w:eastAsia="TimesNewRoman"/>
          <w:szCs w:val="24"/>
        </w:rPr>
        <w:t xml:space="preserve"> </w:t>
      </w:r>
      <w:r w:rsidRPr="008450CD">
        <w:rPr>
          <w:rFonts w:eastAsia="TimesNewRoman"/>
          <w:szCs w:val="24"/>
        </w:rPr>
        <w:t>5</w:t>
      </w:r>
      <w:r w:rsidR="00E050BB" w:rsidRPr="008450CD">
        <w:rPr>
          <w:rFonts w:eastAsia="TimesNewRoman"/>
          <w:szCs w:val="24"/>
        </w:rPr>
        <w:t xml:space="preserve"> </w:t>
      </w:r>
      <w:r w:rsidRPr="008450CD">
        <w:rPr>
          <w:rFonts w:eastAsia="TimesNewRoman"/>
          <w:szCs w:val="24"/>
        </w:rPr>
        <w:t>м,</w:t>
      </w:r>
      <w:r w:rsidR="00E050BB" w:rsidRPr="008450CD">
        <w:rPr>
          <w:rFonts w:eastAsia="TimesNewRoman"/>
          <w:szCs w:val="24"/>
        </w:rPr>
        <w:t xml:space="preserve"> </w:t>
      </w:r>
      <w:r w:rsidRPr="008450CD">
        <w:rPr>
          <w:rFonts w:eastAsia="TimesNewRoman"/>
          <w:szCs w:val="24"/>
        </w:rPr>
        <w:t>со</w:t>
      </w:r>
      <w:r w:rsidR="00E050BB" w:rsidRPr="008450CD">
        <w:rPr>
          <w:rFonts w:eastAsia="TimesNewRoman"/>
          <w:szCs w:val="24"/>
        </w:rPr>
        <w:t xml:space="preserve"> </w:t>
      </w:r>
      <w:r w:rsidRPr="008450CD">
        <w:rPr>
          <w:rFonts w:eastAsia="TimesNewRoman"/>
          <w:szCs w:val="24"/>
        </w:rPr>
        <w:t>стороны</w:t>
      </w:r>
      <w:r w:rsidR="00E050BB" w:rsidRPr="008450CD">
        <w:rPr>
          <w:rFonts w:eastAsia="TimesNewRoman"/>
          <w:szCs w:val="24"/>
        </w:rPr>
        <w:t xml:space="preserve"> </w:t>
      </w:r>
      <w:r w:rsidRPr="008450CD">
        <w:rPr>
          <w:rFonts w:eastAsia="TimesNewRoman"/>
          <w:szCs w:val="24"/>
        </w:rPr>
        <w:t>проездов</w:t>
      </w:r>
      <w:r w:rsidR="00E050BB" w:rsidRPr="008450CD">
        <w:rPr>
          <w:rFonts w:eastAsia="TimesNewRoman"/>
          <w:szCs w:val="24"/>
        </w:rPr>
        <w:t xml:space="preserve"> </w:t>
      </w:r>
      <w:r w:rsidRPr="008450CD">
        <w:rPr>
          <w:rFonts w:eastAsia="TimesNewRoman"/>
          <w:szCs w:val="24"/>
        </w:rPr>
        <w:t>–</w:t>
      </w:r>
      <w:r w:rsidR="003F6E26" w:rsidRPr="008450CD">
        <w:rPr>
          <w:rFonts w:eastAsia="TimesNewRoman"/>
          <w:szCs w:val="24"/>
        </w:rPr>
        <w:t xml:space="preserve"> </w:t>
      </w:r>
      <w:r w:rsidRPr="008450CD">
        <w:rPr>
          <w:rFonts w:eastAsia="TimesNewRoman"/>
          <w:szCs w:val="24"/>
        </w:rPr>
        <w:t>не</w:t>
      </w:r>
      <w:r w:rsidR="00E050BB" w:rsidRPr="008450CD">
        <w:rPr>
          <w:rFonts w:eastAsia="TimesNewRoman"/>
          <w:szCs w:val="24"/>
        </w:rPr>
        <w:t xml:space="preserve"> </w:t>
      </w:r>
      <w:r w:rsidRPr="008450CD">
        <w:rPr>
          <w:rFonts w:eastAsia="TimesNewRoman"/>
          <w:szCs w:val="24"/>
        </w:rPr>
        <w:t>менее</w:t>
      </w:r>
      <w:r w:rsidR="00E050BB" w:rsidRPr="008450CD">
        <w:rPr>
          <w:rFonts w:eastAsia="TimesNewRoman"/>
          <w:szCs w:val="24"/>
        </w:rPr>
        <w:t xml:space="preserve"> </w:t>
      </w:r>
      <w:r w:rsidRPr="008450CD">
        <w:rPr>
          <w:rFonts w:eastAsia="TimesNewRoman"/>
          <w:szCs w:val="24"/>
        </w:rPr>
        <w:t>чем</w:t>
      </w:r>
      <w:r w:rsidR="00E050BB" w:rsidRPr="008450CD">
        <w:rPr>
          <w:rFonts w:eastAsia="TimesNewRoman"/>
          <w:szCs w:val="24"/>
        </w:rPr>
        <w:t xml:space="preserve"> </w:t>
      </w:r>
      <w:r w:rsidRPr="008450CD">
        <w:rPr>
          <w:rFonts w:eastAsia="TimesNewRoman"/>
          <w:szCs w:val="24"/>
        </w:rPr>
        <w:t>3</w:t>
      </w:r>
      <w:r w:rsidR="00E050BB" w:rsidRPr="008450CD">
        <w:rPr>
          <w:rFonts w:eastAsia="TimesNewRoman"/>
          <w:szCs w:val="24"/>
        </w:rPr>
        <w:t xml:space="preserve"> </w:t>
      </w:r>
      <w:r w:rsidRPr="008450CD">
        <w:rPr>
          <w:rFonts w:eastAsia="TimesNewRoman"/>
          <w:szCs w:val="24"/>
        </w:rPr>
        <w:t>м,</w:t>
      </w:r>
      <w:r w:rsidR="00E050BB" w:rsidRPr="008450CD">
        <w:rPr>
          <w:rFonts w:eastAsia="TimesNewRoman"/>
          <w:szCs w:val="24"/>
        </w:rPr>
        <w:t xml:space="preserve"> </w:t>
      </w:r>
      <w:r w:rsidRPr="008450CD">
        <w:rPr>
          <w:rFonts w:eastAsia="TimesNewRoman"/>
          <w:szCs w:val="24"/>
        </w:rPr>
        <w:t>от</w:t>
      </w:r>
      <w:r w:rsidR="00E050BB" w:rsidRPr="008450CD">
        <w:rPr>
          <w:rFonts w:eastAsia="TimesNewRoman"/>
          <w:szCs w:val="24"/>
        </w:rPr>
        <w:t xml:space="preserve"> </w:t>
      </w:r>
      <w:r w:rsidRPr="008450CD">
        <w:rPr>
          <w:rFonts w:eastAsia="TimesNewRoman"/>
          <w:szCs w:val="24"/>
        </w:rPr>
        <w:t>других</w:t>
      </w:r>
      <w:r w:rsidR="00E050BB" w:rsidRPr="008450CD">
        <w:rPr>
          <w:rFonts w:eastAsia="TimesNewRoman"/>
          <w:szCs w:val="24"/>
        </w:rPr>
        <w:t xml:space="preserve"> </w:t>
      </w:r>
      <w:r w:rsidRPr="008450CD">
        <w:rPr>
          <w:rFonts w:eastAsia="TimesNewRoman"/>
          <w:szCs w:val="24"/>
        </w:rPr>
        <w:t>границ</w:t>
      </w:r>
      <w:r w:rsidR="00E050BB" w:rsidRPr="008450CD">
        <w:rPr>
          <w:rFonts w:eastAsia="TimesNewRoman"/>
          <w:szCs w:val="24"/>
        </w:rPr>
        <w:t xml:space="preserve"> </w:t>
      </w:r>
      <w:r w:rsidRPr="008450CD">
        <w:rPr>
          <w:rFonts w:eastAsia="TimesNewRoman"/>
          <w:szCs w:val="24"/>
        </w:rPr>
        <w:t>земельного</w:t>
      </w:r>
      <w:r w:rsidR="00E050BB" w:rsidRPr="008450CD">
        <w:rPr>
          <w:rFonts w:eastAsia="TimesNewRoman"/>
          <w:szCs w:val="24"/>
        </w:rPr>
        <w:t xml:space="preserve"> </w:t>
      </w:r>
      <w:r w:rsidRPr="008450CD">
        <w:rPr>
          <w:rFonts w:eastAsia="TimesNewRoman"/>
          <w:szCs w:val="24"/>
        </w:rPr>
        <w:t>участка</w:t>
      </w:r>
      <w:r w:rsidR="00E050BB" w:rsidRPr="008450CD">
        <w:rPr>
          <w:rFonts w:eastAsia="TimesNewRoman"/>
          <w:szCs w:val="24"/>
        </w:rPr>
        <w:t xml:space="preserve"> </w:t>
      </w:r>
      <w:r w:rsidRPr="008450CD">
        <w:rPr>
          <w:rFonts w:eastAsia="TimesNewRoman"/>
          <w:szCs w:val="24"/>
        </w:rPr>
        <w:t>–</w:t>
      </w:r>
      <w:r w:rsidR="00E050BB" w:rsidRPr="008450CD">
        <w:rPr>
          <w:rFonts w:eastAsia="TimesNewRoman"/>
          <w:szCs w:val="24"/>
        </w:rPr>
        <w:t xml:space="preserve"> </w:t>
      </w:r>
      <w:r w:rsidRPr="008450CD">
        <w:rPr>
          <w:rFonts w:eastAsia="TimesNewRoman"/>
          <w:szCs w:val="24"/>
        </w:rPr>
        <w:t>не</w:t>
      </w:r>
      <w:r w:rsidR="00E050BB" w:rsidRPr="008450CD">
        <w:rPr>
          <w:rFonts w:eastAsia="TimesNewRoman"/>
          <w:szCs w:val="24"/>
        </w:rPr>
        <w:t xml:space="preserve"> </w:t>
      </w:r>
      <w:r w:rsidRPr="008450CD">
        <w:rPr>
          <w:rFonts w:eastAsia="TimesNewRoman"/>
          <w:szCs w:val="24"/>
        </w:rPr>
        <w:t>менее</w:t>
      </w:r>
      <w:r w:rsidR="00E050BB" w:rsidRPr="008450CD">
        <w:rPr>
          <w:rFonts w:eastAsia="TimesNewRoman"/>
          <w:szCs w:val="24"/>
        </w:rPr>
        <w:t xml:space="preserve"> </w:t>
      </w:r>
      <w:r w:rsidRPr="008450CD">
        <w:rPr>
          <w:rFonts w:eastAsia="TimesNewRoman"/>
          <w:szCs w:val="24"/>
        </w:rPr>
        <w:t>3</w:t>
      </w:r>
      <w:r w:rsidR="00E050BB" w:rsidRPr="008450CD">
        <w:rPr>
          <w:rFonts w:eastAsia="TimesNewRoman"/>
          <w:szCs w:val="24"/>
        </w:rPr>
        <w:t xml:space="preserve"> </w:t>
      </w:r>
      <w:r w:rsidRPr="008450CD">
        <w:rPr>
          <w:rFonts w:eastAsia="TimesNewRoman"/>
          <w:szCs w:val="24"/>
        </w:rPr>
        <w:t>м</w:t>
      </w:r>
      <w:r w:rsidRPr="008450CD">
        <w:rPr>
          <w:rFonts w:eastAsia="TimesNewRoman,Bold"/>
          <w:szCs w:val="24"/>
        </w:rPr>
        <w:t>.</w:t>
      </w:r>
    </w:p>
    <w:p w:rsidR="00562AFB" w:rsidRPr="008450CD" w:rsidRDefault="00562AFB" w:rsidP="00701BEF">
      <w:pPr>
        <w:autoSpaceDE w:val="0"/>
        <w:autoSpaceDN w:val="0"/>
        <w:adjustRightInd w:val="0"/>
        <w:rPr>
          <w:rFonts w:eastAsia="TimesNewRoman"/>
          <w:szCs w:val="24"/>
        </w:rPr>
      </w:pPr>
    </w:p>
    <w:p w:rsidR="00037CE9" w:rsidRPr="008450CD" w:rsidRDefault="00037CE9" w:rsidP="00562AFB">
      <w:pPr>
        <w:pStyle w:val="3"/>
      </w:pPr>
      <w:bookmarkStart w:id="167" w:name="_Toc466547757"/>
      <w:bookmarkStart w:id="168" w:name="_Toc475971216"/>
      <w:bookmarkEnd w:id="165"/>
      <w:bookmarkEnd w:id="166"/>
      <w:r w:rsidRPr="008450CD">
        <w:t>Статья</w:t>
      </w:r>
      <w:r w:rsidR="00E050BB" w:rsidRPr="008450CD">
        <w:t xml:space="preserve"> </w:t>
      </w:r>
      <w:r w:rsidRPr="008450CD">
        <w:t>4</w:t>
      </w:r>
      <w:r w:rsidR="00ED363F">
        <w:t>1</w:t>
      </w:r>
      <w:r w:rsidRPr="008450CD">
        <w:t>.</w:t>
      </w:r>
      <w:r w:rsidR="00E050BB" w:rsidRPr="008450CD">
        <w:t xml:space="preserve"> </w:t>
      </w:r>
      <w:r w:rsidRPr="008450CD">
        <w:t>Перечень</w:t>
      </w:r>
      <w:r w:rsidR="00E050BB" w:rsidRPr="008450CD">
        <w:t xml:space="preserve"> </w:t>
      </w:r>
      <w:r w:rsidRPr="008450CD">
        <w:t>территориальных</w:t>
      </w:r>
      <w:r w:rsidR="00E050BB" w:rsidRPr="008450CD">
        <w:t xml:space="preserve"> </w:t>
      </w:r>
      <w:r w:rsidRPr="008450CD">
        <w:t>зон,</w:t>
      </w:r>
      <w:r w:rsidR="00E050BB" w:rsidRPr="008450CD">
        <w:t xml:space="preserve"> </w:t>
      </w:r>
      <w:r w:rsidRPr="008450CD">
        <w:t>выделенных</w:t>
      </w:r>
      <w:r w:rsidR="00E050BB" w:rsidRPr="008450CD">
        <w:t xml:space="preserve"> </w:t>
      </w:r>
      <w:r w:rsidRPr="008450CD">
        <w:t>на</w:t>
      </w:r>
      <w:r w:rsidR="00E050BB" w:rsidRPr="008450CD">
        <w:t xml:space="preserve"> </w:t>
      </w:r>
      <w:r w:rsidRPr="008450CD">
        <w:t>карте</w:t>
      </w:r>
      <w:r w:rsidR="00E050BB" w:rsidRPr="008450CD">
        <w:t xml:space="preserve"> </w:t>
      </w:r>
      <w:r w:rsidRPr="008450CD">
        <w:t>градостроительного</w:t>
      </w:r>
      <w:r w:rsidR="00E050BB" w:rsidRPr="008450CD">
        <w:t xml:space="preserve"> </w:t>
      </w:r>
      <w:r w:rsidRPr="008450CD">
        <w:t>зонирования</w:t>
      </w:r>
      <w:r w:rsidR="00E050BB" w:rsidRPr="008450CD">
        <w:t xml:space="preserve"> </w:t>
      </w:r>
      <w:r w:rsidRPr="008450CD">
        <w:t>территории</w:t>
      </w:r>
      <w:r w:rsidR="00E050BB" w:rsidRPr="008450CD">
        <w:t xml:space="preserve"> </w:t>
      </w:r>
      <w:r w:rsidRPr="008450CD">
        <w:t>Новинского</w:t>
      </w:r>
      <w:r w:rsidR="00E050BB" w:rsidRPr="008450CD">
        <w:t xml:space="preserve"> </w:t>
      </w:r>
      <w:r w:rsidRPr="008450CD">
        <w:t>сельсовета</w:t>
      </w:r>
      <w:bookmarkEnd w:id="167"/>
      <w:bookmarkEnd w:id="168"/>
    </w:p>
    <w:p w:rsidR="00037CE9" w:rsidRPr="008450CD" w:rsidRDefault="00037CE9" w:rsidP="00701BEF">
      <w:pPr>
        <w:rPr>
          <w:szCs w:val="24"/>
        </w:rPr>
      </w:pPr>
      <w:r w:rsidRPr="008450CD">
        <w:rPr>
          <w:szCs w:val="24"/>
        </w:rPr>
        <w:t>На</w:t>
      </w:r>
      <w:r w:rsidR="00E050BB" w:rsidRPr="008450CD">
        <w:rPr>
          <w:szCs w:val="24"/>
        </w:rPr>
        <w:t xml:space="preserve"> </w:t>
      </w:r>
      <w:r w:rsidRPr="008450CD">
        <w:rPr>
          <w:szCs w:val="24"/>
        </w:rPr>
        <w:t>карте</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зонирования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Новинского</w:t>
      </w:r>
      <w:r w:rsidR="00E050BB" w:rsidRPr="008450CD">
        <w:rPr>
          <w:szCs w:val="24"/>
        </w:rPr>
        <w:t xml:space="preserve"> </w:t>
      </w:r>
      <w:r w:rsidRPr="008450CD">
        <w:rPr>
          <w:szCs w:val="24"/>
        </w:rPr>
        <w:t>сельсовета</w:t>
      </w:r>
      <w:r w:rsidR="00E050BB" w:rsidRPr="008450CD">
        <w:rPr>
          <w:szCs w:val="24"/>
        </w:rPr>
        <w:t xml:space="preserve"> </w:t>
      </w:r>
      <w:r w:rsidRPr="008450CD">
        <w:rPr>
          <w:szCs w:val="24"/>
        </w:rPr>
        <w:t>выделены</w:t>
      </w:r>
      <w:r w:rsidR="00E050BB" w:rsidRPr="008450CD">
        <w:rPr>
          <w:szCs w:val="24"/>
        </w:rPr>
        <w:t xml:space="preserve"> </w:t>
      </w:r>
      <w:r w:rsidRPr="008450CD">
        <w:rPr>
          <w:szCs w:val="24"/>
        </w:rPr>
        <w:t>следующие</w:t>
      </w:r>
      <w:r w:rsidR="00E050BB" w:rsidRPr="008450CD">
        <w:rPr>
          <w:szCs w:val="24"/>
        </w:rPr>
        <w:t xml:space="preserve"> </w:t>
      </w:r>
      <w:r w:rsidRPr="008450CD">
        <w:rPr>
          <w:szCs w:val="24"/>
        </w:rPr>
        <w:t>зоны:</w:t>
      </w:r>
    </w:p>
    <w:tbl>
      <w:tblPr>
        <w:tblStyle w:val="af"/>
        <w:tblW w:w="0" w:type="auto"/>
        <w:tblLayout w:type="fixed"/>
        <w:tblLook w:val="04A0"/>
      </w:tblPr>
      <w:tblGrid>
        <w:gridCol w:w="1809"/>
        <w:gridCol w:w="7762"/>
      </w:tblGrid>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Кодовое</w:t>
            </w:r>
            <w:r w:rsidR="00E050BB" w:rsidRPr="008450CD">
              <w:rPr>
                <w:b/>
                <w:color w:val="auto"/>
              </w:rPr>
              <w:t xml:space="preserve"> </w:t>
            </w:r>
            <w:r w:rsidRPr="008450CD">
              <w:rPr>
                <w:b/>
                <w:color w:val="auto"/>
              </w:rPr>
              <w:t>обозначение</w:t>
            </w:r>
            <w:r w:rsidR="00E050BB" w:rsidRPr="008450CD">
              <w:rPr>
                <w:b/>
                <w:color w:val="auto"/>
              </w:rPr>
              <w:t xml:space="preserve"> </w:t>
            </w:r>
            <w:r w:rsidRPr="008450CD">
              <w:rPr>
                <w:b/>
                <w:color w:val="auto"/>
              </w:rPr>
              <w:t>территориальных</w:t>
            </w:r>
            <w:r w:rsidR="00E050BB" w:rsidRPr="008450CD">
              <w:rPr>
                <w:b/>
                <w:color w:val="auto"/>
              </w:rPr>
              <w:t xml:space="preserve"> </w:t>
            </w:r>
            <w:r w:rsidRPr="008450CD">
              <w:rPr>
                <w:b/>
                <w:color w:val="auto"/>
              </w:rPr>
              <w:t>зон</w:t>
            </w:r>
          </w:p>
        </w:tc>
        <w:tc>
          <w:tcPr>
            <w:tcW w:w="7762" w:type="dxa"/>
            <w:vAlign w:val="center"/>
          </w:tcPr>
          <w:p w:rsidR="00037CE9" w:rsidRPr="008450CD" w:rsidRDefault="00037CE9" w:rsidP="00701BEF">
            <w:pPr>
              <w:pStyle w:val="ab"/>
              <w:jc w:val="center"/>
              <w:rPr>
                <w:b/>
                <w:color w:val="auto"/>
              </w:rPr>
            </w:pPr>
            <w:r w:rsidRPr="008450CD">
              <w:rPr>
                <w:b/>
                <w:color w:val="auto"/>
              </w:rPr>
              <w:t>Наименование</w:t>
            </w:r>
            <w:r w:rsidR="00E050BB" w:rsidRPr="008450CD">
              <w:rPr>
                <w:b/>
                <w:color w:val="auto"/>
              </w:rPr>
              <w:t xml:space="preserve"> </w:t>
            </w:r>
            <w:r w:rsidRPr="008450CD">
              <w:rPr>
                <w:b/>
                <w:color w:val="auto"/>
              </w:rPr>
              <w:t>территориальных</w:t>
            </w:r>
            <w:r w:rsidR="00E050BB" w:rsidRPr="008450CD">
              <w:rPr>
                <w:b/>
                <w:color w:val="auto"/>
              </w:rPr>
              <w:t xml:space="preserve"> </w:t>
            </w:r>
            <w:r w:rsidRPr="008450CD">
              <w:rPr>
                <w:b/>
                <w:color w:val="auto"/>
              </w:rPr>
              <w:t>зон</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Ж</w:t>
            </w:r>
          </w:p>
        </w:tc>
        <w:tc>
          <w:tcPr>
            <w:tcW w:w="7762" w:type="dxa"/>
            <w:vAlign w:val="center"/>
          </w:tcPr>
          <w:p w:rsidR="00037CE9" w:rsidRPr="008450CD" w:rsidRDefault="00037CE9" w:rsidP="00701BEF">
            <w:pPr>
              <w:pStyle w:val="ab"/>
              <w:rPr>
                <w:b/>
                <w:color w:val="auto"/>
              </w:rPr>
            </w:pPr>
            <w:r w:rsidRPr="008450CD">
              <w:rPr>
                <w:b/>
                <w:color w:val="auto"/>
              </w:rPr>
              <w:t>Жилые</w:t>
            </w:r>
            <w:r w:rsidR="00E050BB" w:rsidRPr="008450CD">
              <w:rPr>
                <w:b/>
                <w:color w:val="auto"/>
              </w:rPr>
              <w:t xml:space="preserve"> </w:t>
            </w:r>
            <w:r w:rsidRPr="008450CD">
              <w:rPr>
                <w:b/>
                <w:color w:val="auto"/>
              </w:rPr>
              <w:t>зоны</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Ж-1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застройки</w:t>
            </w:r>
            <w:r w:rsidR="00E050BB" w:rsidRPr="008450CD">
              <w:rPr>
                <w:color w:val="auto"/>
              </w:rPr>
              <w:t xml:space="preserve"> </w:t>
            </w:r>
            <w:r w:rsidRPr="008450CD">
              <w:rPr>
                <w:color w:val="auto"/>
              </w:rPr>
              <w:t>индивидуальными</w:t>
            </w:r>
            <w:r w:rsidR="00E050BB" w:rsidRPr="008450CD">
              <w:rPr>
                <w:color w:val="auto"/>
              </w:rPr>
              <w:t xml:space="preserve"> </w:t>
            </w:r>
            <w:r w:rsidRPr="008450CD">
              <w:rPr>
                <w:color w:val="auto"/>
              </w:rPr>
              <w:t>жилыми</w:t>
            </w:r>
            <w:r w:rsidR="00E050BB" w:rsidRPr="008450CD">
              <w:rPr>
                <w:color w:val="auto"/>
              </w:rPr>
              <w:t xml:space="preserve"> </w:t>
            </w:r>
            <w:r w:rsidRPr="008450CD">
              <w:rPr>
                <w:color w:val="auto"/>
              </w:rPr>
              <w:t>домами</w:t>
            </w:r>
          </w:p>
        </w:tc>
      </w:tr>
      <w:tr w:rsidR="0039130B" w:rsidRPr="008450CD" w:rsidTr="00037CE9">
        <w:tc>
          <w:tcPr>
            <w:tcW w:w="1809" w:type="dxa"/>
            <w:vAlign w:val="center"/>
          </w:tcPr>
          <w:p w:rsidR="0039130B" w:rsidRPr="008450CD" w:rsidRDefault="0039130B" w:rsidP="00701BEF">
            <w:pPr>
              <w:pStyle w:val="ab"/>
              <w:jc w:val="center"/>
              <w:rPr>
                <w:color w:val="auto"/>
              </w:rPr>
            </w:pPr>
            <w:r>
              <w:rPr>
                <w:color w:val="auto"/>
              </w:rPr>
              <w:t>Подзона Ж-1А</w:t>
            </w:r>
          </w:p>
        </w:tc>
        <w:tc>
          <w:tcPr>
            <w:tcW w:w="7762" w:type="dxa"/>
            <w:vAlign w:val="center"/>
          </w:tcPr>
          <w:p w:rsidR="0039130B" w:rsidRPr="008450CD" w:rsidRDefault="0039130B" w:rsidP="00701BEF">
            <w:pPr>
              <w:pStyle w:val="ab"/>
              <w:rPr>
                <w:color w:val="auto"/>
              </w:rPr>
            </w:pPr>
            <w:r w:rsidRPr="008450CD">
              <w:rPr>
                <w:color w:val="auto"/>
              </w:rPr>
              <w:t>Зона застройки индивидуальными жилыми домами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Ж-2</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малоэтажной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блокированной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Ж-3</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среднеэтажной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Ж-4</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многоэтажной</w:t>
            </w:r>
            <w:r w:rsidR="00E050BB" w:rsidRPr="008450CD">
              <w:rPr>
                <w:color w:val="auto"/>
              </w:rPr>
              <w:t xml:space="preserve"> </w:t>
            </w:r>
            <w:r w:rsidRPr="008450CD">
              <w:rPr>
                <w:color w:val="auto"/>
              </w:rPr>
              <w:t>секционной</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Ж-5</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садово-дачной</w:t>
            </w:r>
            <w:r w:rsidR="00E050BB" w:rsidRPr="008450CD">
              <w:rPr>
                <w:color w:val="auto"/>
              </w:rPr>
              <w:t xml:space="preserve"> </w:t>
            </w:r>
            <w:r w:rsidRPr="008450CD">
              <w:rPr>
                <w:color w:val="auto"/>
              </w:rPr>
              <w:t>застройки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Ж-6</w:t>
            </w:r>
          </w:p>
        </w:tc>
        <w:tc>
          <w:tcPr>
            <w:tcW w:w="7762" w:type="dxa"/>
            <w:vAlign w:val="center"/>
          </w:tcPr>
          <w:p w:rsidR="00037CE9" w:rsidRPr="008450CD" w:rsidRDefault="0083660F" w:rsidP="00701BEF">
            <w:pPr>
              <w:pStyle w:val="ab"/>
              <w:rPr>
                <w:color w:val="auto"/>
              </w:rPr>
            </w:pPr>
            <w:r w:rsidRPr="008450CD">
              <w:t>Зона жилой застройки, попадающей в СЗЗ предприятий, оползневую зону, МДР от магистральных коммуникаций и дорог общего пользования федерального значения</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О</w:t>
            </w:r>
          </w:p>
        </w:tc>
        <w:tc>
          <w:tcPr>
            <w:tcW w:w="7762" w:type="dxa"/>
            <w:vAlign w:val="center"/>
          </w:tcPr>
          <w:p w:rsidR="00037CE9" w:rsidRPr="008450CD" w:rsidRDefault="00037CE9" w:rsidP="00701BEF">
            <w:pPr>
              <w:pStyle w:val="ab"/>
              <w:rPr>
                <w:b/>
                <w:color w:val="auto"/>
              </w:rPr>
            </w:pPr>
            <w:r w:rsidRPr="008450CD">
              <w:rPr>
                <w:b/>
                <w:color w:val="auto"/>
              </w:rPr>
              <w:t>Общественно-деловые</w:t>
            </w:r>
            <w:r w:rsidR="00E050BB" w:rsidRPr="008450CD">
              <w:rPr>
                <w:b/>
                <w:color w:val="auto"/>
              </w:rPr>
              <w:t xml:space="preserve"> </w:t>
            </w:r>
            <w:r w:rsidRPr="008450CD">
              <w:rPr>
                <w:b/>
                <w:color w:val="auto"/>
              </w:rPr>
              <w:t>и</w:t>
            </w:r>
            <w:r w:rsidR="00E050BB" w:rsidRPr="008450CD">
              <w:rPr>
                <w:b/>
                <w:color w:val="auto"/>
              </w:rPr>
              <w:t xml:space="preserve"> </w:t>
            </w:r>
            <w:r w:rsidRPr="008450CD">
              <w:rPr>
                <w:b/>
                <w:color w:val="auto"/>
              </w:rPr>
              <w:t>коммерческие</w:t>
            </w:r>
            <w:r w:rsidR="00E050BB" w:rsidRPr="008450CD">
              <w:rPr>
                <w:b/>
                <w:color w:val="auto"/>
              </w:rPr>
              <w:t xml:space="preserve"> </w:t>
            </w:r>
            <w:r w:rsidRPr="008450CD">
              <w:rPr>
                <w:b/>
                <w:color w:val="auto"/>
              </w:rPr>
              <w:t>зоны</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О-1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обслуживания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деловой</w:t>
            </w:r>
            <w:r w:rsidR="00E050BB" w:rsidRPr="008450CD">
              <w:rPr>
                <w:color w:val="auto"/>
              </w:rPr>
              <w:t xml:space="preserve"> </w:t>
            </w:r>
            <w:r w:rsidRPr="008450CD">
              <w:rPr>
                <w:color w:val="auto"/>
              </w:rPr>
              <w:t>активности</w:t>
            </w:r>
            <w:r w:rsidR="00E050BB" w:rsidRPr="008450CD">
              <w:rPr>
                <w:color w:val="auto"/>
              </w:rPr>
              <w:t xml:space="preserve"> </w:t>
            </w:r>
            <w:r w:rsidRPr="008450CD">
              <w:rPr>
                <w:color w:val="auto"/>
              </w:rPr>
              <w:t>центра</w:t>
            </w:r>
            <w:r w:rsidR="00E050BB" w:rsidRPr="008450CD">
              <w:rPr>
                <w:color w:val="auto"/>
              </w:rPr>
              <w:t xml:space="preserve"> </w:t>
            </w:r>
            <w:r w:rsidRPr="008450CD">
              <w:rPr>
                <w:color w:val="auto"/>
              </w:rPr>
              <w:t>сельского</w:t>
            </w:r>
            <w:r w:rsidR="00E050BB" w:rsidRPr="008450CD">
              <w:rPr>
                <w:color w:val="auto"/>
              </w:rPr>
              <w:t xml:space="preserve"> </w:t>
            </w:r>
            <w:r w:rsidRPr="008450CD">
              <w:rPr>
                <w:color w:val="auto"/>
              </w:rPr>
              <w:t>поселения</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О-2</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обслуживания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коммерческой</w:t>
            </w:r>
            <w:r w:rsidR="00E050BB" w:rsidRPr="008450CD">
              <w:rPr>
                <w:color w:val="auto"/>
              </w:rPr>
              <w:t xml:space="preserve"> </w:t>
            </w:r>
            <w:r w:rsidRPr="008450CD">
              <w:rPr>
                <w:color w:val="auto"/>
              </w:rPr>
              <w:t>активности</w:t>
            </w:r>
            <w:r w:rsidR="00E050BB" w:rsidRPr="008450CD">
              <w:rPr>
                <w:color w:val="auto"/>
              </w:rPr>
              <w:t xml:space="preserve"> </w:t>
            </w:r>
            <w:r w:rsidRPr="008450CD">
              <w:rPr>
                <w:color w:val="auto"/>
              </w:rPr>
              <w:t>местного</w:t>
            </w:r>
            <w:r w:rsidR="00E050BB" w:rsidRPr="008450CD">
              <w:rPr>
                <w:color w:val="auto"/>
              </w:rPr>
              <w:t xml:space="preserve"> </w:t>
            </w:r>
            <w:r w:rsidRPr="008450CD">
              <w:rPr>
                <w:color w:val="auto"/>
              </w:rPr>
              <w:t>значения</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О-3</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оптовой</w:t>
            </w:r>
            <w:r w:rsidR="00E050BB" w:rsidRPr="008450CD">
              <w:rPr>
                <w:color w:val="auto"/>
              </w:rPr>
              <w:t xml:space="preserve"> </w:t>
            </w:r>
            <w:r w:rsidRPr="008450CD">
              <w:rPr>
                <w:color w:val="auto"/>
              </w:rPr>
              <w:t>торговли,</w:t>
            </w:r>
            <w:r w:rsidR="00E050BB" w:rsidRPr="008450CD">
              <w:rPr>
                <w:color w:val="auto"/>
              </w:rPr>
              <w:t xml:space="preserve"> </w:t>
            </w:r>
            <w:r w:rsidRPr="008450CD">
              <w:rPr>
                <w:color w:val="auto"/>
              </w:rPr>
              <w:t>транспортно-логистического,</w:t>
            </w:r>
            <w:r w:rsidR="00E050BB" w:rsidRPr="008450CD">
              <w:rPr>
                <w:color w:val="auto"/>
              </w:rPr>
              <w:t xml:space="preserve"> </w:t>
            </w:r>
            <w:r w:rsidRPr="008450CD">
              <w:rPr>
                <w:color w:val="auto"/>
              </w:rPr>
              <w:t>складского</w:t>
            </w:r>
            <w:r w:rsidR="00E050BB" w:rsidRPr="008450CD">
              <w:rPr>
                <w:color w:val="auto"/>
              </w:rPr>
              <w:t xml:space="preserve"> </w:t>
            </w:r>
            <w:r w:rsidRPr="008450CD">
              <w:rPr>
                <w:color w:val="auto"/>
              </w:rPr>
              <w:t>назначения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мелкого</w:t>
            </w:r>
            <w:r w:rsidR="00E050BB" w:rsidRPr="008450CD">
              <w:rPr>
                <w:color w:val="auto"/>
              </w:rPr>
              <w:t xml:space="preserve"> </w:t>
            </w:r>
            <w:r w:rsidRPr="008450CD">
              <w:rPr>
                <w:color w:val="auto"/>
              </w:rPr>
              <w:t>производства</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О-4</w:t>
            </w:r>
          </w:p>
        </w:tc>
        <w:tc>
          <w:tcPr>
            <w:tcW w:w="7762" w:type="dxa"/>
            <w:vAlign w:val="center"/>
          </w:tcPr>
          <w:p w:rsidR="00037CE9" w:rsidRPr="008450CD" w:rsidRDefault="001E3B49" w:rsidP="00701BEF">
            <w:pPr>
              <w:pStyle w:val="ab"/>
              <w:rPr>
                <w:color w:val="auto"/>
              </w:rPr>
            </w:pPr>
            <w:r w:rsidRPr="008450CD">
              <w:rPr>
                <w:color w:val="auto"/>
              </w:rPr>
              <w:t>Зона</w:t>
            </w:r>
            <w:r w:rsidR="00E050BB" w:rsidRPr="008450CD">
              <w:rPr>
                <w:color w:val="auto"/>
              </w:rPr>
              <w:t xml:space="preserve"> </w:t>
            </w:r>
            <w:r w:rsidR="00037CE9" w:rsidRPr="008450CD">
              <w:rPr>
                <w:color w:val="auto"/>
              </w:rPr>
              <w:t>культовых</w:t>
            </w:r>
            <w:r w:rsidR="00E050BB" w:rsidRPr="008450CD">
              <w:rPr>
                <w:color w:val="auto"/>
              </w:rPr>
              <w:t xml:space="preserve"> </w:t>
            </w:r>
            <w:r w:rsidR="00037CE9" w:rsidRPr="008450CD">
              <w:rPr>
                <w:color w:val="auto"/>
              </w:rPr>
              <w:t>комплексов</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ОС</w:t>
            </w:r>
          </w:p>
        </w:tc>
        <w:tc>
          <w:tcPr>
            <w:tcW w:w="7762" w:type="dxa"/>
            <w:vAlign w:val="center"/>
          </w:tcPr>
          <w:p w:rsidR="00037CE9" w:rsidRPr="008450CD" w:rsidRDefault="00037CE9" w:rsidP="00701BEF">
            <w:pPr>
              <w:pStyle w:val="ab"/>
              <w:rPr>
                <w:b/>
                <w:color w:val="auto"/>
              </w:rPr>
            </w:pPr>
            <w:r w:rsidRPr="008450CD">
              <w:rPr>
                <w:b/>
                <w:color w:val="auto"/>
              </w:rPr>
              <w:t>Специальные</w:t>
            </w:r>
            <w:r w:rsidR="00E050BB" w:rsidRPr="008450CD">
              <w:rPr>
                <w:b/>
                <w:color w:val="auto"/>
              </w:rPr>
              <w:t xml:space="preserve"> </w:t>
            </w:r>
            <w:r w:rsidRPr="008450CD">
              <w:rPr>
                <w:b/>
                <w:color w:val="auto"/>
              </w:rPr>
              <w:t>обслуживающие</w:t>
            </w:r>
            <w:r w:rsidR="00E050BB" w:rsidRPr="008450CD">
              <w:rPr>
                <w:b/>
                <w:color w:val="auto"/>
              </w:rPr>
              <w:t xml:space="preserve"> </w:t>
            </w:r>
            <w:r w:rsidRPr="008450CD">
              <w:rPr>
                <w:b/>
                <w:color w:val="auto"/>
              </w:rPr>
              <w:t>зоны</w:t>
            </w:r>
            <w:r w:rsidR="00E050BB" w:rsidRPr="008450CD">
              <w:rPr>
                <w:b/>
                <w:color w:val="auto"/>
              </w:rPr>
              <w:t xml:space="preserve"> </w:t>
            </w:r>
            <w:r w:rsidRPr="008450CD">
              <w:rPr>
                <w:b/>
                <w:color w:val="auto"/>
              </w:rPr>
              <w:t>для</w:t>
            </w:r>
            <w:r w:rsidR="00E050BB" w:rsidRPr="008450CD">
              <w:rPr>
                <w:b/>
                <w:color w:val="auto"/>
              </w:rPr>
              <w:t xml:space="preserve"> </w:t>
            </w:r>
            <w:r w:rsidRPr="008450CD">
              <w:rPr>
                <w:b/>
                <w:color w:val="auto"/>
              </w:rPr>
              <w:t>объектов</w:t>
            </w:r>
            <w:r w:rsidR="00E050BB" w:rsidRPr="008450CD">
              <w:rPr>
                <w:b/>
                <w:color w:val="auto"/>
              </w:rPr>
              <w:t xml:space="preserve"> </w:t>
            </w:r>
            <w:r w:rsidRPr="008450CD">
              <w:rPr>
                <w:b/>
                <w:color w:val="auto"/>
              </w:rPr>
              <w:t>с</w:t>
            </w:r>
            <w:r w:rsidR="00E050BB" w:rsidRPr="008450CD">
              <w:rPr>
                <w:b/>
                <w:color w:val="auto"/>
              </w:rPr>
              <w:t xml:space="preserve"> </w:t>
            </w:r>
            <w:r w:rsidRPr="008450CD">
              <w:rPr>
                <w:b/>
                <w:color w:val="auto"/>
              </w:rPr>
              <w:t>большими</w:t>
            </w:r>
            <w:r w:rsidR="00E050BB" w:rsidRPr="008450CD">
              <w:rPr>
                <w:b/>
                <w:color w:val="auto"/>
              </w:rPr>
              <w:t xml:space="preserve"> </w:t>
            </w:r>
            <w:r w:rsidRPr="008450CD">
              <w:rPr>
                <w:b/>
                <w:color w:val="auto"/>
              </w:rPr>
              <w:t>земельными</w:t>
            </w:r>
            <w:r w:rsidR="00E050BB" w:rsidRPr="008450CD">
              <w:rPr>
                <w:b/>
                <w:color w:val="auto"/>
              </w:rPr>
              <w:t xml:space="preserve"> </w:t>
            </w:r>
            <w:r w:rsidRPr="008450CD">
              <w:rPr>
                <w:b/>
                <w:color w:val="auto"/>
              </w:rPr>
              <w:t>участками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ОС-1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многофункционального</w:t>
            </w:r>
            <w:r w:rsidR="00E050BB" w:rsidRPr="008450CD">
              <w:rPr>
                <w:color w:val="auto"/>
              </w:rPr>
              <w:t xml:space="preserve"> </w:t>
            </w:r>
            <w:r w:rsidRPr="008450CD">
              <w:rPr>
                <w:color w:val="auto"/>
              </w:rPr>
              <w:t>развития</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lastRenderedPageBreak/>
              <w:t>ПК</w:t>
            </w:r>
          </w:p>
        </w:tc>
        <w:tc>
          <w:tcPr>
            <w:tcW w:w="7762" w:type="dxa"/>
            <w:vAlign w:val="center"/>
          </w:tcPr>
          <w:p w:rsidR="00037CE9" w:rsidRPr="008450CD" w:rsidRDefault="00037CE9" w:rsidP="00701BEF">
            <w:pPr>
              <w:pStyle w:val="ab"/>
              <w:rPr>
                <w:b/>
                <w:color w:val="auto"/>
              </w:rPr>
            </w:pPr>
            <w:r w:rsidRPr="008450CD">
              <w:rPr>
                <w:b/>
                <w:color w:val="auto"/>
              </w:rPr>
              <w:t>Производственные</w:t>
            </w:r>
            <w:r w:rsidR="00E050BB" w:rsidRPr="008450CD">
              <w:rPr>
                <w:b/>
                <w:color w:val="auto"/>
              </w:rPr>
              <w:t xml:space="preserve"> </w:t>
            </w:r>
            <w:r w:rsidRPr="008450CD">
              <w:rPr>
                <w:b/>
                <w:color w:val="auto"/>
              </w:rPr>
              <w:t>и</w:t>
            </w:r>
            <w:r w:rsidR="00E050BB" w:rsidRPr="008450CD">
              <w:rPr>
                <w:b/>
                <w:color w:val="auto"/>
              </w:rPr>
              <w:t xml:space="preserve"> </w:t>
            </w:r>
            <w:r w:rsidRPr="008450CD">
              <w:rPr>
                <w:b/>
                <w:color w:val="auto"/>
              </w:rPr>
              <w:t>коммунальные</w:t>
            </w:r>
            <w:r w:rsidR="00E050BB" w:rsidRPr="008450CD">
              <w:rPr>
                <w:b/>
                <w:color w:val="auto"/>
              </w:rPr>
              <w:t xml:space="preserve"> </w:t>
            </w:r>
            <w:r w:rsidRPr="008450CD">
              <w:rPr>
                <w:b/>
                <w:color w:val="auto"/>
              </w:rPr>
              <w:t>зоны</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ПК-1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I</w:t>
            </w:r>
            <w:r w:rsidRPr="008450CD">
              <w:rPr>
                <w:color w:val="auto"/>
              </w:rPr>
              <w:t>-</w:t>
            </w:r>
            <w:r w:rsidRPr="008450CD">
              <w:rPr>
                <w:color w:val="auto"/>
                <w:lang w:val="en-US"/>
              </w:rPr>
              <w:t>II</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ПК-2</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III</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ПК-3</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IV</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ПК-4</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производственно-коммунальных</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lang w:val="en-US"/>
              </w:rPr>
              <w:t>V</w:t>
            </w:r>
            <w:r w:rsidR="00E050BB" w:rsidRPr="008450CD">
              <w:rPr>
                <w:color w:val="auto"/>
              </w:rPr>
              <w:t xml:space="preserve"> </w:t>
            </w:r>
            <w:r w:rsidRPr="008450CD">
              <w:rPr>
                <w:color w:val="auto"/>
              </w:rPr>
              <w:t>класса</w:t>
            </w:r>
            <w:r w:rsidR="00E050BB" w:rsidRPr="008450CD">
              <w:rPr>
                <w:color w:val="auto"/>
              </w:rPr>
              <w:t xml:space="preserve"> </w:t>
            </w:r>
            <w:r w:rsidRPr="008450CD">
              <w:rPr>
                <w:color w:val="auto"/>
              </w:rPr>
              <w:t>вредности</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ПК-5</w:t>
            </w:r>
          </w:p>
        </w:tc>
        <w:tc>
          <w:tcPr>
            <w:tcW w:w="7762" w:type="dxa"/>
            <w:vAlign w:val="center"/>
          </w:tcPr>
          <w:p w:rsidR="00037CE9" w:rsidRPr="008450CD" w:rsidRDefault="00037CE9" w:rsidP="00701BEF">
            <w:pPr>
              <w:pStyle w:val="ab"/>
              <w:rPr>
                <w:color w:val="auto"/>
              </w:rPr>
            </w:pPr>
            <w:r w:rsidRPr="008450CD">
              <w:rPr>
                <w:color w:val="auto"/>
              </w:rPr>
              <w:t>Территория</w:t>
            </w:r>
            <w:r w:rsidR="00E050BB" w:rsidRPr="008450CD">
              <w:rPr>
                <w:color w:val="auto"/>
              </w:rPr>
              <w:t xml:space="preserve"> </w:t>
            </w:r>
            <w:r w:rsidRPr="008450CD">
              <w:rPr>
                <w:color w:val="auto"/>
              </w:rPr>
              <w:t>санитарно-защитных</w:t>
            </w:r>
            <w:r w:rsidR="00E050BB" w:rsidRPr="008450CD">
              <w:rPr>
                <w:color w:val="auto"/>
              </w:rPr>
              <w:t xml:space="preserve"> </w:t>
            </w:r>
            <w:r w:rsidRPr="008450CD">
              <w:rPr>
                <w:color w:val="auto"/>
              </w:rPr>
              <w:t>зон,</w:t>
            </w:r>
            <w:r w:rsidR="00E050BB" w:rsidRPr="008450CD">
              <w:rPr>
                <w:color w:val="auto"/>
              </w:rPr>
              <w:t xml:space="preserve"> </w:t>
            </w:r>
            <w:r w:rsidRPr="008450CD">
              <w:rPr>
                <w:color w:val="auto"/>
              </w:rPr>
              <w:t>санитарных</w:t>
            </w:r>
            <w:r w:rsidR="00E050BB" w:rsidRPr="008450CD">
              <w:rPr>
                <w:color w:val="auto"/>
              </w:rPr>
              <w:t xml:space="preserve"> </w:t>
            </w:r>
            <w:r w:rsidRPr="008450CD">
              <w:rPr>
                <w:color w:val="auto"/>
              </w:rPr>
              <w:t>разрывов,</w:t>
            </w:r>
            <w:r w:rsidR="00E050BB" w:rsidRPr="008450CD">
              <w:rPr>
                <w:color w:val="auto"/>
              </w:rPr>
              <w:t xml:space="preserve"> </w:t>
            </w:r>
            <w:r w:rsidRPr="008450CD">
              <w:rPr>
                <w:color w:val="auto"/>
              </w:rPr>
              <w:t>минимально-допустимых</w:t>
            </w:r>
            <w:r w:rsidR="00E050BB" w:rsidRPr="008450CD">
              <w:rPr>
                <w:color w:val="auto"/>
              </w:rPr>
              <w:t xml:space="preserve"> </w:t>
            </w:r>
            <w:r w:rsidRPr="008450CD">
              <w:rPr>
                <w:color w:val="auto"/>
              </w:rPr>
              <w:t>расстояний</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Т</w:t>
            </w:r>
          </w:p>
        </w:tc>
        <w:tc>
          <w:tcPr>
            <w:tcW w:w="7762" w:type="dxa"/>
            <w:vAlign w:val="center"/>
          </w:tcPr>
          <w:p w:rsidR="00037CE9" w:rsidRPr="008450CD" w:rsidRDefault="00037CE9" w:rsidP="00B66551">
            <w:pPr>
              <w:pStyle w:val="ab"/>
              <w:rPr>
                <w:b/>
                <w:color w:val="auto"/>
              </w:rPr>
            </w:pPr>
            <w:r w:rsidRPr="008450CD">
              <w:rPr>
                <w:b/>
                <w:color w:val="auto"/>
              </w:rPr>
              <w:t>Зона</w:t>
            </w:r>
            <w:r w:rsidR="00E050BB" w:rsidRPr="008450CD">
              <w:rPr>
                <w:b/>
                <w:color w:val="auto"/>
              </w:rPr>
              <w:t xml:space="preserve"> </w:t>
            </w:r>
            <w:r w:rsidRPr="008450CD">
              <w:rPr>
                <w:b/>
                <w:color w:val="auto"/>
              </w:rPr>
              <w:t>транспортной</w:t>
            </w:r>
            <w:r w:rsidR="00E050BB" w:rsidRPr="008450CD">
              <w:rPr>
                <w:b/>
                <w:color w:val="auto"/>
              </w:rPr>
              <w:t xml:space="preserve"> </w:t>
            </w:r>
            <w:r w:rsidR="00B66551">
              <w:rPr>
                <w:b/>
                <w:color w:val="auto"/>
              </w:rPr>
              <w:t>и</w:t>
            </w:r>
            <w:r w:rsidRPr="008450CD">
              <w:rPr>
                <w:b/>
                <w:color w:val="auto"/>
              </w:rPr>
              <w:t>нфраструктуры</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Т-1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инженерно-транспортной</w:t>
            </w:r>
            <w:r w:rsidR="00E050BB" w:rsidRPr="008450CD">
              <w:rPr>
                <w:color w:val="auto"/>
              </w:rPr>
              <w:t xml:space="preserve"> </w:t>
            </w:r>
            <w:r w:rsidRPr="008450CD">
              <w:rPr>
                <w:color w:val="auto"/>
              </w:rPr>
              <w:t>инфраструктуры</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Р</w:t>
            </w:r>
          </w:p>
        </w:tc>
        <w:tc>
          <w:tcPr>
            <w:tcW w:w="7762" w:type="dxa"/>
            <w:vAlign w:val="center"/>
          </w:tcPr>
          <w:p w:rsidR="00037CE9" w:rsidRPr="008450CD" w:rsidRDefault="00037CE9" w:rsidP="00701BEF">
            <w:pPr>
              <w:pStyle w:val="ab"/>
              <w:rPr>
                <w:b/>
                <w:color w:val="auto"/>
              </w:rPr>
            </w:pPr>
            <w:r w:rsidRPr="008450CD">
              <w:rPr>
                <w:b/>
                <w:color w:val="auto"/>
              </w:rPr>
              <w:t>Рекреационные</w:t>
            </w:r>
            <w:r w:rsidR="00E050BB" w:rsidRPr="008450CD">
              <w:rPr>
                <w:b/>
                <w:color w:val="auto"/>
              </w:rPr>
              <w:t xml:space="preserve"> </w:t>
            </w:r>
            <w:r w:rsidRPr="008450CD">
              <w:rPr>
                <w:b/>
                <w:color w:val="auto"/>
              </w:rPr>
              <w:t>зоны</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Р-1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зеленых</w:t>
            </w:r>
            <w:r w:rsidR="00E050BB" w:rsidRPr="008450CD">
              <w:rPr>
                <w:color w:val="auto"/>
              </w:rPr>
              <w:t xml:space="preserve"> </w:t>
            </w:r>
            <w:r w:rsidRPr="008450CD">
              <w:rPr>
                <w:color w:val="auto"/>
              </w:rPr>
              <w:t>насаждений</w:t>
            </w:r>
            <w:r w:rsidR="00E050BB" w:rsidRPr="008450CD">
              <w:rPr>
                <w:color w:val="auto"/>
              </w:rPr>
              <w:t xml:space="preserve"> </w:t>
            </w:r>
            <w:r w:rsidRPr="008450CD">
              <w:rPr>
                <w:color w:val="auto"/>
              </w:rPr>
              <w:t>общего</w:t>
            </w:r>
            <w:r w:rsidR="00E050BB" w:rsidRPr="008450CD">
              <w:rPr>
                <w:color w:val="auto"/>
              </w:rPr>
              <w:t xml:space="preserve"> </w:t>
            </w:r>
            <w:r w:rsidRPr="008450CD">
              <w:rPr>
                <w:color w:val="auto"/>
              </w:rPr>
              <w:t>пользования</w:t>
            </w:r>
            <w:r w:rsidR="00E050BB" w:rsidRPr="008450CD">
              <w:rPr>
                <w:color w:val="auto"/>
              </w:rPr>
              <w:t xml:space="preserve"> </w:t>
            </w:r>
            <w:r w:rsidRPr="008450CD">
              <w:rPr>
                <w:color w:val="auto"/>
              </w:rPr>
              <w:t>в</w:t>
            </w:r>
            <w:r w:rsidR="00E050BB" w:rsidRPr="008450CD">
              <w:rPr>
                <w:color w:val="auto"/>
              </w:rPr>
              <w:t xml:space="preserve"> </w:t>
            </w:r>
            <w:r w:rsidRPr="008450CD">
              <w:rPr>
                <w:color w:val="auto"/>
              </w:rPr>
              <w:t>границах</w:t>
            </w:r>
            <w:r w:rsidR="00E050BB" w:rsidRPr="008450CD">
              <w:rPr>
                <w:color w:val="auto"/>
              </w:rPr>
              <w:t xml:space="preserve"> </w:t>
            </w:r>
            <w:r w:rsidRPr="008450CD">
              <w:rPr>
                <w:color w:val="auto"/>
              </w:rPr>
              <w:t>населенных</w:t>
            </w:r>
            <w:r w:rsidR="00E050BB" w:rsidRPr="008450CD">
              <w:rPr>
                <w:color w:val="auto"/>
              </w:rPr>
              <w:t xml:space="preserve"> </w:t>
            </w:r>
            <w:r w:rsidRPr="008450CD">
              <w:rPr>
                <w:color w:val="auto"/>
              </w:rPr>
              <w:t>пунктов</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Р-2</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специализированных</w:t>
            </w:r>
            <w:r w:rsidR="00E050BB" w:rsidRPr="008450CD">
              <w:rPr>
                <w:color w:val="auto"/>
              </w:rPr>
              <w:t xml:space="preserve"> </w:t>
            </w:r>
            <w:r w:rsidRPr="008450CD">
              <w:rPr>
                <w:color w:val="auto"/>
              </w:rPr>
              <w:t>ландшафтных</w:t>
            </w:r>
            <w:r w:rsidR="00E050BB" w:rsidRPr="008450CD">
              <w:rPr>
                <w:color w:val="auto"/>
              </w:rPr>
              <w:t xml:space="preserve"> </w:t>
            </w:r>
            <w:r w:rsidRPr="008450CD">
              <w:rPr>
                <w:color w:val="auto"/>
              </w:rPr>
              <w:t>территорий</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Р-3</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природных</w:t>
            </w:r>
            <w:r w:rsidR="00E050BB" w:rsidRPr="008450CD">
              <w:rPr>
                <w:color w:val="auto"/>
              </w:rPr>
              <w:t xml:space="preserve"> </w:t>
            </w:r>
            <w:r w:rsidRPr="008450CD">
              <w:rPr>
                <w:color w:val="auto"/>
              </w:rPr>
              <w:t>ландшафтов</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защитного</w:t>
            </w:r>
            <w:r w:rsidR="00E050BB" w:rsidRPr="008450CD">
              <w:rPr>
                <w:color w:val="auto"/>
              </w:rPr>
              <w:t xml:space="preserve"> </w:t>
            </w:r>
            <w:r w:rsidRPr="008450CD">
              <w:rPr>
                <w:color w:val="auto"/>
              </w:rPr>
              <w:t>озеленения</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Л</w:t>
            </w:r>
          </w:p>
        </w:tc>
        <w:tc>
          <w:tcPr>
            <w:tcW w:w="7762" w:type="dxa"/>
            <w:vAlign w:val="center"/>
          </w:tcPr>
          <w:p w:rsidR="00037CE9" w:rsidRPr="008450CD" w:rsidRDefault="00037CE9" w:rsidP="00701BEF">
            <w:pPr>
              <w:pStyle w:val="ab"/>
              <w:rPr>
                <w:b/>
                <w:color w:val="auto"/>
              </w:rPr>
            </w:pPr>
            <w:r w:rsidRPr="008450CD">
              <w:rPr>
                <w:b/>
                <w:color w:val="auto"/>
              </w:rPr>
              <w:t>Зоны</w:t>
            </w:r>
            <w:r w:rsidR="00E050BB" w:rsidRPr="008450CD">
              <w:rPr>
                <w:b/>
                <w:color w:val="auto"/>
              </w:rPr>
              <w:t xml:space="preserve"> </w:t>
            </w:r>
            <w:r w:rsidRPr="008450CD">
              <w:rPr>
                <w:b/>
                <w:color w:val="auto"/>
              </w:rPr>
              <w:t>лесного</w:t>
            </w:r>
            <w:r w:rsidR="00E050BB" w:rsidRPr="008450CD">
              <w:rPr>
                <w:b/>
                <w:color w:val="auto"/>
              </w:rPr>
              <w:t xml:space="preserve"> </w:t>
            </w:r>
            <w:r w:rsidRPr="008450CD">
              <w:rPr>
                <w:b/>
                <w:color w:val="auto"/>
              </w:rPr>
              <w:t>фонда</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Л-1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лесного</w:t>
            </w:r>
            <w:r w:rsidR="00E050BB" w:rsidRPr="008450CD">
              <w:rPr>
                <w:color w:val="auto"/>
              </w:rPr>
              <w:t xml:space="preserve"> </w:t>
            </w:r>
            <w:r w:rsidRPr="008450CD">
              <w:rPr>
                <w:color w:val="auto"/>
              </w:rPr>
              <w:t>фонда</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В</w:t>
            </w:r>
          </w:p>
        </w:tc>
        <w:tc>
          <w:tcPr>
            <w:tcW w:w="7762" w:type="dxa"/>
            <w:vAlign w:val="center"/>
          </w:tcPr>
          <w:p w:rsidR="00037CE9" w:rsidRPr="008450CD" w:rsidRDefault="00037CE9" w:rsidP="00701BEF">
            <w:pPr>
              <w:pStyle w:val="ab"/>
              <w:rPr>
                <w:b/>
                <w:color w:val="auto"/>
              </w:rPr>
            </w:pPr>
            <w:r w:rsidRPr="008450CD">
              <w:rPr>
                <w:b/>
                <w:color w:val="auto"/>
              </w:rPr>
              <w:t>Зоны</w:t>
            </w:r>
            <w:r w:rsidR="00E050BB" w:rsidRPr="008450CD">
              <w:rPr>
                <w:b/>
                <w:color w:val="auto"/>
              </w:rPr>
              <w:t xml:space="preserve"> </w:t>
            </w:r>
            <w:r w:rsidRPr="008450CD">
              <w:rPr>
                <w:b/>
                <w:color w:val="auto"/>
              </w:rPr>
              <w:t>водного</w:t>
            </w:r>
            <w:r w:rsidR="00E050BB" w:rsidRPr="008450CD">
              <w:rPr>
                <w:b/>
                <w:color w:val="auto"/>
              </w:rPr>
              <w:t xml:space="preserve"> </w:t>
            </w:r>
            <w:r w:rsidRPr="008450CD">
              <w:rPr>
                <w:b/>
                <w:color w:val="auto"/>
              </w:rPr>
              <w:t>фонда</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В-1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водного</w:t>
            </w:r>
            <w:r w:rsidR="00E050BB" w:rsidRPr="008450CD">
              <w:rPr>
                <w:color w:val="auto"/>
              </w:rPr>
              <w:t xml:space="preserve"> </w:t>
            </w:r>
            <w:r w:rsidRPr="008450CD">
              <w:rPr>
                <w:color w:val="auto"/>
              </w:rPr>
              <w:t>фонда</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СХ</w:t>
            </w:r>
          </w:p>
        </w:tc>
        <w:tc>
          <w:tcPr>
            <w:tcW w:w="7762" w:type="dxa"/>
            <w:vAlign w:val="center"/>
          </w:tcPr>
          <w:p w:rsidR="00037CE9" w:rsidRPr="008450CD" w:rsidRDefault="00037CE9" w:rsidP="00701BEF">
            <w:pPr>
              <w:pStyle w:val="ab"/>
              <w:rPr>
                <w:b/>
                <w:color w:val="auto"/>
              </w:rPr>
            </w:pPr>
            <w:r w:rsidRPr="008450CD">
              <w:rPr>
                <w:b/>
                <w:color w:val="auto"/>
              </w:rPr>
              <w:t>Зоны</w:t>
            </w:r>
            <w:r w:rsidR="00E050BB" w:rsidRPr="008450CD">
              <w:rPr>
                <w:b/>
                <w:color w:val="auto"/>
              </w:rPr>
              <w:t xml:space="preserve"> </w:t>
            </w:r>
            <w:r w:rsidRPr="008450CD">
              <w:rPr>
                <w:b/>
                <w:color w:val="auto"/>
              </w:rPr>
              <w:t>сельскохозяйственного</w:t>
            </w:r>
            <w:r w:rsidR="00E050BB" w:rsidRPr="008450CD">
              <w:rPr>
                <w:b/>
                <w:color w:val="auto"/>
              </w:rPr>
              <w:t xml:space="preserve"> </w:t>
            </w:r>
            <w:r w:rsidRPr="008450CD">
              <w:rPr>
                <w:b/>
                <w:color w:val="auto"/>
              </w:rPr>
              <w:t>использования</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СХ-1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сельскохозяйственного</w:t>
            </w:r>
            <w:r w:rsidR="00E050BB" w:rsidRPr="008450CD">
              <w:rPr>
                <w:color w:val="auto"/>
              </w:rPr>
              <w:t xml:space="preserve"> </w:t>
            </w:r>
            <w:r w:rsidRPr="008450CD">
              <w:rPr>
                <w:color w:val="auto"/>
              </w:rPr>
              <w:t>использования</w:t>
            </w:r>
          </w:p>
        </w:tc>
      </w:tr>
      <w:tr w:rsidR="00037CE9" w:rsidRPr="008450CD" w:rsidTr="00037CE9">
        <w:tc>
          <w:tcPr>
            <w:tcW w:w="1809" w:type="dxa"/>
            <w:vAlign w:val="center"/>
          </w:tcPr>
          <w:p w:rsidR="00037CE9" w:rsidRPr="008450CD" w:rsidRDefault="00037CE9" w:rsidP="00701BEF">
            <w:pPr>
              <w:pStyle w:val="ab"/>
              <w:jc w:val="center"/>
              <w:rPr>
                <w:b/>
                <w:color w:val="auto"/>
              </w:rPr>
            </w:pPr>
            <w:r w:rsidRPr="008450CD">
              <w:rPr>
                <w:b/>
                <w:color w:val="auto"/>
              </w:rPr>
              <w:t>СП</w:t>
            </w:r>
          </w:p>
        </w:tc>
        <w:tc>
          <w:tcPr>
            <w:tcW w:w="7762" w:type="dxa"/>
            <w:vAlign w:val="center"/>
          </w:tcPr>
          <w:p w:rsidR="00037CE9" w:rsidRPr="008450CD" w:rsidRDefault="00037CE9" w:rsidP="00701BEF">
            <w:pPr>
              <w:pStyle w:val="ab"/>
              <w:rPr>
                <w:b/>
                <w:color w:val="auto"/>
              </w:rPr>
            </w:pPr>
            <w:r w:rsidRPr="008450CD">
              <w:rPr>
                <w:b/>
                <w:color w:val="auto"/>
              </w:rPr>
              <w:t>Зоны</w:t>
            </w:r>
            <w:r w:rsidR="00E050BB" w:rsidRPr="008450CD">
              <w:rPr>
                <w:b/>
                <w:color w:val="auto"/>
              </w:rPr>
              <w:t xml:space="preserve"> </w:t>
            </w:r>
            <w:r w:rsidRPr="008450CD">
              <w:rPr>
                <w:b/>
                <w:color w:val="auto"/>
              </w:rPr>
              <w:t>специального</w:t>
            </w:r>
            <w:r w:rsidR="00E050BB" w:rsidRPr="008450CD">
              <w:rPr>
                <w:b/>
                <w:color w:val="auto"/>
              </w:rPr>
              <w:t xml:space="preserve"> </w:t>
            </w:r>
            <w:r w:rsidRPr="008450CD">
              <w:rPr>
                <w:b/>
                <w:color w:val="auto"/>
              </w:rPr>
              <w:t>назначения</w:t>
            </w:r>
          </w:p>
        </w:tc>
      </w:tr>
      <w:tr w:rsidR="00037CE9" w:rsidRPr="008450CD" w:rsidTr="00037CE9">
        <w:tc>
          <w:tcPr>
            <w:tcW w:w="1809" w:type="dxa"/>
            <w:vAlign w:val="center"/>
          </w:tcPr>
          <w:p w:rsidR="00037CE9" w:rsidRPr="008450CD" w:rsidRDefault="00037CE9" w:rsidP="00701BEF">
            <w:pPr>
              <w:pStyle w:val="ab"/>
              <w:jc w:val="center"/>
              <w:rPr>
                <w:color w:val="auto"/>
              </w:rPr>
            </w:pPr>
            <w:r w:rsidRPr="008450CD">
              <w:rPr>
                <w:color w:val="auto"/>
              </w:rPr>
              <w:t>СП-1</w:t>
            </w:r>
          </w:p>
        </w:tc>
        <w:tc>
          <w:tcPr>
            <w:tcW w:w="7762" w:type="dxa"/>
            <w:vAlign w:val="center"/>
          </w:tcPr>
          <w:p w:rsidR="00037CE9" w:rsidRPr="008450CD" w:rsidRDefault="00037CE9" w:rsidP="00701BEF">
            <w:pPr>
              <w:pStyle w:val="ab"/>
              <w:rPr>
                <w:color w:val="auto"/>
              </w:rPr>
            </w:pPr>
            <w:r w:rsidRPr="008450CD">
              <w:rPr>
                <w:color w:val="auto"/>
              </w:rPr>
              <w:t>Зона</w:t>
            </w:r>
            <w:r w:rsidR="00E050BB" w:rsidRPr="008450CD">
              <w:rPr>
                <w:color w:val="auto"/>
              </w:rPr>
              <w:t xml:space="preserve"> </w:t>
            </w:r>
            <w:r w:rsidRPr="008450CD">
              <w:rPr>
                <w:color w:val="auto"/>
              </w:rPr>
              <w:t>кладбищ</w:t>
            </w:r>
          </w:p>
        </w:tc>
      </w:tr>
    </w:tbl>
    <w:p w:rsidR="00562AFB" w:rsidRPr="008450CD" w:rsidRDefault="00562AFB" w:rsidP="00562AFB"/>
    <w:p w:rsidR="006B7089" w:rsidRPr="008450CD" w:rsidRDefault="006B7089" w:rsidP="00562AFB">
      <w:pPr>
        <w:pStyle w:val="3"/>
      </w:pPr>
      <w:bookmarkStart w:id="169" w:name="_Toc466547758"/>
      <w:bookmarkStart w:id="170" w:name="_Toc475971217"/>
      <w:r w:rsidRPr="008450CD">
        <w:t>Статья</w:t>
      </w:r>
      <w:r w:rsidR="00E050BB" w:rsidRPr="008450CD">
        <w:t xml:space="preserve"> </w:t>
      </w:r>
      <w:r w:rsidR="00E92FC6" w:rsidRPr="008450CD">
        <w:t>4</w:t>
      </w:r>
      <w:r w:rsidR="00ED363F">
        <w:t>2</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Жилые</w:t>
      </w:r>
      <w:r w:rsidR="00E050BB" w:rsidRPr="008450CD">
        <w:t xml:space="preserve"> </w:t>
      </w:r>
      <w:r w:rsidRPr="008450CD">
        <w:t>зоны</w:t>
      </w:r>
      <w:bookmarkEnd w:id="1"/>
      <w:r w:rsidRPr="008450CD">
        <w:t>.</w:t>
      </w:r>
      <w:bookmarkEnd w:id="2"/>
      <w:bookmarkEnd w:id="169"/>
      <w:bookmarkEnd w:id="170"/>
    </w:p>
    <w:p w:rsidR="006B7089" w:rsidRPr="008450CD" w:rsidRDefault="006B7089" w:rsidP="00701BEF">
      <w:pPr>
        <w:rPr>
          <w:szCs w:val="24"/>
        </w:rPr>
      </w:pPr>
      <w:bookmarkStart w:id="171" w:name="_Toc292374673"/>
      <w:r w:rsidRPr="008450CD">
        <w:rPr>
          <w:szCs w:val="24"/>
        </w:rPr>
        <w:t>Размещение</w:t>
      </w:r>
      <w:r w:rsidR="00E050BB" w:rsidRPr="008450CD">
        <w:rPr>
          <w:szCs w:val="24"/>
        </w:rPr>
        <w:t xml:space="preserve"> </w:t>
      </w:r>
      <w:r w:rsidRPr="008450CD">
        <w:rPr>
          <w:szCs w:val="24"/>
        </w:rPr>
        <w:t>жилых</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различного</w:t>
      </w:r>
      <w:r w:rsidR="00E050BB" w:rsidRPr="008450CD">
        <w:rPr>
          <w:szCs w:val="24"/>
        </w:rPr>
        <w:t xml:space="preserve"> </w:t>
      </w:r>
      <w:r w:rsidRPr="008450CD">
        <w:rPr>
          <w:szCs w:val="24"/>
        </w:rPr>
        <w:t>вида</w:t>
      </w:r>
      <w:r w:rsidR="00E050BB" w:rsidRPr="008450CD">
        <w:rPr>
          <w:szCs w:val="24"/>
        </w:rPr>
        <w:t xml:space="preserve"> </w:t>
      </w:r>
      <w:r w:rsidRPr="008450CD">
        <w:rPr>
          <w:szCs w:val="24"/>
        </w:rPr>
        <w:t>и</w:t>
      </w:r>
      <w:r w:rsidR="00E050BB" w:rsidRPr="008450CD">
        <w:rPr>
          <w:szCs w:val="24"/>
        </w:rPr>
        <w:t xml:space="preserve"> </w:t>
      </w:r>
      <w:r w:rsidRPr="008450CD">
        <w:rPr>
          <w:szCs w:val="24"/>
        </w:rPr>
        <w:t>обеспечение</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p>
    <w:p w:rsidR="006B7089" w:rsidRPr="008450CD" w:rsidRDefault="006B7089" w:rsidP="00701BEF">
      <w:pPr>
        <w:rPr>
          <w:szCs w:val="24"/>
        </w:rPr>
      </w:pPr>
      <w:r w:rsidRPr="008450CD">
        <w:rPr>
          <w:szCs w:val="24"/>
        </w:rPr>
        <w:t>К</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застройке</w:t>
      </w:r>
      <w:r w:rsidR="00E050BB" w:rsidRPr="008450CD">
        <w:rPr>
          <w:szCs w:val="24"/>
        </w:rPr>
        <w:t xml:space="preserve"> </w:t>
      </w:r>
      <w:r w:rsidRPr="008450CD">
        <w:rPr>
          <w:szCs w:val="24"/>
        </w:rPr>
        <w:t>относятся</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за</w:t>
      </w:r>
      <w:r w:rsidR="00E050BB" w:rsidRPr="008450CD">
        <w:rPr>
          <w:szCs w:val="24"/>
        </w:rPr>
        <w:t xml:space="preserve"> </w:t>
      </w:r>
      <w:r w:rsidRPr="008450CD">
        <w:rPr>
          <w:szCs w:val="24"/>
        </w:rPr>
        <w:t>исключением</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используемых:</w:t>
      </w:r>
    </w:p>
    <w:p w:rsidR="006B7089" w:rsidRPr="008450CD" w:rsidRDefault="006B7089" w:rsidP="00701BEF">
      <w:pPr>
        <w:rPr>
          <w:szCs w:val="24"/>
        </w:rPr>
      </w:pPr>
      <w:r w:rsidRPr="008450CD">
        <w:rPr>
          <w:szCs w:val="24"/>
        </w:rPr>
        <w:t>-</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извлечения</w:t>
      </w:r>
      <w:r w:rsidR="00E050BB" w:rsidRPr="008450CD">
        <w:rPr>
          <w:szCs w:val="24"/>
        </w:rPr>
        <w:t xml:space="preserve"> </w:t>
      </w:r>
      <w:r w:rsidRPr="008450CD">
        <w:rPr>
          <w:szCs w:val="24"/>
        </w:rPr>
        <w:t>предпринимательской</w:t>
      </w:r>
      <w:r w:rsidR="00E050BB" w:rsidRPr="008450CD">
        <w:rPr>
          <w:szCs w:val="24"/>
        </w:rPr>
        <w:t xml:space="preserve"> </w:t>
      </w:r>
      <w:r w:rsidRPr="008450CD">
        <w:rPr>
          <w:szCs w:val="24"/>
        </w:rPr>
        <w:t>выгоды</w:t>
      </w:r>
      <w:r w:rsidR="00E050BB" w:rsidRPr="008450CD">
        <w:rPr>
          <w:szCs w:val="24"/>
        </w:rPr>
        <w:t xml:space="preserve"> </w:t>
      </w:r>
      <w:r w:rsidRPr="008450CD">
        <w:rPr>
          <w:szCs w:val="24"/>
        </w:rPr>
        <w:t>из</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жилого</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временного</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(гостиницы,</w:t>
      </w:r>
      <w:r w:rsidR="00E050BB" w:rsidRPr="008450CD">
        <w:rPr>
          <w:szCs w:val="24"/>
        </w:rPr>
        <w:t xml:space="preserve"> </w:t>
      </w:r>
      <w:r w:rsidRPr="008450CD">
        <w:rPr>
          <w:szCs w:val="24"/>
        </w:rPr>
        <w:t>дома</w:t>
      </w:r>
      <w:r w:rsidR="00E050BB" w:rsidRPr="008450CD">
        <w:rPr>
          <w:szCs w:val="24"/>
        </w:rPr>
        <w:t xml:space="preserve"> </w:t>
      </w:r>
      <w:r w:rsidRPr="008450CD">
        <w:rPr>
          <w:szCs w:val="24"/>
        </w:rPr>
        <w:t>отдыха);</w:t>
      </w:r>
    </w:p>
    <w:p w:rsidR="006B7089" w:rsidRPr="008450CD" w:rsidRDefault="006B7089" w:rsidP="00701BEF">
      <w:pPr>
        <w:rPr>
          <w:szCs w:val="24"/>
        </w:rPr>
      </w:pPr>
      <w:r w:rsidRPr="008450CD">
        <w:rPr>
          <w:szCs w:val="24"/>
        </w:rPr>
        <w:t>-</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с</w:t>
      </w:r>
      <w:r w:rsidR="00E050BB" w:rsidRPr="008450CD">
        <w:rPr>
          <w:szCs w:val="24"/>
        </w:rPr>
        <w:t xml:space="preserve"> </w:t>
      </w:r>
      <w:r w:rsidRPr="008450CD">
        <w:rPr>
          <w:szCs w:val="24"/>
        </w:rPr>
        <w:t>одновременным</w:t>
      </w:r>
      <w:r w:rsidR="00E050BB" w:rsidRPr="008450CD">
        <w:rPr>
          <w:szCs w:val="24"/>
        </w:rPr>
        <w:t xml:space="preserve"> </w:t>
      </w:r>
      <w:r w:rsidRPr="008450CD">
        <w:rPr>
          <w:szCs w:val="24"/>
        </w:rPr>
        <w:t>осуществлением</w:t>
      </w:r>
      <w:r w:rsidR="00E050BB" w:rsidRPr="008450CD">
        <w:rPr>
          <w:szCs w:val="24"/>
        </w:rPr>
        <w:t xml:space="preserve"> </w:t>
      </w:r>
      <w:r w:rsidRPr="008450CD">
        <w:rPr>
          <w:szCs w:val="24"/>
        </w:rPr>
        <w:t>лечения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социального</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(санатории,</w:t>
      </w:r>
      <w:r w:rsidR="00E050BB" w:rsidRPr="008450CD">
        <w:rPr>
          <w:szCs w:val="24"/>
        </w:rPr>
        <w:t xml:space="preserve"> </w:t>
      </w:r>
      <w:r w:rsidRPr="008450CD">
        <w:rPr>
          <w:szCs w:val="24"/>
        </w:rPr>
        <w:t>дома</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престарелых,</w:t>
      </w:r>
      <w:r w:rsidR="00E050BB" w:rsidRPr="008450CD">
        <w:rPr>
          <w:szCs w:val="24"/>
        </w:rPr>
        <w:t xml:space="preserve"> </w:t>
      </w:r>
      <w:r w:rsidRPr="008450CD">
        <w:rPr>
          <w:szCs w:val="24"/>
        </w:rPr>
        <w:t>больницы);</w:t>
      </w:r>
    </w:p>
    <w:p w:rsidR="006B7089" w:rsidRPr="008450CD" w:rsidRDefault="006B7089" w:rsidP="00701BEF">
      <w:pPr>
        <w:rPr>
          <w:szCs w:val="24"/>
        </w:rPr>
      </w:pPr>
      <w:r w:rsidRPr="008450CD">
        <w:rPr>
          <w:szCs w:val="24"/>
        </w:rPr>
        <w:t>-</w:t>
      </w:r>
      <w:r w:rsidR="00E050BB" w:rsidRPr="008450CD">
        <w:rPr>
          <w:szCs w:val="24"/>
        </w:rPr>
        <w:t xml:space="preserve"> </w:t>
      </w:r>
      <w:r w:rsidRPr="008450CD">
        <w:rPr>
          <w:szCs w:val="24"/>
        </w:rPr>
        <w:t>как</w:t>
      </w:r>
      <w:r w:rsidR="00E050BB" w:rsidRPr="008450CD">
        <w:rPr>
          <w:szCs w:val="24"/>
        </w:rPr>
        <w:t xml:space="preserve"> </w:t>
      </w:r>
      <w:r w:rsidRPr="008450CD">
        <w:rPr>
          <w:szCs w:val="24"/>
        </w:rPr>
        <w:t>способ</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непрерывности</w:t>
      </w:r>
      <w:r w:rsidR="00E050BB" w:rsidRPr="008450CD">
        <w:rPr>
          <w:szCs w:val="24"/>
        </w:rPr>
        <w:t xml:space="preserve"> </w:t>
      </w:r>
      <w:r w:rsidRPr="008450CD">
        <w:rPr>
          <w:szCs w:val="24"/>
        </w:rPr>
        <w:t>производства</w:t>
      </w:r>
      <w:r w:rsidR="00E050BB" w:rsidRPr="008450CD">
        <w:rPr>
          <w:szCs w:val="24"/>
        </w:rPr>
        <w:t xml:space="preserve"> </w:t>
      </w:r>
      <w:r w:rsidRPr="008450CD">
        <w:rPr>
          <w:szCs w:val="24"/>
        </w:rPr>
        <w:t>(вахтовые</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служебные</w:t>
      </w:r>
      <w:r w:rsidR="00E050BB" w:rsidRPr="008450CD">
        <w:rPr>
          <w:szCs w:val="24"/>
        </w:rPr>
        <w:t xml:space="preserve"> </w:t>
      </w:r>
      <w:r w:rsidRPr="008450CD">
        <w:rPr>
          <w:szCs w:val="24"/>
        </w:rPr>
        <w:t>жилые</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на</w:t>
      </w:r>
      <w:r w:rsidR="00E050BB" w:rsidRPr="008450CD">
        <w:rPr>
          <w:szCs w:val="24"/>
        </w:rPr>
        <w:t xml:space="preserve"> </w:t>
      </w:r>
      <w:r w:rsidRPr="008450CD">
        <w:rPr>
          <w:szCs w:val="24"/>
        </w:rPr>
        <w:t>производственных</w:t>
      </w:r>
      <w:r w:rsidR="00E050BB" w:rsidRPr="008450CD">
        <w:rPr>
          <w:szCs w:val="24"/>
        </w:rPr>
        <w:t xml:space="preserve"> </w:t>
      </w:r>
      <w:r w:rsidRPr="008450CD">
        <w:rPr>
          <w:szCs w:val="24"/>
        </w:rPr>
        <w:t>объектах);</w:t>
      </w:r>
    </w:p>
    <w:p w:rsidR="006B7089" w:rsidRPr="008450CD" w:rsidRDefault="006B7089" w:rsidP="00701BEF">
      <w:pPr>
        <w:rPr>
          <w:szCs w:val="24"/>
        </w:rPr>
      </w:pPr>
      <w:r w:rsidRPr="008450CD">
        <w:rPr>
          <w:szCs w:val="24"/>
        </w:rPr>
        <w:t>-</w:t>
      </w:r>
      <w:r w:rsidR="00E050BB" w:rsidRPr="008450CD">
        <w:rPr>
          <w:szCs w:val="24"/>
        </w:rPr>
        <w:t xml:space="preserve"> </w:t>
      </w:r>
      <w:r w:rsidRPr="008450CD">
        <w:rPr>
          <w:szCs w:val="24"/>
        </w:rPr>
        <w:t>как</w:t>
      </w:r>
      <w:r w:rsidR="00E050BB" w:rsidRPr="008450CD">
        <w:rPr>
          <w:szCs w:val="24"/>
        </w:rPr>
        <w:t xml:space="preserve"> </w:t>
      </w:r>
      <w:r w:rsidRPr="008450CD">
        <w:rPr>
          <w:szCs w:val="24"/>
        </w:rPr>
        <w:t>способ</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режимного</w:t>
      </w:r>
      <w:r w:rsidR="00E050BB" w:rsidRPr="008450CD">
        <w:rPr>
          <w:szCs w:val="24"/>
        </w:rPr>
        <w:t xml:space="preserve"> </w:t>
      </w:r>
      <w:r w:rsidRPr="008450CD">
        <w:rPr>
          <w:szCs w:val="24"/>
        </w:rPr>
        <w:t>учреждения</w:t>
      </w:r>
      <w:r w:rsidR="00E050BB" w:rsidRPr="008450CD">
        <w:rPr>
          <w:szCs w:val="24"/>
        </w:rPr>
        <w:t xml:space="preserve"> </w:t>
      </w:r>
      <w:r w:rsidRPr="008450CD">
        <w:rPr>
          <w:szCs w:val="24"/>
        </w:rPr>
        <w:t>(казармы,</w:t>
      </w:r>
      <w:r w:rsidR="00E050BB" w:rsidRPr="008450CD">
        <w:rPr>
          <w:szCs w:val="24"/>
        </w:rPr>
        <w:t xml:space="preserve"> </w:t>
      </w:r>
      <w:r w:rsidRPr="008450CD">
        <w:rPr>
          <w:szCs w:val="24"/>
        </w:rPr>
        <w:t>караульные</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места</w:t>
      </w:r>
      <w:r w:rsidR="00E050BB" w:rsidRPr="008450CD">
        <w:rPr>
          <w:szCs w:val="24"/>
        </w:rPr>
        <w:t xml:space="preserve"> </w:t>
      </w:r>
      <w:r w:rsidRPr="008450CD">
        <w:rPr>
          <w:szCs w:val="24"/>
        </w:rPr>
        <w:t>лишения</w:t>
      </w:r>
      <w:r w:rsidR="00E050BB" w:rsidRPr="008450CD">
        <w:rPr>
          <w:szCs w:val="24"/>
        </w:rPr>
        <w:t xml:space="preserve"> </w:t>
      </w:r>
      <w:r w:rsidRPr="008450CD">
        <w:rPr>
          <w:szCs w:val="24"/>
        </w:rPr>
        <w:t>свободы,</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под</w:t>
      </w:r>
      <w:r w:rsidR="00E050BB" w:rsidRPr="008450CD">
        <w:rPr>
          <w:szCs w:val="24"/>
        </w:rPr>
        <w:t xml:space="preserve"> </w:t>
      </w:r>
      <w:r w:rsidRPr="008450CD">
        <w:rPr>
          <w:szCs w:val="24"/>
        </w:rPr>
        <w:t>стражей).</w:t>
      </w:r>
    </w:p>
    <w:p w:rsidR="006B7089" w:rsidRPr="008450CD" w:rsidRDefault="006B7089" w:rsidP="00701BEF">
      <w:pPr>
        <w:rPr>
          <w:szCs w:val="24"/>
        </w:rPr>
      </w:pPr>
      <w:r w:rsidRPr="008450CD">
        <w:rPr>
          <w:szCs w:val="24"/>
        </w:rPr>
        <w:t>Виды</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памятников</w:t>
      </w:r>
      <w:r w:rsidR="00E050BB" w:rsidRPr="008450CD">
        <w:rPr>
          <w:szCs w:val="24"/>
        </w:rPr>
        <w:t xml:space="preserve"> </w:t>
      </w:r>
      <w:r w:rsidRPr="008450CD">
        <w:rPr>
          <w:szCs w:val="24"/>
        </w:rPr>
        <w:t>истории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культуры,</w:t>
      </w:r>
      <w:r w:rsidR="00E050BB" w:rsidRPr="008450CD">
        <w:rPr>
          <w:szCs w:val="24"/>
        </w:rPr>
        <w:t xml:space="preserve"> </w:t>
      </w:r>
      <w:r w:rsidRPr="008450CD">
        <w:rPr>
          <w:szCs w:val="24"/>
        </w:rPr>
        <w:t>а</w:t>
      </w:r>
      <w:r w:rsidR="00E050BB" w:rsidRPr="008450CD">
        <w:rPr>
          <w:szCs w:val="24"/>
        </w:rPr>
        <w:t xml:space="preserve"> </w:t>
      </w:r>
      <w:r w:rsidRPr="008450CD">
        <w:rPr>
          <w:szCs w:val="24"/>
        </w:rPr>
        <w:t>так</w:t>
      </w:r>
      <w:r w:rsidR="00E050BB" w:rsidRPr="008450CD">
        <w:rPr>
          <w:szCs w:val="24"/>
        </w:rPr>
        <w:t xml:space="preserve"> </w:t>
      </w:r>
      <w:r w:rsidRPr="008450CD">
        <w:rPr>
          <w:szCs w:val="24"/>
        </w:rPr>
        <w:t>же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и</w:t>
      </w:r>
      <w:r w:rsidR="00E050BB" w:rsidRPr="008450CD">
        <w:rPr>
          <w:szCs w:val="24"/>
        </w:rPr>
        <w:t xml:space="preserve"> </w:t>
      </w:r>
      <w:r w:rsidRPr="008450CD">
        <w:rPr>
          <w:szCs w:val="24"/>
        </w:rPr>
        <w:t>характеристики</w:t>
      </w:r>
      <w:r w:rsidR="00E050BB" w:rsidRPr="008450CD">
        <w:rPr>
          <w:szCs w:val="24"/>
        </w:rPr>
        <w:t xml:space="preserve"> </w:t>
      </w:r>
      <w:r w:rsidRPr="008450CD">
        <w:rPr>
          <w:szCs w:val="24"/>
        </w:rPr>
        <w:t>их</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определяются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об</w:t>
      </w:r>
      <w:r w:rsidR="00E050BB" w:rsidRPr="008450CD">
        <w:rPr>
          <w:szCs w:val="24"/>
        </w:rPr>
        <w:t xml:space="preserve"> </w:t>
      </w:r>
      <w:r w:rsidRPr="008450CD">
        <w:rPr>
          <w:szCs w:val="24"/>
        </w:rPr>
        <w:t>объектах</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6B7089" w:rsidRPr="008450CD" w:rsidRDefault="00BD613A" w:rsidP="00562AFB">
      <w:pPr>
        <w:pStyle w:val="5"/>
      </w:pPr>
      <w:r w:rsidRPr="008450CD">
        <w:t>Ж</w:t>
      </w:r>
      <w:r w:rsidR="003F7BA3" w:rsidRPr="008450CD">
        <w:t>-</w:t>
      </w:r>
      <w:r w:rsidRPr="008450CD">
        <w:t>1</w:t>
      </w:r>
      <w:r w:rsidR="000E226C" w:rsidRPr="008450CD">
        <w:t>.</w:t>
      </w:r>
      <w:r w:rsidR="00E050BB" w:rsidRPr="008450CD">
        <w:t xml:space="preserve"> </w:t>
      </w:r>
      <w:r w:rsidR="000E226C" w:rsidRPr="008450CD">
        <w:t>Зона</w:t>
      </w:r>
      <w:r w:rsidR="00E050BB" w:rsidRPr="008450CD">
        <w:t xml:space="preserve"> </w:t>
      </w:r>
      <w:r w:rsidR="000E226C" w:rsidRPr="008450CD">
        <w:rPr>
          <w:szCs w:val="24"/>
        </w:rPr>
        <w:t>застройки</w:t>
      </w:r>
      <w:r w:rsidR="00E050BB" w:rsidRPr="008450CD">
        <w:t xml:space="preserve"> </w:t>
      </w:r>
      <w:r w:rsidR="000E226C" w:rsidRPr="008450CD">
        <w:t>индивидуальными</w:t>
      </w:r>
      <w:r w:rsidR="00E050BB" w:rsidRPr="008450CD">
        <w:t xml:space="preserve"> </w:t>
      </w:r>
      <w:r w:rsidR="000E226C" w:rsidRPr="008450CD">
        <w:t>жилыми</w:t>
      </w:r>
      <w:r w:rsidR="00E050BB" w:rsidRPr="008450CD">
        <w:t xml:space="preserve"> </w:t>
      </w:r>
      <w:r w:rsidR="000E226C" w:rsidRPr="008450CD">
        <w:t>домами.</w:t>
      </w:r>
      <w:bookmarkEnd w:id="171"/>
    </w:p>
    <w:p w:rsidR="00243A36" w:rsidRPr="008450CD" w:rsidRDefault="00243A36" w:rsidP="00701BEF">
      <w:pPr>
        <w:rPr>
          <w:szCs w:val="24"/>
        </w:rPr>
      </w:pPr>
      <w:r w:rsidRPr="008450CD">
        <w:rPr>
          <w:szCs w:val="24"/>
        </w:rPr>
        <w:t>Зона</w:t>
      </w:r>
      <w:r w:rsidR="00E050BB" w:rsidRPr="008450CD">
        <w:rPr>
          <w:szCs w:val="24"/>
        </w:rPr>
        <w:t xml:space="preserve"> </w:t>
      </w:r>
      <w:r w:rsidRPr="008450CD">
        <w:rPr>
          <w:szCs w:val="24"/>
        </w:rPr>
        <w:t>индивидуальной</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Ж-1</w:t>
      </w:r>
      <w:r w:rsidR="00E050BB" w:rsidRPr="008450CD">
        <w:rPr>
          <w:szCs w:val="24"/>
        </w:rPr>
        <w:t xml:space="preserve"> </w:t>
      </w:r>
      <w:r w:rsidRPr="008450CD">
        <w:rPr>
          <w:szCs w:val="24"/>
        </w:rPr>
        <w:t>выделена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формирования</w:t>
      </w:r>
      <w:r w:rsidR="00E050BB" w:rsidRPr="008450CD">
        <w:rPr>
          <w:szCs w:val="24"/>
        </w:rPr>
        <w:t xml:space="preserve"> </w:t>
      </w:r>
      <w:r w:rsidRPr="008450CD">
        <w:rPr>
          <w:szCs w:val="24"/>
        </w:rPr>
        <w:t>жилых</w:t>
      </w:r>
      <w:r w:rsidR="00E050BB" w:rsidRPr="008450CD">
        <w:rPr>
          <w:szCs w:val="24"/>
        </w:rPr>
        <w:t xml:space="preserve"> </w:t>
      </w:r>
      <w:r w:rsidRPr="008450CD">
        <w:rPr>
          <w:szCs w:val="24"/>
        </w:rPr>
        <w:t>районов</w:t>
      </w:r>
      <w:r w:rsidR="00E050BB" w:rsidRPr="008450CD">
        <w:rPr>
          <w:szCs w:val="24"/>
        </w:rPr>
        <w:t xml:space="preserve"> </w:t>
      </w:r>
      <w:r w:rsidRPr="008450CD">
        <w:rPr>
          <w:szCs w:val="24"/>
        </w:rPr>
        <w:t>из</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жилых</w:t>
      </w:r>
      <w:r w:rsidR="00E050BB" w:rsidRPr="008450CD">
        <w:rPr>
          <w:szCs w:val="24"/>
        </w:rPr>
        <w:t xml:space="preserve"> </w:t>
      </w:r>
      <w:r w:rsidRPr="008450CD">
        <w:rPr>
          <w:szCs w:val="24"/>
        </w:rPr>
        <w:t>домов</w:t>
      </w:r>
      <w:r w:rsidR="00E050BB" w:rsidRPr="008450CD">
        <w:rPr>
          <w:szCs w:val="24"/>
        </w:rPr>
        <w:t xml:space="preserve"> </w:t>
      </w:r>
      <w:r w:rsidRPr="008450CD">
        <w:rPr>
          <w:szCs w:val="24"/>
        </w:rPr>
        <w:t>усадебного</w:t>
      </w:r>
      <w:r w:rsidR="00E050BB" w:rsidRPr="008450CD">
        <w:rPr>
          <w:szCs w:val="24"/>
        </w:rPr>
        <w:t xml:space="preserve"> </w:t>
      </w:r>
      <w:r w:rsidRPr="008450CD">
        <w:rPr>
          <w:szCs w:val="24"/>
        </w:rPr>
        <w:t>типа</w:t>
      </w:r>
      <w:r w:rsidR="00E050BB" w:rsidRPr="008450CD">
        <w:rPr>
          <w:szCs w:val="24"/>
        </w:rPr>
        <w:t xml:space="preserve"> </w:t>
      </w:r>
      <w:r w:rsidRPr="008450CD">
        <w:rPr>
          <w:szCs w:val="24"/>
        </w:rPr>
        <w:t>с</w:t>
      </w:r>
      <w:r w:rsidR="00E050BB" w:rsidRPr="008450CD">
        <w:rPr>
          <w:szCs w:val="24"/>
        </w:rPr>
        <w:t xml:space="preserve"> </w:t>
      </w:r>
      <w:r w:rsidRPr="008450CD">
        <w:rPr>
          <w:szCs w:val="24"/>
        </w:rPr>
        <w:t>созданием</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ведения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подсобного</w:t>
      </w:r>
      <w:r w:rsidR="00E050BB" w:rsidRPr="008450CD">
        <w:rPr>
          <w:szCs w:val="24"/>
        </w:rPr>
        <w:t xml:space="preserve"> </w:t>
      </w:r>
      <w:r w:rsidRPr="008450CD">
        <w:rPr>
          <w:szCs w:val="24"/>
        </w:rPr>
        <w:t>хозяйства</w:t>
      </w:r>
      <w:r w:rsidR="00E050BB" w:rsidRPr="008450CD">
        <w:rPr>
          <w:szCs w:val="24"/>
        </w:rPr>
        <w:t xml:space="preserve"> </w:t>
      </w:r>
      <w:r w:rsidRPr="008450CD">
        <w:rPr>
          <w:szCs w:val="24"/>
        </w:rPr>
        <w:t>и</w:t>
      </w:r>
      <w:r w:rsidR="00E050BB" w:rsidRPr="008450CD">
        <w:rPr>
          <w:szCs w:val="24"/>
        </w:rPr>
        <w:t xml:space="preserve"> </w:t>
      </w:r>
      <w:r w:rsidRPr="008450CD">
        <w:rPr>
          <w:szCs w:val="24"/>
        </w:rPr>
        <w:t>содержанием</w:t>
      </w:r>
      <w:r w:rsidR="00E050BB" w:rsidRPr="008450CD">
        <w:rPr>
          <w:szCs w:val="24"/>
        </w:rPr>
        <w:t xml:space="preserve"> </w:t>
      </w:r>
      <w:r w:rsidRPr="008450CD">
        <w:rPr>
          <w:szCs w:val="24"/>
        </w:rPr>
        <w:t>домашнего</w:t>
      </w:r>
      <w:r w:rsidR="00E050BB" w:rsidRPr="008450CD">
        <w:rPr>
          <w:szCs w:val="24"/>
        </w:rPr>
        <w:t xml:space="preserve"> </w:t>
      </w:r>
      <w:r w:rsidRPr="008450CD">
        <w:rPr>
          <w:szCs w:val="24"/>
        </w:rPr>
        <w:t>скота</w:t>
      </w:r>
      <w:r w:rsidR="00E050BB" w:rsidRPr="008450CD">
        <w:rPr>
          <w:szCs w:val="24"/>
        </w:rPr>
        <w:t xml:space="preserve"> </w:t>
      </w:r>
      <w:r w:rsidRPr="008450CD">
        <w:rPr>
          <w:szCs w:val="24"/>
        </w:rPr>
        <w:t>и</w:t>
      </w:r>
      <w:r w:rsidR="00E050BB" w:rsidRPr="008450CD">
        <w:rPr>
          <w:szCs w:val="24"/>
        </w:rPr>
        <w:t xml:space="preserve"> </w:t>
      </w:r>
      <w:r w:rsidRPr="008450CD">
        <w:rPr>
          <w:szCs w:val="24"/>
        </w:rPr>
        <w:t>птицы</w:t>
      </w:r>
      <w:r w:rsidR="00E050BB" w:rsidRPr="008450CD">
        <w:rPr>
          <w:szCs w:val="24"/>
        </w:rPr>
        <w:t xml:space="preserve"> </w:t>
      </w:r>
      <w:r w:rsidRPr="008450CD">
        <w:rPr>
          <w:szCs w:val="24"/>
        </w:rPr>
        <w:t>на</w:t>
      </w:r>
      <w:r w:rsidR="00E050BB" w:rsidRPr="008450CD">
        <w:rPr>
          <w:szCs w:val="24"/>
        </w:rPr>
        <w:t xml:space="preserve"> </w:t>
      </w:r>
      <w:r w:rsidRPr="008450CD">
        <w:rPr>
          <w:szCs w:val="24"/>
        </w:rPr>
        <w:t>приусадебном</w:t>
      </w:r>
      <w:r w:rsidR="00E050BB" w:rsidRPr="008450CD">
        <w:rPr>
          <w:szCs w:val="24"/>
        </w:rPr>
        <w:t xml:space="preserve"> </w:t>
      </w:r>
      <w:r w:rsidRPr="008450CD">
        <w:rPr>
          <w:szCs w:val="24"/>
        </w:rPr>
        <w:t>участке,</w:t>
      </w:r>
      <w:r w:rsidR="00E050BB" w:rsidRPr="008450CD">
        <w:rPr>
          <w:szCs w:val="24"/>
        </w:rPr>
        <w:t xml:space="preserve"> </w:t>
      </w:r>
      <w:r w:rsidRPr="008450CD">
        <w:rPr>
          <w:szCs w:val="24"/>
        </w:rPr>
        <w:t>с</w:t>
      </w:r>
      <w:r w:rsidR="00E050BB" w:rsidRPr="008450CD">
        <w:rPr>
          <w:szCs w:val="24"/>
        </w:rPr>
        <w:t xml:space="preserve"> </w:t>
      </w:r>
      <w:r w:rsidRPr="008450CD">
        <w:rPr>
          <w:szCs w:val="24"/>
        </w:rPr>
        <w:t>минимально</w:t>
      </w:r>
      <w:r w:rsidR="00E050BB" w:rsidRPr="008450CD">
        <w:rPr>
          <w:szCs w:val="24"/>
        </w:rPr>
        <w:t xml:space="preserve"> </w:t>
      </w:r>
      <w:r w:rsidRPr="008450CD">
        <w:rPr>
          <w:szCs w:val="24"/>
        </w:rPr>
        <w:t>разрешенным</w:t>
      </w:r>
      <w:r w:rsidR="00E050BB" w:rsidRPr="008450CD">
        <w:rPr>
          <w:szCs w:val="24"/>
        </w:rPr>
        <w:t xml:space="preserve"> </w:t>
      </w:r>
      <w:r w:rsidRPr="008450CD">
        <w:rPr>
          <w:szCs w:val="24"/>
        </w:rPr>
        <w:t>набором</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p>
    <w:p w:rsidR="006B7089" w:rsidRPr="008450CD" w:rsidRDefault="006B7089" w:rsidP="00701BEF">
      <w:pPr>
        <w:pStyle w:val="a"/>
        <w:numPr>
          <w:ilvl w:val="0"/>
          <w:numId w:val="0"/>
        </w:numPr>
        <w:tabs>
          <w:tab w:val="clear" w:pos="340"/>
        </w:tabs>
        <w:ind w:firstLine="709"/>
        <w:rPr>
          <w:b/>
          <w:color w:val="auto"/>
        </w:rPr>
      </w:pPr>
      <w:r w:rsidRPr="008450CD">
        <w:rPr>
          <w:rStyle w:val="7"/>
          <w:b/>
          <w:color w:val="auto"/>
          <w:sz w:val="24"/>
          <w:szCs w:val="24"/>
        </w:rPr>
        <w:t>Виды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использования</w:t>
      </w:r>
    </w:p>
    <w:tbl>
      <w:tblPr>
        <w:tblW w:w="9573" w:type="dxa"/>
        <w:jc w:val="center"/>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910"/>
        <w:gridCol w:w="5815"/>
        <w:gridCol w:w="1848"/>
      </w:tblGrid>
      <w:tr w:rsidR="006B7089" w:rsidRPr="008450CD" w:rsidTr="00DF28E2">
        <w:trPr>
          <w:tblHeader/>
          <w:jc w:val="center"/>
        </w:trPr>
        <w:tc>
          <w:tcPr>
            <w:tcW w:w="1910" w:type="dxa"/>
            <w:vAlign w:val="center"/>
          </w:tcPr>
          <w:p w:rsidR="006B7089" w:rsidRPr="008450CD" w:rsidRDefault="006B7089"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815" w:type="dxa"/>
            <w:vAlign w:val="center"/>
          </w:tcPr>
          <w:p w:rsidR="006B7089" w:rsidRPr="008450CD" w:rsidRDefault="006B7089" w:rsidP="00701BEF">
            <w:pPr>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848" w:type="dxa"/>
            <w:vAlign w:val="center"/>
          </w:tcPr>
          <w:p w:rsidR="006B7089" w:rsidRPr="008450CD" w:rsidRDefault="006B7089" w:rsidP="00701BEF">
            <w:pPr>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6B7089" w:rsidRPr="008450CD" w:rsidTr="00DF28E2">
        <w:trPr>
          <w:jc w:val="center"/>
        </w:trPr>
        <w:tc>
          <w:tcPr>
            <w:tcW w:w="9573" w:type="dxa"/>
            <w:gridSpan w:val="3"/>
            <w:vAlign w:val="center"/>
          </w:tcPr>
          <w:p w:rsidR="006B7089" w:rsidRPr="008450CD" w:rsidRDefault="006B7089" w:rsidP="00701BEF">
            <w:pPr>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6B7089" w:rsidRPr="008450CD" w:rsidTr="00DF28E2">
        <w:trPr>
          <w:jc w:val="center"/>
        </w:trPr>
        <w:tc>
          <w:tcPr>
            <w:tcW w:w="1910" w:type="dxa"/>
          </w:tcPr>
          <w:p w:rsidR="006B7089" w:rsidRPr="008450CD" w:rsidRDefault="006B7089" w:rsidP="00701BEF">
            <w:pPr>
              <w:ind w:firstLine="0"/>
              <w:rPr>
                <w:szCs w:val="24"/>
              </w:rPr>
            </w:pPr>
            <w:r w:rsidRPr="008450CD">
              <w:rPr>
                <w:szCs w:val="24"/>
                <w:shd w:val="clear" w:color="auto" w:fill="FFFFFF"/>
              </w:rPr>
              <w:lastRenderedPageBreak/>
              <w:t>Для</w:t>
            </w:r>
            <w:r w:rsidR="00E050BB" w:rsidRPr="008450CD">
              <w:rPr>
                <w:szCs w:val="24"/>
                <w:shd w:val="clear" w:color="auto" w:fill="FFFFFF"/>
              </w:rPr>
              <w:t xml:space="preserve"> </w:t>
            </w:r>
            <w:r w:rsidRPr="008450CD">
              <w:rPr>
                <w:szCs w:val="24"/>
                <w:shd w:val="clear" w:color="auto" w:fill="FFFFFF"/>
              </w:rPr>
              <w:t>индивидуального</w:t>
            </w:r>
            <w:r w:rsidR="00E050BB" w:rsidRPr="008450CD">
              <w:rPr>
                <w:szCs w:val="24"/>
                <w:shd w:val="clear" w:color="auto" w:fill="FFFFFF"/>
              </w:rPr>
              <w:t xml:space="preserve"> </w:t>
            </w:r>
            <w:r w:rsidRPr="008450CD">
              <w:rPr>
                <w:szCs w:val="24"/>
                <w:shd w:val="clear" w:color="auto" w:fill="FFFFFF"/>
              </w:rPr>
              <w:t>жилищного</w:t>
            </w:r>
            <w:r w:rsidR="00E050BB" w:rsidRPr="008450CD">
              <w:rPr>
                <w:szCs w:val="24"/>
                <w:shd w:val="clear" w:color="auto" w:fill="FFFFFF"/>
              </w:rPr>
              <w:t xml:space="preserve"> </w:t>
            </w:r>
            <w:r w:rsidRPr="008450CD">
              <w:rPr>
                <w:szCs w:val="24"/>
                <w:shd w:val="clear" w:color="auto" w:fill="FFFFFF"/>
              </w:rPr>
              <w:t>строительства</w:t>
            </w:r>
          </w:p>
        </w:tc>
        <w:tc>
          <w:tcPr>
            <w:tcW w:w="5815" w:type="dxa"/>
          </w:tcPr>
          <w:p w:rsidR="00F1325B" w:rsidRPr="008450CD" w:rsidRDefault="006B7089"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индивидуального</w:t>
            </w:r>
            <w:r w:rsidR="00E050BB" w:rsidRPr="008450CD">
              <w:rPr>
                <w:bCs/>
                <w:szCs w:val="24"/>
                <w:shd w:val="clear" w:color="auto" w:fill="FFFFFF"/>
              </w:rPr>
              <w:t xml:space="preserve"> </w:t>
            </w:r>
            <w:r w:rsidRPr="008450CD">
              <w:rPr>
                <w:bCs/>
                <w:szCs w:val="24"/>
                <w:shd w:val="clear" w:color="auto" w:fill="FFFFFF"/>
              </w:rPr>
              <w:t>жилого</w:t>
            </w:r>
            <w:r w:rsidR="00E050BB" w:rsidRPr="008450CD">
              <w:rPr>
                <w:bCs/>
                <w:szCs w:val="24"/>
                <w:shd w:val="clear" w:color="auto" w:fill="FFFFFF"/>
              </w:rPr>
              <w:t xml:space="preserve"> </w:t>
            </w:r>
            <w:r w:rsidRPr="008450CD">
              <w:rPr>
                <w:bCs/>
                <w:szCs w:val="24"/>
                <w:shd w:val="clear" w:color="auto" w:fill="FFFFFF"/>
              </w:rPr>
              <w:t>дома</w:t>
            </w:r>
            <w:r w:rsidR="00E050BB" w:rsidRPr="008450CD">
              <w:rPr>
                <w:bCs/>
                <w:szCs w:val="24"/>
                <w:shd w:val="clear" w:color="auto" w:fill="FFFFFF"/>
              </w:rPr>
              <w:t xml:space="preserve"> </w:t>
            </w:r>
            <w:r w:rsidRPr="008450CD">
              <w:rPr>
                <w:bCs/>
                <w:szCs w:val="24"/>
                <w:shd w:val="clear" w:color="auto" w:fill="FFFFFF"/>
              </w:rPr>
              <w:t>(дом,</w:t>
            </w:r>
            <w:r w:rsidR="00E050BB" w:rsidRPr="008450CD">
              <w:rPr>
                <w:bCs/>
                <w:szCs w:val="24"/>
                <w:shd w:val="clear" w:color="auto" w:fill="FFFFFF"/>
              </w:rPr>
              <w:t xml:space="preserve"> </w:t>
            </w:r>
            <w:r w:rsidRPr="008450CD">
              <w:rPr>
                <w:bCs/>
                <w:szCs w:val="24"/>
                <w:shd w:val="clear" w:color="auto" w:fill="FFFFFF"/>
              </w:rPr>
              <w:t>пригодный</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постоянного</w:t>
            </w:r>
            <w:r w:rsidR="00E050BB" w:rsidRPr="008450CD">
              <w:rPr>
                <w:bCs/>
                <w:szCs w:val="24"/>
                <w:shd w:val="clear" w:color="auto" w:fill="FFFFFF"/>
              </w:rPr>
              <w:t xml:space="preserve"> </w:t>
            </w:r>
            <w:r w:rsidRPr="008450CD">
              <w:rPr>
                <w:bCs/>
                <w:szCs w:val="24"/>
                <w:shd w:val="clear" w:color="auto" w:fill="FFFFFF"/>
              </w:rPr>
              <w:t>проживания,</w:t>
            </w:r>
            <w:r w:rsidR="00E050BB" w:rsidRPr="008450CD">
              <w:rPr>
                <w:bCs/>
                <w:szCs w:val="24"/>
                <w:shd w:val="clear" w:color="auto" w:fill="FFFFFF"/>
              </w:rPr>
              <w:t xml:space="preserve"> </w:t>
            </w:r>
            <w:r w:rsidRPr="008450CD">
              <w:rPr>
                <w:bCs/>
                <w:szCs w:val="24"/>
                <w:shd w:val="clear" w:color="auto" w:fill="FFFFFF"/>
              </w:rPr>
              <w:t>высотой</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выше</w:t>
            </w:r>
            <w:r w:rsidR="00E050BB" w:rsidRPr="008450CD">
              <w:rPr>
                <w:bCs/>
                <w:szCs w:val="24"/>
                <w:shd w:val="clear" w:color="auto" w:fill="FFFFFF"/>
              </w:rPr>
              <w:t xml:space="preserve"> </w:t>
            </w:r>
            <w:r w:rsidRPr="008450CD">
              <w:rPr>
                <w:bCs/>
                <w:szCs w:val="24"/>
                <w:shd w:val="clear" w:color="auto" w:fill="FFFFFF"/>
              </w:rPr>
              <w:t>трех</w:t>
            </w:r>
            <w:r w:rsidR="00E050BB" w:rsidRPr="008450CD">
              <w:rPr>
                <w:bCs/>
                <w:szCs w:val="24"/>
                <w:shd w:val="clear" w:color="auto" w:fill="FFFFFF"/>
              </w:rPr>
              <w:t xml:space="preserve"> </w:t>
            </w:r>
            <w:r w:rsidRPr="008450CD">
              <w:rPr>
                <w:bCs/>
                <w:szCs w:val="24"/>
                <w:shd w:val="clear" w:color="auto" w:fill="FFFFFF"/>
              </w:rPr>
              <w:t>надземных</w:t>
            </w:r>
            <w:r w:rsidR="00E050BB" w:rsidRPr="008450CD">
              <w:rPr>
                <w:bCs/>
                <w:szCs w:val="24"/>
                <w:shd w:val="clear" w:color="auto" w:fill="FFFFFF"/>
              </w:rPr>
              <w:t xml:space="preserve"> </w:t>
            </w:r>
            <w:r w:rsidRPr="008450CD">
              <w:rPr>
                <w:bCs/>
                <w:szCs w:val="24"/>
                <w:shd w:val="clear" w:color="auto" w:fill="FFFFFF"/>
              </w:rPr>
              <w:t>этажей)</w:t>
            </w:r>
            <w:r w:rsidRPr="008450CD">
              <w:rPr>
                <w:szCs w:val="24"/>
              </w:rPr>
              <w:t>;</w:t>
            </w:r>
            <w:r w:rsidR="00E050BB" w:rsidRPr="008450CD">
              <w:rPr>
                <w:szCs w:val="24"/>
              </w:rPr>
              <w:t xml:space="preserve"> </w:t>
            </w:r>
          </w:p>
          <w:p w:rsidR="006B7089" w:rsidRPr="008450CD" w:rsidRDefault="000E226C" w:rsidP="00701BEF">
            <w:pPr>
              <w:ind w:firstLine="0"/>
              <w:rPr>
                <w:szCs w:val="24"/>
              </w:rPr>
            </w:pPr>
            <w:r w:rsidRPr="008450CD">
              <w:rPr>
                <w:szCs w:val="24"/>
              </w:rPr>
              <w:t>Выращивание</w:t>
            </w:r>
            <w:r w:rsidR="00E050BB" w:rsidRPr="008450CD">
              <w:rPr>
                <w:szCs w:val="24"/>
              </w:rPr>
              <w:t xml:space="preserve"> </w:t>
            </w:r>
            <w:r w:rsidR="006B7089" w:rsidRPr="008450CD">
              <w:rPr>
                <w:szCs w:val="24"/>
              </w:rPr>
              <w:t>плодовых,</w:t>
            </w:r>
            <w:r w:rsidR="00E050BB" w:rsidRPr="008450CD">
              <w:rPr>
                <w:szCs w:val="24"/>
              </w:rPr>
              <w:t xml:space="preserve"> </w:t>
            </w:r>
            <w:r w:rsidR="006B7089" w:rsidRPr="008450CD">
              <w:rPr>
                <w:szCs w:val="24"/>
              </w:rPr>
              <w:t>ягодных,</w:t>
            </w:r>
            <w:r w:rsidR="00E050BB" w:rsidRPr="008450CD">
              <w:rPr>
                <w:szCs w:val="24"/>
              </w:rPr>
              <w:t xml:space="preserve"> </w:t>
            </w:r>
            <w:r w:rsidR="006B7089" w:rsidRPr="008450CD">
              <w:rPr>
                <w:szCs w:val="24"/>
              </w:rPr>
              <w:t>овощных,</w:t>
            </w:r>
            <w:r w:rsidR="00E050BB" w:rsidRPr="008450CD">
              <w:rPr>
                <w:szCs w:val="24"/>
              </w:rPr>
              <w:t xml:space="preserve"> </w:t>
            </w:r>
            <w:r w:rsidR="006B7089" w:rsidRPr="008450CD">
              <w:rPr>
                <w:szCs w:val="24"/>
              </w:rPr>
              <w:t>бахчевых</w:t>
            </w:r>
            <w:r w:rsidR="00E050BB" w:rsidRPr="008450CD">
              <w:rPr>
                <w:szCs w:val="24"/>
              </w:rPr>
              <w:t xml:space="preserve"> </w:t>
            </w:r>
            <w:r w:rsidR="006B7089" w:rsidRPr="008450CD">
              <w:rPr>
                <w:szCs w:val="24"/>
              </w:rPr>
              <w:t>или</w:t>
            </w:r>
            <w:r w:rsidR="00E050BB" w:rsidRPr="008450CD">
              <w:rPr>
                <w:szCs w:val="24"/>
              </w:rPr>
              <w:t xml:space="preserve"> </w:t>
            </w:r>
            <w:r w:rsidR="006B7089" w:rsidRPr="008450CD">
              <w:rPr>
                <w:szCs w:val="24"/>
              </w:rPr>
              <w:t>иных</w:t>
            </w:r>
            <w:r w:rsidR="00E050BB" w:rsidRPr="008450CD">
              <w:rPr>
                <w:szCs w:val="24"/>
              </w:rPr>
              <w:t xml:space="preserve"> </w:t>
            </w:r>
            <w:r w:rsidR="006B7089" w:rsidRPr="008450CD">
              <w:rPr>
                <w:szCs w:val="24"/>
              </w:rPr>
              <w:t>декоративных</w:t>
            </w:r>
            <w:r w:rsidR="00E050BB" w:rsidRPr="008450CD">
              <w:rPr>
                <w:szCs w:val="24"/>
              </w:rPr>
              <w:t xml:space="preserve"> </w:t>
            </w:r>
            <w:r w:rsidR="006B7089" w:rsidRPr="008450CD">
              <w:rPr>
                <w:szCs w:val="24"/>
              </w:rPr>
              <w:t>или</w:t>
            </w:r>
            <w:r w:rsidR="00E050BB" w:rsidRPr="008450CD">
              <w:rPr>
                <w:szCs w:val="24"/>
              </w:rPr>
              <w:t xml:space="preserve"> </w:t>
            </w:r>
            <w:r w:rsidR="006B7089" w:rsidRPr="008450CD">
              <w:rPr>
                <w:szCs w:val="24"/>
              </w:rPr>
              <w:t>сельскохозяйственных</w:t>
            </w:r>
            <w:r w:rsidR="00E050BB" w:rsidRPr="008450CD">
              <w:rPr>
                <w:szCs w:val="24"/>
              </w:rPr>
              <w:t xml:space="preserve"> </w:t>
            </w:r>
            <w:r w:rsidR="006B7089" w:rsidRPr="008450CD">
              <w:rPr>
                <w:szCs w:val="24"/>
              </w:rPr>
              <w:t>культур),</w:t>
            </w:r>
            <w:r w:rsidR="00E050BB" w:rsidRPr="008450CD">
              <w:rPr>
                <w:szCs w:val="24"/>
              </w:rPr>
              <w:t xml:space="preserve"> </w:t>
            </w:r>
            <w:r w:rsidR="006B7089" w:rsidRPr="008450CD">
              <w:rPr>
                <w:szCs w:val="24"/>
              </w:rPr>
              <w:t>размещение</w:t>
            </w:r>
            <w:r w:rsidR="00E050BB" w:rsidRPr="008450CD">
              <w:rPr>
                <w:szCs w:val="24"/>
              </w:rPr>
              <w:t xml:space="preserve"> </w:t>
            </w:r>
            <w:r w:rsidR="006B7089" w:rsidRPr="008450CD">
              <w:rPr>
                <w:szCs w:val="24"/>
              </w:rPr>
              <w:t>гаражей</w:t>
            </w:r>
            <w:r w:rsidR="00E050BB" w:rsidRPr="008450CD">
              <w:rPr>
                <w:szCs w:val="24"/>
              </w:rPr>
              <w:t xml:space="preserve"> </w:t>
            </w:r>
            <w:r w:rsidR="006B7089" w:rsidRPr="008450CD">
              <w:rPr>
                <w:szCs w:val="24"/>
              </w:rPr>
              <w:t>и</w:t>
            </w:r>
            <w:r w:rsidR="00E050BB" w:rsidRPr="008450CD">
              <w:rPr>
                <w:szCs w:val="24"/>
              </w:rPr>
              <w:t xml:space="preserve"> </w:t>
            </w:r>
            <w:r w:rsidR="006B7089" w:rsidRPr="008450CD">
              <w:rPr>
                <w:szCs w:val="24"/>
              </w:rPr>
              <w:t>подсобных</w:t>
            </w:r>
            <w:r w:rsidR="00E050BB" w:rsidRPr="008450CD">
              <w:rPr>
                <w:szCs w:val="24"/>
              </w:rPr>
              <w:t xml:space="preserve"> </w:t>
            </w:r>
            <w:r w:rsidR="006B7089" w:rsidRPr="008450CD">
              <w:rPr>
                <w:szCs w:val="24"/>
              </w:rPr>
              <w:t>сооружений</w:t>
            </w:r>
            <w:r w:rsidR="00E050BB" w:rsidRPr="008450CD">
              <w:rPr>
                <w:szCs w:val="24"/>
              </w:rPr>
              <w:t xml:space="preserve"> </w:t>
            </w:r>
            <w:r w:rsidR="00A4188C" w:rsidRPr="008450CD">
              <w:rPr>
                <w:szCs w:val="24"/>
              </w:rPr>
              <w:t>(хозяйственные</w:t>
            </w:r>
            <w:r w:rsidR="00E050BB" w:rsidRPr="008450CD">
              <w:rPr>
                <w:szCs w:val="24"/>
              </w:rPr>
              <w:t xml:space="preserve"> </w:t>
            </w:r>
            <w:r w:rsidR="00A4188C" w:rsidRPr="008450CD">
              <w:rPr>
                <w:szCs w:val="24"/>
              </w:rPr>
              <w:t>постройки,</w:t>
            </w:r>
            <w:r w:rsidR="00E050BB" w:rsidRPr="008450CD">
              <w:rPr>
                <w:szCs w:val="24"/>
              </w:rPr>
              <w:t xml:space="preserve"> </w:t>
            </w:r>
            <w:r w:rsidR="00A4188C" w:rsidRPr="008450CD">
              <w:rPr>
                <w:szCs w:val="24"/>
              </w:rPr>
              <w:t>индивидуальные</w:t>
            </w:r>
            <w:r w:rsidR="00E050BB" w:rsidRPr="008450CD">
              <w:rPr>
                <w:szCs w:val="24"/>
              </w:rPr>
              <w:t xml:space="preserve"> </w:t>
            </w:r>
            <w:r w:rsidR="00A4188C" w:rsidRPr="008450CD">
              <w:rPr>
                <w:szCs w:val="24"/>
              </w:rPr>
              <w:t>бани,</w:t>
            </w:r>
            <w:r w:rsidR="00E050BB" w:rsidRPr="008450CD">
              <w:rPr>
                <w:szCs w:val="24"/>
              </w:rPr>
              <w:t xml:space="preserve"> </w:t>
            </w:r>
            <w:r w:rsidR="00A4188C" w:rsidRPr="008450CD">
              <w:rPr>
                <w:szCs w:val="24"/>
              </w:rPr>
              <w:t>надворные</w:t>
            </w:r>
            <w:r w:rsidR="00E050BB" w:rsidRPr="008450CD">
              <w:rPr>
                <w:szCs w:val="24"/>
              </w:rPr>
              <w:t xml:space="preserve"> </w:t>
            </w:r>
            <w:r w:rsidR="00A4188C" w:rsidRPr="008450CD">
              <w:rPr>
                <w:szCs w:val="24"/>
              </w:rPr>
              <w:t>туалеты,</w:t>
            </w:r>
            <w:r w:rsidR="00E050BB" w:rsidRPr="008450CD">
              <w:rPr>
                <w:szCs w:val="24"/>
              </w:rPr>
              <w:t xml:space="preserve"> </w:t>
            </w:r>
            <w:r w:rsidR="00A4188C" w:rsidRPr="008450CD">
              <w:rPr>
                <w:szCs w:val="24"/>
              </w:rPr>
              <w:t>теплицы)</w:t>
            </w:r>
          </w:p>
        </w:tc>
        <w:tc>
          <w:tcPr>
            <w:tcW w:w="1848" w:type="dxa"/>
          </w:tcPr>
          <w:p w:rsidR="006B7089" w:rsidRPr="008450CD" w:rsidRDefault="006B7089" w:rsidP="00701BEF">
            <w:pPr>
              <w:ind w:firstLine="0"/>
              <w:jc w:val="center"/>
              <w:rPr>
                <w:szCs w:val="24"/>
              </w:rPr>
            </w:pPr>
            <w:r w:rsidRPr="008450CD">
              <w:rPr>
                <w:szCs w:val="24"/>
              </w:rPr>
              <w:t>2.1</w:t>
            </w:r>
          </w:p>
        </w:tc>
      </w:tr>
      <w:tr w:rsidR="006B7089" w:rsidRPr="008450CD" w:rsidTr="00DF28E2">
        <w:trPr>
          <w:jc w:val="center"/>
        </w:trPr>
        <w:tc>
          <w:tcPr>
            <w:tcW w:w="1910" w:type="dxa"/>
          </w:tcPr>
          <w:p w:rsidR="006B7089" w:rsidRPr="008450CD" w:rsidRDefault="006B7089" w:rsidP="00701BEF">
            <w:pPr>
              <w:ind w:firstLine="0"/>
              <w:rPr>
                <w:szCs w:val="24"/>
              </w:rPr>
            </w:pPr>
            <w:r w:rsidRPr="008450CD">
              <w:rPr>
                <w:szCs w:val="24"/>
              </w:rPr>
              <w:t>Для</w:t>
            </w:r>
            <w:r w:rsidR="00E050BB" w:rsidRPr="008450CD">
              <w:rPr>
                <w:szCs w:val="24"/>
              </w:rPr>
              <w:t xml:space="preserve"> </w:t>
            </w:r>
            <w:r w:rsidRPr="008450CD">
              <w:rPr>
                <w:szCs w:val="24"/>
              </w:rPr>
              <w:t>ведения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подсобного</w:t>
            </w:r>
            <w:r w:rsidR="00E050BB" w:rsidRPr="008450CD">
              <w:rPr>
                <w:szCs w:val="24"/>
              </w:rPr>
              <w:t xml:space="preserve"> </w:t>
            </w:r>
            <w:r w:rsidRPr="008450CD">
              <w:rPr>
                <w:szCs w:val="24"/>
              </w:rPr>
              <w:t>хозяйства</w:t>
            </w:r>
          </w:p>
        </w:tc>
        <w:tc>
          <w:tcPr>
            <w:tcW w:w="5815" w:type="dxa"/>
          </w:tcPr>
          <w:p w:rsidR="00F1325B" w:rsidRPr="008450CD" w:rsidRDefault="006B7089" w:rsidP="00701BEF">
            <w:pPr>
              <w:ind w:firstLine="0"/>
              <w:rPr>
                <w:szCs w:val="24"/>
              </w:rPr>
            </w:pPr>
            <w:r w:rsidRPr="008450CD">
              <w:rPr>
                <w:szCs w:val="24"/>
              </w:rPr>
              <w:t>Размещение</w:t>
            </w:r>
            <w:r w:rsidR="00E050BB" w:rsidRPr="008450CD">
              <w:rPr>
                <w:szCs w:val="24"/>
              </w:rPr>
              <w:t xml:space="preserve"> </w:t>
            </w:r>
            <w:r w:rsidRPr="008450CD">
              <w:rPr>
                <w:szCs w:val="24"/>
              </w:rPr>
              <w:t>жилого</w:t>
            </w:r>
            <w:r w:rsidR="00E050BB" w:rsidRPr="008450CD">
              <w:rPr>
                <w:szCs w:val="24"/>
              </w:rPr>
              <w:t xml:space="preserve"> </w:t>
            </w:r>
            <w:r w:rsidRPr="008450CD">
              <w:rPr>
                <w:szCs w:val="24"/>
              </w:rPr>
              <w:t>дома,</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предназначенного</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раздела</w:t>
            </w:r>
            <w:r w:rsidR="00E050BB" w:rsidRPr="008450CD">
              <w:rPr>
                <w:szCs w:val="24"/>
              </w:rPr>
              <w:t xml:space="preserve"> </w:t>
            </w:r>
            <w:r w:rsidRPr="008450CD">
              <w:rPr>
                <w:szCs w:val="24"/>
              </w:rPr>
              <w:t>на</w:t>
            </w:r>
            <w:r w:rsidR="00E050BB" w:rsidRPr="008450CD">
              <w:rPr>
                <w:szCs w:val="24"/>
              </w:rPr>
              <w:t xml:space="preserve"> </w:t>
            </w:r>
            <w:r w:rsidRPr="008450CD">
              <w:rPr>
                <w:szCs w:val="24"/>
              </w:rPr>
              <w:t>квартиры</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пригодные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высотой</w:t>
            </w:r>
            <w:r w:rsidR="00E050BB" w:rsidRPr="008450CD">
              <w:rPr>
                <w:szCs w:val="24"/>
              </w:rPr>
              <w:t xml:space="preserve"> </w:t>
            </w:r>
            <w:r w:rsidRPr="008450CD">
              <w:rPr>
                <w:szCs w:val="24"/>
              </w:rPr>
              <w:t>не</w:t>
            </w:r>
            <w:r w:rsidR="00E050BB" w:rsidRPr="008450CD">
              <w:rPr>
                <w:szCs w:val="24"/>
              </w:rPr>
              <w:t xml:space="preserve"> </w:t>
            </w:r>
            <w:r w:rsidRPr="008450CD">
              <w:rPr>
                <w:szCs w:val="24"/>
              </w:rPr>
              <w:t>выше</w:t>
            </w:r>
            <w:r w:rsidR="00E050BB" w:rsidRPr="008450CD">
              <w:rPr>
                <w:szCs w:val="24"/>
              </w:rPr>
              <w:t xml:space="preserve"> </w:t>
            </w:r>
            <w:r w:rsidRPr="008450CD">
              <w:rPr>
                <w:szCs w:val="24"/>
              </w:rPr>
              <w:t>трех</w:t>
            </w:r>
            <w:r w:rsidR="00E050BB" w:rsidRPr="008450CD">
              <w:rPr>
                <w:szCs w:val="24"/>
              </w:rPr>
              <w:t xml:space="preserve"> </w:t>
            </w:r>
            <w:r w:rsidRPr="008450CD">
              <w:rPr>
                <w:szCs w:val="24"/>
              </w:rPr>
              <w:t>надземных</w:t>
            </w:r>
            <w:r w:rsidR="00E050BB" w:rsidRPr="008450CD">
              <w:rPr>
                <w:szCs w:val="24"/>
              </w:rPr>
              <w:t xml:space="preserve"> </w:t>
            </w:r>
            <w:r w:rsidRPr="008450CD">
              <w:rPr>
                <w:szCs w:val="24"/>
              </w:rPr>
              <w:t>этажей),</w:t>
            </w:r>
            <w:r w:rsidR="00E050BB" w:rsidRPr="008450CD">
              <w:rPr>
                <w:szCs w:val="24"/>
              </w:rPr>
              <w:t xml:space="preserve"> </w:t>
            </w:r>
          </w:p>
          <w:p w:rsidR="00F1325B" w:rsidRPr="008450CD" w:rsidRDefault="000E226C" w:rsidP="00701BEF">
            <w:pPr>
              <w:ind w:firstLine="0"/>
              <w:rPr>
                <w:szCs w:val="24"/>
              </w:rPr>
            </w:pPr>
            <w:r w:rsidRPr="008450CD">
              <w:rPr>
                <w:szCs w:val="24"/>
              </w:rPr>
              <w:t>Производство</w:t>
            </w:r>
            <w:r w:rsidR="00E050BB" w:rsidRPr="008450CD">
              <w:rPr>
                <w:szCs w:val="24"/>
              </w:rPr>
              <w:t xml:space="preserve"> </w:t>
            </w:r>
            <w:r w:rsidR="006B7089" w:rsidRPr="008450CD">
              <w:rPr>
                <w:szCs w:val="24"/>
              </w:rPr>
              <w:t>сельскохозяйственной</w:t>
            </w:r>
            <w:r w:rsidR="00E050BB" w:rsidRPr="008450CD">
              <w:rPr>
                <w:szCs w:val="24"/>
              </w:rPr>
              <w:t xml:space="preserve"> </w:t>
            </w:r>
            <w:r w:rsidR="006B7089" w:rsidRPr="008450CD">
              <w:rPr>
                <w:szCs w:val="24"/>
              </w:rPr>
              <w:t>продукции,</w:t>
            </w:r>
          </w:p>
          <w:p w:rsidR="00F1325B" w:rsidRPr="008450CD" w:rsidRDefault="00E050BB" w:rsidP="00701BEF">
            <w:pPr>
              <w:ind w:firstLine="0"/>
              <w:rPr>
                <w:szCs w:val="24"/>
              </w:rPr>
            </w:pPr>
            <w:r w:rsidRPr="008450CD">
              <w:rPr>
                <w:szCs w:val="24"/>
              </w:rPr>
              <w:t xml:space="preserve"> </w:t>
            </w:r>
            <w:r w:rsidR="000E226C" w:rsidRPr="008450CD">
              <w:rPr>
                <w:szCs w:val="24"/>
              </w:rPr>
              <w:t>Размещение</w:t>
            </w:r>
            <w:r w:rsidRPr="008450CD">
              <w:rPr>
                <w:szCs w:val="24"/>
              </w:rPr>
              <w:t xml:space="preserve"> </w:t>
            </w:r>
            <w:r w:rsidR="006B7089" w:rsidRPr="008450CD">
              <w:rPr>
                <w:szCs w:val="24"/>
              </w:rPr>
              <w:t>гаража</w:t>
            </w:r>
            <w:r w:rsidRPr="008450CD">
              <w:rPr>
                <w:szCs w:val="24"/>
              </w:rPr>
              <w:t xml:space="preserve"> </w:t>
            </w:r>
            <w:r w:rsidR="006B7089" w:rsidRPr="008450CD">
              <w:rPr>
                <w:szCs w:val="24"/>
              </w:rPr>
              <w:t>и</w:t>
            </w:r>
            <w:r w:rsidRPr="008450CD">
              <w:rPr>
                <w:szCs w:val="24"/>
              </w:rPr>
              <w:t xml:space="preserve"> </w:t>
            </w:r>
            <w:r w:rsidR="006B7089" w:rsidRPr="008450CD">
              <w:rPr>
                <w:szCs w:val="24"/>
              </w:rPr>
              <w:t>иных</w:t>
            </w:r>
            <w:r w:rsidRPr="008450CD">
              <w:rPr>
                <w:szCs w:val="24"/>
              </w:rPr>
              <w:t xml:space="preserve"> </w:t>
            </w:r>
            <w:r w:rsidR="006B7089" w:rsidRPr="008450CD">
              <w:rPr>
                <w:szCs w:val="24"/>
              </w:rPr>
              <w:t>вспомогательных</w:t>
            </w:r>
            <w:r w:rsidRPr="008450CD">
              <w:rPr>
                <w:szCs w:val="24"/>
              </w:rPr>
              <w:t xml:space="preserve"> </w:t>
            </w:r>
            <w:r w:rsidR="006B7089" w:rsidRPr="008450CD">
              <w:rPr>
                <w:szCs w:val="24"/>
              </w:rPr>
              <w:t>сооружений</w:t>
            </w:r>
            <w:r w:rsidRPr="008450CD">
              <w:rPr>
                <w:szCs w:val="24"/>
              </w:rPr>
              <w:t xml:space="preserve"> </w:t>
            </w:r>
            <w:r w:rsidR="003473B3" w:rsidRPr="008450CD">
              <w:rPr>
                <w:szCs w:val="24"/>
              </w:rPr>
              <w:t>(хозяйственные</w:t>
            </w:r>
            <w:r w:rsidRPr="008450CD">
              <w:rPr>
                <w:szCs w:val="24"/>
              </w:rPr>
              <w:t xml:space="preserve"> </w:t>
            </w:r>
            <w:r w:rsidR="003473B3" w:rsidRPr="008450CD">
              <w:rPr>
                <w:szCs w:val="24"/>
              </w:rPr>
              <w:t>постройки,</w:t>
            </w:r>
            <w:r w:rsidRPr="008450CD">
              <w:rPr>
                <w:szCs w:val="24"/>
              </w:rPr>
              <w:t xml:space="preserve"> </w:t>
            </w:r>
            <w:r w:rsidR="003473B3" w:rsidRPr="008450CD">
              <w:rPr>
                <w:szCs w:val="24"/>
              </w:rPr>
              <w:t>индивидуальные</w:t>
            </w:r>
            <w:r w:rsidRPr="008450CD">
              <w:rPr>
                <w:szCs w:val="24"/>
              </w:rPr>
              <w:t xml:space="preserve"> </w:t>
            </w:r>
            <w:r w:rsidR="003473B3" w:rsidRPr="008450CD">
              <w:rPr>
                <w:szCs w:val="24"/>
              </w:rPr>
              <w:t>бани,</w:t>
            </w:r>
            <w:r w:rsidRPr="008450CD">
              <w:rPr>
                <w:szCs w:val="24"/>
              </w:rPr>
              <w:t xml:space="preserve"> </w:t>
            </w:r>
            <w:r w:rsidR="003473B3" w:rsidRPr="008450CD">
              <w:rPr>
                <w:szCs w:val="24"/>
              </w:rPr>
              <w:t>надворные</w:t>
            </w:r>
            <w:r w:rsidRPr="008450CD">
              <w:rPr>
                <w:szCs w:val="24"/>
              </w:rPr>
              <w:t xml:space="preserve"> </w:t>
            </w:r>
            <w:r w:rsidR="003473B3" w:rsidRPr="008450CD">
              <w:rPr>
                <w:szCs w:val="24"/>
              </w:rPr>
              <w:t>туалеты,</w:t>
            </w:r>
            <w:r w:rsidRPr="008450CD">
              <w:rPr>
                <w:szCs w:val="24"/>
              </w:rPr>
              <w:t xml:space="preserve"> </w:t>
            </w:r>
            <w:r w:rsidR="003473B3" w:rsidRPr="008450CD">
              <w:rPr>
                <w:szCs w:val="24"/>
              </w:rPr>
              <w:t>теплицы,</w:t>
            </w:r>
            <w:r w:rsidRPr="008450CD">
              <w:rPr>
                <w:szCs w:val="24"/>
              </w:rPr>
              <w:t xml:space="preserve"> </w:t>
            </w:r>
            <w:r w:rsidR="003473B3" w:rsidRPr="008450CD">
              <w:rPr>
                <w:szCs w:val="24"/>
              </w:rPr>
              <w:t>оранжереи)</w:t>
            </w:r>
            <w:r w:rsidR="006B7089" w:rsidRPr="008450CD">
              <w:rPr>
                <w:szCs w:val="24"/>
              </w:rPr>
              <w:t>;</w:t>
            </w:r>
            <w:r w:rsidRPr="008450CD">
              <w:rPr>
                <w:szCs w:val="24"/>
              </w:rPr>
              <w:t xml:space="preserve"> </w:t>
            </w:r>
          </w:p>
          <w:p w:rsidR="006B7089" w:rsidRPr="008450CD" w:rsidRDefault="000E226C" w:rsidP="00701BEF">
            <w:pPr>
              <w:ind w:firstLine="0"/>
              <w:rPr>
                <w:szCs w:val="24"/>
              </w:rPr>
            </w:pPr>
            <w:r w:rsidRPr="008450CD">
              <w:rPr>
                <w:szCs w:val="24"/>
              </w:rPr>
              <w:t>Содержание</w:t>
            </w:r>
            <w:r w:rsidR="00E050BB" w:rsidRPr="008450CD">
              <w:rPr>
                <w:szCs w:val="24"/>
              </w:rPr>
              <w:t xml:space="preserve"> </w:t>
            </w:r>
            <w:r w:rsidR="006B7089" w:rsidRPr="008450CD">
              <w:rPr>
                <w:szCs w:val="24"/>
              </w:rPr>
              <w:t>сельскохозяйственных</w:t>
            </w:r>
            <w:r w:rsidR="00E050BB" w:rsidRPr="008450CD">
              <w:rPr>
                <w:szCs w:val="24"/>
              </w:rPr>
              <w:t xml:space="preserve"> </w:t>
            </w:r>
            <w:r w:rsidR="006B7089" w:rsidRPr="008450CD">
              <w:rPr>
                <w:szCs w:val="24"/>
              </w:rPr>
              <w:t>животных</w:t>
            </w:r>
            <w:r w:rsidR="00045EBE" w:rsidRPr="008450CD">
              <w:rPr>
                <w:szCs w:val="24"/>
              </w:rPr>
              <w:t>;</w:t>
            </w:r>
          </w:p>
          <w:p w:rsidR="00045EBE" w:rsidRPr="008450CD" w:rsidRDefault="000E226C" w:rsidP="00701BEF">
            <w:pPr>
              <w:ind w:firstLine="0"/>
              <w:rPr>
                <w:szCs w:val="24"/>
              </w:rPr>
            </w:pPr>
            <w:r w:rsidRPr="008450CD">
              <w:rPr>
                <w:szCs w:val="24"/>
              </w:rPr>
              <w:t>Выращивание</w:t>
            </w:r>
            <w:r w:rsidR="00E050BB" w:rsidRPr="008450CD">
              <w:rPr>
                <w:szCs w:val="24"/>
              </w:rPr>
              <w:t xml:space="preserve"> </w:t>
            </w:r>
            <w:r w:rsidR="00045EBE" w:rsidRPr="008450CD">
              <w:rPr>
                <w:szCs w:val="24"/>
              </w:rPr>
              <w:t>плодовых,</w:t>
            </w:r>
            <w:r w:rsidR="00E050BB" w:rsidRPr="008450CD">
              <w:rPr>
                <w:szCs w:val="24"/>
              </w:rPr>
              <w:t xml:space="preserve"> </w:t>
            </w:r>
            <w:r w:rsidR="00045EBE" w:rsidRPr="008450CD">
              <w:rPr>
                <w:szCs w:val="24"/>
              </w:rPr>
              <w:t>ягодных,</w:t>
            </w:r>
            <w:r w:rsidR="00E050BB" w:rsidRPr="008450CD">
              <w:rPr>
                <w:szCs w:val="24"/>
              </w:rPr>
              <w:t xml:space="preserve"> </w:t>
            </w:r>
            <w:r w:rsidR="00045EBE" w:rsidRPr="008450CD">
              <w:rPr>
                <w:szCs w:val="24"/>
              </w:rPr>
              <w:t>овощных,</w:t>
            </w:r>
            <w:r w:rsidR="00E050BB" w:rsidRPr="008450CD">
              <w:rPr>
                <w:szCs w:val="24"/>
              </w:rPr>
              <w:t xml:space="preserve"> </w:t>
            </w:r>
            <w:r w:rsidR="00045EBE" w:rsidRPr="008450CD">
              <w:rPr>
                <w:szCs w:val="24"/>
              </w:rPr>
              <w:t>бахчевых</w:t>
            </w:r>
            <w:r w:rsidR="00E050BB" w:rsidRPr="008450CD">
              <w:rPr>
                <w:szCs w:val="24"/>
              </w:rPr>
              <w:t xml:space="preserve"> </w:t>
            </w:r>
            <w:r w:rsidR="00045EBE" w:rsidRPr="008450CD">
              <w:rPr>
                <w:szCs w:val="24"/>
              </w:rPr>
              <w:t>или</w:t>
            </w:r>
            <w:r w:rsidR="00E050BB" w:rsidRPr="008450CD">
              <w:rPr>
                <w:szCs w:val="24"/>
              </w:rPr>
              <w:t xml:space="preserve"> </w:t>
            </w:r>
            <w:r w:rsidR="00045EBE" w:rsidRPr="008450CD">
              <w:rPr>
                <w:szCs w:val="24"/>
              </w:rPr>
              <w:t>иных</w:t>
            </w:r>
            <w:r w:rsidR="00E050BB" w:rsidRPr="008450CD">
              <w:rPr>
                <w:szCs w:val="24"/>
              </w:rPr>
              <w:t xml:space="preserve"> </w:t>
            </w:r>
            <w:r w:rsidR="00045EBE" w:rsidRPr="008450CD">
              <w:rPr>
                <w:szCs w:val="24"/>
              </w:rPr>
              <w:t>декоративных</w:t>
            </w:r>
            <w:r w:rsidR="00E050BB" w:rsidRPr="008450CD">
              <w:rPr>
                <w:szCs w:val="24"/>
              </w:rPr>
              <w:t xml:space="preserve"> </w:t>
            </w:r>
            <w:r w:rsidR="00045EBE" w:rsidRPr="008450CD">
              <w:rPr>
                <w:szCs w:val="24"/>
              </w:rPr>
              <w:t>или</w:t>
            </w:r>
            <w:r w:rsidR="00E050BB" w:rsidRPr="008450CD">
              <w:rPr>
                <w:szCs w:val="24"/>
              </w:rPr>
              <w:t xml:space="preserve"> </w:t>
            </w:r>
            <w:r w:rsidR="00045EBE" w:rsidRPr="008450CD">
              <w:rPr>
                <w:szCs w:val="24"/>
              </w:rPr>
              <w:t>сельскохозяйственных</w:t>
            </w:r>
            <w:r w:rsidR="00E050BB" w:rsidRPr="008450CD">
              <w:rPr>
                <w:szCs w:val="24"/>
              </w:rPr>
              <w:t xml:space="preserve"> </w:t>
            </w:r>
            <w:r w:rsidR="00045EBE" w:rsidRPr="008450CD">
              <w:rPr>
                <w:szCs w:val="24"/>
              </w:rPr>
              <w:t>культур),</w:t>
            </w:r>
            <w:r w:rsidR="00E050BB" w:rsidRPr="008450CD">
              <w:rPr>
                <w:szCs w:val="24"/>
              </w:rPr>
              <w:t xml:space="preserve"> </w:t>
            </w:r>
            <w:r w:rsidR="00045EBE" w:rsidRPr="008450CD">
              <w:rPr>
                <w:szCs w:val="24"/>
              </w:rPr>
              <w:t>размещение</w:t>
            </w:r>
            <w:r w:rsidR="00E050BB" w:rsidRPr="008450CD">
              <w:rPr>
                <w:szCs w:val="24"/>
              </w:rPr>
              <w:t xml:space="preserve"> </w:t>
            </w:r>
            <w:r w:rsidR="00045EBE" w:rsidRPr="008450CD">
              <w:rPr>
                <w:szCs w:val="24"/>
              </w:rPr>
              <w:t>гаражей</w:t>
            </w:r>
            <w:r w:rsidR="00E050BB" w:rsidRPr="008450CD">
              <w:rPr>
                <w:szCs w:val="24"/>
              </w:rPr>
              <w:t xml:space="preserve"> </w:t>
            </w:r>
            <w:r w:rsidR="00045EBE" w:rsidRPr="008450CD">
              <w:rPr>
                <w:szCs w:val="24"/>
              </w:rPr>
              <w:t>и</w:t>
            </w:r>
            <w:r w:rsidR="00E050BB" w:rsidRPr="008450CD">
              <w:rPr>
                <w:szCs w:val="24"/>
              </w:rPr>
              <w:t xml:space="preserve"> </w:t>
            </w:r>
            <w:r w:rsidR="00045EBE" w:rsidRPr="008450CD">
              <w:rPr>
                <w:szCs w:val="24"/>
              </w:rPr>
              <w:t>подсобных</w:t>
            </w:r>
            <w:r w:rsidR="00E050BB" w:rsidRPr="008450CD">
              <w:rPr>
                <w:szCs w:val="24"/>
              </w:rPr>
              <w:t xml:space="preserve"> </w:t>
            </w:r>
            <w:r w:rsidR="00045EBE" w:rsidRPr="008450CD">
              <w:rPr>
                <w:szCs w:val="24"/>
              </w:rPr>
              <w:t>сооружений</w:t>
            </w:r>
          </w:p>
        </w:tc>
        <w:tc>
          <w:tcPr>
            <w:tcW w:w="1848" w:type="dxa"/>
          </w:tcPr>
          <w:p w:rsidR="006B7089" w:rsidRPr="008450CD" w:rsidRDefault="006B7089" w:rsidP="00701BEF">
            <w:pPr>
              <w:ind w:firstLine="0"/>
              <w:jc w:val="center"/>
              <w:rPr>
                <w:szCs w:val="24"/>
              </w:rPr>
            </w:pPr>
            <w:r w:rsidRPr="008450CD">
              <w:rPr>
                <w:szCs w:val="24"/>
              </w:rPr>
              <w:t>2.2</w:t>
            </w:r>
          </w:p>
        </w:tc>
      </w:tr>
      <w:tr w:rsidR="006B7089" w:rsidRPr="008450CD" w:rsidTr="00DF28E2">
        <w:trPr>
          <w:trHeight w:val="410"/>
          <w:jc w:val="center"/>
        </w:trPr>
        <w:tc>
          <w:tcPr>
            <w:tcW w:w="1910" w:type="dxa"/>
          </w:tcPr>
          <w:p w:rsidR="006B7089" w:rsidRPr="008450CD" w:rsidRDefault="006B7089" w:rsidP="00701BEF">
            <w:pPr>
              <w:ind w:firstLine="0"/>
              <w:rPr>
                <w:szCs w:val="24"/>
              </w:rPr>
            </w:pPr>
            <w:r w:rsidRPr="008450CD">
              <w:rPr>
                <w:szCs w:val="24"/>
              </w:rPr>
              <w:t>Дошкольное,</w:t>
            </w:r>
            <w:r w:rsidR="00E050BB" w:rsidRPr="008450CD">
              <w:rPr>
                <w:szCs w:val="24"/>
              </w:rPr>
              <w:t xml:space="preserve"> </w:t>
            </w:r>
            <w:r w:rsidRPr="008450CD">
              <w:rPr>
                <w:szCs w:val="24"/>
              </w:rPr>
              <w:t>начальное</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среднее</w:t>
            </w:r>
            <w:r w:rsidR="00E050BB" w:rsidRPr="008450CD">
              <w:rPr>
                <w:szCs w:val="24"/>
              </w:rPr>
              <w:t xml:space="preserve"> </w:t>
            </w:r>
            <w:r w:rsidRPr="008450CD">
              <w:rPr>
                <w:szCs w:val="24"/>
              </w:rPr>
              <w:t>общее</w:t>
            </w:r>
            <w:r w:rsidR="00E050BB" w:rsidRPr="008450CD">
              <w:rPr>
                <w:szCs w:val="24"/>
              </w:rPr>
              <w:t xml:space="preserve"> </w:t>
            </w:r>
            <w:r w:rsidRPr="008450CD">
              <w:rPr>
                <w:szCs w:val="24"/>
              </w:rPr>
              <w:t>образование</w:t>
            </w:r>
          </w:p>
        </w:tc>
        <w:tc>
          <w:tcPr>
            <w:tcW w:w="5815" w:type="dxa"/>
          </w:tcPr>
          <w:p w:rsidR="006B7089" w:rsidRPr="008450CD" w:rsidRDefault="006B7089"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просвещения,</w:t>
            </w:r>
            <w:r w:rsidR="00E050BB" w:rsidRPr="008450CD">
              <w:rPr>
                <w:szCs w:val="24"/>
              </w:rPr>
              <w:t xml:space="preserve"> </w:t>
            </w:r>
            <w:r w:rsidRPr="008450CD">
              <w:rPr>
                <w:szCs w:val="24"/>
              </w:rPr>
              <w:t>дошкольного,</w:t>
            </w:r>
            <w:r w:rsidR="00E050BB" w:rsidRPr="008450CD">
              <w:rPr>
                <w:szCs w:val="24"/>
              </w:rPr>
              <w:t xml:space="preserve"> </w:t>
            </w:r>
            <w:r w:rsidRPr="008450CD">
              <w:rPr>
                <w:szCs w:val="24"/>
              </w:rPr>
              <w:t>начального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среднего</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ясли,</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сады,</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лицеи,</w:t>
            </w:r>
            <w:r w:rsidR="00E050BB" w:rsidRPr="008450CD">
              <w:rPr>
                <w:szCs w:val="24"/>
              </w:rPr>
              <w:t xml:space="preserve"> </w:t>
            </w:r>
            <w:r w:rsidRPr="008450CD">
              <w:rPr>
                <w:szCs w:val="24"/>
              </w:rPr>
              <w:t>гимназии,</w:t>
            </w:r>
            <w:r w:rsidR="00E050BB" w:rsidRPr="008450CD">
              <w:rPr>
                <w:szCs w:val="24"/>
              </w:rPr>
              <w:t xml:space="preserve"> </w:t>
            </w:r>
            <w:r w:rsidRPr="008450CD">
              <w:rPr>
                <w:szCs w:val="24"/>
              </w:rPr>
              <w:t>художественные,</w:t>
            </w:r>
            <w:r w:rsidR="00E050BB" w:rsidRPr="008450CD">
              <w:rPr>
                <w:szCs w:val="24"/>
              </w:rPr>
              <w:t xml:space="preserve"> </w:t>
            </w:r>
            <w:r w:rsidRPr="008450CD">
              <w:rPr>
                <w:szCs w:val="24"/>
              </w:rPr>
              <w:t>музыкальные</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образовательные</w:t>
            </w:r>
            <w:r w:rsidR="00E050BB" w:rsidRPr="008450CD">
              <w:rPr>
                <w:szCs w:val="24"/>
              </w:rPr>
              <w:t xml:space="preserve"> </w:t>
            </w:r>
            <w:r w:rsidRPr="008450CD">
              <w:rPr>
                <w:szCs w:val="24"/>
              </w:rPr>
              <w:t>кружки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осуществляющие</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по</w:t>
            </w:r>
            <w:r w:rsidR="00E050BB" w:rsidRPr="008450CD">
              <w:rPr>
                <w:szCs w:val="24"/>
              </w:rPr>
              <w:t xml:space="preserve"> </w:t>
            </w:r>
            <w:r w:rsidRPr="008450CD">
              <w:rPr>
                <w:szCs w:val="24"/>
              </w:rPr>
              <w:t>воспитанию,</w:t>
            </w:r>
            <w:r w:rsidR="00E050BB" w:rsidRPr="008450CD">
              <w:rPr>
                <w:szCs w:val="24"/>
              </w:rPr>
              <w:t xml:space="preserve"> </w:t>
            </w:r>
            <w:r w:rsidRPr="008450CD">
              <w:rPr>
                <w:szCs w:val="24"/>
              </w:rPr>
              <w:t>образованию</w:t>
            </w:r>
            <w:r w:rsidR="00E050BB" w:rsidRPr="008450CD">
              <w:rPr>
                <w:szCs w:val="24"/>
              </w:rPr>
              <w:t xml:space="preserve"> </w:t>
            </w:r>
            <w:r w:rsidRPr="008450CD">
              <w:rPr>
                <w:szCs w:val="24"/>
              </w:rPr>
              <w:t>и</w:t>
            </w:r>
            <w:r w:rsidR="00E050BB" w:rsidRPr="008450CD">
              <w:rPr>
                <w:szCs w:val="24"/>
              </w:rPr>
              <w:t xml:space="preserve"> </w:t>
            </w:r>
            <w:r w:rsidRPr="008450CD">
              <w:rPr>
                <w:szCs w:val="24"/>
              </w:rPr>
              <w:t>просвещению)</w:t>
            </w:r>
          </w:p>
        </w:tc>
        <w:tc>
          <w:tcPr>
            <w:tcW w:w="1848" w:type="dxa"/>
          </w:tcPr>
          <w:p w:rsidR="006B7089" w:rsidRPr="008450CD" w:rsidRDefault="006B7089" w:rsidP="00701BEF">
            <w:pPr>
              <w:ind w:firstLine="0"/>
              <w:jc w:val="center"/>
              <w:rPr>
                <w:szCs w:val="24"/>
              </w:rPr>
            </w:pPr>
            <w:r w:rsidRPr="008450CD">
              <w:rPr>
                <w:szCs w:val="24"/>
              </w:rPr>
              <w:t>3.5.1</w:t>
            </w:r>
          </w:p>
        </w:tc>
      </w:tr>
      <w:tr w:rsidR="007C1EEF" w:rsidRPr="008450CD" w:rsidTr="00DF28E2">
        <w:trPr>
          <w:trHeight w:val="974"/>
          <w:jc w:val="center"/>
        </w:trPr>
        <w:tc>
          <w:tcPr>
            <w:tcW w:w="1910" w:type="dxa"/>
          </w:tcPr>
          <w:p w:rsidR="007C1EEF" w:rsidRPr="008450CD" w:rsidRDefault="007C1EEF"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5815" w:type="dxa"/>
          </w:tcPr>
          <w:p w:rsidR="007C1EEF" w:rsidRPr="008450CD" w:rsidRDefault="007C1EEF" w:rsidP="00701BEF">
            <w:pPr>
              <w:ind w:firstLine="0"/>
              <w:rPr>
                <w:szCs w:val="24"/>
              </w:rPr>
            </w:pPr>
            <w:r w:rsidRPr="008450CD">
              <w:rPr>
                <w:szCs w:val="24"/>
              </w:rPr>
              <w:t>Размещение</w:t>
            </w:r>
            <w:r w:rsidR="00E050BB" w:rsidRPr="008450CD">
              <w:rPr>
                <w:szCs w:val="24"/>
              </w:rPr>
              <w:t xml:space="preserve"> </w:t>
            </w:r>
            <w:r w:rsidRPr="008450CD">
              <w:rPr>
                <w:szCs w:val="24"/>
              </w:rPr>
              <w:t>гостиниц,</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иных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используемых</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извлечения</w:t>
            </w:r>
            <w:r w:rsidR="00E050BB" w:rsidRPr="008450CD">
              <w:rPr>
                <w:szCs w:val="24"/>
              </w:rPr>
              <w:t xml:space="preserve"> </w:t>
            </w:r>
            <w:r w:rsidRPr="008450CD">
              <w:rPr>
                <w:szCs w:val="24"/>
              </w:rPr>
              <w:t>предпринимательской</w:t>
            </w:r>
            <w:r w:rsidR="00E050BB" w:rsidRPr="008450CD">
              <w:rPr>
                <w:szCs w:val="24"/>
              </w:rPr>
              <w:t xml:space="preserve"> </w:t>
            </w:r>
            <w:r w:rsidRPr="008450CD">
              <w:rPr>
                <w:szCs w:val="24"/>
              </w:rPr>
              <w:t>выгоды</w:t>
            </w:r>
            <w:r w:rsidR="00E050BB" w:rsidRPr="008450CD">
              <w:rPr>
                <w:szCs w:val="24"/>
              </w:rPr>
              <w:t xml:space="preserve"> </w:t>
            </w:r>
            <w:r w:rsidRPr="008450CD">
              <w:rPr>
                <w:szCs w:val="24"/>
              </w:rPr>
              <w:t>из</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жилого</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временного</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p>
        </w:tc>
        <w:tc>
          <w:tcPr>
            <w:tcW w:w="1848" w:type="dxa"/>
          </w:tcPr>
          <w:p w:rsidR="007C1EEF" w:rsidRPr="008450CD" w:rsidRDefault="007C1EEF" w:rsidP="00701BEF">
            <w:pPr>
              <w:ind w:firstLine="0"/>
              <w:jc w:val="center"/>
              <w:rPr>
                <w:szCs w:val="24"/>
              </w:rPr>
            </w:pPr>
            <w:r w:rsidRPr="008450CD">
              <w:rPr>
                <w:szCs w:val="24"/>
              </w:rPr>
              <w:t>4.7</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Магазины</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400</w:t>
            </w:r>
            <w:r w:rsidR="00E050BB" w:rsidRPr="008450CD">
              <w:rPr>
                <w:szCs w:val="24"/>
              </w:rPr>
              <w:t xml:space="preserve"> </w:t>
            </w:r>
            <w:r w:rsidRPr="008450CD">
              <w:rPr>
                <w:szCs w:val="24"/>
              </w:rPr>
              <w:t>кв.</w:t>
            </w:r>
            <w:r w:rsidR="00E050BB" w:rsidRPr="008450CD">
              <w:rPr>
                <w:szCs w:val="24"/>
              </w:rPr>
              <w:t xml:space="preserve"> </w:t>
            </w:r>
          </w:p>
        </w:tc>
        <w:tc>
          <w:tcPr>
            <w:tcW w:w="1848" w:type="dxa"/>
          </w:tcPr>
          <w:p w:rsidR="004A5290" w:rsidRPr="008450CD" w:rsidRDefault="004A5290" w:rsidP="00701BEF">
            <w:pPr>
              <w:ind w:firstLine="0"/>
              <w:jc w:val="center"/>
              <w:rPr>
                <w:szCs w:val="24"/>
              </w:rPr>
            </w:pPr>
            <w:r w:rsidRPr="008450CD">
              <w:rPr>
                <w:szCs w:val="24"/>
              </w:rPr>
              <w:t>4.4</w:t>
            </w:r>
          </w:p>
        </w:tc>
      </w:tr>
      <w:tr w:rsidR="004A5290" w:rsidRPr="008450CD" w:rsidTr="00DF28E2">
        <w:trPr>
          <w:jc w:val="center"/>
        </w:trPr>
        <w:tc>
          <w:tcPr>
            <w:tcW w:w="1910" w:type="dxa"/>
          </w:tcPr>
          <w:p w:rsidR="004A5290" w:rsidRPr="008450CD" w:rsidRDefault="004A5290"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815" w:type="dxa"/>
          </w:tcPr>
          <w:p w:rsidR="004A5290" w:rsidRPr="008450CD" w:rsidRDefault="004A5290"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lastRenderedPageBreak/>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1848" w:type="dxa"/>
          </w:tcPr>
          <w:p w:rsidR="004A5290" w:rsidRPr="008450CD" w:rsidRDefault="004A5290" w:rsidP="00701BEF">
            <w:pPr>
              <w:widowControl w:val="0"/>
              <w:autoSpaceDE w:val="0"/>
              <w:autoSpaceDN w:val="0"/>
              <w:adjustRightInd w:val="0"/>
              <w:ind w:firstLine="0"/>
              <w:jc w:val="center"/>
              <w:rPr>
                <w:szCs w:val="24"/>
              </w:rPr>
            </w:pPr>
            <w:r w:rsidRPr="008450CD">
              <w:rPr>
                <w:szCs w:val="24"/>
              </w:rPr>
              <w:lastRenderedPageBreak/>
              <w:t>3.1</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lastRenderedPageBreak/>
              <w:t>Обслуживание</w:t>
            </w:r>
            <w:r w:rsidR="00E050BB" w:rsidRPr="008450CD">
              <w:rPr>
                <w:szCs w:val="24"/>
              </w:rPr>
              <w:t xml:space="preserve"> </w:t>
            </w:r>
            <w:r w:rsidRPr="008450CD">
              <w:rPr>
                <w:szCs w:val="24"/>
              </w:rPr>
              <w:t>автотранспорта</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3E7655" w:rsidRPr="008450CD">
              <w:rPr>
                <w:szCs w:val="24"/>
              </w:rPr>
              <w:t>)</w:t>
            </w:r>
          </w:p>
        </w:tc>
        <w:tc>
          <w:tcPr>
            <w:tcW w:w="1848" w:type="dxa"/>
          </w:tcPr>
          <w:p w:rsidR="004A5290" w:rsidRPr="008450CD" w:rsidRDefault="004A5290" w:rsidP="00701BEF">
            <w:pPr>
              <w:ind w:firstLine="0"/>
              <w:jc w:val="center"/>
              <w:rPr>
                <w:szCs w:val="24"/>
              </w:rPr>
            </w:pPr>
            <w:r w:rsidRPr="008450CD">
              <w:rPr>
                <w:szCs w:val="24"/>
              </w:rPr>
              <w:t>4.9</w:t>
            </w:r>
          </w:p>
        </w:tc>
      </w:tr>
      <w:tr w:rsidR="00A4188C" w:rsidRPr="008450CD" w:rsidTr="00DF28E2">
        <w:trPr>
          <w:jc w:val="center"/>
        </w:trPr>
        <w:tc>
          <w:tcPr>
            <w:tcW w:w="1910" w:type="dxa"/>
          </w:tcPr>
          <w:p w:rsidR="00A4188C" w:rsidRPr="008450CD" w:rsidRDefault="00A4188C"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815" w:type="dxa"/>
          </w:tcPr>
          <w:p w:rsidR="00A4188C" w:rsidRPr="008450CD" w:rsidRDefault="00A4188C"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8260DA" w:rsidRPr="008450CD">
              <w:rPr>
                <w:szCs w:val="24"/>
              </w:rPr>
              <w:t>,</w:t>
            </w:r>
            <w:r w:rsidR="00E050BB" w:rsidRPr="008450CD">
              <w:rPr>
                <w:szCs w:val="24"/>
              </w:rPr>
              <w:t xml:space="preserve"> </w:t>
            </w:r>
            <w:r w:rsidR="008260DA" w:rsidRPr="008450CD">
              <w:rPr>
                <w:iCs/>
                <w:szCs w:val="24"/>
              </w:rPr>
              <w:t>зеленые</w:t>
            </w:r>
            <w:r w:rsidR="00E050BB" w:rsidRPr="008450CD">
              <w:rPr>
                <w:iCs/>
                <w:szCs w:val="24"/>
              </w:rPr>
              <w:t xml:space="preserve"> </w:t>
            </w:r>
            <w:r w:rsidR="008260DA"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848" w:type="dxa"/>
          </w:tcPr>
          <w:p w:rsidR="00A4188C" w:rsidRPr="008450CD" w:rsidRDefault="00A4188C" w:rsidP="00701BEF">
            <w:pPr>
              <w:ind w:firstLine="0"/>
              <w:jc w:val="center"/>
              <w:rPr>
                <w:szCs w:val="24"/>
              </w:rPr>
            </w:pPr>
            <w:r w:rsidRPr="008450CD">
              <w:rPr>
                <w:szCs w:val="24"/>
              </w:rPr>
              <w:t>12.0</w:t>
            </w:r>
          </w:p>
        </w:tc>
      </w:tr>
      <w:tr w:rsidR="004A5290" w:rsidRPr="008450CD" w:rsidTr="00DF28E2">
        <w:trPr>
          <w:jc w:val="center"/>
        </w:trPr>
        <w:tc>
          <w:tcPr>
            <w:tcW w:w="9573" w:type="dxa"/>
            <w:gridSpan w:val="3"/>
          </w:tcPr>
          <w:p w:rsidR="004A5290" w:rsidRPr="008450CD" w:rsidRDefault="004A5290" w:rsidP="00701BEF">
            <w:pPr>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виты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4A5290" w:rsidRPr="008450CD" w:rsidTr="00DF28E2">
        <w:trPr>
          <w:jc w:val="center"/>
        </w:trPr>
        <w:tc>
          <w:tcPr>
            <w:tcW w:w="1910" w:type="dxa"/>
          </w:tcPr>
          <w:p w:rsidR="004A5290" w:rsidRPr="008450CD" w:rsidRDefault="004A5290"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5815" w:type="dxa"/>
          </w:tcPr>
          <w:p w:rsidR="004A5290" w:rsidRPr="008450CD" w:rsidRDefault="004A5290"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00791B86" w:rsidRPr="008450CD">
              <w:rPr>
                <w:szCs w:val="24"/>
              </w:rPr>
              <w:t>;</w:t>
            </w:r>
          </w:p>
          <w:p w:rsidR="00791B86" w:rsidRPr="008450CD" w:rsidRDefault="00791B86" w:rsidP="00701BEF">
            <w:pPr>
              <w:widowControl w:val="0"/>
              <w:autoSpaceDE w:val="0"/>
              <w:autoSpaceDN w:val="0"/>
              <w:adjustRightInd w:val="0"/>
              <w:ind w:firstLine="0"/>
              <w:rPr>
                <w:szCs w:val="24"/>
              </w:rPr>
            </w:pPr>
            <w:r w:rsidRPr="008450CD">
              <w:rPr>
                <w:szCs w:val="24"/>
              </w:rPr>
              <w:t>Скульптура</w:t>
            </w:r>
            <w:r w:rsidR="00E050BB" w:rsidRPr="008450CD">
              <w:rPr>
                <w:szCs w:val="24"/>
              </w:rPr>
              <w:t xml:space="preserve"> </w:t>
            </w:r>
            <w:r w:rsidRPr="008450CD">
              <w:rPr>
                <w:szCs w:val="24"/>
              </w:rPr>
              <w:t>и</w:t>
            </w:r>
            <w:r w:rsidR="00E050BB" w:rsidRPr="008450CD">
              <w:rPr>
                <w:szCs w:val="24"/>
              </w:rPr>
              <w:t xml:space="preserve"> </w:t>
            </w:r>
            <w:r w:rsidRPr="008450CD">
              <w:rPr>
                <w:szCs w:val="24"/>
              </w:rPr>
              <w:t>скульптурные</w:t>
            </w:r>
            <w:r w:rsidR="00E050BB" w:rsidRPr="008450CD">
              <w:rPr>
                <w:szCs w:val="24"/>
              </w:rPr>
              <w:t xml:space="preserve"> </w:t>
            </w:r>
            <w:r w:rsidRPr="008450CD">
              <w:rPr>
                <w:szCs w:val="24"/>
              </w:rPr>
              <w:t>композиции,</w:t>
            </w:r>
            <w:r w:rsidR="00E050BB" w:rsidRPr="008450CD">
              <w:rPr>
                <w:szCs w:val="24"/>
              </w:rPr>
              <w:t xml:space="preserve"> </w:t>
            </w:r>
            <w:r w:rsidRPr="008450CD">
              <w:rPr>
                <w:szCs w:val="24"/>
              </w:rPr>
              <w:t>фонтаны</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ландшафтного</w:t>
            </w:r>
            <w:r w:rsidR="00E050BB" w:rsidRPr="008450CD">
              <w:rPr>
                <w:szCs w:val="24"/>
              </w:rPr>
              <w:t xml:space="preserve"> </w:t>
            </w:r>
            <w:r w:rsidRPr="008450CD">
              <w:rPr>
                <w:szCs w:val="24"/>
              </w:rPr>
              <w:t>дизайна</w:t>
            </w:r>
          </w:p>
        </w:tc>
        <w:tc>
          <w:tcPr>
            <w:tcW w:w="1848" w:type="dxa"/>
          </w:tcPr>
          <w:p w:rsidR="004A5290" w:rsidRPr="008450CD" w:rsidRDefault="004A5290" w:rsidP="00701BEF">
            <w:pPr>
              <w:widowControl w:val="0"/>
              <w:autoSpaceDE w:val="0"/>
              <w:autoSpaceDN w:val="0"/>
              <w:adjustRightInd w:val="0"/>
              <w:ind w:firstLine="0"/>
              <w:jc w:val="center"/>
              <w:rPr>
                <w:szCs w:val="24"/>
              </w:rPr>
            </w:pPr>
            <w:bookmarkStart w:id="172" w:name="Par149"/>
            <w:bookmarkEnd w:id="172"/>
            <w:r w:rsidRPr="008450CD">
              <w:rPr>
                <w:szCs w:val="24"/>
              </w:rPr>
              <w:t>2.7</w:t>
            </w:r>
            <w:r w:rsidR="00867244" w:rsidRPr="008450CD">
              <w:rPr>
                <w:szCs w:val="24"/>
              </w:rPr>
              <w:t>*</w:t>
            </w:r>
          </w:p>
        </w:tc>
      </w:tr>
      <w:tr w:rsidR="004A5290" w:rsidRPr="008450CD" w:rsidTr="00DF28E2">
        <w:trPr>
          <w:jc w:val="center"/>
        </w:trPr>
        <w:tc>
          <w:tcPr>
            <w:tcW w:w="1910" w:type="dxa"/>
          </w:tcPr>
          <w:p w:rsidR="004A5290" w:rsidRPr="008450CD" w:rsidRDefault="004A5290"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815" w:type="dxa"/>
          </w:tcPr>
          <w:p w:rsidR="003473B3" w:rsidRPr="008450CD" w:rsidRDefault="003473B3" w:rsidP="00701BEF">
            <w:pPr>
              <w:widowControl w:val="0"/>
              <w:autoSpaceDE w:val="0"/>
              <w:autoSpaceDN w:val="0"/>
              <w:adjustRightInd w:val="0"/>
              <w:ind w:firstLine="0"/>
              <w:rPr>
                <w:szCs w:val="24"/>
              </w:rPr>
            </w:pPr>
            <w:r w:rsidRPr="008450CD">
              <w:rPr>
                <w:szCs w:val="24"/>
              </w:rPr>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t>резервуары,</w:t>
            </w:r>
            <w:r w:rsidR="00E050BB" w:rsidRPr="008450CD">
              <w:rPr>
                <w:szCs w:val="24"/>
              </w:rPr>
              <w:t xml:space="preserve"> </w:t>
            </w:r>
            <w:r w:rsidRPr="008450CD">
              <w:rPr>
                <w:szCs w:val="24"/>
              </w:rPr>
              <w:t>противопожарные</w:t>
            </w:r>
            <w:r w:rsidR="00E050BB" w:rsidRPr="008450CD">
              <w:rPr>
                <w:szCs w:val="24"/>
              </w:rPr>
              <w:t xml:space="preserve"> </w:t>
            </w:r>
            <w:r w:rsidRPr="008450CD">
              <w:rPr>
                <w:szCs w:val="24"/>
              </w:rPr>
              <w:t>водоемы);</w:t>
            </w:r>
          </w:p>
          <w:p w:rsidR="003473B3" w:rsidRPr="008450CD" w:rsidRDefault="000E226C" w:rsidP="00701BEF">
            <w:pPr>
              <w:widowControl w:val="0"/>
              <w:autoSpaceDE w:val="0"/>
              <w:autoSpaceDN w:val="0"/>
              <w:adjustRightInd w:val="0"/>
              <w:ind w:firstLine="0"/>
              <w:rPr>
                <w:szCs w:val="24"/>
              </w:rPr>
            </w:pPr>
            <w:r w:rsidRPr="008450CD">
              <w:rPr>
                <w:szCs w:val="24"/>
              </w:rPr>
              <w:t>П</w:t>
            </w:r>
            <w:r w:rsidR="003473B3" w:rsidRPr="008450CD">
              <w:rPr>
                <w:szCs w:val="24"/>
              </w:rPr>
              <w:t>лощадки</w:t>
            </w:r>
            <w:r w:rsidR="00E050BB" w:rsidRPr="008450CD">
              <w:rPr>
                <w:szCs w:val="24"/>
              </w:rPr>
              <w:t xml:space="preserve"> </w:t>
            </w:r>
            <w:r w:rsidR="003473B3" w:rsidRPr="008450CD">
              <w:rPr>
                <w:szCs w:val="24"/>
              </w:rPr>
              <w:t>для</w:t>
            </w:r>
            <w:r w:rsidR="00E050BB" w:rsidRPr="008450CD">
              <w:rPr>
                <w:szCs w:val="24"/>
              </w:rPr>
              <w:t xml:space="preserve"> </w:t>
            </w:r>
            <w:r w:rsidR="003473B3" w:rsidRPr="008450CD">
              <w:rPr>
                <w:szCs w:val="24"/>
              </w:rPr>
              <w:t>сбора</w:t>
            </w:r>
            <w:r w:rsidR="00E050BB" w:rsidRPr="008450CD">
              <w:rPr>
                <w:szCs w:val="24"/>
              </w:rPr>
              <w:t xml:space="preserve"> </w:t>
            </w:r>
            <w:r w:rsidR="003473B3" w:rsidRPr="008450CD">
              <w:rPr>
                <w:szCs w:val="24"/>
              </w:rPr>
              <w:t>мусора</w:t>
            </w:r>
          </w:p>
        </w:tc>
        <w:tc>
          <w:tcPr>
            <w:tcW w:w="1848" w:type="dxa"/>
          </w:tcPr>
          <w:p w:rsidR="004A5290" w:rsidRPr="008450CD" w:rsidRDefault="004A5290" w:rsidP="00701BEF">
            <w:pPr>
              <w:widowControl w:val="0"/>
              <w:autoSpaceDE w:val="0"/>
              <w:autoSpaceDN w:val="0"/>
              <w:adjustRightInd w:val="0"/>
              <w:ind w:firstLine="0"/>
              <w:jc w:val="center"/>
              <w:rPr>
                <w:szCs w:val="24"/>
              </w:rPr>
            </w:pPr>
            <w:bookmarkStart w:id="173" w:name="Par155"/>
            <w:bookmarkEnd w:id="173"/>
            <w:r w:rsidRPr="008450CD">
              <w:rPr>
                <w:szCs w:val="24"/>
              </w:rPr>
              <w:t>3.1</w:t>
            </w:r>
          </w:p>
        </w:tc>
      </w:tr>
      <w:tr w:rsidR="004A5290" w:rsidRPr="008450CD" w:rsidTr="00DF28E2">
        <w:trPr>
          <w:jc w:val="center"/>
        </w:trPr>
        <w:tc>
          <w:tcPr>
            <w:tcW w:w="9573" w:type="dxa"/>
            <w:gridSpan w:val="3"/>
          </w:tcPr>
          <w:p w:rsidR="004A5290" w:rsidRPr="008450CD" w:rsidRDefault="004A5290" w:rsidP="00701BEF">
            <w:pPr>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Блокированная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815" w:type="dxa"/>
          </w:tcPr>
          <w:p w:rsidR="004A5290" w:rsidRPr="008450CD" w:rsidRDefault="004A529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имеющего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одну</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несколько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(количеством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количестве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совмещенных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десяти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одной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семьи,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общую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стену</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без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проемов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расположен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отдельном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выход</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блокированной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Разведени</w:t>
            </w:r>
            <w:r w:rsidR="004A5290" w:rsidRPr="008450CD">
              <w:rPr>
                <w:rFonts w:ascii="Times New Roman" w:hAnsi="Times New Roman" w:cs="Times New Roman"/>
                <w:sz w:val="24"/>
                <w:szCs w:val="24"/>
              </w:rPr>
              <w:t>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декоративных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деревьев,</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культур;</w:t>
            </w:r>
            <w:r w:rsidR="00E050BB" w:rsidRPr="008450CD">
              <w:rPr>
                <w:rFonts w:ascii="Times New Roman" w:hAnsi="Times New Roman" w:cs="Times New Roman"/>
                <w:sz w:val="24"/>
                <w:szCs w:val="24"/>
              </w:rPr>
              <w:t xml:space="preserve"> </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индивидуальных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lastRenderedPageBreak/>
              <w:t>вспомогательных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сооружений;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отдыха</w:t>
            </w:r>
          </w:p>
        </w:tc>
        <w:tc>
          <w:tcPr>
            <w:tcW w:w="1848" w:type="dxa"/>
          </w:tcPr>
          <w:p w:rsidR="004A5290" w:rsidRPr="008450CD" w:rsidRDefault="004A5290" w:rsidP="00701BEF">
            <w:pPr>
              <w:ind w:firstLine="0"/>
              <w:jc w:val="center"/>
              <w:rPr>
                <w:szCs w:val="24"/>
              </w:rPr>
            </w:pPr>
            <w:r w:rsidRPr="008450CD">
              <w:rPr>
                <w:szCs w:val="24"/>
              </w:rPr>
              <w:lastRenderedPageBreak/>
              <w:t>2.3</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lastRenderedPageBreak/>
              <w:t>Малоэтажная</w:t>
            </w:r>
            <w:r w:rsidR="00E050BB" w:rsidRPr="008450CD">
              <w:rPr>
                <w:szCs w:val="24"/>
              </w:rPr>
              <w:t xml:space="preserve"> </w:t>
            </w:r>
            <w:r w:rsidRPr="008450CD">
              <w:rPr>
                <w:szCs w:val="24"/>
              </w:rPr>
              <w:t>многоквартирная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815" w:type="dxa"/>
          </w:tcPr>
          <w:p w:rsidR="004A5290" w:rsidRPr="008450CD" w:rsidRDefault="004A529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4</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мансардный),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числе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приквартирными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участками;</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Разведение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декоративных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деревьев,</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культур;</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индивидуальных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вспомогательных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сооружений;</w:t>
            </w:r>
            <w:r w:rsidR="00E050BB" w:rsidRPr="008450CD">
              <w:rPr>
                <w:rFonts w:ascii="Times New Roman" w:hAnsi="Times New Roman" w:cs="Times New Roman"/>
                <w:sz w:val="24"/>
                <w:szCs w:val="24"/>
              </w:rPr>
              <w:t xml:space="preserve"> </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отдыха;</w:t>
            </w:r>
            <w:r w:rsidR="00E050BB" w:rsidRPr="008450CD">
              <w:rPr>
                <w:rFonts w:ascii="Times New Roman" w:hAnsi="Times New Roman" w:cs="Times New Roman"/>
                <w:sz w:val="24"/>
                <w:szCs w:val="24"/>
              </w:rPr>
              <w:t xml:space="preserve"> </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общая</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малоэтажном</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дома</w:t>
            </w:r>
            <w:r w:rsidR="00E2733F" w:rsidRPr="008450CD">
              <w:rPr>
                <w:rFonts w:ascii="Times New Roman" w:hAnsi="Times New Roman" w:cs="Times New Roman"/>
                <w:sz w:val="24"/>
                <w:szCs w:val="24"/>
              </w:rPr>
              <w:t>;</w:t>
            </w:r>
          </w:p>
          <w:p w:rsidR="00E2733F" w:rsidRPr="008450CD" w:rsidRDefault="00E2733F"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Двухэтажное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здание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многофункционального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использования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втором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размещением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делового,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торгового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обслуживающего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назначения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первом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p>
        </w:tc>
        <w:tc>
          <w:tcPr>
            <w:tcW w:w="1848" w:type="dxa"/>
          </w:tcPr>
          <w:p w:rsidR="004A5290" w:rsidRPr="008450CD" w:rsidRDefault="004A5290" w:rsidP="00701BEF">
            <w:pPr>
              <w:ind w:firstLine="0"/>
              <w:jc w:val="center"/>
              <w:rPr>
                <w:szCs w:val="24"/>
              </w:rPr>
            </w:pPr>
            <w:r w:rsidRPr="008450CD">
              <w:rPr>
                <w:szCs w:val="24"/>
              </w:rPr>
              <w:t>2.1.1</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фельдшерские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здравоохранения,</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матери</w:t>
            </w:r>
            <w:r w:rsidR="00E050BB" w:rsidRPr="008450CD">
              <w:rPr>
                <w:szCs w:val="24"/>
              </w:rPr>
              <w:t xml:space="preserve"> </w:t>
            </w:r>
            <w:r w:rsidRPr="008450CD">
              <w:rPr>
                <w:szCs w:val="24"/>
              </w:rPr>
              <w:t>и</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диагностические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молочные</w:t>
            </w:r>
            <w:r w:rsidR="00E050BB" w:rsidRPr="008450CD">
              <w:rPr>
                <w:szCs w:val="24"/>
              </w:rPr>
              <w:t xml:space="preserve"> </w:t>
            </w:r>
            <w:r w:rsidRPr="008450CD">
              <w:rPr>
                <w:szCs w:val="24"/>
              </w:rPr>
              <w:t>кухни,</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донорства</w:t>
            </w:r>
            <w:r w:rsidR="00E050BB" w:rsidRPr="008450CD">
              <w:rPr>
                <w:szCs w:val="24"/>
              </w:rPr>
              <w:t xml:space="preserve"> </w:t>
            </w:r>
            <w:r w:rsidRPr="008450CD">
              <w:rPr>
                <w:szCs w:val="24"/>
              </w:rPr>
              <w:t>крови,</w:t>
            </w:r>
            <w:r w:rsidR="00E050BB" w:rsidRPr="008450CD">
              <w:rPr>
                <w:szCs w:val="24"/>
              </w:rPr>
              <w:t xml:space="preserve"> </w:t>
            </w:r>
            <w:r w:rsidRPr="008450CD">
              <w:rPr>
                <w:szCs w:val="24"/>
              </w:rPr>
              <w:t>клинические</w:t>
            </w:r>
            <w:r w:rsidR="00E050BB" w:rsidRPr="008450CD">
              <w:rPr>
                <w:szCs w:val="24"/>
              </w:rPr>
              <w:t xml:space="preserve"> </w:t>
            </w:r>
            <w:r w:rsidRPr="008450CD">
              <w:rPr>
                <w:szCs w:val="24"/>
              </w:rPr>
              <w:t>лаборатории,</w:t>
            </w:r>
            <w:r w:rsidR="00E050BB" w:rsidRPr="008450CD">
              <w:rPr>
                <w:szCs w:val="24"/>
              </w:rPr>
              <w:t xml:space="preserve"> </w:t>
            </w:r>
            <w:r w:rsidRPr="008450CD">
              <w:rPr>
                <w:szCs w:val="24"/>
              </w:rPr>
              <w:t>аптеки)</w:t>
            </w:r>
          </w:p>
        </w:tc>
        <w:tc>
          <w:tcPr>
            <w:tcW w:w="1848" w:type="dxa"/>
          </w:tcPr>
          <w:p w:rsidR="004A5290" w:rsidRPr="008450CD" w:rsidRDefault="004A5290" w:rsidP="00701BEF">
            <w:pPr>
              <w:ind w:firstLine="0"/>
              <w:jc w:val="center"/>
              <w:rPr>
                <w:szCs w:val="24"/>
              </w:rPr>
            </w:pPr>
            <w:r w:rsidRPr="008450CD">
              <w:rPr>
                <w:szCs w:val="24"/>
              </w:rPr>
              <w:t>3.4.1*</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r w:rsidR="00E050BB" w:rsidRPr="008450CD">
              <w:rPr>
                <w:szCs w:val="24"/>
              </w:rPr>
              <w:t xml:space="preserve"> </w:t>
            </w:r>
            <w:r w:rsidR="00AC39F5" w:rsidRPr="008450CD">
              <w:rPr>
                <w:szCs w:val="24"/>
              </w:rPr>
              <w:t>(жилищно-эксплуатационные</w:t>
            </w:r>
            <w:r w:rsidR="00E050BB" w:rsidRPr="008450CD">
              <w:rPr>
                <w:szCs w:val="24"/>
              </w:rPr>
              <w:t xml:space="preserve"> </w:t>
            </w:r>
            <w:r w:rsidR="00AC39F5" w:rsidRPr="008450CD">
              <w:rPr>
                <w:szCs w:val="24"/>
              </w:rPr>
              <w:t>и</w:t>
            </w:r>
            <w:r w:rsidR="00E050BB" w:rsidRPr="008450CD">
              <w:rPr>
                <w:szCs w:val="24"/>
              </w:rPr>
              <w:t xml:space="preserve"> </w:t>
            </w:r>
            <w:r w:rsidR="00AC39F5" w:rsidRPr="008450CD">
              <w:rPr>
                <w:szCs w:val="24"/>
              </w:rPr>
              <w:t>аварийно-диспетчерские</w:t>
            </w:r>
            <w:r w:rsidR="00E050BB" w:rsidRPr="008450CD">
              <w:rPr>
                <w:szCs w:val="24"/>
              </w:rPr>
              <w:t xml:space="preserve"> </w:t>
            </w:r>
            <w:r w:rsidR="00AC39F5" w:rsidRPr="008450CD">
              <w:rPr>
                <w:szCs w:val="24"/>
              </w:rPr>
              <w:t>службы)</w:t>
            </w:r>
          </w:p>
        </w:tc>
        <w:tc>
          <w:tcPr>
            <w:tcW w:w="1848" w:type="dxa"/>
          </w:tcPr>
          <w:p w:rsidR="004A5290" w:rsidRPr="008450CD" w:rsidRDefault="004A5290" w:rsidP="00701BEF">
            <w:pPr>
              <w:ind w:firstLine="0"/>
              <w:jc w:val="center"/>
              <w:rPr>
                <w:szCs w:val="24"/>
              </w:rPr>
            </w:pPr>
            <w:r w:rsidRPr="008450CD">
              <w:rPr>
                <w:szCs w:val="24"/>
              </w:rPr>
              <w:t>3.1</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Социальное</w:t>
            </w:r>
            <w:r w:rsidR="00E050BB" w:rsidRPr="008450CD">
              <w:rPr>
                <w:szCs w:val="24"/>
              </w:rPr>
              <w:t xml:space="preserve"> </w:t>
            </w:r>
            <w:r w:rsidRPr="008450CD">
              <w:rPr>
                <w:szCs w:val="24"/>
              </w:rPr>
              <w:t>обслуживание</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занятости</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престарелых,</w:t>
            </w:r>
            <w:r w:rsidR="00E050BB" w:rsidRPr="008450CD">
              <w:rPr>
                <w:szCs w:val="24"/>
              </w:rPr>
              <w:t xml:space="preserve"> </w:t>
            </w:r>
            <w:r w:rsidRPr="008450CD">
              <w:rPr>
                <w:szCs w:val="24"/>
              </w:rPr>
              <w:t>дома</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и</w:t>
            </w:r>
            <w:r w:rsidR="00E050BB" w:rsidRPr="008450CD">
              <w:rPr>
                <w:szCs w:val="24"/>
              </w:rPr>
              <w:t xml:space="preserve"> </w:t>
            </w:r>
            <w:r w:rsidRPr="008450CD">
              <w:rPr>
                <w:szCs w:val="24"/>
              </w:rPr>
              <w:t>бесплатной</w:t>
            </w:r>
            <w:r w:rsidR="00E050BB" w:rsidRPr="008450CD">
              <w:rPr>
                <w:szCs w:val="24"/>
              </w:rPr>
              <w:t xml:space="preserve"> </w:t>
            </w:r>
            <w:r w:rsidRPr="008450CD">
              <w:rPr>
                <w:szCs w:val="24"/>
              </w:rPr>
              <w:t>юридической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социальные,</w:t>
            </w:r>
            <w:r w:rsidR="00E050BB" w:rsidRPr="008450CD">
              <w:rPr>
                <w:szCs w:val="24"/>
              </w:rPr>
              <w:t xml:space="preserve"> </w:t>
            </w:r>
            <w:r w:rsidRPr="008450CD">
              <w:rPr>
                <w:szCs w:val="24"/>
              </w:rPr>
              <w:t>пенсионные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и</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пенсионных</w:t>
            </w:r>
            <w:r w:rsidR="00E050BB" w:rsidRPr="008450CD">
              <w:rPr>
                <w:szCs w:val="24"/>
              </w:rPr>
              <w:t xml:space="preserve"> </w:t>
            </w:r>
            <w:r w:rsidRPr="008450CD">
              <w:rPr>
                <w:szCs w:val="24"/>
              </w:rPr>
              <w:t>выплат);</w:t>
            </w:r>
          </w:p>
          <w:p w:rsidR="004A5290" w:rsidRPr="008450CD" w:rsidRDefault="000E226C" w:rsidP="00701BEF">
            <w:pPr>
              <w:ind w:firstLine="0"/>
              <w:rPr>
                <w:szCs w:val="24"/>
              </w:rPr>
            </w:pPr>
            <w:r w:rsidRPr="008450CD">
              <w:rPr>
                <w:szCs w:val="24"/>
              </w:rPr>
              <w:t>Размещение</w:t>
            </w:r>
            <w:r w:rsidR="00E050BB" w:rsidRPr="008450CD">
              <w:rPr>
                <w:szCs w:val="24"/>
              </w:rPr>
              <w:t xml:space="preserve"> </w:t>
            </w:r>
            <w:r w:rsidR="004A5290" w:rsidRPr="008450CD">
              <w:rPr>
                <w:szCs w:val="24"/>
              </w:rPr>
              <w:t>объектов</w:t>
            </w:r>
            <w:r w:rsidR="00E050BB" w:rsidRPr="008450CD">
              <w:rPr>
                <w:szCs w:val="24"/>
              </w:rPr>
              <w:t xml:space="preserve"> </w:t>
            </w:r>
            <w:r w:rsidR="004A5290" w:rsidRPr="008450CD">
              <w:rPr>
                <w:szCs w:val="24"/>
              </w:rPr>
              <w:t>капитального</w:t>
            </w:r>
            <w:r w:rsidR="00E050BB" w:rsidRPr="008450CD">
              <w:rPr>
                <w:szCs w:val="24"/>
              </w:rPr>
              <w:t xml:space="preserve"> </w:t>
            </w:r>
            <w:r w:rsidR="004A5290" w:rsidRPr="008450CD">
              <w:rPr>
                <w:szCs w:val="24"/>
              </w:rPr>
              <w:t>строительства</w:t>
            </w:r>
            <w:r w:rsidR="00E050BB" w:rsidRPr="008450CD">
              <w:rPr>
                <w:szCs w:val="24"/>
              </w:rPr>
              <w:t xml:space="preserve"> </w:t>
            </w:r>
            <w:r w:rsidR="004A5290" w:rsidRPr="008450CD">
              <w:rPr>
                <w:szCs w:val="24"/>
              </w:rPr>
              <w:t>для</w:t>
            </w:r>
            <w:r w:rsidR="00E050BB" w:rsidRPr="008450CD">
              <w:rPr>
                <w:szCs w:val="24"/>
              </w:rPr>
              <w:t xml:space="preserve"> </w:t>
            </w:r>
            <w:r w:rsidR="004A5290" w:rsidRPr="008450CD">
              <w:rPr>
                <w:szCs w:val="24"/>
              </w:rPr>
              <w:t>размещения</w:t>
            </w:r>
            <w:r w:rsidR="00E050BB" w:rsidRPr="008450CD">
              <w:rPr>
                <w:szCs w:val="24"/>
              </w:rPr>
              <w:t xml:space="preserve"> </w:t>
            </w:r>
            <w:r w:rsidR="004A5290" w:rsidRPr="008450CD">
              <w:rPr>
                <w:szCs w:val="24"/>
              </w:rPr>
              <w:t>отделений</w:t>
            </w:r>
            <w:r w:rsidR="00E050BB" w:rsidRPr="008450CD">
              <w:rPr>
                <w:szCs w:val="24"/>
              </w:rPr>
              <w:t xml:space="preserve"> </w:t>
            </w:r>
            <w:r w:rsidR="004A5290" w:rsidRPr="008450CD">
              <w:rPr>
                <w:szCs w:val="24"/>
              </w:rPr>
              <w:t>почты</w:t>
            </w:r>
            <w:r w:rsidR="00E050BB" w:rsidRPr="008450CD">
              <w:rPr>
                <w:szCs w:val="24"/>
              </w:rPr>
              <w:t xml:space="preserve"> </w:t>
            </w:r>
            <w:r w:rsidR="004A5290" w:rsidRPr="008450CD">
              <w:rPr>
                <w:szCs w:val="24"/>
              </w:rPr>
              <w:t>и</w:t>
            </w:r>
            <w:r w:rsidR="00E050BB" w:rsidRPr="008450CD">
              <w:rPr>
                <w:szCs w:val="24"/>
              </w:rPr>
              <w:t xml:space="preserve"> </w:t>
            </w:r>
            <w:r w:rsidR="004A5290" w:rsidRPr="008450CD">
              <w:rPr>
                <w:szCs w:val="24"/>
              </w:rPr>
              <w:t>телеграфа;</w:t>
            </w:r>
          </w:p>
          <w:p w:rsidR="004A5290" w:rsidRPr="008450CD" w:rsidRDefault="000E226C" w:rsidP="00701BEF">
            <w:pPr>
              <w:ind w:firstLine="0"/>
              <w:rPr>
                <w:szCs w:val="24"/>
              </w:rPr>
            </w:pPr>
            <w:r w:rsidRPr="008450CD">
              <w:rPr>
                <w:szCs w:val="24"/>
              </w:rPr>
              <w:t>Размещение</w:t>
            </w:r>
            <w:r w:rsidR="00E050BB" w:rsidRPr="008450CD">
              <w:rPr>
                <w:szCs w:val="24"/>
              </w:rPr>
              <w:t xml:space="preserve"> </w:t>
            </w:r>
            <w:r w:rsidR="004A5290" w:rsidRPr="008450CD">
              <w:rPr>
                <w:szCs w:val="24"/>
              </w:rPr>
              <w:t>объектов</w:t>
            </w:r>
            <w:r w:rsidR="00E050BB" w:rsidRPr="008450CD">
              <w:rPr>
                <w:szCs w:val="24"/>
              </w:rPr>
              <w:t xml:space="preserve"> </w:t>
            </w:r>
            <w:r w:rsidR="004A5290" w:rsidRPr="008450CD">
              <w:rPr>
                <w:szCs w:val="24"/>
              </w:rPr>
              <w:t>капитального</w:t>
            </w:r>
            <w:r w:rsidR="00E050BB" w:rsidRPr="008450CD">
              <w:rPr>
                <w:szCs w:val="24"/>
              </w:rPr>
              <w:t xml:space="preserve"> </w:t>
            </w:r>
            <w:r w:rsidR="004A5290" w:rsidRPr="008450CD">
              <w:rPr>
                <w:szCs w:val="24"/>
              </w:rPr>
              <w:t>строительства</w:t>
            </w:r>
            <w:r w:rsidR="00E050BB" w:rsidRPr="008450CD">
              <w:rPr>
                <w:szCs w:val="24"/>
              </w:rPr>
              <w:t xml:space="preserve"> </w:t>
            </w:r>
            <w:r w:rsidR="004A5290" w:rsidRPr="008450CD">
              <w:rPr>
                <w:szCs w:val="24"/>
              </w:rPr>
              <w:t>для</w:t>
            </w:r>
            <w:r w:rsidR="00E050BB" w:rsidRPr="008450CD">
              <w:rPr>
                <w:szCs w:val="24"/>
              </w:rPr>
              <w:t xml:space="preserve"> </w:t>
            </w:r>
            <w:r w:rsidR="004A5290" w:rsidRPr="008450CD">
              <w:rPr>
                <w:szCs w:val="24"/>
              </w:rPr>
              <w:lastRenderedPageBreak/>
              <w:t>размещения</w:t>
            </w:r>
            <w:r w:rsidR="00E050BB" w:rsidRPr="008450CD">
              <w:rPr>
                <w:szCs w:val="24"/>
              </w:rPr>
              <w:t xml:space="preserve"> </w:t>
            </w:r>
            <w:r w:rsidR="004A5290" w:rsidRPr="008450CD">
              <w:rPr>
                <w:szCs w:val="24"/>
              </w:rPr>
              <w:t>общественных</w:t>
            </w:r>
            <w:r w:rsidR="00E050BB" w:rsidRPr="008450CD">
              <w:rPr>
                <w:szCs w:val="24"/>
              </w:rPr>
              <w:t xml:space="preserve"> </w:t>
            </w:r>
            <w:r w:rsidR="004A5290" w:rsidRPr="008450CD">
              <w:rPr>
                <w:szCs w:val="24"/>
              </w:rPr>
              <w:t>некоммерческих</w:t>
            </w:r>
            <w:r w:rsidR="00E050BB" w:rsidRPr="008450CD">
              <w:rPr>
                <w:szCs w:val="24"/>
              </w:rPr>
              <w:t xml:space="preserve"> </w:t>
            </w:r>
            <w:r w:rsidR="004A5290" w:rsidRPr="008450CD">
              <w:rPr>
                <w:szCs w:val="24"/>
              </w:rPr>
              <w:t>организаций:</w:t>
            </w:r>
            <w:r w:rsidR="00E050BB" w:rsidRPr="008450CD">
              <w:rPr>
                <w:szCs w:val="24"/>
              </w:rPr>
              <w:t xml:space="preserve"> </w:t>
            </w:r>
            <w:r w:rsidR="004A5290" w:rsidRPr="008450CD">
              <w:rPr>
                <w:szCs w:val="24"/>
              </w:rPr>
              <w:t>благотворительных</w:t>
            </w:r>
            <w:r w:rsidR="00E050BB" w:rsidRPr="008450CD">
              <w:rPr>
                <w:szCs w:val="24"/>
              </w:rPr>
              <w:t xml:space="preserve"> </w:t>
            </w:r>
            <w:r w:rsidR="004A5290" w:rsidRPr="008450CD">
              <w:rPr>
                <w:szCs w:val="24"/>
              </w:rPr>
              <w:t>организаций,</w:t>
            </w:r>
            <w:r w:rsidR="00E050BB" w:rsidRPr="008450CD">
              <w:rPr>
                <w:szCs w:val="24"/>
              </w:rPr>
              <w:t xml:space="preserve"> </w:t>
            </w:r>
            <w:r w:rsidR="004A5290" w:rsidRPr="008450CD">
              <w:rPr>
                <w:szCs w:val="24"/>
              </w:rPr>
              <w:t>клубов</w:t>
            </w:r>
            <w:r w:rsidR="00E050BB" w:rsidRPr="008450CD">
              <w:rPr>
                <w:szCs w:val="24"/>
              </w:rPr>
              <w:t xml:space="preserve"> </w:t>
            </w:r>
            <w:r w:rsidR="004A5290" w:rsidRPr="008450CD">
              <w:rPr>
                <w:szCs w:val="24"/>
              </w:rPr>
              <w:t>по</w:t>
            </w:r>
            <w:r w:rsidR="00E050BB" w:rsidRPr="008450CD">
              <w:rPr>
                <w:szCs w:val="24"/>
              </w:rPr>
              <w:t xml:space="preserve"> </w:t>
            </w:r>
            <w:r w:rsidR="004A5290" w:rsidRPr="008450CD">
              <w:rPr>
                <w:szCs w:val="24"/>
              </w:rPr>
              <w:t>интересам</w:t>
            </w:r>
          </w:p>
        </w:tc>
        <w:tc>
          <w:tcPr>
            <w:tcW w:w="1848" w:type="dxa"/>
          </w:tcPr>
          <w:p w:rsidR="004A5290" w:rsidRPr="008450CD" w:rsidRDefault="004A5290" w:rsidP="00701BEF">
            <w:pPr>
              <w:ind w:firstLine="0"/>
              <w:jc w:val="center"/>
              <w:rPr>
                <w:szCs w:val="24"/>
              </w:rPr>
            </w:pPr>
            <w:r w:rsidRPr="008450CD">
              <w:rPr>
                <w:szCs w:val="24"/>
              </w:rPr>
              <w:lastRenderedPageBreak/>
              <w:t>3.2</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lastRenderedPageBreak/>
              <w:t>Бытовое</w:t>
            </w:r>
            <w:r w:rsidR="00E050BB" w:rsidRPr="008450CD">
              <w:rPr>
                <w:szCs w:val="24"/>
              </w:rPr>
              <w:t xml:space="preserve"> </w:t>
            </w:r>
            <w:r w:rsidRPr="008450CD">
              <w:rPr>
                <w:szCs w:val="24"/>
              </w:rPr>
              <w:t>обслуживание</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химчистки,</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p>
          <w:p w:rsidR="0052304D" w:rsidRPr="008450CD" w:rsidRDefault="0052304D" w:rsidP="00701BEF">
            <w:pPr>
              <w:ind w:firstLine="0"/>
              <w:rPr>
                <w:szCs w:val="24"/>
              </w:rPr>
            </w:pP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занятий</w:t>
            </w:r>
            <w:r w:rsidR="00E050BB" w:rsidRPr="008450CD">
              <w:rPr>
                <w:szCs w:val="24"/>
              </w:rPr>
              <w:t xml:space="preserve"> </w:t>
            </w:r>
            <w:r w:rsidRPr="008450CD">
              <w:rPr>
                <w:szCs w:val="24"/>
              </w:rPr>
              <w:t>индивидуальной</w:t>
            </w:r>
            <w:r w:rsidR="00E050BB" w:rsidRPr="008450CD">
              <w:rPr>
                <w:szCs w:val="24"/>
              </w:rPr>
              <w:t xml:space="preserve"> </w:t>
            </w:r>
            <w:r w:rsidRPr="008450CD">
              <w:rPr>
                <w:szCs w:val="24"/>
              </w:rPr>
              <w:t>трудовой</w:t>
            </w:r>
            <w:r w:rsidR="00E050BB" w:rsidRPr="008450CD">
              <w:rPr>
                <w:szCs w:val="24"/>
              </w:rPr>
              <w:t xml:space="preserve"> </w:t>
            </w:r>
            <w:r w:rsidRPr="008450CD">
              <w:rPr>
                <w:szCs w:val="24"/>
              </w:rPr>
              <w:t>деятельностью</w:t>
            </w:r>
            <w:r w:rsidR="00E050BB" w:rsidRPr="008450CD">
              <w:rPr>
                <w:szCs w:val="24"/>
              </w:rPr>
              <w:t xml:space="preserve"> </w:t>
            </w:r>
            <w:r w:rsidRPr="008450CD">
              <w:rPr>
                <w:szCs w:val="24"/>
              </w:rPr>
              <w:t>по</w:t>
            </w:r>
            <w:r w:rsidR="00E050BB" w:rsidRPr="008450CD">
              <w:rPr>
                <w:szCs w:val="24"/>
              </w:rPr>
              <w:t xml:space="preserve"> </w:t>
            </w:r>
            <w:r w:rsidRPr="008450CD">
              <w:rPr>
                <w:szCs w:val="24"/>
              </w:rPr>
              <w:t>изготовлению</w:t>
            </w:r>
            <w:r w:rsidR="00E050BB" w:rsidRPr="008450CD">
              <w:rPr>
                <w:szCs w:val="24"/>
              </w:rPr>
              <w:t xml:space="preserve"> </w:t>
            </w:r>
            <w:r w:rsidRPr="008450CD">
              <w:rPr>
                <w:szCs w:val="24"/>
              </w:rPr>
              <w:t>мелких</w:t>
            </w:r>
            <w:r w:rsidR="00E050BB" w:rsidRPr="008450CD">
              <w:rPr>
                <w:szCs w:val="24"/>
              </w:rPr>
              <w:t xml:space="preserve"> </w:t>
            </w:r>
            <w:r w:rsidRPr="008450CD">
              <w:rPr>
                <w:szCs w:val="24"/>
              </w:rPr>
              <w:t>поделок</w:t>
            </w:r>
            <w:r w:rsidR="00E050BB" w:rsidRPr="008450CD">
              <w:rPr>
                <w:szCs w:val="24"/>
              </w:rPr>
              <w:t xml:space="preserve"> </w:t>
            </w:r>
            <w:r w:rsidRPr="008450CD">
              <w:rPr>
                <w:szCs w:val="24"/>
              </w:rPr>
              <w:t>и</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по</w:t>
            </w:r>
            <w:r w:rsidR="00E050BB" w:rsidRPr="008450CD">
              <w:rPr>
                <w:szCs w:val="24"/>
              </w:rPr>
              <w:t xml:space="preserve"> </w:t>
            </w:r>
            <w:r w:rsidRPr="008450CD">
              <w:rPr>
                <w:szCs w:val="24"/>
              </w:rPr>
              <w:t>индивидуальным</w:t>
            </w:r>
            <w:r w:rsidR="00E050BB" w:rsidRPr="008450CD">
              <w:rPr>
                <w:szCs w:val="24"/>
              </w:rPr>
              <w:t xml:space="preserve"> </w:t>
            </w:r>
            <w:r w:rsidRPr="008450CD">
              <w:rPr>
                <w:szCs w:val="24"/>
              </w:rPr>
              <w:t>заказам</w:t>
            </w:r>
            <w:r w:rsidR="00E050BB" w:rsidRPr="008450CD">
              <w:rPr>
                <w:szCs w:val="24"/>
              </w:rPr>
              <w:t xml:space="preserve"> </w:t>
            </w:r>
            <w:r w:rsidRPr="008450CD">
              <w:rPr>
                <w:szCs w:val="24"/>
              </w:rPr>
              <w:t>без</w:t>
            </w:r>
            <w:r w:rsidR="00E050BB" w:rsidRPr="008450CD">
              <w:rPr>
                <w:szCs w:val="24"/>
              </w:rPr>
              <w:t xml:space="preserve"> </w:t>
            </w:r>
            <w:r w:rsidRPr="008450CD">
              <w:rPr>
                <w:szCs w:val="24"/>
              </w:rPr>
              <w:t>нарушения</w:t>
            </w:r>
            <w:r w:rsidR="00E050BB" w:rsidRPr="008450CD">
              <w:rPr>
                <w:szCs w:val="24"/>
              </w:rPr>
              <w:t xml:space="preserve"> </w:t>
            </w:r>
            <w:r w:rsidRPr="008450CD">
              <w:rPr>
                <w:szCs w:val="24"/>
              </w:rPr>
              <w:t>принципов</w:t>
            </w:r>
            <w:r w:rsidR="00E050BB" w:rsidRPr="008450CD">
              <w:rPr>
                <w:szCs w:val="24"/>
              </w:rPr>
              <w:t xml:space="preserve"> </w:t>
            </w:r>
            <w:r w:rsidRPr="008450CD">
              <w:rPr>
                <w:szCs w:val="24"/>
              </w:rPr>
              <w:t>добрососедства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санитарными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противопожарными</w:t>
            </w:r>
            <w:r w:rsidR="00E050BB" w:rsidRPr="008450CD">
              <w:rPr>
                <w:szCs w:val="24"/>
              </w:rPr>
              <w:t xml:space="preserve"> </w:t>
            </w:r>
            <w:r w:rsidRPr="008450CD">
              <w:rPr>
                <w:szCs w:val="24"/>
              </w:rPr>
              <w:t>нормами</w:t>
            </w:r>
          </w:p>
        </w:tc>
        <w:tc>
          <w:tcPr>
            <w:tcW w:w="1848" w:type="dxa"/>
          </w:tcPr>
          <w:p w:rsidR="004A5290" w:rsidRPr="008450CD" w:rsidRDefault="004A5290" w:rsidP="00701BEF">
            <w:pPr>
              <w:ind w:firstLine="0"/>
              <w:jc w:val="center"/>
              <w:rPr>
                <w:szCs w:val="24"/>
              </w:rPr>
            </w:pPr>
            <w:r w:rsidRPr="008450CD">
              <w:rPr>
                <w:szCs w:val="24"/>
              </w:rPr>
              <w:t>3.3</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Религиозное</w:t>
            </w:r>
            <w:r w:rsidR="00E050BB" w:rsidRPr="008450CD">
              <w:rPr>
                <w:szCs w:val="24"/>
              </w:rPr>
              <w:t xml:space="preserve"> </w:t>
            </w:r>
            <w:r w:rsidRPr="008450CD">
              <w:rPr>
                <w:szCs w:val="24"/>
              </w:rPr>
              <w:t>использование</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отправления</w:t>
            </w:r>
            <w:r w:rsidR="00E050BB" w:rsidRPr="008450CD">
              <w:rPr>
                <w:szCs w:val="24"/>
              </w:rPr>
              <w:t xml:space="preserve"> </w:t>
            </w:r>
            <w:r w:rsidRPr="008450CD">
              <w:rPr>
                <w:szCs w:val="24"/>
              </w:rPr>
              <w:t>религиозных</w:t>
            </w:r>
            <w:r w:rsidR="00E050BB" w:rsidRPr="008450CD">
              <w:rPr>
                <w:szCs w:val="24"/>
              </w:rPr>
              <w:t xml:space="preserve"> </w:t>
            </w:r>
            <w:r w:rsidRPr="008450CD">
              <w:rPr>
                <w:szCs w:val="24"/>
              </w:rPr>
              <w:t>обрядов</w:t>
            </w:r>
            <w:r w:rsidR="00E050BB" w:rsidRPr="008450CD">
              <w:rPr>
                <w:szCs w:val="24"/>
              </w:rPr>
              <w:t xml:space="preserve"> </w:t>
            </w:r>
            <w:r w:rsidRPr="008450CD">
              <w:rPr>
                <w:szCs w:val="24"/>
              </w:rPr>
              <w:t>(церкви,</w:t>
            </w:r>
            <w:r w:rsidR="00E050BB" w:rsidRPr="008450CD">
              <w:rPr>
                <w:szCs w:val="24"/>
              </w:rPr>
              <w:t xml:space="preserve"> </w:t>
            </w:r>
            <w:r w:rsidRPr="008450CD">
              <w:rPr>
                <w:szCs w:val="24"/>
              </w:rPr>
              <w:t>соборы,</w:t>
            </w:r>
            <w:r w:rsidR="00E050BB" w:rsidRPr="008450CD">
              <w:rPr>
                <w:szCs w:val="24"/>
              </w:rPr>
              <w:t xml:space="preserve"> </w:t>
            </w:r>
            <w:r w:rsidRPr="008450CD">
              <w:rPr>
                <w:szCs w:val="24"/>
              </w:rPr>
              <w:t>храмы,</w:t>
            </w:r>
            <w:r w:rsidR="00E050BB" w:rsidRPr="008450CD">
              <w:rPr>
                <w:szCs w:val="24"/>
              </w:rPr>
              <w:t xml:space="preserve"> </w:t>
            </w:r>
            <w:r w:rsidRPr="008450CD">
              <w:rPr>
                <w:szCs w:val="24"/>
              </w:rPr>
              <w:t>часовни,</w:t>
            </w:r>
            <w:r w:rsidR="00E050BB" w:rsidRPr="008450CD">
              <w:rPr>
                <w:szCs w:val="24"/>
              </w:rPr>
              <w:t xml:space="preserve"> </w:t>
            </w:r>
            <w:r w:rsidRPr="008450CD">
              <w:rPr>
                <w:szCs w:val="24"/>
              </w:rPr>
              <w:t>монастыри,</w:t>
            </w:r>
            <w:r w:rsidR="00E050BB" w:rsidRPr="008450CD">
              <w:rPr>
                <w:szCs w:val="24"/>
              </w:rPr>
              <w:t xml:space="preserve"> </w:t>
            </w:r>
            <w:r w:rsidRPr="008450CD">
              <w:rPr>
                <w:szCs w:val="24"/>
              </w:rPr>
              <w:t>мечети,</w:t>
            </w:r>
            <w:r w:rsidR="00E050BB" w:rsidRPr="008450CD">
              <w:rPr>
                <w:szCs w:val="24"/>
              </w:rPr>
              <w:t xml:space="preserve"> </w:t>
            </w:r>
            <w:r w:rsidRPr="008450CD">
              <w:rPr>
                <w:szCs w:val="24"/>
              </w:rPr>
              <w:t>молельные</w:t>
            </w:r>
            <w:r w:rsidR="00E050BB" w:rsidRPr="008450CD">
              <w:rPr>
                <w:szCs w:val="24"/>
              </w:rPr>
              <w:t xml:space="preserve"> </w:t>
            </w:r>
            <w:r w:rsidRPr="008450CD">
              <w:rPr>
                <w:szCs w:val="24"/>
              </w:rPr>
              <w:t>дома);</w:t>
            </w:r>
          </w:p>
          <w:p w:rsidR="004A5290" w:rsidRPr="008450CD" w:rsidRDefault="000E226C" w:rsidP="00701BEF">
            <w:pPr>
              <w:ind w:firstLine="0"/>
              <w:rPr>
                <w:szCs w:val="24"/>
              </w:rPr>
            </w:pPr>
            <w:r w:rsidRPr="008450CD">
              <w:rPr>
                <w:szCs w:val="24"/>
              </w:rPr>
              <w:t>Размещение</w:t>
            </w:r>
            <w:r w:rsidR="00E050BB" w:rsidRPr="008450CD">
              <w:rPr>
                <w:szCs w:val="24"/>
              </w:rPr>
              <w:t xml:space="preserve"> </w:t>
            </w:r>
            <w:r w:rsidR="004A5290" w:rsidRPr="008450CD">
              <w:rPr>
                <w:szCs w:val="24"/>
              </w:rPr>
              <w:t>объектов</w:t>
            </w:r>
            <w:r w:rsidR="00E050BB" w:rsidRPr="008450CD">
              <w:rPr>
                <w:szCs w:val="24"/>
              </w:rPr>
              <w:t xml:space="preserve"> </w:t>
            </w:r>
            <w:r w:rsidR="004A5290" w:rsidRPr="008450CD">
              <w:rPr>
                <w:szCs w:val="24"/>
              </w:rPr>
              <w:t>капитального</w:t>
            </w:r>
            <w:r w:rsidR="00E050BB" w:rsidRPr="008450CD">
              <w:rPr>
                <w:szCs w:val="24"/>
              </w:rPr>
              <w:t xml:space="preserve"> </w:t>
            </w:r>
            <w:r w:rsidR="004A5290" w:rsidRPr="008450CD">
              <w:rPr>
                <w:szCs w:val="24"/>
              </w:rPr>
              <w:t>строительства,</w:t>
            </w:r>
            <w:r w:rsidR="00E050BB" w:rsidRPr="008450CD">
              <w:rPr>
                <w:szCs w:val="24"/>
              </w:rPr>
              <w:t xml:space="preserve"> </w:t>
            </w:r>
            <w:r w:rsidR="004A5290" w:rsidRPr="008450CD">
              <w:rPr>
                <w:szCs w:val="24"/>
              </w:rPr>
              <w:t>предназначенных</w:t>
            </w:r>
            <w:r w:rsidR="00E050BB" w:rsidRPr="008450CD">
              <w:rPr>
                <w:szCs w:val="24"/>
              </w:rPr>
              <w:t xml:space="preserve"> </w:t>
            </w:r>
            <w:r w:rsidR="004A5290" w:rsidRPr="008450CD">
              <w:rPr>
                <w:szCs w:val="24"/>
              </w:rPr>
              <w:t>для</w:t>
            </w:r>
            <w:r w:rsidR="00E050BB" w:rsidRPr="008450CD">
              <w:rPr>
                <w:szCs w:val="24"/>
              </w:rPr>
              <w:t xml:space="preserve"> </w:t>
            </w:r>
            <w:r w:rsidR="004A5290" w:rsidRPr="008450CD">
              <w:rPr>
                <w:szCs w:val="24"/>
              </w:rPr>
              <w:t>постоянного</w:t>
            </w:r>
            <w:r w:rsidR="00E050BB" w:rsidRPr="008450CD">
              <w:rPr>
                <w:szCs w:val="24"/>
              </w:rPr>
              <w:t xml:space="preserve"> </w:t>
            </w:r>
            <w:r w:rsidR="004A5290" w:rsidRPr="008450CD">
              <w:rPr>
                <w:szCs w:val="24"/>
              </w:rPr>
              <w:t>местонахождения</w:t>
            </w:r>
            <w:r w:rsidR="00E050BB" w:rsidRPr="008450CD">
              <w:rPr>
                <w:szCs w:val="24"/>
              </w:rPr>
              <w:t xml:space="preserve"> </w:t>
            </w:r>
            <w:r w:rsidR="004A5290" w:rsidRPr="008450CD">
              <w:rPr>
                <w:szCs w:val="24"/>
              </w:rPr>
              <w:t>духовных</w:t>
            </w:r>
            <w:r w:rsidR="00E050BB" w:rsidRPr="008450CD">
              <w:rPr>
                <w:szCs w:val="24"/>
              </w:rPr>
              <w:t xml:space="preserve"> </w:t>
            </w:r>
            <w:r w:rsidR="004A5290" w:rsidRPr="008450CD">
              <w:rPr>
                <w:szCs w:val="24"/>
              </w:rPr>
              <w:t>лиц,</w:t>
            </w:r>
            <w:r w:rsidR="00E050BB" w:rsidRPr="008450CD">
              <w:rPr>
                <w:szCs w:val="24"/>
              </w:rPr>
              <w:t xml:space="preserve"> </w:t>
            </w:r>
            <w:r w:rsidR="004A5290" w:rsidRPr="008450CD">
              <w:rPr>
                <w:szCs w:val="24"/>
              </w:rPr>
              <w:t>паломников</w:t>
            </w:r>
            <w:r w:rsidR="00E050BB" w:rsidRPr="008450CD">
              <w:rPr>
                <w:szCs w:val="24"/>
              </w:rPr>
              <w:t xml:space="preserve"> </w:t>
            </w:r>
            <w:r w:rsidR="004A5290" w:rsidRPr="008450CD">
              <w:rPr>
                <w:szCs w:val="24"/>
              </w:rPr>
              <w:t>и</w:t>
            </w:r>
            <w:r w:rsidR="00E050BB" w:rsidRPr="008450CD">
              <w:rPr>
                <w:szCs w:val="24"/>
              </w:rPr>
              <w:t xml:space="preserve"> </w:t>
            </w:r>
            <w:r w:rsidR="004A5290" w:rsidRPr="008450CD">
              <w:rPr>
                <w:szCs w:val="24"/>
              </w:rPr>
              <w:t>послушников</w:t>
            </w:r>
            <w:r w:rsidR="00E050BB" w:rsidRPr="008450CD">
              <w:rPr>
                <w:szCs w:val="24"/>
              </w:rPr>
              <w:t xml:space="preserve"> </w:t>
            </w:r>
            <w:r w:rsidR="004A5290" w:rsidRPr="008450CD">
              <w:rPr>
                <w:szCs w:val="24"/>
              </w:rPr>
              <w:t>в</w:t>
            </w:r>
            <w:r w:rsidR="00E050BB" w:rsidRPr="008450CD">
              <w:rPr>
                <w:szCs w:val="24"/>
              </w:rPr>
              <w:t xml:space="preserve"> </w:t>
            </w:r>
            <w:r w:rsidR="004A5290" w:rsidRPr="008450CD">
              <w:rPr>
                <w:szCs w:val="24"/>
              </w:rPr>
              <w:t>связи</w:t>
            </w:r>
            <w:r w:rsidR="00E050BB" w:rsidRPr="008450CD">
              <w:rPr>
                <w:szCs w:val="24"/>
              </w:rPr>
              <w:t xml:space="preserve"> </w:t>
            </w:r>
            <w:r w:rsidR="004A5290" w:rsidRPr="008450CD">
              <w:rPr>
                <w:szCs w:val="24"/>
              </w:rPr>
              <w:t>с</w:t>
            </w:r>
            <w:r w:rsidR="00E050BB" w:rsidRPr="008450CD">
              <w:rPr>
                <w:szCs w:val="24"/>
              </w:rPr>
              <w:t xml:space="preserve"> </w:t>
            </w:r>
            <w:r w:rsidR="004A5290" w:rsidRPr="008450CD">
              <w:rPr>
                <w:szCs w:val="24"/>
              </w:rPr>
              <w:t>осуществлением</w:t>
            </w:r>
            <w:r w:rsidR="00E050BB" w:rsidRPr="008450CD">
              <w:rPr>
                <w:szCs w:val="24"/>
              </w:rPr>
              <w:t xml:space="preserve"> </w:t>
            </w:r>
            <w:r w:rsidR="004A5290" w:rsidRPr="008450CD">
              <w:rPr>
                <w:szCs w:val="24"/>
              </w:rPr>
              <w:t>ими</w:t>
            </w:r>
            <w:r w:rsidR="00E050BB" w:rsidRPr="008450CD">
              <w:rPr>
                <w:szCs w:val="24"/>
              </w:rPr>
              <w:t xml:space="preserve"> </w:t>
            </w:r>
            <w:r w:rsidR="004A5290" w:rsidRPr="008450CD">
              <w:rPr>
                <w:szCs w:val="24"/>
              </w:rPr>
              <w:t>религиозной</w:t>
            </w:r>
            <w:r w:rsidR="00E050BB" w:rsidRPr="008450CD">
              <w:rPr>
                <w:szCs w:val="24"/>
              </w:rPr>
              <w:t xml:space="preserve"> </w:t>
            </w:r>
            <w:r w:rsidR="004A5290" w:rsidRPr="008450CD">
              <w:rPr>
                <w:szCs w:val="24"/>
              </w:rPr>
              <w:t>службы,</w:t>
            </w:r>
            <w:r w:rsidR="00E050BB" w:rsidRPr="008450CD">
              <w:rPr>
                <w:szCs w:val="24"/>
              </w:rPr>
              <w:t xml:space="preserve"> </w:t>
            </w:r>
            <w:r w:rsidR="004A5290" w:rsidRPr="008450CD">
              <w:rPr>
                <w:szCs w:val="24"/>
              </w:rPr>
              <w:t>а</w:t>
            </w:r>
            <w:r w:rsidR="00E050BB" w:rsidRPr="008450CD">
              <w:rPr>
                <w:szCs w:val="24"/>
              </w:rPr>
              <w:t xml:space="preserve"> </w:t>
            </w:r>
            <w:r w:rsidR="004A5290" w:rsidRPr="008450CD">
              <w:rPr>
                <w:szCs w:val="24"/>
              </w:rPr>
              <w:t>также</w:t>
            </w:r>
            <w:r w:rsidR="00E050BB" w:rsidRPr="008450CD">
              <w:rPr>
                <w:szCs w:val="24"/>
              </w:rPr>
              <w:t xml:space="preserve"> </w:t>
            </w:r>
            <w:r w:rsidR="004A5290" w:rsidRPr="008450CD">
              <w:rPr>
                <w:szCs w:val="24"/>
              </w:rPr>
              <w:t>для</w:t>
            </w:r>
            <w:r w:rsidR="00E050BB" w:rsidRPr="008450CD">
              <w:rPr>
                <w:szCs w:val="24"/>
              </w:rPr>
              <w:t xml:space="preserve"> </w:t>
            </w:r>
            <w:r w:rsidR="004A5290" w:rsidRPr="008450CD">
              <w:rPr>
                <w:szCs w:val="24"/>
              </w:rPr>
              <w:t>осуществления</w:t>
            </w:r>
            <w:r w:rsidR="00E050BB" w:rsidRPr="008450CD">
              <w:rPr>
                <w:szCs w:val="24"/>
              </w:rPr>
              <w:t xml:space="preserve"> </w:t>
            </w:r>
            <w:r w:rsidR="004A5290" w:rsidRPr="008450CD">
              <w:rPr>
                <w:szCs w:val="24"/>
              </w:rPr>
              <w:t>благотворительной</w:t>
            </w:r>
            <w:r w:rsidR="00E050BB" w:rsidRPr="008450CD">
              <w:rPr>
                <w:szCs w:val="24"/>
              </w:rPr>
              <w:t xml:space="preserve"> </w:t>
            </w:r>
            <w:r w:rsidR="004A5290" w:rsidRPr="008450CD">
              <w:rPr>
                <w:szCs w:val="24"/>
              </w:rPr>
              <w:t>и</w:t>
            </w:r>
            <w:r w:rsidR="00E050BB" w:rsidRPr="008450CD">
              <w:rPr>
                <w:szCs w:val="24"/>
              </w:rPr>
              <w:t xml:space="preserve"> </w:t>
            </w:r>
            <w:r w:rsidR="004A5290" w:rsidRPr="008450CD">
              <w:rPr>
                <w:szCs w:val="24"/>
              </w:rPr>
              <w:t>религиозной</w:t>
            </w:r>
            <w:r w:rsidR="00E050BB" w:rsidRPr="008450CD">
              <w:rPr>
                <w:szCs w:val="24"/>
              </w:rPr>
              <w:t xml:space="preserve"> </w:t>
            </w:r>
            <w:r w:rsidR="004A5290" w:rsidRPr="008450CD">
              <w:rPr>
                <w:szCs w:val="24"/>
              </w:rPr>
              <w:t>образовательной</w:t>
            </w:r>
            <w:r w:rsidR="00E050BB" w:rsidRPr="008450CD">
              <w:rPr>
                <w:szCs w:val="24"/>
              </w:rPr>
              <w:t xml:space="preserve"> </w:t>
            </w:r>
            <w:r w:rsidR="004A5290" w:rsidRPr="008450CD">
              <w:rPr>
                <w:szCs w:val="24"/>
              </w:rPr>
              <w:t>деятельности</w:t>
            </w:r>
            <w:r w:rsidR="00E050BB" w:rsidRPr="008450CD">
              <w:rPr>
                <w:szCs w:val="24"/>
              </w:rPr>
              <w:t xml:space="preserve"> </w:t>
            </w:r>
            <w:r w:rsidR="004A5290" w:rsidRPr="008450CD">
              <w:rPr>
                <w:szCs w:val="24"/>
              </w:rPr>
              <w:t>(монастыри,</w:t>
            </w:r>
            <w:r w:rsidR="00E050BB" w:rsidRPr="008450CD">
              <w:rPr>
                <w:szCs w:val="24"/>
              </w:rPr>
              <w:t xml:space="preserve"> </w:t>
            </w:r>
            <w:r w:rsidR="004A5290" w:rsidRPr="008450CD">
              <w:rPr>
                <w:szCs w:val="24"/>
              </w:rPr>
              <w:t>скиты,</w:t>
            </w:r>
            <w:r w:rsidR="00E050BB" w:rsidRPr="008450CD">
              <w:rPr>
                <w:szCs w:val="24"/>
              </w:rPr>
              <w:t xml:space="preserve"> </w:t>
            </w:r>
            <w:r w:rsidR="004A5290" w:rsidRPr="008450CD">
              <w:rPr>
                <w:szCs w:val="24"/>
              </w:rPr>
              <w:t>воскресные</w:t>
            </w:r>
            <w:r w:rsidR="00E050BB" w:rsidRPr="008450CD">
              <w:rPr>
                <w:szCs w:val="24"/>
              </w:rPr>
              <w:t xml:space="preserve"> </w:t>
            </w:r>
            <w:r w:rsidR="004A5290" w:rsidRPr="008450CD">
              <w:rPr>
                <w:szCs w:val="24"/>
              </w:rPr>
              <w:t>школы,</w:t>
            </w:r>
            <w:r w:rsidR="00E050BB" w:rsidRPr="008450CD">
              <w:rPr>
                <w:szCs w:val="24"/>
              </w:rPr>
              <w:t xml:space="preserve"> </w:t>
            </w:r>
            <w:r w:rsidR="004A5290" w:rsidRPr="008450CD">
              <w:rPr>
                <w:szCs w:val="24"/>
              </w:rPr>
              <w:t>семинарии,</w:t>
            </w:r>
            <w:r w:rsidR="00E050BB" w:rsidRPr="008450CD">
              <w:rPr>
                <w:szCs w:val="24"/>
              </w:rPr>
              <w:t xml:space="preserve"> </w:t>
            </w:r>
            <w:r w:rsidR="004A5290" w:rsidRPr="008450CD">
              <w:rPr>
                <w:szCs w:val="24"/>
              </w:rPr>
              <w:t>духовные</w:t>
            </w:r>
            <w:r w:rsidR="00E050BB" w:rsidRPr="008450CD">
              <w:rPr>
                <w:szCs w:val="24"/>
              </w:rPr>
              <w:t xml:space="preserve"> </w:t>
            </w:r>
            <w:r w:rsidR="004A5290" w:rsidRPr="008450CD">
              <w:rPr>
                <w:szCs w:val="24"/>
              </w:rPr>
              <w:t>училища)</w:t>
            </w:r>
          </w:p>
        </w:tc>
        <w:tc>
          <w:tcPr>
            <w:tcW w:w="1848" w:type="dxa"/>
          </w:tcPr>
          <w:p w:rsidR="004A5290" w:rsidRPr="008450CD" w:rsidRDefault="004A5290" w:rsidP="00701BEF">
            <w:pPr>
              <w:ind w:firstLine="0"/>
              <w:jc w:val="center"/>
              <w:rPr>
                <w:szCs w:val="24"/>
              </w:rPr>
            </w:pPr>
            <w:r w:rsidRPr="008450CD">
              <w:rPr>
                <w:szCs w:val="24"/>
              </w:rPr>
              <w:t>3.7</w:t>
            </w:r>
          </w:p>
        </w:tc>
      </w:tr>
      <w:tr w:rsidR="0052304D" w:rsidRPr="008450CD" w:rsidTr="00DF28E2">
        <w:trPr>
          <w:jc w:val="center"/>
        </w:trPr>
        <w:tc>
          <w:tcPr>
            <w:tcW w:w="1910" w:type="dxa"/>
          </w:tcPr>
          <w:p w:rsidR="0052304D" w:rsidRPr="008450CD" w:rsidRDefault="0052304D"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815" w:type="dxa"/>
          </w:tcPr>
          <w:p w:rsidR="0052304D" w:rsidRPr="008450CD" w:rsidRDefault="0052304D"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судов,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r w:rsidR="00A4188C" w:rsidRPr="008450CD">
              <w:rPr>
                <w:szCs w:val="24"/>
              </w:rPr>
              <w:t>,</w:t>
            </w:r>
          </w:p>
          <w:p w:rsidR="0052304D" w:rsidRPr="008450CD" w:rsidRDefault="000E226C" w:rsidP="00701BEF">
            <w:pPr>
              <w:ind w:firstLine="0"/>
              <w:rPr>
                <w:szCs w:val="24"/>
              </w:rPr>
            </w:pPr>
            <w:r w:rsidRPr="008450CD">
              <w:rPr>
                <w:szCs w:val="24"/>
              </w:rPr>
              <w:t>З</w:t>
            </w:r>
            <w:r w:rsidR="0052304D" w:rsidRPr="008450CD">
              <w:rPr>
                <w:szCs w:val="24"/>
              </w:rPr>
              <w:t>дания</w:t>
            </w:r>
            <w:r w:rsidR="00E050BB" w:rsidRPr="008450CD">
              <w:rPr>
                <w:szCs w:val="24"/>
              </w:rPr>
              <w:t xml:space="preserve"> </w:t>
            </w:r>
            <w:r w:rsidR="0052304D" w:rsidRPr="008450CD">
              <w:rPr>
                <w:szCs w:val="24"/>
              </w:rPr>
              <w:t>органов</w:t>
            </w:r>
            <w:r w:rsidR="00E050BB" w:rsidRPr="008450CD">
              <w:rPr>
                <w:szCs w:val="24"/>
              </w:rPr>
              <w:t xml:space="preserve"> </w:t>
            </w:r>
            <w:r w:rsidR="0052304D" w:rsidRPr="008450CD">
              <w:rPr>
                <w:szCs w:val="24"/>
              </w:rPr>
              <w:t>правопорядка</w:t>
            </w:r>
            <w:r w:rsidR="00E050BB" w:rsidRPr="008450CD">
              <w:rPr>
                <w:szCs w:val="24"/>
              </w:rPr>
              <w:t xml:space="preserve"> </w:t>
            </w:r>
          </w:p>
        </w:tc>
        <w:tc>
          <w:tcPr>
            <w:tcW w:w="1848" w:type="dxa"/>
          </w:tcPr>
          <w:p w:rsidR="0052304D" w:rsidRPr="008450CD" w:rsidRDefault="0052304D" w:rsidP="00701BEF">
            <w:pPr>
              <w:ind w:firstLine="0"/>
              <w:jc w:val="center"/>
              <w:rPr>
                <w:szCs w:val="24"/>
              </w:rPr>
            </w:pPr>
            <w:r w:rsidRPr="008450CD">
              <w:rPr>
                <w:szCs w:val="24"/>
              </w:rPr>
              <w:t>3.8</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Амбулаторное</w:t>
            </w:r>
            <w:r w:rsidR="00E050BB" w:rsidRPr="008450CD">
              <w:rPr>
                <w:szCs w:val="24"/>
              </w:rPr>
              <w:t xml:space="preserve"> </w:t>
            </w:r>
            <w:r w:rsidRPr="008450CD">
              <w:rPr>
                <w:szCs w:val="24"/>
              </w:rPr>
              <w:t>ветеринарное</w:t>
            </w:r>
            <w:r w:rsidR="00E050BB" w:rsidRPr="008450CD">
              <w:rPr>
                <w:szCs w:val="24"/>
              </w:rPr>
              <w:t xml:space="preserve"> </w:t>
            </w:r>
            <w:r w:rsidRPr="008450CD">
              <w:rPr>
                <w:szCs w:val="24"/>
              </w:rPr>
              <w:t>обслуживание</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без</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животных</w:t>
            </w:r>
          </w:p>
        </w:tc>
        <w:tc>
          <w:tcPr>
            <w:tcW w:w="1848" w:type="dxa"/>
          </w:tcPr>
          <w:p w:rsidR="004A5290" w:rsidRPr="008450CD" w:rsidRDefault="004A5290" w:rsidP="00701BEF">
            <w:pPr>
              <w:ind w:firstLine="0"/>
              <w:jc w:val="center"/>
              <w:rPr>
                <w:szCs w:val="24"/>
              </w:rPr>
            </w:pPr>
            <w:r w:rsidRPr="008450CD">
              <w:rPr>
                <w:szCs w:val="24"/>
              </w:rPr>
              <w:t>3.10.1</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Общественное</w:t>
            </w:r>
            <w:r w:rsidR="00E050BB" w:rsidRPr="008450CD">
              <w:rPr>
                <w:szCs w:val="24"/>
              </w:rPr>
              <w:t xml:space="preserve"> </w:t>
            </w:r>
            <w:r w:rsidRPr="008450CD">
              <w:rPr>
                <w:szCs w:val="24"/>
              </w:rPr>
              <w:t>питание</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1848" w:type="dxa"/>
          </w:tcPr>
          <w:p w:rsidR="004A5290" w:rsidRPr="008450CD" w:rsidRDefault="004A5290" w:rsidP="00701BEF">
            <w:pPr>
              <w:ind w:firstLine="0"/>
              <w:jc w:val="center"/>
              <w:rPr>
                <w:szCs w:val="24"/>
              </w:rPr>
            </w:pPr>
            <w:r w:rsidRPr="008450CD">
              <w:rPr>
                <w:szCs w:val="24"/>
              </w:rPr>
              <w:t>4.6</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815" w:type="dxa"/>
          </w:tcPr>
          <w:p w:rsidR="004A5290" w:rsidRPr="008450CD" w:rsidRDefault="004A5290"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33" w:anchor="block_10271" w:history="1">
              <w:r w:rsidRPr="008450CD">
                <w:rPr>
                  <w:szCs w:val="24"/>
                </w:rPr>
                <w:t>коде</w:t>
              </w:r>
              <w:r w:rsidR="00E050BB" w:rsidRPr="008450CD">
                <w:rPr>
                  <w:szCs w:val="24"/>
                </w:rPr>
                <w:t xml:space="preserve"> </w:t>
              </w:r>
              <w:r w:rsidRPr="008450CD">
                <w:rPr>
                  <w:szCs w:val="24"/>
                </w:rPr>
                <w:t>2.7.1</w:t>
              </w:r>
            </w:hyperlink>
          </w:p>
        </w:tc>
        <w:tc>
          <w:tcPr>
            <w:tcW w:w="1848" w:type="dxa"/>
          </w:tcPr>
          <w:p w:rsidR="004A5290" w:rsidRPr="008450CD" w:rsidRDefault="004A5290" w:rsidP="00701BEF">
            <w:pPr>
              <w:ind w:firstLine="0"/>
              <w:jc w:val="center"/>
              <w:rPr>
                <w:szCs w:val="24"/>
              </w:rPr>
            </w:pPr>
            <w:r w:rsidRPr="008450CD">
              <w:rPr>
                <w:szCs w:val="24"/>
              </w:rPr>
              <w:t>4.9</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t>Ведение</w:t>
            </w:r>
            <w:r w:rsidR="00E050BB" w:rsidRPr="008450CD">
              <w:rPr>
                <w:szCs w:val="24"/>
              </w:rPr>
              <w:t xml:space="preserve"> </w:t>
            </w:r>
            <w:r w:rsidRPr="008450CD">
              <w:rPr>
                <w:szCs w:val="24"/>
              </w:rPr>
              <w:t>огородничества</w:t>
            </w:r>
          </w:p>
        </w:tc>
        <w:tc>
          <w:tcPr>
            <w:tcW w:w="5815" w:type="dxa"/>
          </w:tcPr>
          <w:p w:rsidR="008F6BB1" w:rsidRPr="008450CD" w:rsidRDefault="004A5290" w:rsidP="00701BEF">
            <w:pPr>
              <w:ind w:firstLine="0"/>
              <w:rPr>
                <w:szCs w:val="24"/>
              </w:rPr>
            </w:pPr>
            <w:r w:rsidRPr="008450CD">
              <w:rPr>
                <w:szCs w:val="24"/>
              </w:rPr>
              <w:t>Осуществление</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t>выращиванием</w:t>
            </w:r>
            <w:r w:rsidR="00E050BB" w:rsidRPr="008450CD">
              <w:rPr>
                <w:szCs w:val="24"/>
              </w:rPr>
              <w:t xml:space="preserve"> </w:t>
            </w:r>
            <w:r w:rsidRPr="008450CD">
              <w:rPr>
                <w:szCs w:val="24"/>
              </w:rPr>
              <w:t>ягодных,</w:t>
            </w:r>
            <w:r w:rsidR="00E050BB" w:rsidRPr="008450CD">
              <w:rPr>
                <w:szCs w:val="24"/>
              </w:rPr>
              <w:t xml:space="preserve"> </w:t>
            </w:r>
            <w:r w:rsidRPr="008450CD">
              <w:rPr>
                <w:szCs w:val="24"/>
              </w:rPr>
              <w:t>овощных,</w:t>
            </w:r>
            <w:r w:rsidR="00E050BB" w:rsidRPr="008450CD">
              <w:rPr>
                <w:szCs w:val="24"/>
              </w:rPr>
              <w:t xml:space="preserve"> </w:t>
            </w:r>
            <w:r w:rsidRPr="008450CD">
              <w:rPr>
                <w:szCs w:val="24"/>
              </w:rPr>
              <w:t>бахчевых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культур</w:t>
            </w:r>
            <w:r w:rsidR="00E050BB" w:rsidRPr="008450CD">
              <w:rPr>
                <w:szCs w:val="24"/>
              </w:rPr>
              <w:t xml:space="preserve"> </w:t>
            </w:r>
            <w:r w:rsidRPr="008450CD">
              <w:rPr>
                <w:szCs w:val="24"/>
              </w:rPr>
              <w:t>и</w:t>
            </w:r>
            <w:r w:rsidR="00E050BB" w:rsidRPr="008450CD">
              <w:rPr>
                <w:szCs w:val="24"/>
              </w:rPr>
              <w:t xml:space="preserve"> </w:t>
            </w:r>
            <w:r w:rsidRPr="008450CD">
              <w:rPr>
                <w:szCs w:val="24"/>
              </w:rPr>
              <w:t>картофеля;</w:t>
            </w:r>
            <w:r w:rsidR="00E050BB" w:rsidRPr="008450CD">
              <w:rPr>
                <w:szCs w:val="24"/>
              </w:rPr>
              <w:t xml:space="preserve"> </w:t>
            </w:r>
          </w:p>
          <w:p w:rsidR="004A5290" w:rsidRPr="008450CD" w:rsidRDefault="000E226C" w:rsidP="00701BEF">
            <w:pPr>
              <w:ind w:firstLine="0"/>
              <w:rPr>
                <w:szCs w:val="24"/>
              </w:rPr>
            </w:pPr>
            <w:r w:rsidRPr="008450CD">
              <w:rPr>
                <w:szCs w:val="24"/>
              </w:rPr>
              <w:t>Размещение</w:t>
            </w:r>
            <w:r w:rsidR="00E050BB" w:rsidRPr="008450CD">
              <w:rPr>
                <w:szCs w:val="24"/>
              </w:rPr>
              <w:t xml:space="preserve"> </w:t>
            </w:r>
            <w:r w:rsidR="004A5290" w:rsidRPr="008450CD">
              <w:rPr>
                <w:szCs w:val="24"/>
              </w:rPr>
              <w:t>некапитального</w:t>
            </w:r>
            <w:r w:rsidR="00E050BB" w:rsidRPr="008450CD">
              <w:rPr>
                <w:szCs w:val="24"/>
              </w:rPr>
              <w:t xml:space="preserve"> </w:t>
            </w:r>
            <w:r w:rsidR="004A5290" w:rsidRPr="008450CD">
              <w:rPr>
                <w:szCs w:val="24"/>
              </w:rPr>
              <w:t>жилого</w:t>
            </w:r>
            <w:r w:rsidR="00E050BB" w:rsidRPr="008450CD">
              <w:rPr>
                <w:szCs w:val="24"/>
              </w:rPr>
              <w:t xml:space="preserve"> </w:t>
            </w:r>
            <w:r w:rsidR="004A5290" w:rsidRPr="008450CD">
              <w:rPr>
                <w:szCs w:val="24"/>
              </w:rPr>
              <w:t>строения</w:t>
            </w:r>
            <w:r w:rsidR="00E050BB" w:rsidRPr="008450CD">
              <w:rPr>
                <w:szCs w:val="24"/>
              </w:rPr>
              <w:t xml:space="preserve"> </w:t>
            </w:r>
            <w:r w:rsidR="004A5290" w:rsidRPr="008450CD">
              <w:rPr>
                <w:szCs w:val="24"/>
              </w:rPr>
              <w:t>и</w:t>
            </w:r>
            <w:r w:rsidR="00E050BB" w:rsidRPr="008450CD">
              <w:rPr>
                <w:szCs w:val="24"/>
              </w:rPr>
              <w:t xml:space="preserve"> </w:t>
            </w:r>
            <w:r w:rsidR="004A5290" w:rsidRPr="008450CD">
              <w:rPr>
                <w:szCs w:val="24"/>
              </w:rPr>
              <w:t>хозяйственных</w:t>
            </w:r>
            <w:r w:rsidR="00E050BB" w:rsidRPr="008450CD">
              <w:rPr>
                <w:szCs w:val="24"/>
              </w:rPr>
              <w:t xml:space="preserve"> </w:t>
            </w:r>
            <w:r w:rsidR="004A5290" w:rsidRPr="008450CD">
              <w:rPr>
                <w:szCs w:val="24"/>
              </w:rPr>
              <w:t>строений</w:t>
            </w:r>
            <w:r w:rsidR="00E050BB" w:rsidRPr="008450CD">
              <w:rPr>
                <w:szCs w:val="24"/>
              </w:rPr>
              <w:t xml:space="preserve"> </w:t>
            </w:r>
            <w:r w:rsidR="004A5290" w:rsidRPr="008450CD">
              <w:rPr>
                <w:szCs w:val="24"/>
              </w:rPr>
              <w:t>и</w:t>
            </w:r>
            <w:r w:rsidR="00E050BB" w:rsidRPr="008450CD">
              <w:rPr>
                <w:szCs w:val="24"/>
              </w:rPr>
              <w:t xml:space="preserve"> </w:t>
            </w:r>
            <w:r w:rsidR="004A5290" w:rsidRPr="008450CD">
              <w:rPr>
                <w:szCs w:val="24"/>
              </w:rPr>
              <w:t>сооружений,</w:t>
            </w:r>
            <w:r w:rsidR="00E050BB" w:rsidRPr="008450CD">
              <w:rPr>
                <w:szCs w:val="24"/>
              </w:rPr>
              <w:t xml:space="preserve"> </w:t>
            </w:r>
            <w:r w:rsidR="004A5290" w:rsidRPr="008450CD">
              <w:rPr>
                <w:szCs w:val="24"/>
              </w:rPr>
              <w:t>предназначенных</w:t>
            </w:r>
            <w:r w:rsidR="00E050BB" w:rsidRPr="008450CD">
              <w:rPr>
                <w:szCs w:val="24"/>
              </w:rPr>
              <w:t xml:space="preserve"> </w:t>
            </w:r>
            <w:r w:rsidR="004A5290" w:rsidRPr="008450CD">
              <w:rPr>
                <w:szCs w:val="24"/>
              </w:rPr>
              <w:t>для</w:t>
            </w:r>
            <w:r w:rsidR="00E050BB" w:rsidRPr="008450CD">
              <w:rPr>
                <w:szCs w:val="24"/>
              </w:rPr>
              <w:t xml:space="preserve"> </w:t>
            </w:r>
            <w:r w:rsidR="004A5290" w:rsidRPr="008450CD">
              <w:rPr>
                <w:szCs w:val="24"/>
              </w:rPr>
              <w:t>хранения</w:t>
            </w:r>
            <w:r w:rsidR="00E050BB" w:rsidRPr="008450CD">
              <w:rPr>
                <w:szCs w:val="24"/>
              </w:rPr>
              <w:t xml:space="preserve"> </w:t>
            </w:r>
            <w:r w:rsidR="004A5290" w:rsidRPr="008450CD">
              <w:rPr>
                <w:szCs w:val="24"/>
              </w:rPr>
              <w:t>сельскохозяйственных</w:t>
            </w:r>
            <w:r w:rsidR="00E050BB" w:rsidRPr="008450CD">
              <w:rPr>
                <w:szCs w:val="24"/>
              </w:rPr>
              <w:t xml:space="preserve"> </w:t>
            </w:r>
            <w:r w:rsidR="004A5290" w:rsidRPr="008450CD">
              <w:rPr>
                <w:szCs w:val="24"/>
              </w:rPr>
              <w:t>орудий</w:t>
            </w:r>
            <w:r w:rsidR="00E050BB" w:rsidRPr="008450CD">
              <w:rPr>
                <w:szCs w:val="24"/>
              </w:rPr>
              <w:t xml:space="preserve"> </w:t>
            </w:r>
            <w:r w:rsidR="004A5290" w:rsidRPr="008450CD">
              <w:rPr>
                <w:szCs w:val="24"/>
              </w:rPr>
              <w:t>труда</w:t>
            </w:r>
            <w:r w:rsidR="00E050BB" w:rsidRPr="008450CD">
              <w:rPr>
                <w:szCs w:val="24"/>
              </w:rPr>
              <w:t xml:space="preserve"> </w:t>
            </w:r>
            <w:r w:rsidR="004A5290" w:rsidRPr="008450CD">
              <w:rPr>
                <w:szCs w:val="24"/>
              </w:rPr>
              <w:t>и</w:t>
            </w:r>
            <w:r w:rsidR="00E050BB" w:rsidRPr="008450CD">
              <w:rPr>
                <w:szCs w:val="24"/>
              </w:rPr>
              <w:t xml:space="preserve"> </w:t>
            </w:r>
            <w:r w:rsidR="004A5290" w:rsidRPr="008450CD">
              <w:rPr>
                <w:szCs w:val="24"/>
              </w:rPr>
              <w:t>выращенной</w:t>
            </w:r>
            <w:r w:rsidR="00E050BB" w:rsidRPr="008450CD">
              <w:rPr>
                <w:szCs w:val="24"/>
              </w:rPr>
              <w:t xml:space="preserve"> </w:t>
            </w:r>
            <w:r w:rsidR="004A5290" w:rsidRPr="008450CD">
              <w:rPr>
                <w:szCs w:val="24"/>
              </w:rPr>
              <w:t>сельскохозяйственной</w:t>
            </w:r>
            <w:r w:rsidR="00E050BB" w:rsidRPr="008450CD">
              <w:rPr>
                <w:szCs w:val="24"/>
              </w:rPr>
              <w:t xml:space="preserve"> </w:t>
            </w:r>
            <w:r w:rsidR="004A5290" w:rsidRPr="008450CD">
              <w:rPr>
                <w:szCs w:val="24"/>
              </w:rPr>
              <w:t>продукции</w:t>
            </w:r>
          </w:p>
        </w:tc>
        <w:tc>
          <w:tcPr>
            <w:tcW w:w="1848" w:type="dxa"/>
          </w:tcPr>
          <w:p w:rsidR="004A5290" w:rsidRPr="008450CD" w:rsidRDefault="004A5290" w:rsidP="00701BEF">
            <w:pPr>
              <w:ind w:firstLine="0"/>
              <w:jc w:val="center"/>
              <w:rPr>
                <w:szCs w:val="24"/>
              </w:rPr>
            </w:pPr>
            <w:r w:rsidRPr="008450CD">
              <w:rPr>
                <w:szCs w:val="24"/>
              </w:rPr>
              <w:t>13.1</w:t>
            </w:r>
          </w:p>
        </w:tc>
      </w:tr>
      <w:tr w:rsidR="004A5290" w:rsidRPr="008450CD" w:rsidTr="00DF28E2">
        <w:trPr>
          <w:jc w:val="center"/>
        </w:trPr>
        <w:tc>
          <w:tcPr>
            <w:tcW w:w="1910" w:type="dxa"/>
          </w:tcPr>
          <w:p w:rsidR="004A5290" w:rsidRPr="008450CD" w:rsidRDefault="004A5290" w:rsidP="00701BEF">
            <w:pPr>
              <w:ind w:firstLine="0"/>
              <w:rPr>
                <w:szCs w:val="24"/>
              </w:rPr>
            </w:pPr>
            <w:r w:rsidRPr="008450CD">
              <w:rPr>
                <w:szCs w:val="24"/>
              </w:rPr>
              <w:lastRenderedPageBreak/>
              <w:t>Ведение</w:t>
            </w:r>
            <w:r w:rsidR="00E050BB" w:rsidRPr="008450CD">
              <w:rPr>
                <w:szCs w:val="24"/>
              </w:rPr>
              <w:t xml:space="preserve"> </w:t>
            </w:r>
            <w:r w:rsidRPr="008450CD">
              <w:rPr>
                <w:szCs w:val="24"/>
              </w:rPr>
              <w:t>садоводства</w:t>
            </w:r>
          </w:p>
        </w:tc>
        <w:tc>
          <w:tcPr>
            <w:tcW w:w="5815" w:type="dxa"/>
          </w:tcPr>
          <w:p w:rsidR="004A5290" w:rsidRPr="008450CD" w:rsidRDefault="004A529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Осуществление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деятельности,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связанной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выращиванием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бахчевых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сельскохозяйственных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картофеля;</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садового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предназначенного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отдыха</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подлежащего</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разделу</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квартиры;</w:t>
            </w:r>
          </w:p>
          <w:p w:rsidR="004A5290"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хозяйственных</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строений</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A5290" w:rsidRPr="008450CD">
              <w:rPr>
                <w:rFonts w:ascii="Times New Roman" w:hAnsi="Times New Roman" w:cs="Times New Roman"/>
                <w:sz w:val="24"/>
                <w:szCs w:val="24"/>
              </w:rPr>
              <w:t>сооружений</w:t>
            </w:r>
            <w:r w:rsidR="00E050BB" w:rsidRPr="008450CD">
              <w:rPr>
                <w:rFonts w:ascii="Times New Roman" w:hAnsi="Times New Roman" w:cs="Times New Roman"/>
                <w:sz w:val="24"/>
                <w:szCs w:val="24"/>
              </w:rPr>
              <w:t xml:space="preserve"> </w:t>
            </w:r>
          </w:p>
        </w:tc>
        <w:tc>
          <w:tcPr>
            <w:tcW w:w="1848" w:type="dxa"/>
          </w:tcPr>
          <w:p w:rsidR="004A5290" w:rsidRPr="008450CD" w:rsidRDefault="004A5290" w:rsidP="00701BEF">
            <w:pPr>
              <w:ind w:firstLine="0"/>
              <w:jc w:val="center"/>
              <w:rPr>
                <w:szCs w:val="24"/>
              </w:rPr>
            </w:pPr>
            <w:r w:rsidRPr="008450CD">
              <w:rPr>
                <w:szCs w:val="24"/>
              </w:rPr>
              <w:t>13.2</w:t>
            </w:r>
          </w:p>
        </w:tc>
      </w:tr>
    </w:tbl>
    <w:p w:rsidR="006B7089" w:rsidRPr="008450CD" w:rsidRDefault="006B7089" w:rsidP="00701BEF">
      <w:pPr>
        <w:pStyle w:val="a"/>
        <w:numPr>
          <w:ilvl w:val="0"/>
          <w:numId w:val="0"/>
        </w:numPr>
        <w:tabs>
          <w:tab w:val="clear" w:pos="340"/>
          <w:tab w:val="left" w:pos="9356"/>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6B7089" w:rsidRPr="008450CD" w:rsidRDefault="006B7089" w:rsidP="00701BEF">
      <w:pPr>
        <w:pStyle w:val="a"/>
        <w:numPr>
          <w:ilvl w:val="0"/>
          <w:numId w:val="0"/>
        </w:numPr>
        <w:tabs>
          <w:tab w:val="clear" w:pos="340"/>
        </w:tabs>
        <w:ind w:firstLine="709"/>
        <w:rPr>
          <w:b/>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440" w:type="dxa"/>
        <w:jc w:val="center"/>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099"/>
        <w:gridCol w:w="6941"/>
      </w:tblGrid>
      <w:tr w:rsidR="006B7089" w:rsidRPr="008450CD" w:rsidTr="008C2C23">
        <w:trPr>
          <w:tblHeader/>
          <w:jc w:val="center"/>
        </w:trPr>
        <w:tc>
          <w:tcPr>
            <w:tcW w:w="400" w:type="dxa"/>
            <w:vAlign w:val="center"/>
          </w:tcPr>
          <w:p w:rsidR="006B7089" w:rsidRPr="008450CD" w:rsidRDefault="006B7089"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099" w:type="dxa"/>
            <w:vAlign w:val="center"/>
          </w:tcPr>
          <w:p w:rsidR="006B7089" w:rsidRPr="008450CD" w:rsidRDefault="006B7089"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6941" w:type="dxa"/>
            <w:vAlign w:val="center"/>
          </w:tcPr>
          <w:p w:rsidR="006B7089" w:rsidRPr="008450CD" w:rsidRDefault="006B7089"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6B7089" w:rsidRPr="008450CD" w:rsidTr="00DF28E2">
        <w:trPr>
          <w:jc w:val="center"/>
        </w:trPr>
        <w:tc>
          <w:tcPr>
            <w:tcW w:w="9440" w:type="dxa"/>
            <w:gridSpan w:val="3"/>
            <w:vAlign w:val="center"/>
          </w:tcPr>
          <w:p w:rsidR="006B7089" w:rsidRPr="008450CD" w:rsidRDefault="006B7089" w:rsidP="00701BEF">
            <w:pPr>
              <w:pStyle w:val="a"/>
              <w:numPr>
                <w:ilvl w:val="0"/>
                <w:numId w:val="0"/>
              </w:numPr>
              <w:tabs>
                <w:tab w:val="clear" w:pos="340"/>
                <w:tab w:val="decimal" w:pos="284"/>
                <w:tab w:val="left" w:pos="1134"/>
              </w:tabs>
              <w:jc w:val="center"/>
              <w:rPr>
                <w:b/>
                <w:color w:val="auto"/>
              </w:rPr>
            </w:pPr>
            <w:r w:rsidRPr="008450CD">
              <w:rPr>
                <w:b/>
                <w:color w:val="auto"/>
              </w:rPr>
              <w:t>Для</w:t>
            </w:r>
            <w:r w:rsidR="00E050BB" w:rsidRPr="008450CD">
              <w:rPr>
                <w:b/>
                <w:color w:val="auto"/>
              </w:rPr>
              <w:t xml:space="preserve"> </w:t>
            </w:r>
            <w:r w:rsidRPr="008450CD">
              <w:rPr>
                <w:b/>
                <w:color w:val="auto"/>
              </w:rPr>
              <w:t>объектов</w:t>
            </w:r>
            <w:r w:rsidR="00E050BB" w:rsidRPr="008450CD">
              <w:rPr>
                <w:b/>
                <w:color w:val="auto"/>
              </w:rPr>
              <w:t xml:space="preserve"> </w:t>
            </w:r>
            <w:r w:rsidRPr="008450CD">
              <w:rPr>
                <w:b/>
                <w:color w:val="auto"/>
              </w:rPr>
              <w:t>капитального</w:t>
            </w:r>
            <w:r w:rsidR="00E050BB" w:rsidRPr="008450CD">
              <w:rPr>
                <w:b/>
                <w:color w:val="auto"/>
              </w:rPr>
              <w:t xml:space="preserve"> </w:t>
            </w:r>
            <w:r w:rsidRPr="008450CD">
              <w:rPr>
                <w:b/>
                <w:color w:val="auto"/>
              </w:rPr>
              <w:t>строительства</w:t>
            </w:r>
          </w:p>
        </w:tc>
      </w:tr>
      <w:tr w:rsidR="006B7089" w:rsidRPr="008450CD" w:rsidTr="008C2C23">
        <w:trPr>
          <w:jc w:val="center"/>
        </w:trPr>
        <w:tc>
          <w:tcPr>
            <w:tcW w:w="400" w:type="dxa"/>
          </w:tcPr>
          <w:p w:rsidR="006B7089" w:rsidRPr="008450CD" w:rsidRDefault="006B7089" w:rsidP="00701BEF">
            <w:pPr>
              <w:pStyle w:val="a"/>
              <w:numPr>
                <w:ilvl w:val="0"/>
                <w:numId w:val="0"/>
              </w:numPr>
              <w:tabs>
                <w:tab w:val="clear" w:pos="340"/>
                <w:tab w:val="decimal" w:pos="284"/>
                <w:tab w:val="left" w:pos="1134"/>
              </w:tabs>
              <w:rPr>
                <w:color w:val="auto"/>
              </w:rPr>
            </w:pPr>
            <w:r w:rsidRPr="008450CD">
              <w:rPr>
                <w:color w:val="auto"/>
              </w:rPr>
              <w:t>1</w:t>
            </w:r>
          </w:p>
        </w:tc>
        <w:tc>
          <w:tcPr>
            <w:tcW w:w="2099" w:type="dxa"/>
          </w:tcPr>
          <w:p w:rsidR="006B7089" w:rsidRPr="008450CD" w:rsidRDefault="006B7089"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p w:rsidR="006B7089" w:rsidRPr="008450CD" w:rsidRDefault="006B7089" w:rsidP="00701BEF">
            <w:pPr>
              <w:pStyle w:val="a4"/>
              <w:spacing w:after="0"/>
              <w:ind w:firstLine="0"/>
              <w:rPr>
                <w:szCs w:val="24"/>
              </w:rPr>
            </w:pPr>
          </w:p>
        </w:tc>
        <w:tc>
          <w:tcPr>
            <w:tcW w:w="6941" w:type="dxa"/>
          </w:tcPr>
          <w:p w:rsidR="006B7089" w:rsidRPr="008450CD" w:rsidRDefault="006B7089" w:rsidP="00701BEF">
            <w:pPr>
              <w:pStyle w:val="a4"/>
              <w:tabs>
                <w:tab w:val="left" w:pos="-28"/>
              </w:tabs>
              <w:autoSpaceDE/>
              <w:autoSpaceDN/>
              <w:adjustRightInd/>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индивидуального</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Pr="008450CD">
              <w:rPr>
                <w:rStyle w:val="811"/>
                <w:sz w:val="24"/>
                <w:szCs w:val="24"/>
              </w:rPr>
              <w:t>-</w:t>
            </w:r>
            <w:r w:rsidR="00E050BB" w:rsidRPr="008450CD">
              <w:rPr>
                <w:rStyle w:val="811"/>
                <w:sz w:val="24"/>
                <w:szCs w:val="24"/>
              </w:rPr>
              <w:t xml:space="preserve"> </w:t>
            </w:r>
            <w:r w:rsidRPr="008450CD">
              <w:rPr>
                <w:rStyle w:val="79"/>
                <w:sz w:val="24"/>
                <w:szCs w:val="24"/>
              </w:rPr>
              <w:t>200</w:t>
            </w:r>
            <w:r w:rsidR="00E050BB" w:rsidRPr="008450CD">
              <w:rPr>
                <w:rStyle w:val="79"/>
                <w:sz w:val="24"/>
                <w:szCs w:val="24"/>
              </w:rPr>
              <w:t xml:space="preserve"> </w:t>
            </w:r>
            <w:r w:rsidRPr="008450CD">
              <w:rPr>
                <w:rStyle w:val="79"/>
                <w:sz w:val="24"/>
                <w:szCs w:val="24"/>
              </w:rPr>
              <w:t>кв.</w:t>
            </w:r>
            <w:r w:rsidR="00E050BB" w:rsidRPr="008450CD">
              <w:rPr>
                <w:rStyle w:val="79"/>
                <w:sz w:val="24"/>
                <w:szCs w:val="24"/>
              </w:rPr>
              <w:t xml:space="preserve"> </w:t>
            </w:r>
            <w:r w:rsidR="00243A36" w:rsidRPr="008450CD">
              <w:rPr>
                <w:rStyle w:val="79"/>
                <w:sz w:val="24"/>
                <w:szCs w:val="24"/>
              </w:rPr>
              <w:t>м</w:t>
            </w:r>
            <w:r w:rsidRPr="008450CD">
              <w:rPr>
                <w:rStyle w:val="79"/>
                <w:sz w:val="24"/>
                <w:szCs w:val="24"/>
              </w:rPr>
              <w:t>;</w:t>
            </w:r>
          </w:p>
          <w:p w:rsidR="006B7089" w:rsidRPr="008450CD" w:rsidRDefault="006B7089" w:rsidP="00701BEF">
            <w:pPr>
              <w:pStyle w:val="a4"/>
              <w:tabs>
                <w:tab w:val="left" w:pos="-28"/>
              </w:tabs>
              <w:autoSpaceDE/>
              <w:autoSpaceDN/>
              <w:adjustRightInd/>
              <w:spacing w:after="0"/>
              <w:ind w:firstLine="0"/>
              <w:rPr>
                <w:szCs w:val="24"/>
              </w:rPr>
            </w:pPr>
            <w:r w:rsidRPr="008450CD">
              <w:rPr>
                <w:rStyle w:val="8"/>
                <w:sz w:val="24"/>
                <w:szCs w:val="24"/>
              </w:rPr>
              <w:t>2)</w:t>
            </w:r>
            <w:r w:rsidR="00E050BB" w:rsidRPr="008450CD">
              <w:rPr>
                <w:rStyle w:val="8"/>
                <w:sz w:val="24"/>
                <w:szCs w:val="24"/>
              </w:rPr>
              <w:t xml:space="preserve"> </w:t>
            </w: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индивидуального</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008C2C23">
              <w:rPr>
                <w:rStyle w:val="79"/>
                <w:sz w:val="24"/>
                <w:szCs w:val="24"/>
              </w:rPr>
              <w:t>5</w:t>
            </w:r>
            <w:r w:rsidR="00F1325B" w:rsidRPr="008450CD">
              <w:rPr>
                <w:rStyle w:val="79"/>
                <w:sz w:val="24"/>
                <w:szCs w:val="24"/>
              </w:rPr>
              <w:t>0</w:t>
            </w:r>
            <w:r w:rsidRPr="008450CD">
              <w:rPr>
                <w:rStyle w:val="79"/>
                <w:sz w:val="24"/>
                <w:szCs w:val="24"/>
              </w:rPr>
              <w:t>00</w:t>
            </w:r>
            <w:r w:rsidR="00E050BB" w:rsidRPr="008450CD">
              <w:rPr>
                <w:rStyle w:val="79"/>
                <w:sz w:val="24"/>
                <w:szCs w:val="24"/>
              </w:rPr>
              <w:t xml:space="preserve"> </w:t>
            </w:r>
            <w:r w:rsidRPr="008450CD">
              <w:rPr>
                <w:rStyle w:val="79"/>
                <w:sz w:val="24"/>
                <w:szCs w:val="24"/>
              </w:rPr>
              <w:t>кв.</w:t>
            </w:r>
            <w:r w:rsidR="00E050BB" w:rsidRPr="008450CD">
              <w:rPr>
                <w:rStyle w:val="79"/>
                <w:sz w:val="24"/>
                <w:szCs w:val="24"/>
              </w:rPr>
              <w:t xml:space="preserve"> </w:t>
            </w:r>
            <w:r w:rsidR="00243A36" w:rsidRPr="008450CD">
              <w:rPr>
                <w:rStyle w:val="8"/>
                <w:b/>
                <w:sz w:val="24"/>
                <w:szCs w:val="24"/>
              </w:rPr>
              <w:t>м</w:t>
            </w:r>
            <w:r w:rsidRPr="008450CD">
              <w:rPr>
                <w:rStyle w:val="8"/>
                <w:sz w:val="24"/>
                <w:szCs w:val="24"/>
              </w:rPr>
              <w:t>;</w:t>
            </w:r>
            <w:r w:rsidR="00E050BB" w:rsidRPr="008450CD">
              <w:rPr>
                <w:rStyle w:val="8"/>
                <w:sz w:val="24"/>
                <w:szCs w:val="24"/>
              </w:rPr>
              <w:t xml:space="preserve"> </w:t>
            </w:r>
          </w:p>
          <w:p w:rsidR="006B7089" w:rsidRPr="008450CD" w:rsidRDefault="006B7089" w:rsidP="00701BEF">
            <w:pPr>
              <w:pStyle w:val="a4"/>
              <w:tabs>
                <w:tab w:val="left" w:pos="-28"/>
              </w:tabs>
              <w:autoSpaceDE/>
              <w:autoSpaceDN/>
              <w:adjustRightInd/>
              <w:spacing w:after="0"/>
              <w:ind w:firstLine="0"/>
              <w:rPr>
                <w:szCs w:val="24"/>
              </w:rPr>
            </w:pPr>
            <w:r w:rsidRPr="008450CD">
              <w:rPr>
                <w:rStyle w:val="8"/>
                <w:sz w:val="24"/>
                <w:szCs w:val="24"/>
              </w:rPr>
              <w:t>3)</w:t>
            </w:r>
            <w:r w:rsidR="00E050BB" w:rsidRPr="008450CD">
              <w:rPr>
                <w:rStyle w:val="8"/>
                <w:sz w:val="24"/>
                <w:szCs w:val="24"/>
              </w:rPr>
              <w:t xml:space="preserve"> </w:t>
            </w: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приусадебного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личного</w:t>
            </w:r>
            <w:r w:rsidR="00E050BB" w:rsidRPr="008450CD">
              <w:rPr>
                <w:rStyle w:val="8"/>
                <w:sz w:val="24"/>
                <w:szCs w:val="24"/>
              </w:rPr>
              <w:t xml:space="preserve"> </w:t>
            </w:r>
            <w:r w:rsidRPr="008450CD">
              <w:rPr>
                <w:rStyle w:val="8"/>
                <w:sz w:val="24"/>
                <w:szCs w:val="24"/>
              </w:rPr>
              <w:t>подсобного</w:t>
            </w:r>
            <w:r w:rsidR="00E050BB" w:rsidRPr="008450CD">
              <w:rPr>
                <w:rStyle w:val="8"/>
                <w:sz w:val="24"/>
                <w:szCs w:val="24"/>
              </w:rPr>
              <w:t xml:space="preserve"> </w:t>
            </w:r>
            <w:r w:rsidRPr="008450CD">
              <w:rPr>
                <w:rStyle w:val="8"/>
                <w:sz w:val="24"/>
                <w:szCs w:val="24"/>
              </w:rPr>
              <w:t>хозяйства</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5000</w:t>
            </w:r>
            <w:r w:rsidR="00E050BB" w:rsidRPr="008450CD">
              <w:rPr>
                <w:rStyle w:val="79"/>
                <w:sz w:val="24"/>
                <w:szCs w:val="24"/>
              </w:rPr>
              <w:t xml:space="preserve"> </w:t>
            </w:r>
            <w:r w:rsidRPr="008450CD">
              <w:rPr>
                <w:rStyle w:val="79"/>
                <w:sz w:val="24"/>
                <w:szCs w:val="24"/>
              </w:rPr>
              <w:t>кв.</w:t>
            </w:r>
            <w:r w:rsidR="00E050BB" w:rsidRPr="008450CD">
              <w:rPr>
                <w:rStyle w:val="79"/>
                <w:sz w:val="24"/>
                <w:szCs w:val="24"/>
              </w:rPr>
              <w:t xml:space="preserve"> </w:t>
            </w:r>
            <w:r w:rsidR="00243A36" w:rsidRPr="008450CD">
              <w:rPr>
                <w:rStyle w:val="79"/>
                <w:sz w:val="24"/>
                <w:szCs w:val="24"/>
              </w:rPr>
              <w:t>м</w:t>
            </w:r>
            <w:r w:rsidRPr="008450CD">
              <w:rPr>
                <w:rStyle w:val="79"/>
                <w:sz w:val="24"/>
                <w:szCs w:val="24"/>
              </w:rPr>
              <w:t>;</w:t>
            </w:r>
          </w:p>
          <w:p w:rsidR="006B7089" w:rsidRPr="008450CD" w:rsidRDefault="006B7089" w:rsidP="00701BEF">
            <w:pPr>
              <w:pStyle w:val="a4"/>
              <w:tabs>
                <w:tab w:val="left" w:pos="-28"/>
              </w:tabs>
              <w:autoSpaceDE/>
              <w:autoSpaceDN/>
              <w:adjustRightInd/>
              <w:spacing w:after="0"/>
              <w:ind w:firstLine="0"/>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приусадебного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личного</w:t>
            </w:r>
            <w:r w:rsidR="00E050BB" w:rsidRPr="008450CD">
              <w:rPr>
                <w:rStyle w:val="8"/>
                <w:sz w:val="24"/>
                <w:szCs w:val="24"/>
              </w:rPr>
              <w:t xml:space="preserve"> </w:t>
            </w:r>
            <w:r w:rsidRPr="008450CD">
              <w:rPr>
                <w:rStyle w:val="8"/>
                <w:sz w:val="24"/>
                <w:szCs w:val="24"/>
              </w:rPr>
              <w:t>подсобного</w:t>
            </w:r>
            <w:r w:rsidR="00E050BB" w:rsidRPr="008450CD">
              <w:rPr>
                <w:rStyle w:val="8"/>
                <w:sz w:val="24"/>
                <w:szCs w:val="24"/>
              </w:rPr>
              <w:t xml:space="preserve"> </w:t>
            </w:r>
            <w:r w:rsidRPr="008450CD">
              <w:rPr>
                <w:rStyle w:val="8"/>
                <w:sz w:val="24"/>
                <w:szCs w:val="24"/>
              </w:rPr>
              <w:t>хозяйства</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500</w:t>
            </w:r>
            <w:r w:rsidR="00E050BB" w:rsidRPr="008450CD">
              <w:rPr>
                <w:rStyle w:val="79"/>
                <w:sz w:val="24"/>
                <w:szCs w:val="24"/>
              </w:rPr>
              <w:t xml:space="preserve"> </w:t>
            </w:r>
            <w:r w:rsidRPr="008450CD">
              <w:rPr>
                <w:rStyle w:val="79"/>
                <w:sz w:val="24"/>
                <w:szCs w:val="24"/>
              </w:rPr>
              <w:t>кв.</w:t>
            </w:r>
            <w:r w:rsidR="00E050BB" w:rsidRPr="008450CD">
              <w:rPr>
                <w:rStyle w:val="79"/>
                <w:sz w:val="24"/>
                <w:szCs w:val="24"/>
              </w:rPr>
              <w:t xml:space="preserve"> </w:t>
            </w:r>
            <w:r w:rsidR="00243A36" w:rsidRPr="008450CD">
              <w:rPr>
                <w:rStyle w:val="79"/>
                <w:sz w:val="24"/>
                <w:szCs w:val="24"/>
              </w:rPr>
              <w:t>м</w:t>
            </w:r>
            <w:r w:rsidRPr="008450CD">
              <w:rPr>
                <w:rStyle w:val="79"/>
                <w:sz w:val="24"/>
                <w:szCs w:val="24"/>
              </w:rPr>
              <w:t>;</w:t>
            </w:r>
          </w:p>
          <w:p w:rsidR="006B7089" w:rsidRPr="008450CD" w:rsidRDefault="006B7089" w:rsidP="00701BEF">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5)</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максимальная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размещения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блокированного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w:t>
            </w:r>
            <w:r w:rsidR="00E050BB" w:rsidRPr="008450CD">
              <w:rPr>
                <w:rFonts w:ascii="Times New Roman" w:hAnsi="Times New Roman" w:cs="Times New Roman"/>
                <w:sz w:val="24"/>
                <w:szCs w:val="24"/>
              </w:rPr>
              <w:t xml:space="preserve"> </w:t>
            </w:r>
            <w:r w:rsidRPr="008450CD">
              <w:rPr>
                <w:rFonts w:ascii="Times New Roman" w:hAnsi="Times New Roman" w:cs="Times New Roman"/>
                <w:b/>
                <w:sz w:val="24"/>
                <w:szCs w:val="24"/>
              </w:rPr>
              <w:t>150</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кв.</w:t>
            </w:r>
            <w:r w:rsidR="00E050BB" w:rsidRPr="008450CD">
              <w:rPr>
                <w:rFonts w:ascii="Times New Roman" w:hAnsi="Times New Roman" w:cs="Times New Roman"/>
                <w:b/>
                <w:sz w:val="24"/>
                <w:szCs w:val="24"/>
              </w:rPr>
              <w:t xml:space="preserve"> </w:t>
            </w:r>
            <w:r w:rsidR="00243A36" w:rsidRPr="008450CD">
              <w:rPr>
                <w:rFonts w:ascii="Times New Roman" w:hAnsi="Times New Roman" w:cs="Times New Roman"/>
                <w:b/>
                <w:sz w:val="24"/>
                <w:szCs w:val="24"/>
              </w:rPr>
              <w:t>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один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Максимальное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количество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10.</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Максимальный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размер</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размещения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блокированного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b/>
                <w:sz w:val="24"/>
                <w:szCs w:val="24"/>
              </w:rPr>
              <w:t>1500</w:t>
            </w:r>
            <w:r w:rsidR="00E050BB" w:rsidRPr="008450CD">
              <w:rPr>
                <w:rFonts w:ascii="Times New Roman" w:hAnsi="Times New Roman" w:cs="Times New Roman"/>
                <w:b/>
                <w:sz w:val="24"/>
                <w:szCs w:val="24"/>
              </w:rPr>
              <w:t xml:space="preserve"> </w:t>
            </w:r>
            <w:r w:rsidRPr="008450CD">
              <w:rPr>
                <w:rFonts w:ascii="Times New Roman" w:hAnsi="Times New Roman" w:cs="Times New Roman"/>
                <w:sz w:val="24"/>
                <w:szCs w:val="24"/>
              </w:rPr>
              <w:t>кв.м</w:t>
            </w:r>
          </w:p>
          <w:p w:rsidR="006B7089" w:rsidRPr="008450CD" w:rsidRDefault="006B7089" w:rsidP="00701BEF">
            <w:pPr>
              <w:pStyle w:val="a4"/>
              <w:tabs>
                <w:tab w:val="left" w:pos="-28"/>
              </w:tabs>
              <w:autoSpaceDE/>
              <w:autoSpaceDN/>
              <w:adjustRightInd/>
              <w:spacing w:after="0"/>
              <w:ind w:firstLine="0"/>
              <w:rPr>
                <w:szCs w:val="24"/>
              </w:rPr>
            </w:pPr>
            <w:r w:rsidRPr="008450CD">
              <w:rPr>
                <w:rStyle w:val="8"/>
                <w:sz w:val="24"/>
                <w:szCs w:val="24"/>
              </w:rPr>
              <w:t>6)</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дошкольного</w:t>
            </w:r>
            <w:r w:rsidR="00E050BB" w:rsidRPr="008450CD">
              <w:rPr>
                <w:rStyle w:val="8"/>
                <w:sz w:val="24"/>
                <w:szCs w:val="24"/>
              </w:rPr>
              <w:t xml:space="preserve"> </w:t>
            </w:r>
            <w:r w:rsidRPr="008450CD">
              <w:rPr>
                <w:rStyle w:val="8"/>
                <w:sz w:val="24"/>
                <w:szCs w:val="24"/>
              </w:rPr>
              <w:t>образования</w:t>
            </w:r>
            <w:r w:rsidR="00E050BB" w:rsidRPr="008450CD">
              <w:rPr>
                <w:rStyle w:val="8"/>
                <w:sz w:val="24"/>
                <w:szCs w:val="24"/>
              </w:rPr>
              <w:t xml:space="preserve"> </w:t>
            </w:r>
            <w:r w:rsidRPr="008450CD">
              <w:rPr>
                <w:rStyle w:val="8"/>
                <w:sz w:val="24"/>
                <w:szCs w:val="24"/>
              </w:rPr>
              <w:t>при</w:t>
            </w:r>
            <w:r w:rsidR="00E050BB" w:rsidRPr="008450CD">
              <w:rPr>
                <w:rStyle w:val="8"/>
                <w:sz w:val="24"/>
                <w:szCs w:val="24"/>
              </w:rPr>
              <w:t xml:space="preserve"> </w:t>
            </w:r>
            <w:r w:rsidRPr="008450CD">
              <w:rPr>
                <w:rStyle w:val="8"/>
                <w:sz w:val="24"/>
                <w:szCs w:val="24"/>
              </w:rPr>
              <w:t>вместимости:</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100</w:t>
            </w:r>
            <w:r w:rsidR="00E050BB" w:rsidRPr="008450CD">
              <w:rPr>
                <w:rStyle w:val="8"/>
                <w:sz w:val="24"/>
                <w:szCs w:val="24"/>
              </w:rPr>
              <w:t xml:space="preserve"> </w:t>
            </w:r>
            <w:r w:rsidRPr="008450CD">
              <w:rPr>
                <w:rStyle w:val="8"/>
                <w:sz w:val="24"/>
                <w:szCs w:val="24"/>
              </w:rPr>
              <w:t>мест</w:t>
            </w:r>
            <w:r w:rsidR="00E050BB" w:rsidRPr="008450CD">
              <w:rPr>
                <w:rStyle w:val="8"/>
                <w:sz w:val="24"/>
                <w:szCs w:val="24"/>
              </w:rPr>
              <w:t xml:space="preserve"> </w:t>
            </w:r>
            <w:r w:rsidRPr="008450CD">
              <w:rPr>
                <w:rStyle w:val="88"/>
                <w:sz w:val="24"/>
                <w:szCs w:val="24"/>
              </w:rPr>
              <w:t>-</w:t>
            </w:r>
            <w:r w:rsidR="00E050BB" w:rsidRPr="008450CD">
              <w:rPr>
                <w:rStyle w:val="88"/>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100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150</w:t>
            </w:r>
            <w:r w:rsidR="00E050BB" w:rsidRPr="008450CD">
              <w:rPr>
                <w:rStyle w:val="8"/>
                <w:sz w:val="24"/>
                <w:szCs w:val="24"/>
              </w:rPr>
              <w:t xml:space="preserve"> </w:t>
            </w:r>
            <w:r w:rsidRPr="008450CD">
              <w:rPr>
                <w:rStyle w:val="8"/>
                <w:sz w:val="24"/>
                <w:szCs w:val="24"/>
              </w:rPr>
              <w:t>мест</w:t>
            </w:r>
            <w:r w:rsidRPr="008450CD">
              <w:rPr>
                <w:rStyle w:val="79"/>
                <w:sz w:val="24"/>
                <w:szCs w:val="24"/>
              </w:rPr>
              <w:t>-35</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8"/>
                <w:sz w:val="24"/>
                <w:szCs w:val="24"/>
              </w:rPr>
              <w:t>свыше</w:t>
            </w:r>
            <w:r w:rsidR="00E050BB" w:rsidRPr="008450CD">
              <w:rPr>
                <w:rStyle w:val="8"/>
                <w:sz w:val="24"/>
                <w:szCs w:val="24"/>
              </w:rPr>
              <w:t xml:space="preserve"> </w:t>
            </w:r>
            <w:r w:rsidRPr="008450CD">
              <w:rPr>
                <w:rStyle w:val="8"/>
                <w:sz w:val="24"/>
                <w:szCs w:val="24"/>
              </w:rPr>
              <w:t>150</w:t>
            </w:r>
            <w:r w:rsidR="00E050BB" w:rsidRPr="008450CD">
              <w:rPr>
                <w:rStyle w:val="8"/>
                <w:sz w:val="24"/>
                <w:szCs w:val="24"/>
              </w:rPr>
              <w:t xml:space="preserve"> </w:t>
            </w:r>
            <w:r w:rsidRPr="008450CD">
              <w:rPr>
                <w:rStyle w:val="8"/>
                <w:sz w:val="24"/>
                <w:szCs w:val="24"/>
              </w:rPr>
              <w:t>мест</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30</w:t>
            </w:r>
            <w:r w:rsidR="00E050BB" w:rsidRPr="008450CD">
              <w:rPr>
                <w:rStyle w:val="79"/>
                <w:sz w:val="24"/>
                <w:szCs w:val="24"/>
              </w:rPr>
              <w:t xml:space="preserve"> </w:t>
            </w:r>
            <w:r w:rsidRPr="008450CD">
              <w:rPr>
                <w:rStyle w:val="79"/>
                <w:sz w:val="24"/>
                <w:szCs w:val="24"/>
              </w:rPr>
              <w:t>кв.м/место</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СП</w:t>
            </w:r>
            <w:r w:rsidR="00E050BB" w:rsidRPr="008450CD">
              <w:rPr>
                <w:szCs w:val="24"/>
              </w:rPr>
              <w:t xml:space="preserve"> </w:t>
            </w:r>
            <w:r w:rsidRPr="008450CD">
              <w:rPr>
                <w:szCs w:val="24"/>
              </w:rPr>
              <w:t>42.13330.2011</w:t>
            </w:r>
            <w:r w:rsidR="00E050BB" w:rsidRPr="008450CD">
              <w:rPr>
                <w:szCs w:val="24"/>
              </w:rPr>
              <w:t xml:space="preserve"> </w:t>
            </w:r>
            <w:r w:rsidRPr="008450CD">
              <w:rPr>
                <w:szCs w:val="24"/>
              </w:rPr>
              <w:t>«Градостроительство.</w:t>
            </w:r>
            <w:r w:rsidR="00E050BB" w:rsidRPr="008450CD">
              <w:rPr>
                <w:szCs w:val="24"/>
              </w:rPr>
              <w:t xml:space="preserve"> </w:t>
            </w:r>
            <w:r w:rsidRPr="008450CD">
              <w:rPr>
                <w:szCs w:val="24"/>
              </w:rPr>
              <w:t>Планировка</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городских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сельских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Актуализированная</w:t>
            </w:r>
            <w:r w:rsidR="00E050BB" w:rsidRPr="008450CD">
              <w:rPr>
                <w:szCs w:val="24"/>
              </w:rPr>
              <w:t xml:space="preserve"> </w:t>
            </w:r>
            <w:r w:rsidRPr="008450CD">
              <w:rPr>
                <w:szCs w:val="24"/>
              </w:rPr>
              <w:t>редакция</w:t>
            </w:r>
            <w:r w:rsidR="00E050BB" w:rsidRPr="008450CD">
              <w:rPr>
                <w:szCs w:val="24"/>
              </w:rPr>
              <w:t xml:space="preserve"> </w:t>
            </w:r>
            <w:r w:rsidR="000E226C" w:rsidRPr="008450CD">
              <w:rPr>
                <w:szCs w:val="24"/>
              </w:rPr>
              <w:t>снип</w:t>
            </w:r>
            <w:r w:rsidR="00E050BB" w:rsidRPr="008450CD">
              <w:rPr>
                <w:szCs w:val="24"/>
              </w:rPr>
              <w:t xml:space="preserve"> </w:t>
            </w:r>
            <w:r w:rsidRPr="008450CD">
              <w:rPr>
                <w:szCs w:val="24"/>
              </w:rPr>
              <w:t>2.07.01-89*»</w:t>
            </w:r>
            <w:r w:rsidR="00C3345E" w:rsidRPr="008450CD">
              <w:rPr>
                <w:szCs w:val="24"/>
              </w:rPr>
              <w:t>и</w:t>
            </w:r>
            <w:r w:rsidR="00E050BB" w:rsidRPr="008450CD">
              <w:rPr>
                <w:szCs w:val="24"/>
              </w:rPr>
              <w:t xml:space="preserve"> </w:t>
            </w:r>
            <w:r w:rsidR="00C3345E" w:rsidRPr="008450CD">
              <w:rPr>
                <w:szCs w:val="24"/>
              </w:rPr>
              <w:t>региональными</w:t>
            </w:r>
            <w:r w:rsidR="00E050BB" w:rsidRPr="008450CD">
              <w:rPr>
                <w:szCs w:val="24"/>
              </w:rPr>
              <w:t xml:space="preserve"> </w:t>
            </w:r>
            <w:r w:rsidR="00C3345E" w:rsidRPr="008450CD">
              <w:rPr>
                <w:szCs w:val="24"/>
              </w:rPr>
              <w:t>нормативами</w:t>
            </w:r>
            <w:r w:rsidR="00E050BB" w:rsidRPr="008450CD">
              <w:rPr>
                <w:szCs w:val="24"/>
              </w:rPr>
              <w:t xml:space="preserve"> </w:t>
            </w:r>
            <w:r w:rsidR="00C3345E" w:rsidRPr="008450CD">
              <w:rPr>
                <w:szCs w:val="24"/>
              </w:rPr>
              <w:t>градостроительного</w:t>
            </w:r>
            <w:r w:rsidR="00E050BB" w:rsidRPr="008450CD">
              <w:rPr>
                <w:szCs w:val="24"/>
              </w:rPr>
              <w:t xml:space="preserve"> </w:t>
            </w:r>
            <w:r w:rsidR="00C3345E" w:rsidRPr="008450CD">
              <w:rPr>
                <w:szCs w:val="24"/>
              </w:rPr>
              <w:t>проектирования</w:t>
            </w:r>
            <w:r w:rsidR="00E050BB" w:rsidRPr="008450CD">
              <w:rPr>
                <w:szCs w:val="24"/>
              </w:rPr>
              <w:t xml:space="preserve"> </w:t>
            </w:r>
            <w:r w:rsidR="00C3345E" w:rsidRPr="008450CD">
              <w:rPr>
                <w:szCs w:val="24"/>
              </w:rPr>
              <w:t>Нижегородской</w:t>
            </w:r>
            <w:r w:rsidR="00E050BB" w:rsidRPr="008450CD">
              <w:rPr>
                <w:szCs w:val="24"/>
              </w:rPr>
              <w:t xml:space="preserve"> </w:t>
            </w:r>
            <w:r w:rsidR="00C3345E" w:rsidRPr="008450CD">
              <w:rPr>
                <w:szCs w:val="24"/>
              </w:rPr>
              <w:t>области,</w:t>
            </w:r>
            <w:r w:rsidR="00E050BB" w:rsidRPr="008450CD">
              <w:rPr>
                <w:szCs w:val="24"/>
              </w:rPr>
              <w:t xml:space="preserve"> </w:t>
            </w:r>
            <w:r w:rsidR="00C3345E" w:rsidRPr="008450CD">
              <w:rPr>
                <w:szCs w:val="24"/>
              </w:rPr>
              <w:t>утвержденными</w:t>
            </w:r>
            <w:r w:rsidR="00E050BB" w:rsidRPr="008450CD">
              <w:rPr>
                <w:szCs w:val="24"/>
              </w:rPr>
              <w:t xml:space="preserve"> </w:t>
            </w:r>
            <w:r w:rsidR="00C3345E" w:rsidRPr="008450CD">
              <w:rPr>
                <w:szCs w:val="24"/>
              </w:rPr>
              <w:t>постановлением</w:t>
            </w:r>
            <w:r w:rsidR="00E050BB" w:rsidRPr="008450CD">
              <w:rPr>
                <w:szCs w:val="24"/>
              </w:rPr>
              <w:t xml:space="preserve"> </w:t>
            </w:r>
            <w:r w:rsidR="00C3345E" w:rsidRPr="008450CD">
              <w:rPr>
                <w:szCs w:val="24"/>
              </w:rPr>
              <w:t>Правительства</w:t>
            </w:r>
            <w:r w:rsidR="00E050BB" w:rsidRPr="008450CD">
              <w:rPr>
                <w:szCs w:val="24"/>
              </w:rPr>
              <w:t xml:space="preserve"> </w:t>
            </w:r>
            <w:r w:rsidR="00C3345E" w:rsidRPr="008450CD">
              <w:rPr>
                <w:szCs w:val="24"/>
              </w:rPr>
              <w:t>Нижегородской</w:t>
            </w:r>
            <w:r w:rsidR="00E050BB" w:rsidRPr="008450CD">
              <w:rPr>
                <w:szCs w:val="24"/>
              </w:rPr>
              <w:t xml:space="preserve"> </w:t>
            </w:r>
            <w:r w:rsidR="00C3345E" w:rsidRPr="008450CD">
              <w:rPr>
                <w:szCs w:val="24"/>
              </w:rPr>
              <w:t>области</w:t>
            </w:r>
            <w:r w:rsidR="00E050BB" w:rsidRPr="008450CD">
              <w:rPr>
                <w:szCs w:val="24"/>
              </w:rPr>
              <w:t xml:space="preserve"> </w:t>
            </w:r>
            <w:r w:rsidR="00C3345E" w:rsidRPr="008450CD">
              <w:rPr>
                <w:szCs w:val="24"/>
              </w:rPr>
              <w:t>от</w:t>
            </w:r>
            <w:r w:rsidR="00E050BB" w:rsidRPr="008450CD">
              <w:rPr>
                <w:szCs w:val="24"/>
              </w:rPr>
              <w:t xml:space="preserve"> </w:t>
            </w:r>
            <w:r w:rsidR="00C3345E" w:rsidRPr="008450CD">
              <w:rPr>
                <w:szCs w:val="24"/>
              </w:rPr>
              <w:t>31.12.2015</w:t>
            </w:r>
            <w:r w:rsidR="00E050BB" w:rsidRPr="008450CD">
              <w:rPr>
                <w:szCs w:val="24"/>
              </w:rPr>
              <w:t xml:space="preserve"> </w:t>
            </w:r>
            <w:r w:rsidR="00C3345E" w:rsidRPr="008450CD">
              <w:rPr>
                <w:szCs w:val="24"/>
              </w:rPr>
              <w:t>г</w:t>
            </w:r>
            <w:r w:rsidRPr="008450CD">
              <w:rPr>
                <w:rStyle w:val="79"/>
                <w:sz w:val="24"/>
                <w:szCs w:val="24"/>
              </w:rPr>
              <w:t>;</w:t>
            </w:r>
          </w:p>
          <w:p w:rsidR="006B7089" w:rsidRPr="008450CD" w:rsidRDefault="006B7089" w:rsidP="00701BEF">
            <w:pPr>
              <w:pStyle w:val="a4"/>
              <w:tabs>
                <w:tab w:val="left" w:pos="-28"/>
              </w:tabs>
              <w:autoSpaceDE/>
              <w:autoSpaceDN/>
              <w:adjustRightInd/>
              <w:spacing w:after="0"/>
              <w:ind w:firstLine="0"/>
              <w:rPr>
                <w:szCs w:val="24"/>
              </w:rPr>
            </w:pPr>
            <w:r w:rsidRPr="008450CD">
              <w:rPr>
                <w:rStyle w:val="8"/>
                <w:sz w:val="24"/>
                <w:szCs w:val="24"/>
              </w:rPr>
              <w:t>7)</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r w:rsidR="00E050BB" w:rsidRPr="008450CD">
              <w:rPr>
                <w:rStyle w:val="8"/>
                <w:sz w:val="24"/>
                <w:szCs w:val="24"/>
              </w:rPr>
              <w:t xml:space="preserve"> </w:t>
            </w:r>
            <w:r w:rsidRPr="008450CD">
              <w:rPr>
                <w:rStyle w:val="8"/>
                <w:sz w:val="24"/>
                <w:szCs w:val="24"/>
              </w:rPr>
              <w:t>при</w:t>
            </w:r>
            <w:r w:rsidR="00E050BB" w:rsidRPr="008450CD">
              <w:rPr>
                <w:rStyle w:val="8"/>
                <w:sz w:val="24"/>
                <w:szCs w:val="24"/>
              </w:rPr>
              <w:t xml:space="preserve"> </w:t>
            </w:r>
            <w:r w:rsidRPr="008450CD">
              <w:rPr>
                <w:rStyle w:val="8"/>
                <w:sz w:val="24"/>
                <w:szCs w:val="24"/>
              </w:rPr>
              <w:t>вместимости:</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8"/>
                <w:sz w:val="24"/>
                <w:szCs w:val="24"/>
              </w:rPr>
              <w:t>-</w:t>
            </w:r>
            <w:r w:rsidR="00E050BB" w:rsidRPr="008450CD">
              <w:rPr>
                <w:rStyle w:val="88"/>
                <w:sz w:val="24"/>
                <w:szCs w:val="24"/>
              </w:rPr>
              <w:t xml:space="preserve"> </w:t>
            </w:r>
            <w:r w:rsidRPr="008450CD">
              <w:rPr>
                <w:rStyle w:val="79"/>
                <w:sz w:val="24"/>
                <w:szCs w:val="24"/>
              </w:rPr>
              <w:t>50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800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00791B86" w:rsidRPr="008450CD">
              <w:rPr>
                <w:rStyle w:val="8"/>
                <w:sz w:val="24"/>
                <w:szCs w:val="24"/>
              </w:rPr>
              <w:t>от</w:t>
            </w:r>
            <w:r w:rsidR="00E050BB" w:rsidRPr="008450CD">
              <w:rPr>
                <w:rStyle w:val="8"/>
                <w:sz w:val="24"/>
                <w:szCs w:val="24"/>
              </w:rPr>
              <w:t xml:space="preserve"> </w:t>
            </w:r>
            <w:r w:rsidR="00791B86" w:rsidRPr="008450CD">
              <w:rPr>
                <w:rStyle w:val="8"/>
                <w:sz w:val="24"/>
                <w:szCs w:val="24"/>
              </w:rPr>
              <w:t>800</w:t>
            </w:r>
            <w:r w:rsidR="00E050BB" w:rsidRPr="008450CD">
              <w:rPr>
                <w:rStyle w:val="8"/>
                <w:sz w:val="24"/>
                <w:szCs w:val="24"/>
              </w:rPr>
              <w:t xml:space="preserve"> </w:t>
            </w:r>
            <w:r w:rsidR="00791B86" w:rsidRPr="008450CD">
              <w:rPr>
                <w:rStyle w:val="8"/>
                <w:sz w:val="24"/>
                <w:szCs w:val="24"/>
              </w:rPr>
              <w:t>до</w:t>
            </w:r>
            <w:r w:rsidR="00E050BB" w:rsidRPr="008450CD">
              <w:rPr>
                <w:rStyle w:val="8"/>
                <w:sz w:val="24"/>
                <w:szCs w:val="24"/>
              </w:rPr>
              <w:t xml:space="preserve"> </w:t>
            </w:r>
            <w:r w:rsidR="00791B86" w:rsidRPr="008450CD">
              <w:rPr>
                <w:rStyle w:val="8"/>
                <w:sz w:val="24"/>
                <w:szCs w:val="24"/>
              </w:rPr>
              <w:t>1100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33</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791B86" w:rsidRPr="008450CD">
              <w:rPr>
                <w:rStyle w:val="79"/>
                <w:sz w:val="24"/>
                <w:szCs w:val="24"/>
              </w:rPr>
              <w:t>;</w:t>
            </w:r>
            <w:r w:rsidR="00E050BB" w:rsidRPr="008450CD">
              <w:rPr>
                <w:rStyle w:val="8"/>
                <w:sz w:val="24"/>
                <w:szCs w:val="24"/>
              </w:rPr>
              <w:t xml:space="preserve"> </w:t>
            </w:r>
            <w:r w:rsidR="00791B86" w:rsidRPr="008450CD">
              <w:rPr>
                <w:rStyle w:val="8"/>
                <w:sz w:val="24"/>
                <w:szCs w:val="24"/>
              </w:rPr>
              <w:t>свыше</w:t>
            </w:r>
            <w:r w:rsidR="00E050BB" w:rsidRPr="008450CD">
              <w:rPr>
                <w:rStyle w:val="8"/>
                <w:sz w:val="24"/>
                <w:szCs w:val="24"/>
              </w:rPr>
              <w:t xml:space="preserve"> </w:t>
            </w:r>
            <w:r w:rsidR="00791B86" w:rsidRPr="008450CD">
              <w:rPr>
                <w:rStyle w:val="8"/>
                <w:sz w:val="24"/>
                <w:szCs w:val="24"/>
              </w:rPr>
              <w:t>1100</w:t>
            </w:r>
            <w:r w:rsidR="00E050BB" w:rsidRPr="008450CD">
              <w:rPr>
                <w:rStyle w:val="8"/>
                <w:sz w:val="24"/>
                <w:szCs w:val="24"/>
              </w:rPr>
              <w:t xml:space="preserve"> </w:t>
            </w:r>
            <w:r w:rsidR="00791B86" w:rsidRPr="008450CD">
              <w:rPr>
                <w:rStyle w:val="8"/>
                <w:sz w:val="24"/>
                <w:szCs w:val="24"/>
              </w:rPr>
              <w:t>учащихся</w:t>
            </w:r>
            <w:r w:rsidR="00E050BB" w:rsidRPr="008450CD">
              <w:rPr>
                <w:rStyle w:val="8"/>
                <w:sz w:val="24"/>
                <w:szCs w:val="24"/>
              </w:rPr>
              <w:t xml:space="preserve"> </w:t>
            </w:r>
            <w:r w:rsidR="00791B86" w:rsidRPr="008450CD">
              <w:rPr>
                <w:rStyle w:val="8"/>
                <w:sz w:val="24"/>
                <w:szCs w:val="24"/>
              </w:rPr>
              <w:t>-</w:t>
            </w:r>
            <w:r w:rsidR="00E050BB" w:rsidRPr="008450CD">
              <w:rPr>
                <w:rStyle w:val="8"/>
                <w:sz w:val="24"/>
                <w:szCs w:val="24"/>
              </w:rPr>
              <w:t xml:space="preserve"> </w:t>
            </w:r>
            <w:r w:rsidR="00791B86" w:rsidRPr="008450CD">
              <w:rPr>
                <w:rStyle w:val="79"/>
                <w:sz w:val="24"/>
                <w:szCs w:val="24"/>
              </w:rPr>
              <w:t>21</w:t>
            </w:r>
            <w:r w:rsidR="00E050BB" w:rsidRPr="008450CD">
              <w:rPr>
                <w:rStyle w:val="79"/>
                <w:sz w:val="24"/>
                <w:szCs w:val="24"/>
              </w:rPr>
              <w:t xml:space="preserve"> </w:t>
            </w:r>
            <w:r w:rsidR="00791B86" w:rsidRPr="008450CD">
              <w:rPr>
                <w:rStyle w:val="79"/>
                <w:sz w:val="24"/>
                <w:szCs w:val="24"/>
              </w:rPr>
              <w:t>кв.м</w:t>
            </w:r>
            <w:r w:rsidR="00E050BB" w:rsidRPr="008450CD">
              <w:rPr>
                <w:rStyle w:val="79"/>
                <w:sz w:val="24"/>
                <w:szCs w:val="24"/>
              </w:rPr>
              <w:t xml:space="preserve"> </w:t>
            </w:r>
            <w:r w:rsidR="00791B86" w:rsidRPr="008450CD">
              <w:rPr>
                <w:rStyle w:val="79"/>
                <w:sz w:val="24"/>
                <w:szCs w:val="24"/>
              </w:rPr>
              <w:t>на</w:t>
            </w:r>
            <w:r w:rsidR="00E050BB" w:rsidRPr="008450CD">
              <w:rPr>
                <w:rStyle w:val="79"/>
                <w:sz w:val="24"/>
                <w:szCs w:val="24"/>
              </w:rPr>
              <w:t xml:space="preserve"> </w:t>
            </w:r>
            <w:r w:rsidR="00791B86" w:rsidRPr="008450CD">
              <w:rPr>
                <w:rStyle w:val="79"/>
                <w:sz w:val="24"/>
                <w:szCs w:val="24"/>
              </w:rPr>
              <w:t>одного</w:t>
            </w:r>
            <w:r w:rsidR="00E050BB" w:rsidRPr="008450CD">
              <w:rPr>
                <w:rStyle w:val="79"/>
                <w:sz w:val="24"/>
                <w:szCs w:val="24"/>
              </w:rPr>
              <w:t xml:space="preserve"> </w:t>
            </w:r>
            <w:r w:rsidR="00791B86" w:rsidRPr="008450CD">
              <w:rPr>
                <w:rStyle w:val="79"/>
                <w:sz w:val="24"/>
                <w:szCs w:val="24"/>
              </w:rPr>
              <w:t>учащегося</w:t>
            </w:r>
            <w:r w:rsidR="00E050BB" w:rsidRPr="008450CD">
              <w:rPr>
                <w:rStyle w:val="79"/>
                <w:sz w:val="24"/>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СП</w:t>
            </w:r>
            <w:r w:rsidR="00E050BB" w:rsidRPr="008450CD">
              <w:rPr>
                <w:szCs w:val="24"/>
              </w:rPr>
              <w:t xml:space="preserve"> </w:t>
            </w:r>
            <w:r w:rsidRPr="008450CD">
              <w:rPr>
                <w:szCs w:val="24"/>
              </w:rPr>
              <w:t>42.13330.2011</w:t>
            </w:r>
            <w:r w:rsidR="00E050BB" w:rsidRPr="008450CD">
              <w:rPr>
                <w:szCs w:val="24"/>
              </w:rPr>
              <w:t xml:space="preserve"> </w:t>
            </w:r>
            <w:r w:rsidRPr="008450CD">
              <w:rPr>
                <w:szCs w:val="24"/>
              </w:rPr>
              <w:t>«Градостроительство.</w:t>
            </w:r>
            <w:r w:rsidR="00E050BB" w:rsidRPr="008450CD">
              <w:rPr>
                <w:szCs w:val="24"/>
              </w:rPr>
              <w:t xml:space="preserve"> </w:t>
            </w:r>
            <w:r w:rsidRPr="008450CD">
              <w:rPr>
                <w:szCs w:val="24"/>
              </w:rPr>
              <w:t>Планировка</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городских</w:t>
            </w:r>
            <w:r w:rsidR="00E050BB" w:rsidRPr="008450CD">
              <w:rPr>
                <w:szCs w:val="24"/>
              </w:rPr>
              <w:t xml:space="preserve"> </w:t>
            </w:r>
            <w:r w:rsidRPr="008450CD">
              <w:rPr>
                <w:szCs w:val="24"/>
              </w:rPr>
              <w:t>и</w:t>
            </w:r>
            <w:r w:rsidR="00E050BB" w:rsidRPr="008450CD">
              <w:rPr>
                <w:szCs w:val="24"/>
              </w:rPr>
              <w:t xml:space="preserve"> </w:t>
            </w:r>
            <w:r w:rsidRPr="008450CD">
              <w:rPr>
                <w:szCs w:val="24"/>
              </w:rPr>
              <w:lastRenderedPageBreak/>
              <w:t>сельских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Актуализированная</w:t>
            </w:r>
            <w:r w:rsidR="00E050BB" w:rsidRPr="008450CD">
              <w:rPr>
                <w:szCs w:val="24"/>
              </w:rPr>
              <w:t xml:space="preserve"> </w:t>
            </w:r>
            <w:r w:rsidRPr="008450CD">
              <w:rPr>
                <w:szCs w:val="24"/>
              </w:rPr>
              <w:t>редакция</w:t>
            </w:r>
            <w:r w:rsidR="00E050BB" w:rsidRPr="008450CD">
              <w:rPr>
                <w:szCs w:val="24"/>
              </w:rPr>
              <w:t xml:space="preserve"> </w:t>
            </w:r>
            <w:r w:rsidR="000E226C" w:rsidRPr="008450CD">
              <w:rPr>
                <w:szCs w:val="24"/>
              </w:rPr>
              <w:t>снип</w:t>
            </w:r>
            <w:r w:rsidR="00E050BB" w:rsidRPr="008450CD">
              <w:rPr>
                <w:szCs w:val="24"/>
              </w:rPr>
              <w:t xml:space="preserve"> </w:t>
            </w:r>
            <w:r w:rsidRPr="008450CD">
              <w:rPr>
                <w:szCs w:val="24"/>
              </w:rPr>
              <w:t>2.07.01-89*»</w:t>
            </w:r>
            <w:r w:rsidR="00E050BB" w:rsidRPr="008450CD">
              <w:rPr>
                <w:szCs w:val="24"/>
              </w:rPr>
              <w:t xml:space="preserve"> </w:t>
            </w:r>
            <w:r w:rsidR="00C3345E" w:rsidRPr="008450CD">
              <w:rPr>
                <w:szCs w:val="24"/>
              </w:rPr>
              <w:t>и</w:t>
            </w:r>
            <w:r w:rsidR="00E050BB" w:rsidRPr="008450CD">
              <w:rPr>
                <w:szCs w:val="24"/>
              </w:rPr>
              <w:t xml:space="preserve"> </w:t>
            </w:r>
            <w:r w:rsidR="00C3345E" w:rsidRPr="008450CD">
              <w:rPr>
                <w:szCs w:val="24"/>
              </w:rPr>
              <w:t>региональными</w:t>
            </w:r>
            <w:r w:rsidR="00E050BB" w:rsidRPr="008450CD">
              <w:rPr>
                <w:szCs w:val="24"/>
              </w:rPr>
              <w:t xml:space="preserve"> </w:t>
            </w:r>
            <w:r w:rsidR="00C3345E" w:rsidRPr="008450CD">
              <w:rPr>
                <w:szCs w:val="24"/>
              </w:rPr>
              <w:t>нормативами</w:t>
            </w:r>
            <w:r w:rsidR="00E050BB" w:rsidRPr="008450CD">
              <w:rPr>
                <w:szCs w:val="24"/>
              </w:rPr>
              <w:t xml:space="preserve"> </w:t>
            </w:r>
            <w:r w:rsidR="00C3345E" w:rsidRPr="008450CD">
              <w:rPr>
                <w:szCs w:val="24"/>
              </w:rPr>
              <w:t>градостроительного</w:t>
            </w:r>
            <w:r w:rsidR="00E050BB" w:rsidRPr="008450CD">
              <w:rPr>
                <w:szCs w:val="24"/>
              </w:rPr>
              <w:t xml:space="preserve"> </w:t>
            </w:r>
            <w:r w:rsidR="00C3345E" w:rsidRPr="008450CD">
              <w:rPr>
                <w:szCs w:val="24"/>
              </w:rPr>
              <w:t>проектирования</w:t>
            </w:r>
            <w:r w:rsidR="00E050BB" w:rsidRPr="008450CD">
              <w:rPr>
                <w:szCs w:val="24"/>
              </w:rPr>
              <w:t xml:space="preserve"> </w:t>
            </w:r>
            <w:r w:rsidR="00C3345E" w:rsidRPr="008450CD">
              <w:rPr>
                <w:szCs w:val="24"/>
              </w:rPr>
              <w:t>Нижегородской</w:t>
            </w:r>
            <w:r w:rsidR="00E050BB" w:rsidRPr="008450CD">
              <w:rPr>
                <w:szCs w:val="24"/>
              </w:rPr>
              <w:t xml:space="preserve"> </w:t>
            </w:r>
            <w:r w:rsidR="00C3345E" w:rsidRPr="008450CD">
              <w:rPr>
                <w:szCs w:val="24"/>
              </w:rPr>
              <w:t>области,</w:t>
            </w:r>
            <w:r w:rsidR="00E050BB" w:rsidRPr="008450CD">
              <w:rPr>
                <w:szCs w:val="24"/>
              </w:rPr>
              <w:t xml:space="preserve"> </w:t>
            </w:r>
            <w:r w:rsidR="00C3345E" w:rsidRPr="008450CD">
              <w:rPr>
                <w:szCs w:val="24"/>
              </w:rPr>
              <w:t>утвержденными</w:t>
            </w:r>
            <w:r w:rsidR="00E050BB" w:rsidRPr="008450CD">
              <w:rPr>
                <w:szCs w:val="24"/>
              </w:rPr>
              <w:t xml:space="preserve"> </w:t>
            </w:r>
            <w:r w:rsidR="00C3345E" w:rsidRPr="008450CD">
              <w:rPr>
                <w:szCs w:val="24"/>
              </w:rPr>
              <w:t>постановлением</w:t>
            </w:r>
            <w:r w:rsidR="00E050BB" w:rsidRPr="008450CD">
              <w:rPr>
                <w:szCs w:val="24"/>
              </w:rPr>
              <w:t xml:space="preserve"> </w:t>
            </w:r>
            <w:r w:rsidR="00C3345E" w:rsidRPr="008450CD">
              <w:rPr>
                <w:szCs w:val="24"/>
              </w:rPr>
              <w:t>Правительства</w:t>
            </w:r>
            <w:r w:rsidR="00E050BB" w:rsidRPr="008450CD">
              <w:rPr>
                <w:szCs w:val="24"/>
              </w:rPr>
              <w:t xml:space="preserve"> </w:t>
            </w:r>
            <w:r w:rsidR="00C3345E" w:rsidRPr="008450CD">
              <w:rPr>
                <w:szCs w:val="24"/>
              </w:rPr>
              <w:t>Нижегородской</w:t>
            </w:r>
            <w:r w:rsidR="00E050BB" w:rsidRPr="008450CD">
              <w:rPr>
                <w:szCs w:val="24"/>
              </w:rPr>
              <w:t xml:space="preserve"> </w:t>
            </w:r>
            <w:r w:rsidR="00C3345E" w:rsidRPr="008450CD">
              <w:rPr>
                <w:szCs w:val="24"/>
              </w:rPr>
              <w:t>области</w:t>
            </w:r>
            <w:r w:rsidR="00E050BB" w:rsidRPr="008450CD">
              <w:rPr>
                <w:szCs w:val="24"/>
              </w:rPr>
              <w:t xml:space="preserve"> </w:t>
            </w:r>
            <w:r w:rsidR="00C3345E" w:rsidRPr="008450CD">
              <w:rPr>
                <w:szCs w:val="24"/>
              </w:rPr>
              <w:t>от</w:t>
            </w:r>
            <w:r w:rsidR="00E050BB" w:rsidRPr="008450CD">
              <w:rPr>
                <w:szCs w:val="24"/>
              </w:rPr>
              <w:t xml:space="preserve"> </w:t>
            </w:r>
            <w:r w:rsidR="00C3345E" w:rsidRPr="008450CD">
              <w:rPr>
                <w:szCs w:val="24"/>
              </w:rPr>
              <w:t>31.12.2015</w:t>
            </w:r>
            <w:r w:rsidR="00E050BB" w:rsidRPr="008450CD">
              <w:rPr>
                <w:szCs w:val="24"/>
              </w:rPr>
              <w:t xml:space="preserve"> </w:t>
            </w:r>
            <w:r w:rsidR="00C3345E" w:rsidRPr="008450CD">
              <w:rPr>
                <w:szCs w:val="24"/>
              </w:rPr>
              <w:t>г</w:t>
            </w:r>
            <w:r w:rsidR="00C3345E" w:rsidRPr="008450CD">
              <w:rPr>
                <w:rStyle w:val="79"/>
                <w:sz w:val="24"/>
                <w:szCs w:val="24"/>
              </w:rPr>
              <w:t>;</w:t>
            </w:r>
          </w:p>
          <w:p w:rsidR="006B7089" w:rsidRPr="008450CD" w:rsidRDefault="006B7089" w:rsidP="00701BEF">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8)</w:t>
            </w:r>
            <w:r w:rsidR="00E050BB" w:rsidRPr="008450CD">
              <w:rPr>
                <w:rFonts w:ascii="Times New Roman" w:hAnsi="Times New Roman" w:cs="Times New Roman"/>
                <w:sz w:val="24"/>
                <w:szCs w:val="24"/>
              </w:rPr>
              <w:t xml:space="preserve"> </w:t>
            </w:r>
            <w:r w:rsidR="00015DD8" w:rsidRPr="008450CD">
              <w:rPr>
                <w:rStyle w:val="78"/>
                <w:sz w:val="24"/>
                <w:szCs w:val="24"/>
              </w:rPr>
              <w:t xml:space="preserve">максимальный размер земельного участка, предоставляемого для размещения многоквартирного дома, многоквартирного дома со встроенными, пристроенными и встроено-пристроенными помещениями общественного назначения, </w:t>
            </w:r>
            <w:r w:rsidR="006A63C3">
              <w:rPr>
                <w:rStyle w:val="78"/>
                <w:sz w:val="24"/>
                <w:szCs w:val="24"/>
              </w:rPr>
              <w:t>в градостроительном регламенте не устанавливается</w:t>
            </w:r>
            <w:r w:rsidR="00015DD8" w:rsidRPr="008450CD">
              <w:rPr>
                <w:rStyle w:val="78"/>
                <w:sz w:val="24"/>
                <w:szCs w:val="24"/>
              </w:rPr>
              <w:t>;</w:t>
            </w:r>
          </w:p>
          <w:p w:rsidR="006B7089" w:rsidRPr="008450CD" w:rsidRDefault="00596258" w:rsidP="00701BEF">
            <w:pPr>
              <w:pStyle w:val="a4"/>
              <w:tabs>
                <w:tab w:val="left" w:pos="-28"/>
                <w:tab w:val="left" w:pos="254"/>
              </w:tabs>
              <w:autoSpaceDE/>
              <w:autoSpaceDN/>
              <w:adjustRightInd/>
              <w:spacing w:after="0"/>
              <w:ind w:firstLine="0"/>
              <w:rPr>
                <w:szCs w:val="24"/>
              </w:rPr>
            </w:pPr>
            <w:r w:rsidRPr="008450CD">
              <w:rPr>
                <w:szCs w:val="24"/>
              </w:rPr>
              <w:t>9)</w:t>
            </w:r>
            <w:r w:rsidR="00E050BB" w:rsidRPr="008450CD">
              <w:rPr>
                <w:szCs w:val="24"/>
              </w:rPr>
              <w:t xml:space="preserve"> </w:t>
            </w:r>
            <w:r w:rsidRPr="008450CD">
              <w:rPr>
                <w:szCs w:val="24"/>
              </w:rPr>
              <w:t>минимальный</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приквартирного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-30</w:t>
            </w:r>
            <w:r w:rsidR="00E050BB" w:rsidRPr="008450CD">
              <w:rPr>
                <w:szCs w:val="24"/>
              </w:rPr>
              <w:t xml:space="preserve"> </w:t>
            </w:r>
            <w:r w:rsidRPr="008450CD">
              <w:rPr>
                <w:szCs w:val="24"/>
              </w:rPr>
              <w:t>кв.м.</w:t>
            </w:r>
            <w:r w:rsidR="00E050BB" w:rsidRPr="008450CD">
              <w:rPr>
                <w:szCs w:val="24"/>
              </w:rPr>
              <w:t xml:space="preserve"> </w:t>
            </w:r>
          </w:p>
          <w:p w:rsidR="00015DD8" w:rsidRPr="008450CD" w:rsidRDefault="00596258" w:rsidP="00015DD8">
            <w:pPr>
              <w:pStyle w:val="a4"/>
              <w:tabs>
                <w:tab w:val="left" w:pos="-28"/>
                <w:tab w:val="left" w:pos="254"/>
              </w:tabs>
              <w:autoSpaceDE/>
              <w:autoSpaceDN/>
              <w:adjustRightInd/>
              <w:spacing w:after="0"/>
              <w:ind w:firstLine="0"/>
              <w:rPr>
                <w:szCs w:val="24"/>
              </w:rPr>
            </w:pPr>
            <w:r w:rsidRPr="008450CD">
              <w:rPr>
                <w:szCs w:val="24"/>
              </w:rPr>
              <w:t>10)</w:t>
            </w:r>
            <w:r w:rsidR="00E050BB" w:rsidRPr="008450CD">
              <w:rPr>
                <w:szCs w:val="24"/>
              </w:rPr>
              <w:t xml:space="preserve"> </w:t>
            </w:r>
            <w:r w:rsidRPr="008450CD">
              <w:rPr>
                <w:szCs w:val="24"/>
              </w:rPr>
              <w:t>максимальный</w:t>
            </w:r>
            <w:r w:rsidR="00E050BB" w:rsidRPr="008450CD">
              <w:rPr>
                <w:szCs w:val="24"/>
              </w:rPr>
              <w:t xml:space="preserve"> </w:t>
            </w:r>
            <w:r w:rsidRPr="008450CD">
              <w:rPr>
                <w:szCs w:val="24"/>
              </w:rPr>
              <w:t>размер</w:t>
            </w:r>
            <w:r w:rsidR="00E050BB" w:rsidRPr="008450CD">
              <w:rPr>
                <w:szCs w:val="24"/>
              </w:rPr>
              <w:t xml:space="preserve"> </w:t>
            </w:r>
            <w:r w:rsidRPr="008450CD">
              <w:rPr>
                <w:szCs w:val="24"/>
              </w:rPr>
              <w:t>приквартирного</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w:t>
            </w:r>
            <w:r w:rsidR="00E050BB" w:rsidRPr="008450CD">
              <w:rPr>
                <w:szCs w:val="24"/>
              </w:rPr>
              <w:t xml:space="preserve"> </w:t>
            </w:r>
            <w:r w:rsidRPr="008450CD">
              <w:rPr>
                <w:szCs w:val="24"/>
              </w:rPr>
              <w:t>60</w:t>
            </w:r>
            <w:r w:rsidR="00E050BB" w:rsidRPr="008450CD">
              <w:rPr>
                <w:szCs w:val="24"/>
              </w:rPr>
              <w:t xml:space="preserve"> </w:t>
            </w:r>
            <w:r w:rsidRPr="008450CD">
              <w:rPr>
                <w:szCs w:val="24"/>
              </w:rPr>
              <w:t>кв.м.</w:t>
            </w:r>
            <w:r w:rsidR="00015DD8">
              <w:rPr>
                <w:szCs w:val="24"/>
              </w:rPr>
              <w:t xml:space="preserve"> </w:t>
            </w:r>
          </w:p>
        </w:tc>
      </w:tr>
      <w:tr w:rsidR="006B7089" w:rsidRPr="008450CD" w:rsidTr="008C2C23">
        <w:trPr>
          <w:jc w:val="center"/>
        </w:trPr>
        <w:tc>
          <w:tcPr>
            <w:tcW w:w="400" w:type="dxa"/>
          </w:tcPr>
          <w:p w:rsidR="006B7089" w:rsidRPr="008450CD" w:rsidRDefault="006B7089" w:rsidP="00701BEF">
            <w:pPr>
              <w:pStyle w:val="a"/>
              <w:numPr>
                <w:ilvl w:val="0"/>
                <w:numId w:val="0"/>
              </w:numPr>
              <w:tabs>
                <w:tab w:val="clear" w:pos="340"/>
                <w:tab w:val="decimal" w:pos="284"/>
                <w:tab w:val="left" w:pos="1134"/>
              </w:tabs>
              <w:rPr>
                <w:color w:val="auto"/>
              </w:rPr>
            </w:pPr>
            <w:r w:rsidRPr="008450CD">
              <w:rPr>
                <w:color w:val="auto"/>
              </w:rPr>
              <w:lastRenderedPageBreak/>
              <w:t>2</w:t>
            </w:r>
          </w:p>
        </w:tc>
        <w:tc>
          <w:tcPr>
            <w:tcW w:w="2099" w:type="dxa"/>
          </w:tcPr>
          <w:p w:rsidR="006B7089" w:rsidRPr="008450CD" w:rsidRDefault="006B7089"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6941" w:type="dxa"/>
          </w:tcPr>
          <w:p w:rsidR="006B7089" w:rsidRPr="008450CD" w:rsidRDefault="000E226C" w:rsidP="00701BEF">
            <w:pPr>
              <w:pStyle w:val="a4"/>
              <w:numPr>
                <w:ilvl w:val="0"/>
                <w:numId w:val="2"/>
              </w:numPr>
              <w:tabs>
                <w:tab w:val="left" w:pos="217"/>
              </w:tabs>
              <w:autoSpaceDE/>
              <w:autoSpaceDN/>
              <w:adjustRightInd/>
              <w:spacing w:after="0"/>
              <w:ind w:left="0" w:firstLine="0"/>
              <w:rPr>
                <w:rStyle w:val="79"/>
                <w:sz w:val="24"/>
                <w:szCs w:val="24"/>
              </w:rPr>
            </w:pPr>
            <w:r w:rsidRPr="008450CD">
              <w:rPr>
                <w:rStyle w:val="8"/>
                <w:sz w:val="24"/>
                <w:szCs w:val="24"/>
              </w:rPr>
              <w:t>В</w:t>
            </w:r>
            <w:r w:rsidR="00E050BB" w:rsidRPr="008450CD">
              <w:rPr>
                <w:rStyle w:val="8"/>
                <w:sz w:val="24"/>
                <w:szCs w:val="24"/>
              </w:rPr>
              <w:t xml:space="preserve"> </w:t>
            </w:r>
            <w:r w:rsidR="006B7089" w:rsidRPr="008450CD">
              <w:rPr>
                <w:rStyle w:val="8"/>
                <w:sz w:val="24"/>
                <w:szCs w:val="24"/>
              </w:rPr>
              <w:t>отношении</w:t>
            </w:r>
            <w:r w:rsidR="00E050BB" w:rsidRPr="008450CD">
              <w:rPr>
                <w:rStyle w:val="8"/>
                <w:sz w:val="24"/>
                <w:szCs w:val="24"/>
              </w:rPr>
              <w:t xml:space="preserve"> </w:t>
            </w:r>
            <w:r w:rsidR="006B7089" w:rsidRPr="008450CD">
              <w:rPr>
                <w:rStyle w:val="8"/>
                <w:sz w:val="24"/>
                <w:szCs w:val="24"/>
              </w:rPr>
              <w:t>земельных</w:t>
            </w:r>
            <w:r w:rsidR="00E050BB" w:rsidRPr="008450CD">
              <w:rPr>
                <w:rStyle w:val="8"/>
                <w:sz w:val="24"/>
                <w:szCs w:val="24"/>
              </w:rPr>
              <w:t xml:space="preserve"> </w:t>
            </w:r>
            <w:r w:rsidR="006B7089" w:rsidRPr="008450CD">
              <w:rPr>
                <w:rStyle w:val="8"/>
                <w:sz w:val="24"/>
                <w:szCs w:val="24"/>
              </w:rPr>
              <w:t>участков,</w:t>
            </w:r>
            <w:r w:rsidR="00E050BB" w:rsidRPr="008450CD">
              <w:rPr>
                <w:rStyle w:val="8"/>
                <w:sz w:val="24"/>
                <w:szCs w:val="24"/>
              </w:rPr>
              <w:t xml:space="preserve"> </w:t>
            </w:r>
            <w:r w:rsidR="006B7089" w:rsidRPr="008450CD">
              <w:rPr>
                <w:rStyle w:val="8"/>
                <w:sz w:val="24"/>
                <w:szCs w:val="24"/>
              </w:rPr>
              <w:t>предназначенных</w:t>
            </w:r>
            <w:r w:rsidR="00E050BB" w:rsidRPr="008450CD">
              <w:rPr>
                <w:rStyle w:val="8"/>
                <w:sz w:val="24"/>
                <w:szCs w:val="24"/>
              </w:rPr>
              <w:t xml:space="preserve"> </w:t>
            </w:r>
            <w:r w:rsidR="006B7089" w:rsidRPr="008450CD">
              <w:rPr>
                <w:rStyle w:val="8"/>
                <w:sz w:val="24"/>
                <w:szCs w:val="24"/>
              </w:rPr>
              <w:t>для</w:t>
            </w:r>
            <w:r w:rsidR="00E050BB" w:rsidRPr="008450CD">
              <w:rPr>
                <w:rStyle w:val="8"/>
                <w:sz w:val="24"/>
                <w:szCs w:val="24"/>
              </w:rPr>
              <w:t xml:space="preserve"> </w:t>
            </w:r>
            <w:r w:rsidR="006B7089" w:rsidRPr="008450CD">
              <w:rPr>
                <w:rStyle w:val="8"/>
                <w:sz w:val="24"/>
                <w:szCs w:val="24"/>
              </w:rPr>
              <w:t>размещения</w:t>
            </w:r>
            <w:r w:rsidR="00E050BB" w:rsidRPr="008450CD">
              <w:rPr>
                <w:rStyle w:val="8"/>
                <w:sz w:val="24"/>
                <w:szCs w:val="24"/>
              </w:rPr>
              <w:t xml:space="preserve"> </w:t>
            </w:r>
            <w:r w:rsidR="006B7089" w:rsidRPr="008450CD">
              <w:rPr>
                <w:rStyle w:val="8"/>
                <w:sz w:val="24"/>
                <w:szCs w:val="24"/>
              </w:rPr>
              <w:t>и</w:t>
            </w:r>
            <w:r w:rsidR="00E050BB" w:rsidRPr="008450CD">
              <w:rPr>
                <w:rStyle w:val="8"/>
                <w:sz w:val="24"/>
                <w:szCs w:val="24"/>
              </w:rPr>
              <w:t xml:space="preserve"> </w:t>
            </w:r>
            <w:r w:rsidR="006B7089" w:rsidRPr="008450CD">
              <w:rPr>
                <w:rStyle w:val="8"/>
                <w:sz w:val="24"/>
                <w:szCs w:val="24"/>
              </w:rPr>
              <w:t>эксплуатации</w:t>
            </w:r>
            <w:r w:rsidR="00E050BB" w:rsidRPr="008450CD">
              <w:rPr>
                <w:rStyle w:val="8"/>
                <w:sz w:val="24"/>
                <w:szCs w:val="24"/>
              </w:rPr>
              <w:t xml:space="preserve"> </w:t>
            </w:r>
            <w:r w:rsidR="006B7089" w:rsidRPr="008450CD">
              <w:rPr>
                <w:rStyle w:val="8"/>
                <w:sz w:val="24"/>
                <w:szCs w:val="24"/>
              </w:rPr>
              <w:t>индивидуальных</w:t>
            </w:r>
            <w:r w:rsidR="00E050BB" w:rsidRPr="008450CD">
              <w:rPr>
                <w:rStyle w:val="8"/>
                <w:sz w:val="24"/>
                <w:szCs w:val="24"/>
              </w:rPr>
              <w:t xml:space="preserve"> </w:t>
            </w:r>
            <w:r w:rsidR="006B7089" w:rsidRPr="008450CD">
              <w:rPr>
                <w:rStyle w:val="8"/>
                <w:sz w:val="24"/>
                <w:szCs w:val="24"/>
              </w:rPr>
              <w:t>жилых</w:t>
            </w:r>
            <w:r w:rsidR="00E050BB" w:rsidRPr="008450CD">
              <w:rPr>
                <w:rStyle w:val="8"/>
                <w:sz w:val="24"/>
                <w:szCs w:val="24"/>
              </w:rPr>
              <w:t xml:space="preserve"> </w:t>
            </w:r>
            <w:r w:rsidR="006B7089" w:rsidRPr="008450CD">
              <w:rPr>
                <w:rStyle w:val="8"/>
                <w:sz w:val="24"/>
                <w:szCs w:val="24"/>
              </w:rPr>
              <w:t>домов,</w:t>
            </w:r>
            <w:r w:rsidR="00E050BB" w:rsidRPr="008450CD">
              <w:rPr>
                <w:rStyle w:val="8"/>
                <w:sz w:val="24"/>
                <w:szCs w:val="24"/>
              </w:rPr>
              <w:t xml:space="preserve"> </w:t>
            </w:r>
            <w:r w:rsidR="006B7089" w:rsidRPr="008450CD">
              <w:rPr>
                <w:rStyle w:val="8"/>
                <w:sz w:val="24"/>
                <w:szCs w:val="24"/>
              </w:rPr>
              <w:t>от</w:t>
            </w:r>
            <w:r w:rsidR="00E050BB" w:rsidRPr="008450CD">
              <w:rPr>
                <w:rStyle w:val="8"/>
                <w:sz w:val="24"/>
                <w:szCs w:val="24"/>
              </w:rPr>
              <w:t xml:space="preserve"> </w:t>
            </w:r>
            <w:r w:rsidR="006B7089" w:rsidRPr="008450CD">
              <w:rPr>
                <w:rStyle w:val="8"/>
                <w:sz w:val="24"/>
                <w:szCs w:val="24"/>
              </w:rPr>
              <w:t>границ</w:t>
            </w:r>
            <w:r w:rsidR="00E050BB" w:rsidRPr="008450CD">
              <w:rPr>
                <w:rStyle w:val="8"/>
                <w:sz w:val="24"/>
                <w:szCs w:val="24"/>
              </w:rPr>
              <w:t xml:space="preserve"> </w:t>
            </w:r>
            <w:r w:rsidR="006B7089" w:rsidRPr="008450CD">
              <w:rPr>
                <w:rStyle w:val="8"/>
                <w:sz w:val="24"/>
                <w:szCs w:val="24"/>
              </w:rPr>
              <w:t>смежного</w:t>
            </w:r>
            <w:r w:rsidR="00E050BB" w:rsidRPr="008450CD">
              <w:rPr>
                <w:rStyle w:val="8"/>
                <w:sz w:val="24"/>
                <w:szCs w:val="24"/>
              </w:rPr>
              <w:t xml:space="preserve"> </w:t>
            </w:r>
            <w:r w:rsidR="006B7089" w:rsidRPr="008450CD">
              <w:rPr>
                <w:rStyle w:val="8"/>
                <w:sz w:val="24"/>
                <w:szCs w:val="24"/>
              </w:rPr>
              <w:t>земельного</w:t>
            </w:r>
            <w:r w:rsidR="00E050BB" w:rsidRPr="008450CD">
              <w:rPr>
                <w:rStyle w:val="8"/>
                <w:sz w:val="24"/>
                <w:szCs w:val="24"/>
              </w:rPr>
              <w:t xml:space="preserve"> </w:t>
            </w:r>
            <w:r w:rsidR="006B7089" w:rsidRPr="008450CD">
              <w:rPr>
                <w:rStyle w:val="8"/>
                <w:sz w:val="24"/>
                <w:szCs w:val="24"/>
              </w:rPr>
              <w:t>участка</w:t>
            </w:r>
            <w:r w:rsidR="00E050BB" w:rsidRPr="008450CD">
              <w:rPr>
                <w:rStyle w:val="8"/>
                <w:sz w:val="24"/>
                <w:szCs w:val="24"/>
              </w:rPr>
              <w:t xml:space="preserve"> </w:t>
            </w:r>
            <w:r w:rsidR="006B7089" w:rsidRPr="008450CD">
              <w:rPr>
                <w:rStyle w:val="8"/>
                <w:sz w:val="24"/>
                <w:szCs w:val="24"/>
              </w:rPr>
              <w:t>до</w:t>
            </w:r>
            <w:r w:rsidR="00E050BB" w:rsidRPr="008450CD">
              <w:rPr>
                <w:rStyle w:val="8"/>
                <w:sz w:val="24"/>
                <w:szCs w:val="24"/>
              </w:rPr>
              <w:t xml:space="preserve"> </w:t>
            </w:r>
            <w:r w:rsidR="006B7089" w:rsidRPr="008450CD">
              <w:rPr>
                <w:rStyle w:val="8"/>
                <w:sz w:val="24"/>
                <w:szCs w:val="24"/>
              </w:rPr>
              <w:t>основного</w:t>
            </w:r>
            <w:r w:rsidR="00E050BB" w:rsidRPr="008450CD">
              <w:rPr>
                <w:rStyle w:val="8"/>
                <w:sz w:val="24"/>
                <w:szCs w:val="24"/>
              </w:rPr>
              <w:t xml:space="preserve"> </w:t>
            </w:r>
            <w:r w:rsidR="006B7089" w:rsidRPr="008450CD">
              <w:rPr>
                <w:rStyle w:val="8"/>
                <w:sz w:val="24"/>
                <w:szCs w:val="24"/>
              </w:rPr>
              <w:t>строения</w:t>
            </w:r>
            <w:r w:rsidR="00E050BB" w:rsidRPr="008450CD">
              <w:rPr>
                <w:rStyle w:val="8"/>
                <w:sz w:val="24"/>
                <w:szCs w:val="24"/>
              </w:rPr>
              <w:t xml:space="preserve"> </w:t>
            </w:r>
            <w:r w:rsidR="006B7089" w:rsidRPr="008450CD">
              <w:rPr>
                <w:rStyle w:val="8"/>
                <w:sz w:val="24"/>
                <w:szCs w:val="24"/>
              </w:rPr>
              <w:t>(стены</w:t>
            </w:r>
            <w:r w:rsidR="00E050BB" w:rsidRPr="008450CD">
              <w:rPr>
                <w:rStyle w:val="8"/>
                <w:sz w:val="24"/>
                <w:szCs w:val="24"/>
              </w:rPr>
              <w:t xml:space="preserve"> </w:t>
            </w:r>
            <w:r w:rsidR="006B7089" w:rsidRPr="008450CD">
              <w:rPr>
                <w:rStyle w:val="8"/>
                <w:sz w:val="24"/>
                <w:szCs w:val="24"/>
              </w:rPr>
              <w:t>жилого</w:t>
            </w:r>
            <w:r w:rsidR="00E050BB" w:rsidRPr="008450CD">
              <w:rPr>
                <w:rStyle w:val="8"/>
                <w:sz w:val="24"/>
                <w:szCs w:val="24"/>
              </w:rPr>
              <w:t xml:space="preserve"> </w:t>
            </w:r>
            <w:r w:rsidR="006B7089" w:rsidRPr="008450CD">
              <w:rPr>
                <w:rStyle w:val="8"/>
                <w:sz w:val="24"/>
                <w:szCs w:val="24"/>
              </w:rPr>
              <w:t>дома)</w:t>
            </w:r>
            <w:r w:rsidR="00E050BB" w:rsidRPr="008450CD">
              <w:rPr>
                <w:rStyle w:val="8"/>
                <w:sz w:val="24"/>
                <w:szCs w:val="24"/>
              </w:rPr>
              <w:t xml:space="preserve"> </w:t>
            </w:r>
            <w:r w:rsidR="006B7089" w:rsidRPr="008450CD">
              <w:rPr>
                <w:rStyle w:val="8"/>
                <w:sz w:val="24"/>
                <w:szCs w:val="24"/>
              </w:rPr>
              <w:t>-</w:t>
            </w:r>
            <w:r w:rsidR="00E050BB" w:rsidRPr="008450CD">
              <w:rPr>
                <w:rStyle w:val="8"/>
                <w:sz w:val="24"/>
                <w:szCs w:val="24"/>
              </w:rPr>
              <w:t xml:space="preserve"> </w:t>
            </w:r>
            <w:r w:rsidR="006B7089" w:rsidRPr="008450CD">
              <w:rPr>
                <w:rStyle w:val="815"/>
                <w:sz w:val="24"/>
                <w:szCs w:val="24"/>
              </w:rPr>
              <w:t>3</w:t>
            </w:r>
            <w:r w:rsidR="00E050BB" w:rsidRPr="008450CD">
              <w:rPr>
                <w:rStyle w:val="815"/>
                <w:sz w:val="24"/>
                <w:szCs w:val="24"/>
              </w:rPr>
              <w:t xml:space="preserve"> </w:t>
            </w:r>
            <w:r w:rsidR="006B7089" w:rsidRPr="008450CD">
              <w:rPr>
                <w:rStyle w:val="79"/>
                <w:sz w:val="24"/>
                <w:szCs w:val="24"/>
              </w:rPr>
              <w:t>м,</w:t>
            </w:r>
            <w:r w:rsidR="00E050BB" w:rsidRPr="008450CD">
              <w:rPr>
                <w:rStyle w:val="79"/>
                <w:sz w:val="24"/>
                <w:szCs w:val="24"/>
              </w:rPr>
              <w:t xml:space="preserve"> </w:t>
            </w:r>
            <w:r w:rsidR="006B7089" w:rsidRPr="008450CD">
              <w:rPr>
                <w:rStyle w:val="8"/>
                <w:sz w:val="24"/>
                <w:szCs w:val="24"/>
              </w:rPr>
              <w:t>до</w:t>
            </w:r>
            <w:r w:rsidR="00E050BB" w:rsidRPr="008450CD">
              <w:rPr>
                <w:rStyle w:val="8"/>
                <w:sz w:val="24"/>
                <w:szCs w:val="24"/>
              </w:rPr>
              <w:t xml:space="preserve"> </w:t>
            </w:r>
            <w:r w:rsidR="006B7089" w:rsidRPr="008450CD">
              <w:rPr>
                <w:rStyle w:val="8"/>
                <w:sz w:val="24"/>
                <w:szCs w:val="24"/>
              </w:rPr>
              <w:t>прочих</w:t>
            </w:r>
            <w:r w:rsidR="00E050BB" w:rsidRPr="008450CD">
              <w:rPr>
                <w:rStyle w:val="8"/>
                <w:sz w:val="24"/>
                <w:szCs w:val="24"/>
              </w:rPr>
              <w:t xml:space="preserve"> </w:t>
            </w:r>
            <w:r w:rsidR="006B7089" w:rsidRPr="008450CD">
              <w:rPr>
                <w:rStyle w:val="8"/>
                <w:sz w:val="24"/>
                <w:szCs w:val="24"/>
              </w:rPr>
              <w:t>хозяйственных</w:t>
            </w:r>
            <w:r w:rsidR="00E050BB" w:rsidRPr="008450CD">
              <w:rPr>
                <w:rStyle w:val="8"/>
                <w:sz w:val="24"/>
                <w:szCs w:val="24"/>
              </w:rPr>
              <w:t xml:space="preserve"> </w:t>
            </w:r>
            <w:r w:rsidR="006B7089" w:rsidRPr="008450CD">
              <w:rPr>
                <w:rStyle w:val="8"/>
                <w:sz w:val="24"/>
                <w:szCs w:val="24"/>
              </w:rPr>
              <w:t>построек,</w:t>
            </w:r>
            <w:r w:rsidR="00E050BB" w:rsidRPr="008450CD">
              <w:rPr>
                <w:rStyle w:val="8"/>
                <w:sz w:val="24"/>
                <w:szCs w:val="24"/>
              </w:rPr>
              <w:t xml:space="preserve"> </w:t>
            </w:r>
            <w:r w:rsidR="006B7089" w:rsidRPr="008450CD">
              <w:rPr>
                <w:rStyle w:val="8"/>
                <w:sz w:val="24"/>
                <w:szCs w:val="24"/>
              </w:rPr>
              <w:t>строений,</w:t>
            </w:r>
            <w:r w:rsidR="00E050BB" w:rsidRPr="008450CD">
              <w:rPr>
                <w:rStyle w:val="8"/>
                <w:sz w:val="24"/>
                <w:szCs w:val="24"/>
              </w:rPr>
              <w:t xml:space="preserve"> </w:t>
            </w:r>
            <w:r w:rsidR="006B7089" w:rsidRPr="008450CD">
              <w:rPr>
                <w:rStyle w:val="8"/>
                <w:sz w:val="24"/>
                <w:szCs w:val="24"/>
              </w:rPr>
              <w:t>сооружений</w:t>
            </w:r>
            <w:r w:rsidR="00E050BB" w:rsidRPr="008450CD">
              <w:rPr>
                <w:rStyle w:val="8"/>
                <w:sz w:val="24"/>
                <w:szCs w:val="24"/>
              </w:rPr>
              <w:t xml:space="preserve"> </w:t>
            </w:r>
            <w:r w:rsidR="006B7089" w:rsidRPr="008450CD">
              <w:rPr>
                <w:rStyle w:val="8"/>
                <w:sz w:val="24"/>
                <w:szCs w:val="24"/>
              </w:rPr>
              <w:t>вспомогательного</w:t>
            </w:r>
            <w:r w:rsidR="00E050BB" w:rsidRPr="008450CD">
              <w:rPr>
                <w:rStyle w:val="8"/>
                <w:sz w:val="24"/>
                <w:szCs w:val="24"/>
              </w:rPr>
              <w:t xml:space="preserve"> </w:t>
            </w:r>
            <w:r w:rsidR="006B7089" w:rsidRPr="008450CD">
              <w:rPr>
                <w:rStyle w:val="8"/>
                <w:sz w:val="24"/>
                <w:szCs w:val="24"/>
              </w:rPr>
              <w:t>использования,</w:t>
            </w:r>
            <w:r w:rsidR="00E050BB" w:rsidRPr="008450CD">
              <w:rPr>
                <w:rStyle w:val="8"/>
                <w:sz w:val="24"/>
                <w:szCs w:val="24"/>
              </w:rPr>
              <w:t xml:space="preserve"> </w:t>
            </w:r>
            <w:r w:rsidR="006B7089" w:rsidRPr="008450CD">
              <w:rPr>
                <w:rStyle w:val="8"/>
                <w:sz w:val="24"/>
                <w:szCs w:val="24"/>
              </w:rPr>
              <w:t>открытых</w:t>
            </w:r>
            <w:r w:rsidR="00E050BB" w:rsidRPr="008450CD">
              <w:rPr>
                <w:rStyle w:val="8"/>
                <w:sz w:val="24"/>
                <w:szCs w:val="24"/>
              </w:rPr>
              <w:t xml:space="preserve"> </w:t>
            </w:r>
            <w:r w:rsidR="006B7089" w:rsidRPr="008450CD">
              <w:rPr>
                <w:rStyle w:val="8"/>
                <w:sz w:val="24"/>
                <w:szCs w:val="24"/>
              </w:rPr>
              <w:t>стоянок</w:t>
            </w:r>
            <w:r w:rsidR="00E050BB" w:rsidRPr="008450CD">
              <w:rPr>
                <w:rStyle w:val="8"/>
                <w:sz w:val="24"/>
                <w:szCs w:val="24"/>
              </w:rPr>
              <w:t xml:space="preserve"> </w:t>
            </w:r>
            <w:r w:rsidR="006B7089" w:rsidRPr="008450CD">
              <w:rPr>
                <w:rStyle w:val="811"/>
                <w:sz w:val="24"/>
                <w:szCs w:val="24"/>
              </w:rPr>
              <w:t>-</w:t>
            </w:r>
            <w:r w:rsidR="00E050BB" w:rsidRPr="008450CD">
              <w:rPr>
                <w:rStyle w:val="811"/>
                <w:sz w:val="24"/>
                <w:szCs w:val="24"/>
              </w:rPr>
              <w:t xml:space="preserve"> </w:t>
            </w:r>
            <w:r w:rsidR="006B7089" w:rsidRPr="008450CD">
              <w:rPr>
                <w:rStyle w:val="815"/>
                <w:sz w:val="24"/>
                <w:szCs w:val="24"/>
              </w:rPr>
              <w:t>1</w:t>
            </w:r>
            <w:r w:rsidR="00E050BB" w:rsidRPr="008450CD">
              <w:rPr>
                <w:rStyle w:val="815"/>
                <w:sz w:val="24"/>
                <w:szCs w:val="24"/>
              </w:rPr>
              <w:t xml:space="preserve"> </w:t>
            </w:r>
            <w:r w:rsidR="006B7089" w:rsidRPr="008450CD">
              <w:rPr>
                <w:rStyle w:val="79"/>
                <w:sz w:val="24"/>
                <w:szCs w:val="24"/>
              </w:rPr>
              <w:t>м;</w:t>
            </w:r>
          </w:p>
          <w:p w:rsidR="006B7089" w:rsidRPr="008450CD" w:rsidRDefault="006B7089"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6B7089" w:rsidRPr="008450CD" w:rsidRDefault="00EA7458" w:rsidP="00701BEF">
            <w:pPr>
              <w:pStyle w:val="a4"/>
              <w:tabs>
                <w:tab w:val="left" w:pos="212"/>
              </w:tabs>
              <w:autoSpaceDE/>
              <w:autoSpaceDN/>
              <w:adjustRightInd/>
              <w:spacing w:after="0"/>
              <w:ind w:firstLine="0"/>
              <w:rPr>
                <w:rFonts w:eastAsia="Calibri"/>
                <w:szCs w:val="24"/>
              </w:rPr>
            </w:pPr>
            <w:r>
              <w:rPr>
                <w:spacing w:val="2"/>
                <w:szCs w:val="24"/>
                <w:shd w:val="clear" w:color="auto" w:fill="FFFFFF"/>
              </w:rPr>
              <w:t>2</w:t>
            </w:r>
            <w:r w:rsidR="006B7089" w:rsidRPr="008450CD">
              <w:rPr>
                <w:spacing w:val="2"/>
                <w:szCs w:val="24"/>
                <w:shd w:val="clear" w:color="auto" w:fill="FFFFFF"/>
              </w:rPr>
              <w:t>)</w:t>
            </w:r>
            <w:r w:rsidR="00E050BB" w:rsidRPr="008450CD">
              <w:rPr>
                <w:spacing w:val="2"/>
                <w:szCs w:val="24"/>
                <w:shd w:val="clear" w:color="auto" w:fill="FFFFFF"/>
              </w:rPr>
              <w:t xml:space="preserve"> </w:t>
            </w:r>
            <w:r w:rsidR="006B7089" w:rsidRPr="008450CD">
              <w:rPr>
                <w:spacing w:val="2"/>
                <w:szCs w:val="24"/>
                <w:shd w:val="clear" w:color="auto" w:fill="FFFFFF"/>
              </w:rPr>
              <w:t>5</w:t>
            </w:r>
            <w:r w:rsidR="00E050BB" w:rsidRPr="008450CD">
              <w:rPr>
                <w:spacing w:val="2"/>
                <w:szCs w:val="24"/>
                <w:shd w:val="clear" w:color="auto" w:fill="FFFFFF"/>
              </w:rPr>
              <w:t xml:space="preserve"> </w:t>
            </w:r>
            <w:r w:rsidR="006B7089" w:rsidRPr="008450CD">
              <w:rPr>
                <w:spacing w:val="2"/>
                <w:szCs w:val="24"/>
                <w:shd w:val="clear" w:color="auto" w:fill="FFFFFF"/>
              </w:rPr>
              <w:t>м</w:t>
            </w:r>
            <w:r w:rsidR="00E050BB" w:rsidRPr="008450CD">
              <w:rPr>
                <w:spacing w:val="2"/>
                <w:szCs w:val="24"/>
                <w:shd w:val="clear" w:color="auto" w:fill="FFFFFF"/>
              </w:rPr>
              <w:t xml:space="preserve"> </w:t>
            </w:r>
            <w:r w:rsidR="006B7089" w:rsidRPr="008450CD">
              <w:rPr>
                <w:spacing w:val="2"/>
                <w:szCs w:val="24"/>
                <w:shd w:val="clear" w:color="auto" w:fill="FFFFFF"/>
              </w:rPr>
              <w:t>при</w:t>
            </w:r>
            <w:r w:rsidR="00E050BB" w:rsidRPr="008450CD">
              <w:rPr>
                <w:spacing w:val="2"/>
                <w:szCs w:val="24"/>
                <w:shd w:val="clear" w:color="auto" w:fill="FFFFFF"/>
              </w:rPr>
              <w:t xml:space="preserve"> </w:t>
            </w:r>
            <w:r w:rsidR="006B7089" w:rsidRPr="008450CD">
              <w:rPr>
                <w:spacing w:val="2"/>
                <w:szCs w:val="24"/>
                <w:shd w:val="clear" w:color="auto" w:fill="FFFFFF"/>
              </w:rPr>
              <w:t>осуществлении</w:t>
            </w:r>
            <w:r w:rsidR="00E050BB" w:rsidRPr="008450CD">
              <w:rPr>
                <w:spacing w:val="2"/>
                <w:szCs w:val="24"/>
                <w:shd w:val="clear" w:color="auto" w:fill="FFFFFF"/>
              </w:rPr>
              <w:t xml:space="preserve"> </w:t>
            </w:r>
            <w:r w:rsidR="006B7089" w:rsidRPr="008450CD">
              <w:rPr>
                <w:spacing w:val="2"/>
                <w:szCs w:val="24"/>
                <w:shd w:val="clear" w:color="auto" w:fill="FFFFFF"/>
              </w:rPr>
              <w:t>нового</w:t>
            </w:r>
            <w:r w:rsidR="00E050BB" w:rsidRPr="008450CD">
              <w:rPr>
                <w:spacing w:val="2"/>
                <w:szCs w:val="24"/>
                <w:shd w:val="clear" w:color="auto" w:fill="FFFFFF"/>
              </w:rPr>
              <w:t xml:space="preserve"> </w:t>
            </w:r>
            <w:r w:rsidR="006B7089" w:rsidRPr="008450CD">
              <w:rPr>
                <w:spacing w:val="2"/>
                <w:szCs w:val="24"/>
                <w:shd w:val="clear" w:color="auto" w:fill="FFFFFF"/>
              </w:rPr>
              <w:t>строительства;</w:t>
            </w:r>
            <w:r w:rsidR="006B7089" w:rsidRPr="008450CD">
              <w:rPr>
                <w:spacing w:val="2"/>
                <w:szCs w:val="24"/>
              </w:rPr>
              <w:br/>
            </w:r>
            <w:r>
              <w:rPr>
                <w:spacing w:val="2"/>
                <w:szCs w:val="24"/>
                <w:shd w:val="clear" w:color="auto" w:fill="FFFFFF"/>
              </w:rPr>
              <w:t>3</w:t>
            </w:r>
            <w:r w:rsidR="006B7089" w:rsidRPr="008450CD">
              <w:rPr>
                <w:spacing w:val="2"/>
                <w:szCs w:val="24"/>
                <w:shd w:val="clear" w:color="auto" w:fill="FFFFFF"/>
              </w:rPr>
              <w:t>)</w:t>
            </w:r>
            <w:r w:rsidR="00E050BB" w:rsidRPr="008450CD">
              <w:rPr>
                <w:spacing w:val="2"/>
                <w:szCs w:val="24"/>
                <w:shd w:val="clear" w:color="auto" w:fill="FFFFFF"/>
              </w:rPr>
              <w:t xml:space="preserve"> </w:t>
            </w:r>
            <w:r w:rsidR="006B7089" w:rsidRPr="008450CD">
              <w:rPr>
                <w:spacing w:val="2"/>
                <w:szCs w:val="24"/>
                <w:shd w:val="clear" w:color="auto" w:fill="FFFFFF"/>
              </w:rPr>
              <w:t>25</w:t>
            </w:r>
            <w:r w:rsidR="00E050BB" w:rsidRPr="008450CD">
              <w:rPr>
                <w:spacing w:val="2"/>
                <w:szCs w:val="24"/>
                <w:shd w:val="clear" w:color="auto" w:fill="FFFFFF"/>
              </w:rPr>
              <w:t xml:space="preserve"> </w:t>
            </w:r>
            <w:r w:rsidR="006B7089" w:rsidRPr="008450CD">
              <w:rPr>
                <w:spacing w:val="2"/>
                <w:szCs w:val="24"/>
                <w:shd w:val="clear" w:color="auto" w:fill="FFFFFF"/>
              </w:rPr>
              <w:t>м</w:t>
            </w:r>
            <w:r w:rsidR="00E050BB" w:rsidRPr="008450CD">
              <w:rPr>
                <w:spacing w:val="2"/>
                <w:szCs w:val="24"/>
                <w:shd w:val="clear" w:color="auto" w:fill="FFFFFF"/>
              </w:rPr>
              <w:t xml:space="preserve"> </w:t>
            </w:r>
            <w:r w:rsidR="006B7089" w:rsidRPr="008450CD">
              <w:rPr>
                <w:spacing w:val="2"/>
                <w:szCs w:val="24"/>
                <w:shd w:val="clear" w:color="auto" w:fill="FFFFFF"/>
              </w:rPr>
              <w:t>до</w:t>
            </w:r>
            <w:r w:rsidR="00E050BB" w:rsidRPr="008450CD">
              <w:rPr>
                <w:spacing w:val="2"/>
                <w:szCs w:val="24"/>
                <w:shd w:val="clear" w:color="auto" w:fill="FFFFFF"/>
              </w:rPr>
              <w:t xml:space="preserve"> </w:t>
            </w:r>
            <w:r w:rsidR="006B7089" w:rsidRPr="008450CD">
              <w:rPr>
                <w:spacing w:val="2"/>
                <w:szCs w:val="24"/>
                <w:shd w:val="clear" w:color="auto" w:fill="FFFFFF"/>
              </w:rPr>
              <w:t>зданий</w:t>
            </w:r>
            <w:r w:rsidR="00E050BB" w:rsidRPr="008450CD">
              <w:rPr>
                <w:spacing w:val="2"/>
                <w:szCs w:val="24"/>
                <w:shd w:val="clear" w:color="auto" w:fill="FFFFFF"/>
              </w:rPr>
              <w:t xml:space="preserve"> </w:t>
            </w:r>
            <w:r w:rsidR="006B7089" w:rsidRPr="008450CD">
              <w:rPr>
                <w:spacing w:val="2"/>
                <w:szCs w:val="24"/>
                <w:shd w:val="clear" w:color="auto" w:fill="FFFFFF"/>
              </w:rPr>
              <w:t>дошкольных</w:t>
            </w:r>
            <w:r w:rsidR="00E050BB" w:rsidRPr="008450CD">
              <w:rPr>
                <w:spacing w:val="2"/>
                <w:szCs w:val="24"/>
                <w:shd w:val="clear" w:color="auto" w:fill="FFFFFF"/>
              </w:rPr>
              <w:t xml:space="preserve"> </w:t>
            </w:r>
            <w:r w:rsidR="006B7089" w:rsidRPr="008450CD">
              <w:rPr>
                <w:spacing w:val="2"/>
                <w:szCs w:val="24"/>
                <w:shd w:val="clear" w:color="auto" w:fill="FFFFFF"/>
              </w:rPr>
              <w:t>образованных</w:t>
            </w:r>
            <w:r w:rsidR="00E050BB" w:rsidRPr="008450CD">
              <w:rPr>
                <w:spacing w:val="2"/>
                <w:szCs w:val="24"/>
                <w:shd w:val="clear" w:color="auto" w:fill="FFFFFF"/>
              </w:rPr>
              <w:t xml:space="preserve"> </w:t>
            </w:r>
            <w:r w:rsidR="006B7089" w:rsidRPr="008450CD">
              <w:rPr>
                <w:spacing w:val="2"/>
                <w:szCs w:val="24"/>
                <w:shd w:val="clear" w:color="auto" w:fill="FFFFFF"/>
              </w:rPr>
              <w:t>организаций</w:t>
            </w:r>
            <w:r w:rsidR="00E050BB" w:rsidRPr="008450CD">
              <w:rPr>
                <w:spacing w:val="2"/>
                <w:szCs w:val="24"/>
                <w:shd w:val="clear" w:color="auto" w:fill="FFFFFF"/>
              </w:rPr>
              <w:t xml:space="preserve"> </w:t>
            </w:r>
            <w:r w:rsidR="006B7089" w:rsidRPr="008450CD">
              <w:rPr>
                <w:spacing w:val="2"/>
                <w:szCs w:val="24"/>
                <w:shd w:val="clear" w:color="auto" w:fill="FFFFFF"/>
              </w:rPr>
              <w:t>и</w:t>
            </w:r>
            <w:r w:rsidR="00E050BB" w:rsidRPr="008450CD">
              <w:rPr>
                <w:spacing w:val="2"/>
                <w:szCs w:val="24"/>
                <w:shd w:val="clear" w:color="auto" w:fill="FFFFFF"/>
              </w:rPr>
              <w:t xml:space="preserve"> </w:t>
            </w:r>
            <w:r w:rsidR="006B7089" w:rsidRPr="008450CD">
              <w:rPr>
                <w:spacing w:val="2"/>
                <w:szCs w:val="24"/>
                <w:shd w:val="clear" w:color="auto" w:fill="FFFFFF"/>
              </w:rPr>
              <w:t>зданий</w:t>
            </w:r>
            <w:r w:rsidR="00E050BB" w:rsidRPr="008450CD">
              <w:rPr>
                <w:spacing w:val="2"/>
                <w:szCs w:val="24"/>
                <w:shd w:val="clear" w:color="auto" w:fill="FFFFFF"/>
              </w:rPr>
              <w:t xml:space="preserve"> </w:t>
            </w:r>
            <w:r w:rsidR="006B7089" w:rsidRPr="008450CD">
              <w:rPr>
                <w:spacing w:val="2"/>
                <w:szCs w:val="24"/>
                <w:shd w:val="clear" w:color="auto" w:fill="FFFFFF"/>
              </w:rPr>
              <w:t>организаций</w:t>
            </w:r>
            <w:r w:rsidR="00E050BB" w:rsidRPr="008450CD">
              <w:rPr>
                <w:spacing w:val="2"/>
                <w:szCs w:val="24"/>
                <w:shd w:val="clear" w:color="auto" w:fill="FFFFFF"/>
              </w:rPr>
              <w:t xml:space="preserve"> </w:t>
            </w:r>
            <w:r w:rsidR="006B7089" w:rsidRPr="008450CD">
              <w:rPr>
                <w:spacing w:val="2"/>
                <w:szCs w:val="24"/>
                <w:shd w:val="clear" w:color="auto" w:fill="FFFFFF"/>
              </w:rPr>
              <w:t>начального</w:t>
            </w:r>
            <w:r w:rsidR="00E050BB" w:rsidRPr="008450CD">
              <w:rPr>
                <w:spacing w:val="2"/>
                <w:szCs w:val="24"/>
                <w:shd w:val="clear" w:color="auto" w:fill="FFFFFF"/>
              </w:rPr>
              <w:t xml:space="preserve"> </w:t>
            </w:r>
            <w:r w:rsidR="006B7089" w:rsidRPr="008450CD">
              <w:rPr>
                <w:spacing w:val="2"/>
                <w:szCs w:val="24"/>
                <w:shd w:val="clear" w:color="auto" w:fill="FFFFFF"/>
              </w:rPr>
              <w:t>общего</w:t>
            </w:r>
            <w:r w:rsidR="00E050BB" w:rsidRPr="008450CD">
              <w:rPr>
                <w:spacing w:val="2"/>
                <w:szCs w:val="24"/>
                <w:shd w:val="clear" w:color="auto" w:fill="FFFFFF"/>
              </w:rPr>
              <w:t xml:space="preserve"> </w:t>
            </w:r>
            <w:r w:rsidR="006B7089" w:rsidRPr="008450CD">
              <w:rPr>
                <w:spacing w:val="2"/>
                <w:szCs w:val="24"/>
                <w:shd w:val="clear" w:color="auto" w:fill="FFFFFF"/>
              </w:rPr>
              <w:t>и</w:t>
            </w:r>
            <w:r w:rsidR="00E050BB" w:rsidRPr="008450CD">
              <w:rPr>
                <w:spacing w:val="2"/>
                <w:szCs w:val="24"/>
                <w:shd w:val="clear" w:color="auto" w:fill="FFFFFF"/>
              </w:rPr>
              <w:t xml:space="preserve"> </w:t>
            </w:r>
            <w:r w:rsidR="006B7089" w:rsidRPr="008450CD">
              <w:rPr>
                <w:spacing w:val="2"/>
                <w:szCs w:val="24"/>
                <w:shd w:val="clear" w:color="auto" w:fill="FFFFFF"/>
              </w:rPr>
              <w:t>среднего</w:t>
            </w:r>
            <w:r w:rsidR="00E050BB" w:rsidRPr="008450CD">
              <w:rPr>
                <w:spacing w:val="2"/>
                <w:szCs w:val="24"/>
                <w:shd w:val="clear" w:color="auto" w:fill="FFFFFF"/>
              </w:rPr>
              <w:t xml:space="preserve"> </w:t>
            </w:r>
            <w:r w:rsidR="006B7089" w:rsidRPr="008450CD">
              <w:rPr>
                <w:spacing w:val="2"/>
                <w:szCs w:val="24"/>
                <w:shd w:val="clear" w:color="auto" w:fill="FFFFFF"/>
              </w:rPr>
              <w:t>(полного)</w:t>
            </w:r>
            <w:r w:rsidR="00E050BB" w:rsidRPr="008450CD">
              <w:rPr>
                <w:spacing w:val="2"/>
                <w:szCs w:val="24"/>
                <w:shd w:val="clear" w:color="auto" w:fill="FFFFFF"/>
              </w:rPr>
              <w:t xml:space="preserve"> </w:t>
            </w:r>
            <w:r w:rsidR="006B7089" w:rsidRPr="008450CD">
              <w:rPr>
                <w:spacing w:val="2"/>
                <w:szCs w:val="24"/>
                <w:shd w:val="clear" w:color="auto" w:fill="FFFFFF"/>
              </w:rPr>
              <w:t>общего</w:t>
            </w:r>
            <w:r w:rsidR="00E050BB" w:rsidRPr="008450CD">
              <w:rPr>
                <w:spacing w:val="2"/>
                <w:szCs w:val="24"/>
                <w:shd w:val="clear" w:color="auto" w:fill="FFFFFF"/>
              </w:rPr>
              <w:t xml:space="preserve">  </w:t>
            </w:r>
            <w:r w:rsidR="006B7089" w:rsidRPr="008450CD">
              <w:rPr>
                <w:spacing w:val="2"/>
                <w:szCs w:val="24"/>
                <w:shd w:val="clear" w:color="auto" w:fill="FFFFFF"/>
              </w:rPr>
              <w:t>образования;</w:t>
            </w:r>
            <w:r w:rsidR="006B7089" w:rsidRPr="008450CD">
              <w:rPr>
                <w:spacing w:val="2"/>
                <w:szCs w:val="24"/>
              </w:rPr>
              <w:br/>
            </w:r>
            <w:r>
              <w:rPr>
                <w:spacing w:val="2"/>
                <w:szCs w:val="24"/>
                <w:shd w:val="clear" w:color="auto" w:fill="FFFFFF"/>
              </w:rPr>
              <w:t>4</w:t>
            </w:r>
            <w:r w:rsidR="006B7089" w:rsidRPr="008450CD">
              <w:rPr>
                <w:spacing w:val="2"/>
                <w:szCs w:val="24"/>
                <w:shd w:val="clear" w:color="auto" w:fill="FFFFFF"/>
              </w:rPr>
              <w:t>)</w:t>
            </w:r>
            <w:r w:rsidR="00E050BB" w:rsidRPr="008450CD">
              <w:rPr>
                <w:spacing w:val="2"/>
                <w:szCs w:val="24"/>
                <w:shd w:val="clear" w:color="auto" w:fill="FFFFFF"/>
              </w:rPr>
              <w:t xml:space="preserve"> </w:t>
            </w:r>
            <w:r w:rsidR="006B7089" w:rsidRPr="008450CD">
              <w:rPr>
                <w:spacing w:val="2"/>
                <w:szCs w:val="24"/>
                <w:shd w:val="clear" w:color="auto" w:fill="FFFFFF"/>
              </w:rPr>
              <w:t>15</w:t>
            </w:r>
            <w:r w:rsidR="00E050BB" w:rsidRPr="008450CD">
              <w:rPr>
                <w:spacing w:val="2"/>
                <w:szCs w:val="24"/>
                <w:shd w:val="clear" w:color="auto" w:fill="FFFFFF"/>
              </w:rPr>
              <w:t xml:space="preserve"> </w:t>
            </w:r>
            <w:r w:rsidR="006B7089" w:rsidRPr="008450CD">
              <w:rPr>
                <w:spacing w:val="2"/>
                <w:szCs w:val="24"/>
                <w:shd w:val="clear" w:color="auto" w:fill="FFFFFF"/>
              </w:rPr>
              <w:t>м</w:t>
            </w:r>
            <w:r w:rsidR="00E050BB" w:rsidRPr="008450CD">
              <w:rPr>
                <w:spacing w:val="2"/>
                <w:szCs w:val="24"/>
                <w:shd w:val="clear" w:color="auto" w:fill="FFFFFF"/>
              </w:rPr>
              <w:t xml:space="preserve"> </w:t>
            </w:r>
            <w:r w:rsidR="006B7089" w:rsidRPr="008450CD">
              <w:rPr>
                <w:spacing w:val="2"/>
                <w:szCs w:val="24"/>
                <w:shd w:val="clear" w:color="auto" w:fill="FFFFFF"/>
              </w:rPr>
              <w:t>до</w:t>
            </w:r>
            <w:r w:rsidR="00E050BB" w:rsidRPr="008450CD">
              <w:rPr>
                <w:spacing w:val="2"/>
                <w:szCs w:val="24"/>
                <w:shd w:val="clear" w:color="auto" w:fill="FFFFFF"/>
              </w:rPr>
              <w:t xml:space="preserve"> </w:t>
            </w:r>
            <w:r w:rsidR="006B7089" w:rsidRPr="008450CD">
              <w:rPr>
                <w:spacing w:val="2"/>
                <w:szCs w:val="24"/>
                <w:shd w:val="clear" w:color="auto" w:fill="FFFFFF"/>
              </w:rPr>
              <w:t>зданий</w:t>
            </w:r>
            <w:r w:rsidR="00E050BB" w:rsidRPr="008450CD">
              <w:rPr>
                <w:spacing w:val="2"/>
                <w:szCs w:val="24"/>
                <w:shd w:val="clear" w:color="auto" w:fill="FFFFFF"/>
              </w:rPr>
              <w:t xml:space="preserve"> </w:t>
            </w:r>
            <w:r w:rsidR="006B7089" w:rsidRPr="008450CD">
              <w:rPr>
                <w:spacing w:val="2"/>
                <w:szCs w:val="24"/>
                <w:shd w:val="clear" w:color="auto" w:fill="FFFFFF"/>
              </w:rPr>
              <w:t>поликлиник;</w:t>
            </w:r>
          </w:p>
          <w:p w:rsidR="006B7089" w:rsidRPr="008450CD" w:rsidRDefault="00EA7458" w:rsidP="006A63C3">
            <w:pPr>
              <w:pStyle w:val="a4"/>
              <w:tabs>
                <w:tab w:val="left" w:pos="212"/>
              </w:tabs>
              <w:autoSpaceDE/>
              <w:autoSpaceDN/>
              <w:adjustRightInd/>
              <w:spacing w:after="0"/>
              <w:ind w:firstLine="0"/>
              <w:rPr>
                <w:szCs w:val="24"/>
              </w:rPr>
            </w:pPr>
            <w:r>
              <w:rPr>
                <w:rStyle w:val="8"/>
                <w:sz w:val="24"/>
                <w:szCs w:val="24"/>
              </w:rPr>
              <w:t>5</w:t>
            </w:r>
            <w:r w:rsidR="006B7089" w:rsidRPr="008450CD">
              <w:rPr>
                <w:rStyle w:val="8"/>
                <w:sz w:val="24"/>
                <w:szCs w:val="24"/>
              </w:rPr>
              <w:t>)</w:t>
            </w:r>
            <w:r w:rsidR="00E050BB" w:rsidRPr="008450CD">
              <w:rPr>
                <w:rStyle w:val="8"/>
                <w:sz w:val="24"/>
                <w:szCs w:val="24"/>
              </w:rPr>
              <w:t xml:space="preserve"> </w:t>
            </w:r>
            <w:r w:rsidR="006B7089" w:rsidRPr="008450CD">
              <w:rPr>
                <w:rStyle w:val="8"/>
                <w:sz w:val="24"/>
                <w:szCs w:val="24"/>
              </w:rPr>
              <w:t>в</w:t>
            </w:r>
            <w:r w:rsidR="00E050BB" w:rsidRPr="008450CD">
              <w:rPr>
                <w:rStyle w:val="8"/>
                <w:sz w:val="24"/>
                <w:szCs w:val="24"/>
              </w:rPr>
              <w:t xml:space="preserve"> </w:t>
            </w:r>
            <w:r w:rsidR="006B7089" w:rsidRPr="008450CD">
              <w:rPr>
                <w:rStyle w:val="8"/>
                <w:sz w:val="24"/>
                <w:szCs w:val="24"/>
              </w:rPr>
              <w:t>отношении</w:t>
            </w:r>
            <w:r w:rsidR="00E050BB" w:rsidRPr="008450CD">
              <w:rPr>
                <w:rStyle w:val="8"/>
                <w:sz w:val="24"/>
                <w:szCs w:val="24"/>
              </w:rPr>
              <w:t xml:space="preserve"> </w:t>
            </w:r>
            <w:r w:rsidR="006B7089" w:rsidRPr="008450CD">
              <w:rPr>
                <w:rStyle w:val="8"/>
                <w:sz w:val="24"/>
                <w:szCs w:val="24"/>
              </w:rPr>
              <w:t>иных</w:t>
            </w:r>
            <w:r w:rsidR="00E050BB" w:rsidRPr="008450CD">
              <w:rPr>
                <w:rStyle w:val="8"/>
                <w:sz w:val="24"/>
                <w:szCs w:val="24"/>
              </w:rPr>
              <w:t xml:space="preserve"> </w:t>
            </w:r>
            <w:r w:rsidR="006B7089" w:rsidRPr="008450CD">
              <w:rPr>
                <w:rStyle w:val="8"/>
                <w:sz w:val="24"/>
                <w:szCs w:val="24"/>
              </w:rPr>
              <w:t>объектов</w:t>
            </w:r>
            <w:r w:rsidR="00E050BB" w:rsidRPr="008450CD">
              <w:rPr>
                <w:rStyle w:val="8"/>
                <w:sz w:val="24"/>
                <w:szCs w:val="24"/>
              </w:rPr>
              <w:t xml:space="preserve"> </w:t>
            </w:r>
            <w:r w:rsidR="006B7089" w:rsidRPr="008450CD">
              <w:rPr>
                <w:rStyle w:val="8"/>
                <w:sz w:val="24"/>
                <w:szCs w:val="24"/>
              </w:rPr>
              <w:t>капитального</w:t>
            </w:r>
            <w:r w:rsidR="00E050BB" w:rsidRPr="008450CD">
              <w:rPr>
                <w:rStyle w:val="8"/>
                <w:sz w:val="24"/>
                <w:szCs w:val="24"/>
              </w:rPr>
              <w:t xml:space="preserve"> </w:t>
            </w:r>
            <w:r w:rsidR="006B7089" w:rsidRPr="008450CD">
              <w:rPr>
                <w:rStyle w:val="8"/>
                <w:sz w:val="24"/>
                <w:szCs w:val="24"/>
              </w:rPr>
              <w:t>строительства</w:t>
            </w:r>
            <w:r w:rsidR="00E050BB" w:rsidRPr="008450CD">
              <w:rPr>
                <w:rStyle w:val="8"/>
                <w:sz w:val="24"/>
                <w:szCs w:val="24"/>
              </w:rPr>
              <w:t xml:space="preserve"> </w:t>
            </w:r>
            <w:r w:rsidR="006A63C3">
              <w:rPr>
                <w:rStyle w:val="8"/>
                <w:sz w:val="24"/>
                <w:szCs w:val="24"/>
              </w:rPr>
              <w:t xml:space="preserve">– </w:t>
            </w:r>
            <w:r w:rsidR="006A63C3">
              <w:rPr>
                <w:rStyle w:val="78"/>
                <w:sz w:val="24"/>
                <w:szCs w:val="24"/>
              </w:rPr>
              <w:t>в градостроительном регламенте</w:t>
            </w:r>
            <w:r w:rsidR="006A63C3">
              <w:rPr>
                <w:rStyle w:val="8"/>
                <w:sz w:val="24"/>
                <w:szCs w:val="24"/>
              </w:rPr>
              <w:t xml:space="preserve"> не устанавливается.</w:t>
            </w:r>
          </w:p>
        </w:tc>
      </w:tr>
      <w:tr w:rsidR="006B7089" w:rsidRPr="008450CD" w:rsidTr="008C2C23">
        <w:trPr>
          <w:jc w:val="center"/>
        </w:trPr>
        <w:tc>
          <w:tcPr>
            <w:tcW w:w="400" w:type="dxa"/>
          </w:tcPr>
          <w:p w:rsidR="006B7089" w:rsidRPr="008450CD" w:rsidRDefault="006B7089" w:rsidP="00701BEF">
            <w:pPr>
              <w:pStyle w:val="a"/>
              <w:numPr>
                <w:ilvl w:val="0"/>
                <w:numId w:val="0"/>
              </w:numPr>
              <w:tabs>
                <w:tab w:val="clear" w:pos="340"/>
                <w:tab w:val="decimal" w:pos="284"/>
                <w:tab w:val="left" w:pos="1134"/>
              </w:tabs>
              <w:rPr>
                <w:color w:val="auto"/>
              </w:rPr>
            </w:pPr>
            <w:r w:rsidRPr="008450CD">
              <w:rPr>
                <w:color w:val="auto"/>
              </w:rPr>
              <w:t>3</w:t>
            </w:r>
          </w:p>
        </w:tc>
        <w:tc>
          <w:tcPr>
            <w:tcW w:w="2099" w:type="dxa"/>
          </w:tcPr>
          <w:p w:rsidR="006B7089" w:rsidRPr="008450CD" w:rsidRDefault="006B7089"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6941" w:type="dxa"/>
          </w:tcPr>
          <w:p w:rsidR="006B7089" w:rsidRPr="008450CD" w:rsidRDefault="006B7089" w:rsidP="00701BEF">
            <w:pPr>
              <w:pStyle w:val="a4"/>
              <w:tabs>
                <w:tab w:val="left" w:pos="168"/>
              </w:tabs>
              <w:autoSpaceDE/>
              <w:autoSpaceDN/>
              <w:adjustRightInd/>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индивидуального</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Pr="008450CD">
              <w:rPr>
                <w:rStyle w:val="815"/>
                <w:sz w:val="24"/>
                <w:szCs w:val="24"/>
              </w:rPr>
              <w:t>не</w:t>
            </w:r>
            <w:r w:rsidR="00E050BB" w:rsidRPr="008450CD">
              <w:rPr>
                <w:rStyle w:val="815"/>
                <w:sz w:val="24"/>
                <w:szCs w:val="24"/>
              </w:rPr>
              <w:t xml:space="preserve"> </w:t>
            </w:r>
            <w:r w:rsidRPr="008450CD">
              <w:rPr>
                <w:rStyle w:val="815"/>
                <w:sz w:val="24"/>
                <w:szCs w:val="24"/>
              </w:rPr>
              <w:t>более</w:t>
            </w:r>
            <w:r w:rsidR="00E050BB" w:rsidRPr="008450CD">
              <w:rPr>
                <w:rStyle w:val="815"/>
                <w:sz w:val="24"/>
                <w:szCs w:val="24"/>
              </w:rPr>
              <w:t xml:space="preserve"> </w:t>
            </w:r>
            <w:r w:rsidRPr="008450CD">
              <w:rPr>
                <w:rStyle w:val="815"/>
                <w:sz w:val="24"/>
                <w:szCs w:val="24"/>
              </w:rPr>
              <w:t>3</w:t>
            </w:r>
            <w:r w:rsidR="00E050BB" w:rsidRPr="008450CD">
              <w:rPr>
                <w:rStyle w:val="815"/>
                <w:sz w:val="24"/>
                <w:szCs w:val="24"/>
              </w:rPr>
              <w:t xml:space="preserve"> </w:t>
            </w:r>
            <w:r w:rsidRPr="008450CD">
              <w:rPr>
                <w:rStyle w:val="815"/>
                <w:sz w:val="24"/>
                <w:szCs w:val="24"/>
              </w:rPr>
              <w:t>этажей*</w:t>
            </w:r>
          </w:p>
          <w:p w:rsidR="006B7089" w:rsidRDefault="006B7089" w:rsidP="00701BEF">
            <w:pPr>
              <w:pStyle w:val="a4"/>
              <w:spacing w:after="0"/>
              <w:ind w:firstLine="0"/>
              <w:rPr>
                <w:rStyle w:val="8"/>
                <w:sz w:val="24"/>
                <w:szCs w:val="24"/>
              </w:rPr>
            </w:pPr>
            <w:r w:rsidRPr="008450CD">
              <w:rPr>
                <w:rStyle w:val="8"/>
                <w:sz w:val="24"/>
                <w:szCs w:val="24"/>
              </w:rPr>
              <w:t>*</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8"/>
                <w:sz w:val="24"/>
                <w:szCs w:val="24"/>
              </w:rPr>
              <w:t>показатель</w:t>
            </w:r>
            <w:r w:rsidR="00E050BB" w:rsidRPr="008450CD">
              <w:rPr>
                <w:rStyle w:val="8"/>
                <w:sz w:val="24"/>
                <w:szCs w:val="24"/>
              </w:rPr>
              <w:t xml:space="preserve"> </w:t>
            </w:r>
            <w:r w:rsidRPr="008450CD">
              <w:rPr>
                <w:rStyle w:val="8"/>
                <w:sz w:val="24"/>
                <w:szCs w:val="24"/>
              </w:rPr>
              <w:t>по</w:t>
            </w:r>
            <w:r w:rsidR="00E050BB" w:rsidRPr="008450CD">
              <w:rPr>
                <w:rStyle w:val="8"/>
                <w:sz w:val="24"/>
                <w:szCs w:val="24"/>
              </w:rPr>
              <w:t xml:space="preserve"> </w:t>
            </w:r>
            <w:r w:rsidRPr="008450CD">
              <w:rPr>
                <w:rStyle w:val="8"/>
                <w:sz w:val="24"/>
                <w:szCs w:val="24"/>
              </w:rPr>
              <w:t>предельному</w:t>
            </w:r>
            <w:r w:rsidR="00E050BB" w:rsidRPr="008450CD">
              <w:rPr>
                <w:rStyle w:val="8"/>
                <w:sz w:val="24"/>
                <w:szCs w:val="24"/>
              </w:rPr>
              <w:t xml:space="preserve"> </w:t>
            </w:r>
            <w:r w:rsidRPr="008450CD">
              <w:rPr>
                <w:rStyle w:val="8"/>
                <w:sz w:val="24"/>
                <w:szCs w:val="24"/>
              </w:rPr>
              <w:t>количеству</w:t>
            </w:r>
            <w:r w:rsidR="00E050BB" w:rsidRPr="008450CD">
              <w:rPr>
                <w:rStyle w:val="8"/>
                <w:sz w:val="24"/>
                <w:szCs w:val="24"/>
              </w:rPr>
              <w:t xml:space="preserve"> </w:t>
            </w:r>
            <w:r w:rsidRPr="008450CD">
              <w:rPr>
                <w:rStyle w:val="8"/>
                <w:sz w:val="24"/>
                <w:szCs w:val="24"/>
              </w:rPr>
              <w:t>этажей</w:t>
            </w:r>
            <w:r w:rsidR="00E050BB" w:rsidRPr="008450CD">
              <w:rPr>
                <w:rStyle w:val="8"/>
                <w:sz w:val="24"/>
                <w:szCs w:val="24"/>
              </w:rPr>
              <w:t xml:space="preserve"> </w:t>
            </w:r>
            <w:r w:rsidRPr="008450CD">
              <w:rPr>
                <w:rStyle w:val="8"/>
                <w:sz w:val="24"/>
                <w:szCs w:val="24"/>
              </w:rPr>
              <w:t>включает</w:t>
            </w:r>
            <w:r w:rsidR="00E050BB" w:rsidRPr="008450CD">
              <w:rPr>
                <w:rStyle w:val="8"/>
                <w:sz w:val="24"/>
                <w:szCs w:val="24"/>
              </w:rPr>
              <w:t xml:space="preserve"> </w:t>
            </w:r>
            <w:r w:rsidRPr="008450CD">
              <w:rPr>
                <w:rStyle w:val="8"/>
                <w:sz w:val="24"/>
                <w:szCs w:val="24"/>
              </w:rPr>
              <w:t>все</w:t>
            </w:r>
            <w:r w:rsidR="00E050BB" w:rsidRPr="008450CD">
              <w:rPr>
                <w:rStyle w:val="8"/>
                <w:sz w:val="24"/>
                <w:szCs w:val="24"/>
              </w:rPr>
              <w:t xml:space="preserve"> </w:t>
            </w:r>
            <w:r w:rsidRPr="008450CD">
              <w:rPr>
                <w:rStyle w:val="8"/>
                <w:sz w:val="24"/>
                <w:szCs w:val="24"/>
              </w:rPr>
              <w:t>надземные</w:t>
            </w:r>
            <w:r w:rsidR="00E050BB" w:rsidRPr="008450CD">
              <w:rPr>
                <w:rStyle w:val="8"/>
                <w:sz w:val="24"/>
                <w:szCs w:val="24"/>
              </w:rPr>
              <w:t xml:space="preserve"> </w:t>
            </w:r>
            <w:r w:rsidRPr="008450CD">
              <w:rPr>
                <w:rStyle w:val="8"/>
                <w:sz w:val="24"/>
                <w:szCs w:val="24"/>
              </w:rPr>
              <w:t>этажи,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т.ч.</w:t>
            </w:r>
            <w:r w:rsidR="00E050BB" w:rsidRPr="008450CD">
              <w:rPr>
                <w:rStyle w:val="8"/>
                <w:sz w:val="24"/>
                <w:szCs w:val="24"/>
              </w:rPr>
              <w:t xml:space="preserve"> </w:t>
            </w:r>
            <w:r w:rsidR="000E226C" w:rsidRPr="008450CD">
              <w:rPr>
                <w:rStyle w:val="8"/>
                <w:sz w:val="24"/>
                <w:szCs w:val="24"/>
              </w:rPr>
              <w:t>Технический</w:t>
            </w:r>
            <w:r w:rsidRPr="008450CD">
              <w:rPr>
                <w:rStyle w:val="8"/>
                <w:sz w:val="24"/>
                <w:szCs w:val="24"/>
              </w:rPr>
              <w:t>,</w:t>
            </w:r>
            <w:r w:rsidR="00E050BB" w:rsidRPr="008450CD">
              <w:rPr>
                <w:rStyle w:val="8"/>
                <w:sz w:val="24"/>
                <w:szCs w:val="24"/>
              </w:rPr>
              <w:t xml:space="preserve"> </w:t>
            </w:r>
            <w:r w:rsidRPr="008450CD">
              <w:rPr>
                <w:rStyle w:val="8"/>
                <w:sz w:val="24"/>
                <w:szCs w:val="24"/>
              </w:rPr>
              <w:t>мансардный,</w:t>
            </w:r>
            <w:r w:rsidR="00E050BB" w:rsidRPr="008450CD">
              <w:rPr>
                <w:rStyle w:val="8"/>
                <w:sz w:val="24"/>
                <w:szCs w:val="24"/>
              </w:rPr>
              <w:t xml:space="preserve"> </w:t>
            </w:r>
            <w:r w:rsidRPr="008450CD">
              <w:rPr>
                <w:rStyle w:val="8"/>
                <w:sz w:val="24"/>
                <w:szCs w:val="24"/>
              </w:rPr>
              <w:t>а</w:t>
            </w:r>
            <w:r w:rsidR="00E050BB" w:rsidRPr="008450CD">
              <w:rPr>
                <w:rStyle w:val="8"/>
                <w:sz w:val="24"/>
                <w:szCs w:val="24"/>
              </w:rPr>
              <w:t xml:space="preserve"> </w:t>
            </w:r>
            <w:r w:rsidRPr="008450CD">
              <w:rPr>
                <w:rStyle w:val="8"/>
                <w:sz w:val="24"/>
                <w:szCs w:val="24"/>
              </w:rPr>
              <w:t>также</w:t>
            </w:r>
            <w:r w:rsidR="00E050BB" w:rsidRPr="008450CD">
              <w:rPr>
                <w:rStyle w:val="8"/>
                <w:sz w:val="24"/>
                <w:szCs w:val="24"/>
              </w:rPr>
              <w:t xml:space="preserve"> </w:t>
            </w:r>
            <w:r w:rsidRPr="008450CD">
              <w:rPr>
                <w:rStyle w:val="8"/>
                <w:sz w:val="24"/>
                <w:szCs w:val="24"/>
              </w:rPr>
              <w:t>цокольный,</w:t>
            </w:r>
            <w:r w:rsidR="00E050BB" w:rsidRPr="008450CD">
              <w:rPr>
                <w:rStyle w:val="8"/>
                <w:sz w:val="24"/>
                <w:szCs w:val="24"/>
              </w:rPr>
              <w:t xml:space="preserve"> </w:t>
            </w:r>
            <w:r w:rsidRPr="008450CD">
              <w:rPr>
                <w:rStyle w:val="8"/>
                <w:sz w:val="24"/>
                <w:szCs w:val="24"/>
              </w:rPr>
              <w:t>если</w:t>
            </w:r>
            <w:r w:rsidR="00E050BB" w:rsidRPr="008450CD">
              <w:rPr>
                <w:rStyle w:val="8"/>
                <w:sz w:val="24"/>
                <w:szCs w:val="24"/>
              </w:rPr>
              <w:t xml:space="preserve"> </w:t>
            </w:r>
            <w:r w:rsidRPr="008450CD">
              <w:rPr>
                <w:rStyle w:val="8"/>
                <w:sz w:val="24"/>
                <w:szCs w:val="24"/>
              </w:rPr>
              <w:t>верх</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перекрытия</w:t>
            </w:r>
            <w:r w:rsidR="00E050BB" w:rsidRPr="008450CD">
              <w:rPr>
                <w:rStyle w:val="8"/>
                <w:sz w:val="24"/>
                <w:szCs w:val="24"/>
              </w:rPr>
              <w:t xml:space="preserve"> </w:t>
            </w:r>
            <w:r w:rsidRPr="008450CD">
              <w:rPr>
                <w:rStyle w:val="8"/>
                <w:sz w:val="24"/>
                <w:szCs w:val="24"/>
              </w:rPr>
              <w:t>находится</w:t>
            </w:r>
            <w:r w:rsidR="00E050BB" w:rsidRPr="008450CD">
              <w:rPr>
                <w:rStyle w:val="8"/>
                <w:sz w:val="24"/>
                <w:szCs w:val="24"/>
              </w:rPr>
              <w:t xml:space="preserve"> </w:t>
            </w:r>
            <w:r w:rsidRPr="008450CD">
              <w:rPr>
                <w:rStyle w:val="8"/>
                <w:sz w:val="24"/>
                <w:szCs w:val="24"/>
              </w:rPr>
              <w:t>выше</w:t>
            </w:r>
            <w:r w:rsidR="00E050BB" w:rsidRPr="008450CD">
              <w:rPr>
                <w:rStyle w:val="8"/>
                <w:sz w:val="24"/>
                <w:szCs w:val="24"/>
              </w:rPr>
              <w:t xml:space="preserve"> </w:t>
            </w:r>
            <w:r w:rsidRPr="008450CD">
              <w:rPr>
                <w:rStyle w:val="8"/>
                <w:sz w:val="24"/>
                <w:szCs w:val="24"/>
              </w:rPr>
              <w:t>средней</w:t>
            </w:r>
            <w:r w:rsidR="00E050BB" w:rsidRPr="008450CD">
              <w:rPr>
                <w:rStyle w:val="8"/>
                <w:sz w:val="24"/>
                <w:szCs w:val="24"/>
              </w:rPr>
              <w:t xml:space="preserve"> </w:t>
            </w:r>
            <w:r w:rsidRPr="008450CD">
              <w:rPr>
                <w:rStyle w:val="8"/>
                <w:sz w:val="24"/>
                <w:szCs w:val="24"/>
              </w:rPr>
              <w:t>планировочной</w:t>
            </w:r>
            <w:r w:rsidR="00E050BB" w:rsidRPr="008450CD">
              <w:rPr>
                <w:rStyle w:val="8"/>
                <w:sz w:val="24"/>
                <w:szCs w:val="24"/>
              </w:rPr>
              <w:t xml:space="preserve"> </w:t>
            </w:r>
            <w:r w:rsidRPr="008450CD">
              <w:rPr>
                <w:rStyle w:val="8"/>
                <w:sz w:val="24"/>
                <w:szCs w:val="24"/>
              </w:rPr>
              <w:t>отметки</w:t>
            </w:r>
            <w:r w:rsidR="00E050BB" w:rsidRPr="008450CD">
              <w:rPr>
                <w:rStyle w:val="8"/>
                <w:sz w:val="24"/>
                <w:szCs w:val="24"/>
              </w:rPr>
              <w:t xml:space="preserve"> </w:t>
            </w:r>
            <w:r w:rsidRPr="008450CD">
              <w:rPr>
                <w:rStyle w:val="8"/>
                <w:sz w:val="24"/>
                <w:szCs w:val="24"/>
              </w:rPr>
              <w:t>земли</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менее</w:t>
            </w:r>
            <w:r w:rsidR="00E050BB" w:rsidRPr="008450CD">
              <w:rPr>
                <w:rStyle w:val="8"/>
                <w:sz w:val="24"/>
                <w:szCs w:val="24"/>
              </w:rPr>
              <w:t xml:space="preserve"> </w:t>
            </w:r>
            <w:r w:rsidRPr="008450CD">
              <w:rPr>
                <w:rStyle w:val="8"/>
                <w:sz w:val="24"/>
                <w:szCs w:val="24"/>
              </w:rPr>
              <w:t>чем</w:t>
            </w:r>
            <w:r w:rsidR="00E050BB" w:rsidRPr="008450CD">
              <w:rPr>
                <w:rStyle w:val="8"/>
                <w:sz w:val="24"/>
                <w:szCs w:val="24"/>
              </w:rPr>
              <w:t xml:space="preserve"> </w:t>
            </w:r>
            <w:r w:rsidRPr="008450CD">
              <w:rPr>
                <w:rStyle w:val="8"/>
                <w:sz w:val="24"/>
                <w:szCs w:val="24"/>
              </w:rPr>
              <w:t>на2</w:t>
            </w:r>
            <w:r w:rsidR="00E050BB" w:rsidRPr="008450CD">
              <w:rPr>
                <w:rStyle w:val="8"/>
                <w:sz w:val="24"/>
                <w:szCs w:val="24"/>
              </w:rPr>
              <w:t xml:space="preserve"> </w:t>
            </w:r>
            <w:r w:rsidRPr="008450CD">
              <w:rPr>
                <w:rStyle w:val="8"/>
                <w:sz w:val="24"/>
                <w:szCs w:val="24"/>
              </w:rPr>
              <w:t>м</w:t>
            </w:r>
            <w:r w:rsidR="00E050BB" w:rsidRPr="008450CD">
              <w:rPr>
                <w:rStyle w:val="8"/>
                <w:sz w:val="24"/>
                <w:szCs w:val="24"/>
              </w:rPr>
              <w:t xml:space="preserve"> </w:t>
            </w:r>
            <w:r w:rsidRPr="008450CD">
              <w:rPr>
                <w:rStyle w:val="8"/>
                <w:sz w:val="24"/>
                <w:szCs w:val="24"/>
              </w:rPr>
              <w:t>(п.Г.8,</w:t>
            </w:r>
            <w:r w:rsidR="00E050BB" w:rsidRPr="008450CD">
              <w:rPr>
                <w:rStyle w:val="8"/>
                <w:sz w:val="24"/>
                <w:szCs w:val="24"/>
              </w:rPr>
              <w:t xml:space="preserve"> </w:t>
            </w:r>
            <w:r w:rsidRPr="008450CD">
              <w:rPr>
                <w:rStyle w:val="8"/>
                <w:sz w:val="24"/>
                <w:szCs w:val="24"/>
              </w:rPr>
              <w:t>СП</w:t>
            </w:r>
            <w:r w:rsidR="00E050BB" w:rsidRPr="008450CD">
              <w:rPr>
                <w:rStyle w:val="8"/>
                <w:sz w:val="24"/>
                <w:szCs w:val="24"/>
              </w:rPr>
              <w:t xml:space="preserve"> </w:t>
            </w:r>
            <w:r w:rsidRPr="008450CD">
              <w:rPr>
                <w:rStyle w:val="8"/>
                <w:sz w:val="24"/>
                <w:szCs w:val="24"/>
              </w:rPr>
              <w:t>118.13330.2012.</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Общественные</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сооружения,</w:t>
            </w:r>
            <w:r w:rsidR="00E050BB" w:rsidRPr="008450CD">
              <w:rPr>
                <w:rStyle w:val="8"/>
                <w:sz w:val="24"/>
                <w:szCs w:val="24"/>
              </w:rPr>
              <w:t xml:space="preserve"> </w:t>
            </w:r>
            <w:r w:rsidRPr="008450CD">
              <w:rPr>
                <w:rStyle w:val="8"/>
                <w:sz w:val="24"/>
                <w:szCs w:val="24"/>
              </w:rPr>
              <w:t>п.В.</w:t>
            </w:r>
            <w:r w:rsidR="00E050BB" w:rsidRPr="008450CD">
              <w:rPr>
                <w:rStyle w:val="8"/>
                <w:sz w:val="24"/>
                <w:szCs w:val="24"/>
              </w:rPr>
              <w:t xml:space="preserve"> </w:t>
            </w:r>
            <w:r w:rsidRPr="008450CD">
              <w:rPr>
                <w:rStyle w:val="8"/>
                <w:sz w:val="24"/>
                <w:szCs w:val="24"/>
              </w:rPr>
              <w:t>1.6.СП54.13330.2011.</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жилые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многоквартирные);</w:t>
            </w:r>
          </w:p>
          <w:p w:rsidR="00015DD8" w:rsidRPr="008450CD" w:rsidRDefault="00015DD8" w:rsidP="00015DD8">
            <w:pPr>
              <w:pStyle w:val="a4"/>
              <w:tabs>
                <w:tab w:val="left" w:pos="168"/>
              </w:tabs>
              <w:autoSpaceDE/>
              <w:autoSpaceDN/>
              <w:adjustRightInd/>
              <w:spacing w:after="0"/>
              <w:ind w:firstLine="0"/>
              <w:rPr>
                <w:szCs w:val="24"/>
              </w:rPr>
            </w:pPr>
            <w:r>
              <w:rPr>
                <w:rStyle w:val="8"/>
                <w:sz w:val="24"/>
                <w:szCs w:val="24"/>
              </w:rPr>
              <w:t xml:space="preserve">2) </w:t>
            </w:r>
            <w:r w:rsidRPr="008450CD">
              <w:rPr>
                <w:rStyle w:val="8"/>
                <w:sz w:val="24"/>
                <w:szCs w:val="24"/>
              </w:rPr>
              <w:t xml:space="preserve">для </w:t>
            </w:r>
            <w:r>
              <w:rPr>
                <w:rStyle w:val="8"/>
                <w:sz w:val="24"/>
                <w:szCs w:val="24"/>
              </w:rPr>
              <w:t xml:space="preserve">многоквартирного </w:t>
            </w:r>
            <w:r w:rsidRPr="008450CD">
              <w:rPr>
                <w:rStyle w:val="8"/>
                <w:sz w:val="24"/>
                <w:szCs w:val="24"/>
              </w:rPr>
              <w:t xml:space="preserve">жилого дома </w:t>
            </w:r>
            <w:r w:rsidRPr="008450CD">
              <w:rPr>
                <w:rStyle w:val="815"/>
                <w:sz w:val="24"/>
                <w:szCs w:val="24"/>
              </w:rPr>
              <w:t>не более 4 этажей*</w:t>
            </w:r>
          </w:p>
          <w:p w:rsidR="00015DD8" w:rsidRPr="008450CD" w:rsidRDefault="00015DD8" w:rsidP="00701BEF">
            <w:pPr>
              <w:pStyle w:val="a4"/>
              <w:spacing w:after="0"/>
              <w:ind w:firstLine="0"/>
              <w:rPr>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6B7089" w:rsidRPr="008450CD" w:rsidRDefault="00015DD8" w:rsidP="00701BEF">
            <w:pPr>
              <w:pStyle w:val="a4"/>
              <w:tabs>
                <w:tab w:val="left" w:pos="212"/>
              </w:tabs>
              <w:autoSpaceDE/>
              <w:autoSpaceDN/>
              <w:adjustRightInd/>
              <w:spacing w:after="0"/>
              <w:ind w:firstLine="0"/>
              <w:rPr>
                <w:szCs w:val="24"/>
              </w:rPr>
            </w:pPr>
            <w:r>
              <w:rPr>
                <w:rStyle w:val="8"/>
                <w:sz w:val="24"/>
                <w:szCs w:val="24"/>
              </w:rPr>
              <w:t>3</w:t>
            </w:r>
            <w:r w:rsidR="006B7089" w:rsidRPr="008450CD">
              <w:rPr>
                <w:rStyle w:val="8"/>
                <w:sz w:val="24"/>
                <w:szCs w:val="24"/>
              </w:rPr>
              <w:t>)</w:t>
            </w:r>
            <w:r w:rsidR="00E050BB" w:rsidRPr="008450CD">
              <w:rPr>
                <w:rStyle w:val="8"/>
                <w:sz w:val="24"/>
                <w:szCs w:val="24"/>
              </w:rPr>
              <w:t xml:space="preserve"> </w:t>
            </w:r>
            <w:r w:rsidR="006B7089" w:rsidRPr="008450CD">
              <w:rPr>
                <w:rStyle w:val="8"/>
                <w:sz w:val="24"/>
                <w:szCs w:val="24"/>
              </w:rPr>
              <w:t>для</w:t>
            </w:r>
            <w:r w:rsidR="00E050BB" w:rsidRPr="008450CD">
              <w:rPr>
                <w:rStyle w:val="8"/>
                <w:sz w:val="24"/>
                <w:szCs w:val="24"/>
              </w:rPr>
              <w:t xml:space="preserve"> </w:t>
            </w:r>
            <w:r w:rsidR="006B7089" w:rsidRPr="008450CD">
              <w:rPr>
                <w:rStyle w:val="8"/>
                <w:sz w:val="24"/>
                <w:szCs w:val="24"/>
              </w:rPr>
              <w:t>объектов</w:t>
            </w:r>
            <w:r w:rsidR="00E050BB" w:rsidRPr="008450CD">
              <w:rPr>
                <w:rStyle w:val="8"/>
                <w:sz w:val="24"/>
                <w:szCs w:val="24"/>
              </w:rPr>
              <w:t xml:space="preserve"> </w:t>
            </w:r>
            <w:r w:rsidR="006B7089" w:rsidRPr="008450CD">
              <w:rPr>
                <w:rStyle w:val="8"/>
                <w:sz w:val="24"/>
                <w:szCs w:val="24"/>
              </w:rPr>
              <w:t>дошкольного</w:t>
            </w:r>
            <w:r w:rsidR="00E050BB" w:rsidRPr="008450CD">
              <w:rPr>
                <w:rStyle w:val="8"/>
                <w:sz w:val="24"/>
                <w:szCs w:val="24"/>
              </w:rPr>
              <w:t xml:space="preserve"> </w:t>
            </w:r>
            <w:r w:rsidR="006B7089" w:rsidRPr="008450CD">
              <w:rPr>
                <w:rStyle w:val="8"/>
                <w:sz w:val="24"/>
                <w:szCs w:val="24"/>
              </w:rPr>
              <w:t>образования</w:t>
            </w:r>
            <w:r w:rsidR="00E050BB" w:rsidRPr="008450CD">
              <w:rPr>
                <w:rStyle w:val="8"/>
                <w:sz w:val="24"/>
                <w:szCs w:val="24"/>
              </w:rPr>
              <w:t xml:space="preserve"> </w:t>
            </w:r>
            <w:r w:rsidR="006B7089" w:rsidRPr="008450CD">
              <w:rPr>
                <w:rStyle w:val="815"/>
                <w:sz w:val="24"/>
                <w:szCs w:val="24"/>
              </w:rPr>
              <w:t>не</w:t>
            </w:r>
            <w:r w:rsidR="00E050BB" w:rsidRPr="008450CD">
              <w:rPr>
                <w:rStyle w:val="815"/>
                <w:sz w:val="24"/>
                <w:szCs w:val="24"/>
              </w:rPr>
              <w:t xml:space="preserve"> </w:t>
            </w:r>
            <w:r w:rsidR="006B7089" w:rsidRPr="008450CD">
              <w:rPr>
                <w:rStyle w:val="815"/>
                <w:sz w:val="24"/>
                <w:szCs w:val="24"/>
              </w:rPr>
              <w:t>более</w:t>
            </w:r>
            <w:r w:rsidR="00E050BB" w:rsidRPr="008450CD">
              <w:rPr>
                <w:rStyle w:val="815"/>
                <w:sz w:val="24"/>
                <w:szCs w:val="24"/>
              </w:rPr>
              <w:t xml:space="preserve"> </w:t>
            </w:r>
            <w:r w:rsidR="006B7089" w:rsidRPr="008450CD">
              <w:rPr>
                <w:rStyle w:val="815"/>
                <w:sz w:val="24"/>
                <w:szCs w:val="24"/>
              </w:rPr>
              <w:t>3</w:t>
            </w:r>
            <w:r w:rsidR="00E050BB" w:rsidRPr="008450CD">
              <w:rPr>
                <w:rStyle w:val="815"/>
                <w:sz w:val="24"/>
                <w:szCs w:val="24"/>
              </w:rPr>
              <w:t xml:space="preserve"> </w:t>
            </w:r>
            <w:r w:rsidR="006B7089" w:rsidRPr="008450CD">
              <w:rPr>
                <w:rStyle w:val="815"/>
                <w:sz w:val="24"/>
                <w:szCs w:val="24"/>
              </w:rPr>
              <w:t>этажей,</w:t>
            </w:r>
            <w:r w:rsidR="00E050BB" w:rsidRPr="008450CD">
              <w:rPr>
                <w:rStyle w:val="815"/>
                <w:sz w:val="24"/>
                <w:szCs w:val="24"/>
              </w:rPr>
              <w:t xml:space="preserve"> </w:t>
            </w:r>
            <w:r w:rsidR="006B7089" w:rsidRPr="008450CD">
              <w:rPr>
                <w:rStyle w:val="8"/>
                <w:sz w:val="24"/>
                <w:szCs w:val="24"/>
              </w:rPr>
              <w:t>если</w:t>
            </w:r>
            <w:r w:rsidR="00E050BB" w:rsidRPr="008450CD">
              <w:rPr>
                <w:rStyle w:val="8"/>
                <w:sz w:val="24"/>
                <w:szCs w:val="24"/>
              </w:rPr>
              <w:t xml:space="preserve"> </w:t>
            </w:r>
            <w:r w:rsidR="006B7089" w:rsidRPr="008450CD">
              <w:rPr>
                <w:rStyle w:val="8"/>
                <w:sz w:val="24"/>
                <w:szCs w:val="24"/>
              </w:rPr>
              <w:t>иное</w:t>
            </w:r>
            <w:r w:rsidR="00E050BB" w:rsidRPr="008450CD">
              <w:rPr>
                <w:rStyle w:val="8"/>
                <w:sz w:val="24"/>
                <w:szCs w:val="24"/>
              </w:rPr>
              <w:t xml:space="preserve"> </w:t>
            </w:r>
            <w:r w:rsidR="006B7089" w:rsidRPr="008450CD">
              <w:rPr>
                <w:rStyle w:val="8"/>
                <w:sz w:val="24"/>
                <w:szCs w:val="24"/>
              </w:rPr>
              <w:t>не</w:t>
            </w:r>
            <w:r w:rsidR="00E050BB" w:rsidRPr="008450CD">
              <w:rPr>
                <w:rStyle w:val="8"/>
                <w:sz w:val="24"/>
                <w:szCs w:val="24"/>
              </w:rPr>
              <w:t xml:space="preserve"> </w:t>
            </w:r>
            <w:r w:rsidR="006B7089" w:rsidRPr="008450CD">
              <w:rPr>
                <w:rStyle w:val="8"/>
                <w:sz w:val="24"/>
                <w:szCs w:val="24"/>
              </w:rPr>
              <w:t>установлено</w:t>
            </w:r>
            <w:r w:rsidR="00E050BB" w:rsidRPr="008450CD">
              <w:rPr>
                <w:rStyle w:val="8"/>
                <w:sz w:val="24"/>
                <w:szCs w:val="24"/>
              </w:rPr>
              <w:t xml:space="preserve"> </w:t>
            </w:r>
            <w:r w:rsidR="006B7089" w:rsidRPr="008450CD">
              <w:rPr>
                <w:rStyle w:val="8"/>
                <w:sz w:val="24"/>
                <w:szCs w:val="24"/>
              </w:rPr>
              <w:t>техническими</w:t>
            </w:r>
            <w:r w:rsidR="00E050BB" w:rsidRPr="008450CD">
              <w:rPr>
                <w:rStyle w:val="8"/>
                <w:sz w:val="24"/>
                <w:szCs w:val="24"/>
              </w:rPr>
              <w:t xml:space="preserve"> </w:t>
            </w:r>
            <w:r w:rsidR="006B7089" w:rsidRPr="008450CD">
              <w:rPr>
                <w:rStyle w:val="8"/>
                <w:sz w:val="24"/>
                <w:szCs w:val="24"/>
              </w:rPr>
              <w:t>регламентами;</w:t>
            </w:r>
          </w:p>
          <w:p w:rsidR="006B7089" w:rsidRPr="008450CD" w:rsidRDefault="00015DD8" w:rsidP="00701BEF">
            <w:pPr>
              <w:pStyle w:val="a4"/>
              <w:tabs>
                <w:tab w:val="left" w:pos="182"/>
              </w:tabs>
              <w:autoSpaceDE/>
              <w:autoSpaceDN/>
              <w:adjustRightInd/>
              <w:spacing w:after="0"/>
              <w:ind w:firstLine="0"/>
              <w:rPr>
                <w:szCs w:val="24"/>
              </w:rPr>
            </w:pPr>
            <w:r>
              <w:rPr>
                <w:rStyle w:val="8"/>
                <w:sz w:val="24"/>
                <w:szCs w:val="24"/>
              </w:rPr>
              <w:t>4</w:t>
            </w:r>
            <w:r w:rsidR="006B7089" w:rsidRPr="008450CD">
              <w:rPr>
                <w:rStyle w:val="8"/>
                <w:sz w:val="24"/>
                <w:szCs w:val="24"/>
              </w:rPr>
              <w:t>)</w:t>
            </w:r>
            <w:r w:rsidR="00E050BB" w:rsidRPr="008450CD">
              <w:rPr>
                <w:rStyle w:val="8"/>
                <w:sz w:val="24"/>
                <w:szCs w:val="24"/>
              </w:rPr>
              <w:t xml:space="preserve"> </w:t>
            </w:r>
            <w:r w:rsidR="006B7089" w:rsidRPr="008450CD">
              <w:rPr>
                <w:rStyle w:val="8"/>
                <w:sz w:val="24"/>
                <w:szCs w:val="24"/>
              </w:rPr>
              <w:t>для</w:t>
            </w:r>
            <w:r w:rsidR="00E050BB" w:rsidRPr="008450CD">
              <w:rPr>
                <w:rStyle w:val="8"/>
                <w:sz w:val="24"/>
                <w:szCs w:val="24"/>
              </w:rPr>
              <w:t xml:space="preserve"> </w:t>
            </w:r>
            <w:r w:rsidR="006B7089" w:rsidRPr="008450CD">
              <w:rPr>
                <w:rStyle w:val="8"/>
                <w:sz w:val="24"/>
                <w:szCs w:val="24"/>
              </w:rPr>
              <w:t>объектов</w:t>
            </w:r>
            <w:r w:rsidR="00E050BB" w:rsidRPr="008450CD">
              <w:rPr>
                <w:rStyle w:val="8"/>
                <w:sz w:val="24"/>
                <w:szCs w:val="24"/>
              </w:rPr>
              <w:t xml:space="preserve"> </w:t>
            </w:r>
            <w:r w:rsidR="006B7089" w:rsidRPr="008450CD">
              <w:rPr>
                <w:rStyle w:val="8"/>
                <w:sz w:val="24"/>
                <w:szCs w:val="24"/>
              </w:rPr>
              <w:t>общеобразовательного</w:t>
            </w:r>
            <w:r w:rsidR="00E050BB" w:rsidRPr="008450CD">
              <w:rPr>
                <w:rStyle w:val="8"/>
                <w:sz w:val="24"/>
                <w:szCs w:val="24"/>
              </w:rPr>
              <w:t xml:space="preserve"> </w:t>
            </w:r>
            <w:r w:rsidR="006B7089" w:rsidRPr="008450CD">
              <w:rPr>
                <w:rStyle w:val="8"/>
                <w:sz w:val="24"/>
                <w:szCs w:val="24"/>
              </w:rPr>
              <w:t>назначения</w:t>
            </w:r>
            <w:r w:rsidR="00E050BB" w:rsidRPr="008450CD">
              <w:rPr>
                <w:rStyle w:val="8"/>
                <w:sz w:val="24"/>
                <w:szCs w:val="24"/>
              </w:rPr>
              <w:t xml:space="preserve"> </w:t>
            </w:r>
            <w:r w:rsidR="006B7089" w:rsidRPr="008450CD">
              <w:rPr>
                <w:rStyle w:val="815"/>
                <w:sz w:val="24"/>
                <w:szCs w:val="24"/>
              </w:rPr>
              <w:t>не</w:t>
            </w:r>
            <w:r w:rsidR="00E050BB" w:rsidRPr="008450CD">
              <w:rPr>
                <w:rStyle w:val="815"/>
                <w:sz w:val="24"/>
                <w:szCs w:val="24"/>
              </w:rPr>
              <w:t xml:space="preserve"> </w:t>
            </w:r>
            <w:r w:rsidR="006B7089" w:rsidRPr="008450CD">
              <w:rPr>
                <w:rStyle w:val="815"/>
                <w:sz w:val="24"/>
                <w:szCs w:val="24"/>
              </w:rPr>
              <w:t>более</w:t>
            </w:r>
            <w:r w:rsidR="00E050BB" w:rsidRPr="008450CD">
              <w:rPr>
                <w:rStyle w:val="815"/>
                <w:sz w:val="24"/>
                <w:szCs w:val="24"/>
              </w:rPr>
              <w:t xml:space="preserve"> </w:t>
            </w:r>
            <w:r w:rsidR="006B7089" w:rsidRPr="006A63C3">
              <w:rPr>
                <w:rStyle w:val="8"/>
                <w:b/>
                <w:sz w:val="24"/>
                <w:szCs w:val="24"/>
              </w:rPr>
              <w:t>4</w:t>
            </w:r>
            <w:r w:rsidR="00E050BB" w:rsidRPr="008450CD">
              <w:rPr>
                <w:rStyle w:val="8"/>
                <w:sz w:val="24"/>
                <w:szCs w:val="24"/>
              </w:rPr>
              <w:t xml:space="preserve"> </w:t>
            </w:r>
            <w:r w:rsidR="006B7089" w:rsidRPr="008450CD">
              <w:rPr>
                <w:rStyle w:val="815"/>
                <w:sz w:val="24"/>
                <w:szCs w:val="24"/>
              </w:rPr>
              <w:t>этажей,</w:t>
            </w:r>
            <w:r w:rsidR="00E050BB" w:rsidRPr="008450CD">
              <w:rPr>
                <w:rStyle w:val="815"/>
                <w:sz w:val="24"/>
                <w:szCs w:val="24"/>
              </w:rPr>
              <w:t xml:space="preserve"> </w:t>
            </w:r>
            <w:r w:rsidR="006B7089" w:rsidRPr="008450CD">
              <w:rPr>
                <w:rStyle w:val="8"/>
                <w:sz w:val="24"/>
                <w:szCs w:val="24"/>
              </w:rPr>
              <w:t>если</w:t>
            </w:r>
            <w:r w:rsidR="00E050BB" w:rsidRPr="008450CD">
              <w:rPr>
                <w:rStyle w:val="8"/>
                <w:sz w:val="24"/>
                <w:szCs w:val="24"/>
              </w:rPr>
              <w:t xml:space="preserve"> </w:t>
            </w:r>
            <w:r w:rsidR="006B7089" w:rsidRPr="008450CD">
              <w:rPr>
                <w:rStyle w:val="8"/>
                <w:sz w:val="24"/>
                <w:szCs w:val="24"/>
              </w:rPr>
              <w:t>иное</w:t>
            </w:r>
            <w:r w:rsidR="00E050BB" w:rsidRPr="008450CD">
              <w:rPr>
                <w:rStyle w:val="8"/>
                <w:sz w:val="24"/>
                <w:szCs w:val="24"/>
              </w:rPr>
              <w:t xml:space="preserve"> </w:t>
            </w:r>
            <w:r w:rsidR="006B7089" w:rsidRPr="008450CD">
              <w:rPr>
                <w:rStyle w:val="8"/>
                <w:sz w:val="24"/>
                <w:szCs w:val="24"/>
              </w:rPr>
              <w:t>не</w:t>
            </w:r>
            <w:r w:rsidR="00E050BB" w:rsidRPr="008450CD">
              <w:rPr>
                <w:rStyle w:val="8"/>
                <w:sz w:val="24"/>
                <w:szCs w:val="24"/>
              </w:rPr>
              <w:t xml:space="preserve"> </w:t>
            </w:r>
            <w:r w:rsidR="006B7089" w:rsidRPr="008450CD">
              <w:rPr>
                <w:rStyle w:val="8"/>
                <w:sz w:val="24"/>
                <w:szCs w:val="24"/>
              </w:rPr>
              <w:t>установлено</w:t>
            </w:r>
            <w:r w:rsidR="00E050BB" w:rsidRPr="008450CD">
              <w:rPr>
                <w:rStyle w:val="8"/>
                <w:sz w:val="24"/>
                <w:szCs w:val="24"/>
              </w:rPr>
              <w:t xml:space="preserve"> </w:t>
            </w:r>
            <w:r w:rsidR="006B7089" w:rsidRPr="008450CD">
              <w:rPr>
                <w:rStyle w:val="8"/>
                <w:sz w:val="24"/>
                <w:szCs w:val="24"/>
              </w:rPr>
              <w:t>техническими</w:t>
            </w:r>
            <w:r w:rsidR="00E050BB" w:rsidRPr="008450CD">
              <w:rPr>
                <w:rStyle w:val="8"/>
                <w:sz w:val="24"/>
                <w:szCs w:val="24"/>
              </w:rPr>
              <w:t xml:space="preserve"> </w:t>
            </w:r>
            <w:r w:rsidR="006B7089" w:rsidRPr="008450CD">
              <w:rPr>
                <w:rStyle w:val="8"/>
                <w:sz w:val="24"/>
                <w:szCs w:val="24"/>
              </w:rPr>
              <w:t>регламентами;</w:t>
            </w:r>
          </w:p>
          <w:p w:rsidR="006B7089" w:rsidRPr="008450CD" w:rsidRDefault="00015DD8" w:rsidP="00701BEF">
            <w:pPr>
              <w:pStyle w:val="a4"/>
              <w:tabs>
                <w:tab w:val="left" w:pos="192"/>
              </w:tabs>
              <w:autoSpaceDE/>
              <w:autoSpaceDN/>
              <w:adjustRightInd/>
              <w:spacing w:after="0"/>
              <w:ind w:firstLine="0"/>
              <w:rPr>
                <w:szCs w:val="24"/>
              </w:rPr>
            </w:pPr>
            <w:r>
              <w:rPr>
                <w:rStyle w:val="8"/>
                <w:sz w:val="24"/>
                <w:szCs w:val="24"/>
              </w:rPr>
              <w:t>5</w:t>
            </w:r>
            <w:r w:rsidR="006B7089" w:rsidRPr="008450CD">
              <w:rPr>
                <w:rStyle w:val="8"/>
                <w:sz w:val="24"/>
                <w:szCs w:val="24"/>
              </w:rPr>
              <w:t>)</w:t>
            </w:r>
            <w:r w:rsidR="00E050BB" w:rsidRPr="008450CD">
              <w:rPr>
                <w:rStyle w:val="8"/>
                <w:sz w:val="24"/>
                <w:szCs w:val="24"/>
              </w:rPr>
              <w:t xml:space="preserve"> </w:t>
            </w:r>
            <w:r w:rsidR="006B7089" w:rsidRPr="008450CD">
              <w:rPr>
                <w:rStyle w:val="8"/>
                <w:sz w:val="24"/>
                <w:szCs w:val="24"/>
              </w:rPr>
              <w:t>для</w:t>
            </w:r>
            <w:r w:rsidR="00E050BB" w:rsidRPr="008450CD">
              <w:rPr>
                <w:rStyle w:val="8"/>
                <w:sz w:val="24"/>
                <w:szCs w:val="24"/>
              </w:rPr>
              <w:t xml:space="preserve"> </w:t>
            </w:r>
            <w:r w:rsidR="006B7089" w:rsidRPr="008450CD">
              <w:rPr>
                <w:rStyle w:val="8"/>
                <w:sz w:val="24"/>
                <w:szCs w:val="24"/>
              </w:rPr>
              <w:t>объектов</w:t>
            </w:r>
            <w:r w:rsidR="00E050BB" w:rsidRPr="008450CD">
              <w:rPr>
                <w:rStyle w:val="8"/>
                <w:sz w:val="24"/>
                <w:szCs w:val="24"/>
              </w:rPr>
              <w:t xml:space="preserve"> </w:t>
            </w:r>
            <w:r w:rsidR="006B7089" w:rsidRPr="008450CD">
              <w:rPr>
                <w:rStyle w:val="8"/>
                <w:sz w:val="24"/>
                <w:szCs w:val="24"/>
              </w:rPr>
              <w:t>здравоохранения</w:t>
            </w:r>
            <w:r w:rsidR="00E050BB" w:rsidRPr="008450CD">
              <w:rPr>
                <w:rStyle w:val="8"/>
                <w:sz w:val="24"/>
                <w:szCs w:val="24"/>
              </w:rPr>
              <w:t xml:space="preserve"> </w:t>
            </w:r>
            <w:r w:rsidR="006B7089" w:rsidRPr="008450CD">
              <w:rPr>
                <w:rStyle w:val="815"/>
                <w:sz w:val="24"/>
                <w:szCs w:val="24"/>
              </w:rPr>
              <w:t>не</w:t>
            </w:r>
            <w:r w:rsidR="00E050BB" w:rsidRPr="008450CD">
              <w:rPr>
                <w:rStyle w:val="815"/>
                <w:sz w:val="24"/>
                <w:szCs w:val="24"/>
              </w:rPr>
              <w:t xml:space="preserve"> </w:t>
            </w:r>
            <w:r w:rsidR="006B7089" w:rsidRPr="008450CD">
              <w:rPr>
                <w:rStyle w:val="815"/>
                <w:sz w:val="24"/>
                <w:szCs w:val="24"/>
              </w:rPr>
              <w:t>более</w:t>
            </w:r>
            <w:r w:rsidR="00E050BB" w:rsidRPr="008450CD">
              <w:rPr>
                <w:rStyle w:val="815"/>
                <w:sz w:val="24"/>
                <w:szCs w:val="24"/>
              </w:rPr>
              <w:t xml:space="preserve"> </w:t>
            </w:r>
            <w:r w:rsidR="006B7089" w:rsidRPr="008450CD">
              <w:rPr>
                <w:rStyle w:val="815"/>
                <w:sz w:val="24"/>
                <w:szCs w:val="24"/>
              </w:rPr>
              <w:t>3</w:t>
            </w:r>
            <w:r w:rsidR="00E050BB" w:rsidRPr="008450CD">
              <w:rPr>
                <w:rStyle w:val="815"/>
                <w:sz w:val="24"/>
                <w:szCs w:val="24"/>
              </w:rPr>
              <w:t xml:space="preserve"> </w:t>
            </w:r>
            <w:r w:rsidR="006B7089" w:rsidRPr="008450CD">
              <w:rPr>
                <w:rStyle w:val="815"/>
                <w:sz w:val="24"/>
                <w:szCs w:val="24"/>
              </w:rPr>
              <w:t>этажей,</w:t>
            </w:r>
            <w:r w:rsidR="00E050BB" w:rsidRPr="008450CD">
              <w:rPr>
                <w:rStyle w:val="815"/>
                <w:sz w:val="24"/>
                <w:szCs w:val="24"/>
              </w:rPr>
              <w:t xml:space="preserve"> </w:t>
            </w:r>
            <w:r w:rsidR="006B7089" w:rsidRPr="008450CD">
              <w:rPr>
                <w:rStyle w:val="8"/>
                <w:sz w:val="24"/>
                <w:szCs w:val="24"/>
              </w:rPr>
              <w:t>если</w:t>
            </w:r>
            <w:r w:rsidR="00E050BB" w:rsidRPr="008450CD">
              <w:rPr>
                <w:rStyle w:val="8"/>
                <w:sz w:val="24"/>
                <w:szCs w:val="24"/>
              </w:rPr>
              <w:t xml:space="preserve"> </w:t>
            </w:r>
            <w:r w:rsidR="006B7089" w:rsidRPr="008450CD">
              <w:rPr>
                <w:rStyle w:val="8"/>
                <w:sz w:val="24"/>
                <w:szCs w:val="24"/>
              </w:rPr>
              <w:t>иное</w:t>
            </w:r>
            <w:r w:rsidR="00E050BB" w:rsidRPr="008450CD">
              <w:rPr>
                <w:rStyle w:val="8"/>
                <w:sz w:val="24"/>
                <w:szCs w:val="24"/>
              </w:rPr>
              <w:t xml:space="preserve"> </w:t>
            </w:r>
            <w:r w:rsidR="006B7089" w:rsidRPr="008450CD">
              <w:rPr>
                <w:rStyle w:val="8"/>
                <w:sz w:val="24"/>
                <w:szCs w:val="24"/>
              </w:rPr>
              <w:t>не</w:t>
            </w:r>
            <w:r w:rsidR="00E050BB" w:rsidRPr="008450CD">
              <w:rPr>
                <w:rStyle w:val="8"/>
                <w:sz w:val="24"/>
                <w:szCs w:val="24"/>
              </w:rPr>
              <w:t xml:space="preserve"> </w:t>
            </w:r>
            <w:r w:rsidR="006B7089" w:rsidRPr="008450CD">
              <w:rPr>
                <w:rStyle w:val="8"/>
                <w:sz w:val="24"/>
                <w:szCs w:val="24"/>
              </w:rPr>
              <w:t>установлено</w:t>
            </w:r>
            <w:r w:rsidR="00E050BB" w:rsidRPr="008450CD">
              <w:rPr>
                <w:rStyle w:val="8"/>
                <w:sz w:val="24"/>
                <w:szCs w:val="24"/>
              </w:rPr>
              <w:t xml:space="preserve"> </w:t>
            </w:r>
            <w:r w:rsidR="006B7089" w:rsidRPr="008450CD">
              <w:rPr>
                <w:rStyle w:val="8"/>
                <w:sz w:val="24"/>
                <w:szCs w:val="24"/>
              </w:rPr>
              <w:t>техническими</w:t>
            </w:r>
            <w:r w:rsidR="00E050BB" w:rsidRPr="008450CD">
              <w:rPr>
                <w:rStyle w:val="8"/>
                <w:sz w:val="24"/>
                <w:szCs w:val="24"/>
              </w:rPr>
              <w:t xml:space="preserve"> </w:t>
            </w:r>
            <w:r w:rsidR="006B7089" w:rsidRPr="008450CD">
              <w:rPr>
                <w:rStyle w:val="8"/>
                <w:sz w:val="24"/>
                <w:szCs w:val="24"/>
              </w:rPr>
              <w:t>регламентами;</w:t>
            </w:r>
          </w:p>
          <w:p w:rsidR="006B7089" w:rsidRPr="008450CD" w:rsidRDefault="003A7A99" w:rsidP="006A63C3">
            <w:pPr>
              <w:pStyle w:val="a4"/>
              <w:tabs>
                <w:tab w:val="left" w:pos="207"/>
              </w:tabs>
              <w:autoSpaceDE/>
              <w:autoSpaceDN/>
              <w:adjustRightInd/>
              <w:spacing w:after="0"/>
              <w:ind w:firstLine="0"/>
              <w:rPr>
                <w:szCs w:val="24"/>
              </w:rPr>
            </w:pPr>
            <w:r>
              <w:rPr>
                <w:rStyle w:val="8"/>
                <w:sz w:val="24"/>
                <w:szCs w:val="24"/>
              </w:rPr>
              <w:t>6</w:t>
            </w:r>
            <w:r w:rsidR="006B7089" w:rsidRPr="008450CD">
              <w:rPr>
                <w:rStyle w:val="8"/>
                <w:sz w:val="24"/>
                <w:szCs w:val="24"/>
              </w:rPr>
              <w:t>)</w:t>
            </w:r>
            <w:r w:rsidR="00E050BB" w:rsidRPr="008450CD">
              <w:rPr>
                <w:rStyle w:val="8"/>
                <w:sz w:val="24"/>
                <w:szCs w:val="24"/>
              </w:rPr>
              <w:t xml:space="preserve"> </w:t>
            </w:r>
            <w:r w:rsidR="006B7089" w:rsidRPr="008450CD">
              <w:rPr>
                <w:rStyle w:val="8"/>
                <w:sz w:val="24"/>
                <w:szCs w:val="24"/>
              </w:rPr>
              <w:t>для</w:t>
            </w:r>
            <w:r w:rsidR="00E050BB" w:rsidRPr="008450CD">
              <w:rPr>
                <w:rStyle w:val="8"/>
                <w:sz w:val="24"/>
                <w:szCs w:val="24"/>
              </w:rPr>
              <w:t xml:space="preserve"> </w:t>
            </w:r>
            <w:r w:rsidR="006B7089" w:rsidRPr="008450CD">
              <w:rPr>
                <w:rStyle w:val="8"/>
                <w:sz w:val="24"/>
                <w:szCs w:val="24"/>
              </w:rPr>
              <w:t>иных</w:t>
            </w:r>
            <w:r w:rsidR="00E050BB" w:rsidRPr="008450CD">
              <w:rPr>
                <w:rStyle w:val="8"/>
                <w:sz w:val="24"/>
                <w:szCs w:val="24"/>
              </w:rPr>
              <w:t xml:space="preserve"> </w:t>
            </w:r>
            <w:r w:rsidR="006B7089" w:rsidRPr="008450CD">
              <w:rPr>
                <w:rStyle w:val="8"/>
                <w:sz w:val="24"/>
                <w:szCs w:val="24"/>
              </w:rPr>
              <w:t>объектов</w:t>
            </w:r>
            <w:r w:rsidR="00E050BB" w:rsidRPr="008450CD">
              <w:rPr>
                <w:rStyle w:val="8"/>
                <w:sz w:val="24"/>
                <w:szCs w:val="24"/>
              </w:rPr>
              <w:t xml:space="preserve"> </w:t>
            </w:r>
            <w:r w:rsidR="006B7089" w:rsidRPr="008450CD">
              <w:rPr>
                <w:rStyle w:val="8"/>
                <w:sz w:val="24"/>
                <w:szCs w:val="24"/>
              </w:rPr>
              <w:t>капитального</w:t>
            </w:r>
            <w:r w:rsidR="00E050BB" w:rsidRPr="008450CD">
              <w:rPr>
                <w:rStyle w:val="8"/>
                <w:sz w:val="24"/>
                <w:szCs w:val="24"/>
              </w:rPr>
              <w:t xml:space="preserve"> </w:t>
            </w:r>
            <w:r w:rsidR="006B7089" w:rsidRPr="008450CD">
              <w:rPr>
                <w:rStyle w:val="8"/>
                <w:sz w:val="24"/>
                <w:szCs w:val="24"/>
              </w:rPr>
              <w:t>строительства</w:t>
            </w:r>
            <w:r w:rsidR="00E050BB" w:rsidRPr="008450CD">
              <w:rPr>
                <w:rStyle w:val="8"/>
                <w:sz w:val="24"/>
                <w:szCs w:val="24"/>
              </w:rPr>
              <w:t xml:space="preserve"> </w:t>
            </w:r>
            <w:r w:rsidR="006A63C3">
              <w:rPr>
                <w:rStyle w:val="8"/>
                <w:sz w:val="24"/>
                <w:szCs w:val="24"/>
              </w:rPr>
              <w:t xml:space="preserve">– </w:t>
            </w:r>
            <w:r w:rsidR="006A63C3">
              <w:rPr>
                <w:rStyle w:val="78"/>
                <w:sz w:val="24"/>
                <w:szCs w:val="24"/>
              </w:rPr>
              <w:t xml:space="preserve">в </w:t>
            </w:r>
            <w:r w:rsidR="006A63C3">
              <w:rPr>
                <w:rStyle w:val="78"/>
                <w:sz w:val="24"/>
                <w:szCs w:val="24"/>
              </w:rPr>
              <w:lastRenderedPageBreak/>
              <w:t>градостроительном регламенте</w:t>
            </w:r>
            <w:r w:rsidR="006A63C3">
              <w:rPr>
                <w:rStyle w:val="8"/>
                <w:sz w:val="24"/>
                <w:szCs w:val="24"/>
              </w:rPr>
              <w:t xml:space="preserve"> не устанавливается</w:t>
            </w:r>
          </w:p>
        </w:tc>
      </w:tr>
      <w:tr w:rsidR="006B7089" w:rsidRPr="008450CD" w:rsidTr="008C2C23">
        <w:trPr>
          <w:jc w:val="center"/>
        </w:trPr>
        <w:tc>
          <w:tcPr>
            <w:tcW w:w="400" w:type="dxa"/>
          </w:tcPr>
          <w:p w:rsidR="006B7089" w:rsidRPr="008450CD" w:rsidRDefault="006B7089" w:rsidP="00701BEF">
            <w:pPr>
              <w:pStyle w:val="a"/>
              <w:numPr>
                <w:ilvl w:val="0"/>
                <w:numId w:val="0"/>
              </w:numPr>
              <w:tabs>
                <w:tab w:val="clear" w:pos="340"/>
                <w:tab w:val="decimal" w:pos="284"/>
                <w:tab w:val="left" w:pos="1134"/>
              </w:tabs>
              <w:rPr>
                <w:color w:val="auto"/>
              </w:rPr>
            </w:pPr>
            <w:r w:rsidRPr="008450CD">
              <w:rPr>
                <w:color w:val="auto"/>
              </w:rPr>
              <w:lastRenderedPageBreak/>
              <w:t>4</w:t>
            </w:r>
          </w:p>
        </w:tc>
        <w:tc>
          <w:tcPr>
            <w:tcW w:w="2099" w:type="dxa"/>
          </w:tcPr>
          <w:p w:rsidR="006B7089" w:rsidRPr="008450CD" w:rsidRDefault="006B7089"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6941" w:type="dxa"/>
          </w:tcPr>
          <w:p w:rsidR="006B7089" w:rsidRPr="008450CD" w:rsidRDefault="006B7089" w:rsidP="00701BEF">
            <w:pPr>
              <w:pStyle w:val="a4"/>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b/>
                <w:sz w:val="24"/>
                <w:szCs w:val="24"/>
              </w:rPr>
              <w:t>20%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индивидуального</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p>
          <w:p w:rsidR="006B7089" w:rsidRPr="008450CD" w:rsidRDefault="006B7089" w:rsidP="00701BEF">
            <w:pPr>
              <w:pStyle w:val="a4"/>
              <w:tabs>
                <w:tab w:val="left" w:pos="182"/>
              </w:tabs>
              <w:autoSpaceDE/>
              <w:autoSpaceDN/>
              <w:adjustRightInd/>
              <w:spacing w:after="0"/>
              <w:ind w:firstLine="0"/>
              <w:rPr>
                <w:szCs w:val="24"/>
              </w:rPr>
            </w:pPr>
            <w:r w:rsidRPr="008450CD">
              <w:rPr>
                <w:rStyle w:val="8"/>
                <w:sz w:val="24"/>
                <w:szCs w:val="24"/>
              </w:rPr>
              <w:t>2)</w:t>
            </w:r>
            <w:r w:rsidR="00E050BB" w:rsidRPr="008450CD">
              <w:rPr>
                <w:rStyle w:val="8"/>
                <w:sz w:val="24"/>
                <w:szCs w:val="24"/>
              </w:rPr>
              <w:t xml:space="preserve"> </w:t>
            </w:r>
            <w:r w:rsidRPr="008450CD">
              <w:rPr>
                <w:rStyle w:val="8"/>
                <w:b/>
                <w:sz w:val="24"/>
                <w:szCs w:val="24"/>
              </w:rPr>
              <w:t>30%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дошкольного</w:t>
            </w:r>
            <w:r w:rsidR="00E050BB" w:rsidRPr="008450CD">
              <w:rPr>
                <w:rStyle w:val="8"/>
                <w:sz w:val="24"/>
                <w:szCs w:val="24"/>
              </w:rPr>
              <w:t xml:space="preserve"> </w:t>
            </w:r>
            <w:r w:rsidRPr="008450CD">
              <w:rPr>
                <w:rStyle w:val="8"/>
                <w:sz w:val="24"/>
                <w:szCs w:val="24"/>
              </w:rPr>
              <w:t>образования;</w:t>
            </w:r>
          </w:p>
          <w:p w:rsidR="006B7089" w:rsidRPr="008450CD" w:rsidRDefault="006B7089" w:rsidP="00701BEF">
            <w:pPr>
              <w:pStyle w:val="a4"/>
              <w:tabs>
                <w:tab w:val="left" w:pos="187"/>
              </w:tabs>
              <w:autoSpaceDE/>
              <w:autoSpaceDN/>
              <w:adjustRightInd/>
              <w:spacing w:after="0"/>
              <w:ind w:firstLine="0"/>
              <w:rPr>
                <w:rStyle w:val="8"/>
                <w:sz w:val="24"/>
                <w:szCs w:val="24"/>
              </w:rPr>
            </w:pPr>
            <w:r w:rsidRPr="008450CD">
              <w:rPr>
                <w:rStyle w:val="79"/>
                <w:b w:val="0"/>
                <w:sz w:val="24"/>
                <w:szCs w:val="24"/>
              </w:rPr>
              <w:t>3)</w:t>
            </w:r>
            <w:r w:rsidR="00E050BB" w:rsidRPr="008450CD">
              <w:rPr>
                <w:rStyle w:val="79"/>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p>
          <w:p w:rsidR="006B7089" w:rsidRPr="008450CD" w:rsidRDefault="006B7089" w:rsidP="00701BEF">
            <w:pPr>
              <w:pStyle w:val="a4"/>
              <w:tabs>
                <w:tab w:val="left" w:pos="187"/>
              </w:tabs>
              <w:autoSpaceDE/>
              <w:autoSpaceDN/>
              <w:adjustRightInd/>
              <w:spacing w:after="0"/>
              <w:ind w:firstLine="0"/>
              <w:rPr>
                <w:rStyle w:val="8"/>
                <w:sz w:val="24"/>
                <w:szCs w:val="24"/>
              </w:rPr>
            </w:pPr>
            <w:r w:rsidRPr="008450CD">
              <w:rPr>
                <w:rStyle w:val="8"/>
                <w:sz w:val="24"/>
                <w:szCs w:val="24"/>
              </w:rPr>
              <w:t>4)</w:t>
            </w:r>
            <w:r w:rsidR="00E050BB" w:rsidRPr="008450CD">
              <w:rPr>
                <w:rStyle w:val="8"/>
                <w:sz w:val="24"/>
                <w:szCs w:val="24"/>
              </w:rPr>
              <w:t xml:space="preserve"> </w:t>
            </w:r>
            <w:r w:rsidRPr="008450CD">
              <w:rPr>
                <w:rStyle w:val="8"/>
                <w:b/>
                <w:sz w:val="24"/>
                <w:szCs w:val="24"/>
              </w:rPr>
              <w:t>50%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блокированной</w:t>
            </w:r>
            <w:r w:rsidR="00E050BB" w:rsidRPr="008450CD">
              <w:rPr>
                <w:rStyle w:val="8"/>
                <w:sz w:val="24"/>
                <w:szCs w:val="24"/>
              </w:rPr>
              <w:t xml:space="preserve"> </w:t>
            </w:r>
            <w:r w:rsidRPr="008450CD">
              <w:rPr>
                <w:rStyle w:val="8"/>
                <w:sz w:val="24"/>
                <w:szCs w:val="24"/>
              </w:rPr>
              <w:t>жилой</w:t>
            </w:r>
            <w:r w:rsidR="00E050BB" w:rsidRPr="008450CD">
              <w:rPr>
                <w:rStyle w:val="8"/>
                <w:sz w:val="24"/>
                <w:szCs w:val="24"/>
              </w:rPr>
              <w:t xml:space="preserve"> </w:t>
            </w:r>
            <w:r w:rsidRPr="008450CD">
              <w:rPr>
                <w:rStyle w:val="8"/>
                <w:sz w:val="24"/>
                <w:szCs w:val="24"/>
              </w:rPr>
              <w:t>застройки.</w:t>
            </w:r>
          </w:p>
          <w:p w:rsidR="00C3345E" w:rsidRPr="008450CD" w:rsidRDefault="00C3345E" w:rsidP="00701BEF">
            <w:pPr>
              <w:pStyle w:val="a4"/>
              <w:tabs>
                <w:tab w:val="left" w:pos="187"/>
              </w:tabs>
              <w:autoSpaceDE/>
              <w:autoSpaceDN/>
              <w:adjustRightInd/>
              <w:spacing w:after="0"/>
              <w:ind w:firstLine="0"/>
              <w:rPr>
                <w:szCs w:val="24"/>
              </w:rPr>
            </w:pPr>
            <w:r w:rsidRPr="008450CD">
              <w:rPr>
                <w:szCs w:val="24"/>
              </w:rPr>
              <w:t>5)</w:t>
            </w:r>
            <w:r w:rsidR="00E050BB" w:rsidRPr="008450CD">
              <w:rPr>
                <w:szCs w:val="24"/>
              </w:rPr>
              <w:t xml:space="preserve"> </w:t>
            </w:r>
            <w:r w:rsidRPr="008450CD">
              <w:rPr>
                <w:rStyle w:val="8"/>
                <w:b/>
                <w:sz w:val="24"/>
                <w:szCs w:val="24"/>
              </w:rPr>
              <w:t>40%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малоэтажного</w:t>
            </w:r>
            <w:r w:rsidR="00E050BB" w:rsidRPr="008450CD">
              <w:rPr>
                <w:rStyle w:val="8"/>
                <w:sz w:val="24"/>
                <w:szCs w:val="24"/>
              </w:rPr>
              <w:t xml:space="preserve"> </w:t>
            </w:r>
            <w:r w:rsidRPr="008450CD">
              <w:rPr>
                <w:rStyle w:val="8"/>
                <w:sz w:val="24"/>
                <w:szCs w:val="24"/>
              </w:rPr>
              <w:t>многоквартирного</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p>
          <w:p w:rsidR="006B7089" w:rsidRPr="008450CD" w:rsidRDefault="00C3345E" w:rsidP="006A63C3">
            <w:pPr>
              <w:pStyle w:val="a4"/>
              <w:tabs>
                <w:tab w:val="left" w:pos="207"/>
              </w:tabs>
              <w:autoSpaceDE/>
              <w:autoSpaceDN/>
              <w:adjustRightInd/>
              <w:spacing w:after="0"/>
              <w:ind w:firstLine="0"/>
              <w:rPr>
                <w:szCs w:val="24"/>
              </w:rPr>
            </w:pPr>
            <w:r w:rsidRPr="008450CD">
              <w:rPr>
                <w:rStyle w:val="8"/>
                <w:sz w:val="24"/>
                <w:szCs w:val="24"/>
              </w:rPr>
              <w:t>6</w:t>
            </w:r>
            <w:r w:rsidR="006B7089" w:rsidRPr="008450CD">
              <w:rPr>
                <w:rStyle w:val="8"/>
                <w:sz w:val="24"/>
                <w:szCs w:val="24"/>
              </w:rPr>
              <w:t>)</w:t>
            </w:r>
            <w:r w:rsidR="00E050BB" w:rsidRPr="008450CD">
              <w:rPr>
                <w:rStyle w:val="8"/>
                <w:sz w:val="24"/>
                <w:szCs w:val="24"/>
              </w:rPr>
              <w:t xml:space="preserve"> </w:t>
            </w:r>
            <w:r w:rsidR="006B7089" w:rsidRPr="008450CD">
              <w:rPr>
                <w:rStyle w:val="8"/>
                <w:sz w:val="24"/>
                <w:szCs w:val="24"/>
              </w:rPr>
              <w:t>для</w:t>
            </w:r>
            <w:r w:rsidR="00E050BB" w:rsidRPr="008450CD">
              <w:rPr>
                <w:rStyle w:val="8"/>
                <w:sz w:val="24"/>
                <w:szCs w:val="24"/>
              </w:rPr>
              <w:t xml:space="preserve"> </w:t>
            </w:r>
            <w:r w:rsidR="006B7089" w:rsidRPr="008450CD">
              <w:rPr>
                <w:rStyle w:val="8"/>
                <w:sz w:val="24"/>
                <w:szCs w:val="24"/>
              </w:rPr>
              <w:t>иных</w:t>
            </w:r>
            <w:r w:rsidR="00E050BB" w:rsidRPr="008450CD">
              <w:rPr>
                <w:rStyle w:val="8"/>
                <w:sz w:val="24"/>
                <w:szCs w:val="24"/>
              </w:rPr>
              <w:t xml:space="preserve"> </w:t>
            </w:r>
            <w:r w:rsidR="006B7089" w:rsidRPr="008450CD">
              <w:rPr>
                <w:rStyle w:val="8"/>
                <w:sz w:val="24"/>
                <w:szCs w:val="24"/>
              </w:rPr>
              <w:t>объектов</w:t>
            </w:r>
            <w:r w:rsidR="00E050BB" w:rsidRPr="008450CD">
              <w:rPr>
                <w:rStyle w:val="8"/>
                <w:sz w:val="24"/>
                <w:szCs w:val="24"/>
              </w:rPr>
              <w:t xml:space="preserve"> </w:t>
            </w:r>
            <w:r w:rsidR="006B7089" w:rsidRPr="008450CD">
              <w:rPr>
                <w:rStyle w:val="8"/>
                <w:sz w:val="24"/>
                <w:szCs w:val="24"/>
              </w:rPr>
              <w:t>капитального</w:t>
            </w:r>
            <w:r w:rsidR="00E050BB" w:rsidRPr="008450CD">
              <w:rPr>
                <w:rStyle w:val="8"/>
                <w:sz w:val="24"/>
                <w:szCs w:val="24"/>
              </w:rPr>
              <w:t xml:space="preserve"> </w:t>
            </w:r>
            <w:r w:rsidR="006B7089" w:rsidRPr="008450CD">
              <w:rPr>
                <w:rStyle w:val="8"/>
                <w:sz w:val="24"/>
                <w:szCs w:val="24"/>
              </w:rPr>
              <w:t>строительства</w:t>
            </w:r>
            <w:r w:rsidR="00E050BB" w:rsidRPr="008450CD">
              <w:rPr>
                <w:rStyle w:val="8"/>
                <w:sz w:val="24"/>
                <w:szCs w:val="24"/>
              </w:rPr>
              <w:t xml:space="preserve"> </w:t>
            </w:r>
            <w:r w:rsidR="006A63C3">
              <w:rPr>
                <w:rStyle w:val="8"/>
                <w:sz w:val="24"/>
                <w:szCs w:val="24"/>
              </w:rPr>
              <w:t xml:space="preserve">– </w:t>
            </w:r>
            <w:r w:rsidR="006A63C3">
              <w:rPr>
                <w:rStyle w:val="78"/>
                <w:sz w:val="24"/>
                <w:szCs w:val="24"/>
              </w:rPr>
              <w:t>в градостроительном регламенте</w:t>
            </w:r>
            <w:r w:rsidR="006A63C3">
              <w:rPr>
                <w:rStyle w:val="8"/>
                <w:sz w:val="24"/>
                <w:szCs w:val="24"/>
              </w:rPr>
              <w:t xml:space="preserve"> не устанавливается</w:t>
            </w:r>
          </w:p>
        </w:tc>
      </w:tr>
      <w:tr w:rsidR="006B7089" w:rsidRPr="008450CD" w:rsidTr="008C2C23">
        <w:trPr>
          <w:jc w:val="center"/>
        </w:trPr>
        <w:tc>
          <w:tcPr>
            <w:tcW w:w="400" w:type="dxa"/>
          </w:tcPr>
          <w:p w:rsidR="006B7089" w:rsidRPr="008450CD" w:rsidRDefault="006B7089" w:rsidP="00701BEF">
            <w:pPr>
              <w:pStyle w:val="a"/>
              <w:numPr>
                <w:ilvl w:val="0"/>
                <w:numId w:val="0"/>
              </w:numPr>
              <w:tabs>
                <w:tab w:val="clear" w:pos="340"/>
                <w:tab w:val="decimal" w:pos="284"/>
                <w:tab w:val="left" w:pos="1134"/>
              </w:tabs>
              <w:rPr>
                <w:color w:val="auto"/>
              </w:rPr>
            </w:pPr>
            <w:r w:rsidRPr="008450CD">
              <w:rPr>
                <w:color w:val="auto"/>
              </w:rPr>
              <w:t>5</w:t>
            </w:r>
          </w:p>
        </w:tc>
        <w:tc>
          <w:tcPr>
            <w:tcW w:w="2099" w:type="dxa"/>
          </w:tcPr>
          <w:p w:rsidR="006B7089" w:rsidRPr="008450CD" w:rsidRDefault="006B7089"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6941" w:type="dxa"/>
          </w:tcPr>
          <w:p w:rsidR="006B7089" w:rsidRPr="008450CD" w:rsidRDefault="006B7089"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8"/>
                <w:sz w:val="24"/>
                <w:szCs w:val="24"/>
              </w:rPr>
              <w:t>Ж</w:t>
            </w:r>
            <w:r w:rsidR="00243A36" w:rsidRPr="008450CD">
              <w:rPr>
                <w:rStyle w:val="8"/>
                <w:sz w:val="24"/>
                <w:szCs w:val="24"/>
              </w:rPr>
              <w:t>-</w:t>
            </w:r>
            <w:r w:rsidRPr="008450CD">
              <w:rPr>
                <w:rStyle w:val="8"/>
                <w:sz w:val="24"/>
                <w:szCs w:val="24"/>
              </w:rPr>
              <w:t>1:</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bl>
    <w:p w:rsidR="008C2C23" w:rsidRPr="008450CD" w:rsidRDefault="008C2C23" w:rsidP="008C2C23">
      <w:pPr>
        <w:pStyle w:val="5"/>
      </w:pPr>
      <w:r>
        <w:t xml:space="preserve">Подзона </w:t>
      </w:r>
      <w:r w:rsidRPr="008450CD">
        <w:t>Ж-1</w:t>
      </w:r>
      <w:r>
        <w:t>А</w:t>
      </w:r>
      <w:r w:rsidRPr="008450CD">
        <w:t xml:space="preserve">. Зона </w:t>
      </w:r>
      <w:r w:rsidRPr="008450CD">
        <w:rPr>
          <w:szCs w:val="24"/>
        </w:rPr>
        <w:t>застройки</w:t>
      </w:r>
      <w:r w:rsidRPr="008450CD">
        <w:t xml:space="preserve"> индивидуальными жилыми домами.</w:t>
      </w:r>
    </w:p>
    <w:p w:rsidR="008C2C23" w:rsidRPr="008450CD" w:rsidRDefault="008C2C23" w:rsidP="008C2C23">
      <w:pPr>
        <w:rPr>
          <w:szCs w:val="24"/>
        </w:rPr>
      </w:pPr>
      <w:r>
        <w:rPr>
          <w:szCs w:val="24"/>
        </w:rPr>
        <w:t>Виды разрешенного использования земельных участков и объектов капитального строительства в подзоне Ж-1А соответствуют видам разрешенного использования земельных участков и объектов капитального строительства зоны Ж-1, но отличаются предельными (минимальными и (или) максимальными) размерами земельных участков.</w:t>
      </w:r>
    </w:p>
    <w:p w:rsidR="008C2C23" w:rsidRPr="008450CD" w:rsidRDefault="008C2C23" w:rsidP="008C2C23">
      <w:pPr>
        <w:pStyle w:val="a"/>
        <w:numPr>
          <w:ilvl w:val="0"/>
          <w:numId w:val="0"/>
        </w:numPr>
        <w:tabs>
          <w:tab w:val="clear" w:pos="340"/>
        </w:tabs>
        <w:ind w:firstLine="709"/>
        <w:rPr>
          <w:b/>
          <w:color w:val="auto"/>
        </w:rPr>
      </w:pPr>
      <w:r w:rsidRPr="008450CD">
        <w:rPr>
          <w:rStyle w:val="7"/>
          <w:b/>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440" w:type="dxa"/>
        <w:jc w:val="center"/>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099"/>
        <w:gridCol w:w="6941"/>
      </w:tblGrid>
      <w:tr w:rsidR="008C2C23" w:rsidRPr="008450CD" w:rsidTr="0083660F">
        <w:trPr>
          <w:tblHeader/>
          <w:jc w:val="center"/>
        </w:trPr>
        <w:tc>
          <w:tcPr>
            <w:tcW w:w="400" w:type="dxa"/>
            <w:vAlign w:val="center"/>
          </w:tcPr>
          <w:p w:rsidR="008C2C23" w:rsidRPr="008450CD" w:rsidRDefault="008C2C23" w:rsidP="0083660F">
            <w:pPr>
              <w:pStyle w:val="a"/>
              <w:numPr>
                <w:ilvl w:val="0"/>
                <w:numId w:val="0"/>
              </w:numPr>
              <w:tabs>
                <w:tab w:val="clear" w:pos="340"/>
                <w:tab w:val="decimal" w:pos="284"/>
                <w:tab w:val="left" w:pos="1134"/>
              </w:tabs>
              <w:jc w:val="center"/>
              <w:rPr>
                <w:b/>
                <w:color w:val="auto"/>
              </w:rPr>
            </w:pPr>
            <w:r w:rsidRPr="008450CD">
              <w:rPr>
                <w:b/>
                <w:color w:val="auto"/>
              </w:rPr>
              <w:t>№ п/п</w:t>
            </w:r>
          </w:p>
        </w:tc>
        <w:tc>
          <w:tcPr>
            <w:tcW w:w="2099" w:type="dxa"/>
            <w:vAlign w:val="center"/>
          </w:tcPr>
          <w:p w:rsidR="008C2C23" w:rsidRPr="008450CD" w:rsidRDefault="008C2C23" w:rsidP="0083660F">
            <w:pPr>
              <w:pStyle w:val="a"/>
              <w:numPr>
                <w:ilvl w:val="0"/>
                <w:numId w:val="0"/>
              </w:numPr>
              <w:tabs>
                <w:tab w:val="clear" w:pos="340"/>
                <w:tab w:val="decimal" w:pos="284"/>
                <w:tab w:val="left" w:pos="1134"/>
              </w:tabs>
              <w:jc w:val="center"/>
              <w:rPr>
                <w:b/>
                <w:color w:val="auto"/>
              </w:rPr>
            </w:pPr>
            <w:r w:rsidRPr="008450CD">
              <w:rPr>
                <w:b/>
                <w:color w:val="auto"/>
              </w:rPr>
              <w:t>Наименование размера, параметра</w:t>
            </w:r>
          </w:p>
        </w:tc>
        <w:tc>
          <w:tcPr>
            <w:tcW w:w="6941" w:type="dxa"/>
            <w:vAlign w:val="center"/>
          </w:tcPr>
          <w:p w:rsidR="008C2C23" w:rsidRPr="008450CD" w:rsidRDefault="008C2C23" w:rsidP="0083660F">
            <w:pPr>
              <w:pStyle w:val="a"/>
              <w:numPr>
                <w:ilvl w:val="0"/>
                <w:numId w:val="0"/>
              </w:numPr>
              <w:tabs>
                <w:tab w:val="clear" w:pos="340"/>
                <w:tab w:val="decimal" w:pos="284"/>
                <w:tab w:val="left" w:pos="1134"/>
              </w:tabs>
              <w:jc w:val="center"/>
              <w:rPr>
                <w:b/>
                <w:color w:val="auto"/>
              </w:rPr>
            </w:pPr>
            <w:r w:rsidRPr="008450CD">
              <w:rPr>
                <w:b/>
                <w:color w:val="auto"/>
              </w:rPr>
              <w:t>Значение, единица измерения, дополнительные условия</w:t>
            </w:r>
          </w:p>
        </w:tc>
      </w:tr>
      <w:tr w:rsidR="008C2C23" w:rsidRPr="008450CD" w:rsidTr="0083660F">
        <w:trPr>
          <w:jc w:val="center"/>
        </w:trPr>
        <w:tc>
          <w:tcPr>
            <w:tcW w:w="9440" w:type="dxa"/>
            <w:gridSpan w:val="3"/>
            <w:vAlign w:val="center"/>
          </w:tcPr>
          <w:p w:rsidR="008C2C23" w:rsidRPr="008450CD" w:rsidRDefault="008C2C23" w:rsidP="0083660F">
            <w:pPr>
              <w:pStyle w:val="a"/>
              <w:numPr>
                <w:ilvl w:val="0"/>
                <w:numId w:val="0"/>
              </w:numPr>
              <w:tabs>
                <w:tab w:val="clear" w:pos="340"/>
                <w:tab w:val="decimal" w:pos="284"/>
                <w:tab w:val="left" w:pos="1134"/>
              </w:tabs>
              <w:jc w:val="center"/>
              <w:rPr>
                <w:b/>
                <w:color w:val="auto"/>
              </w:rPr>
            </w:pPr>
            <w:r w:rsidRPr="008450CD">
              <w:rPr>
                <w:b/>
                <w:color w:val="auto"/>
              </w:rPr>
              <w:t>Для объектов капитального строительства</w:t>
            </w:r>
          </w:p>
        </w:tc>
      </w:tr>
      <w:tr w:rsidR="008C2C23" w:rsidRPr="008450CD" w:rsidTr="0083660F">
        <w:trPr>
          <w:jc w:val="center"/>
        </w:trPr>
        <w:tc>
          <w:tcPr>
            <w:tcW w:w="400" w:type="dxa"/>
          </w:tcPr>
          <w:p w:rsidR="008C2C23" w:rsidRPr="008450CD" w:rsidRDefault="008C2C23" w:rsidP="0083660F">
            <w:pPr>
              <w:pStyle w:val="a"/>
              <w:numPr>
                <w:ilvl w:val="0"/>
                <w:numId w:val="0"/>
              </w:numPr>
              <w:tabs>
                <w:tab w:val="clear" w:pos="340"/>
                <w:tab w:val="decimal" w:pos="284"/>
                <w:tab w:val="left" w:pos="1134"/>
              </w:tabs>
              <w:rPr>
                <w:color w:val="auto"/>
              </w:rPr>
            </w:pPr>
            <w:r w:rsidRPr="008450CD">
              <w:rPr>
                <w:color w:val="auto"/>
              </w:rPr>
              <w:t>1</w:t>
            </w:r>
          </w:p>
        </w:tc>
        <w:tc>
          <w:tcPr>
            <w:tcW w:w="2099" w:type="dxa"/>
          </w:tcPr>
          <w:p w:rsidR="008C2C23" w:rsidRPr="008450CD" w:rsidRDefault="008C2C23" w:rsidP="0083660F">
            <w:pPr>
              <w:pStyle w:val="a4"/>
              <w:spacing w:after="0"/>
              <w:ind w:firstLine="0"/>
              <w:rPr>
                <w:szCs w:val="24"/>
              </w:rPr>
            </w:pPr>
            <w:r w:rsidRPr="008450CD">
              <w:rPr>
                <w:rStyle w:val="8"/>
                <w:sz w:val="24"/>
                <w:szCs w:val="24"/>
              </w:rPr>
              <w:t>Минимальные и (или) максимальные размеры земельного участка, в том числе его площадь</w:t>
            </w:r>
          </w:p>
          <w:p w:rsidR="008C2C23" w:rsidRPr="008450CD" w:rsidRDefault="008C2C23" w:rsidP="0083660F">
            <w:pPr>
              <w:pStyle w:val="a4"/>
              <w:spacing w:after="0"/>
              <w:ind w:firstLine="0"/>
              <w:rPr>
                <w:szCs w:val="24"/>
              </w:rPr>
            </w:pPr>
          </w:p>
        </w:tc>
        <w:tc>
          <w:tcPr>
            <w:tcW w:w="6941" w:type="dxa"/>
          </w:tcPr>
          <w:p w:rsidR="008C2C23" w:rsidRPr="008450CD" w:rsidRDefault="008C2C23" w:rsidP="0083660F">
            <w:pPr>
              <w:pStyle w:val="a4"/>
              <w:tabs>
                <w:tab w:val="left" w:pos="-28"/>
              </w:tabs>
              <w:autoSpaceDE/>
              <w:autoSpaceDN/>
              <w:adjustRightInd/>
              <w:spacing w:after="0"/>
              <w:ind w:firstLine="0"/>
              <w:rPr>
                <w:szCs w:val="24"/>
              </w:rPr>
            </w:pPr>
            <w:r w:rsidRPr="008450CD">
              <w:rPr>
                <w:rStyle w:val="8"/>
                <w:sz w:val="24"/>
                <w:szCs w:val="24"/>
              </w:rPr>
              <w:t xml:space="preserve">1) минимальный размер земельного участка для размещения индивидуального жилого дома </w:t>
            </w:r>
            <w:r w:rsidRPr="008450CD">
              <w:rPr>
                <w:rStyle w:val="811"/>
                <w:sz w:val="24"/>
                <w:szCs w:val="24"/>
              </w:rPr>
              <w:t xml:space="preserve">- </w:t>
            </w:r>
            <w:r>
              <w:rPr>
                <w:rStyle w:val="79"/>
                <w:sz w:val="24"/>
                <w:szCs w:val="24"/>
              </w:rPr>
              <w:t>50</w:t>
            </w:r>
            <w:r w:rsidRPr="008450CD">
              <w:rPr>
                <w:rStyle w:val="79"/>
                <w:sz w:val="24"/>
                <w:szCs w:val="24"/>
              </w:rPr>
              <w:t>00 кв. м;</w:t>
            </w:r>
          </w:p>
          <w:p w:rsidR="008C2C23" w:rsidRPr="008450CD" w:rsidRDefault="008C2C23" w:rsidP="0083660F">
            <w:pPr>
              <w:pStyle w:val="a4"/>
              <w:tabs>
                <w:tab w:val="left" w:pos="-28"/>
              </w:tabs>
              <w:autoSpaceDE/>
              <w:autoSpaceDN/>
              <w:adjustRightInd/>
              <w:spacing w:after="0"/>
              <w:ind w:firstLine="0"/>
              <w:rPr>
                <w:szCs w:val="24"/>
              </w:rPr>
            </w:pPr>
            <w:r w:rsidRPr="008450CD">
              <w:rPr>
                <w:rStyle w:val="8"/>
                <w:sz w:val="24"/>
                <w:szCs w:val="24"/>
              </w:rPr>
              <w:t xml:space="preserve">2) максимальный размер земельного участка для размещения индивидуального жилого дома - </w:t>
            </w:r>
            <w:r>
              <w:rPr>
                <w:rStyle w:val="79"/>
                <w:sz w:val="24"/>
                <w:szCs w:val="24"/>
              </w:rPr>
              <w:t>10</w:t>
            </w:r>
            <w:r w:rsidRPr="008450CD">
              <w:rPr>
                <w:rStyle w:val="79"/>
                <w:sz w:val="24"/>
                <w:szCs w:val="24"/>
              </w:rPr>
              <w:t xml:space="preserve">000 кв. </w:t>
            </w:r>
            <w:r w:rsidRPr="008450CD">
              <w:rPr>
                <w:rStyle w:val="8"/>
                <w:b/>
                <w:sz w:val="24"/>
                <w:szCs w:val="24"/>
              </w:rPr>
              <w:t>м</w:t>
            </w:r>
            <w:r w:rsidRPr="008450CD">
              <w:rPr>
                <w:rStyle w:val="8"/>
                <w:sz w:val="24"/>
                <w:szCs w:val="24"/>
              </w:rPr>
              <w:t xml:space="preserve">; </w:t>
            </w:r>
          </w:p>
          <w:p w:rsidR="008C2C23" w:rsidRPr="008450CD" w:rsidRDefault="008C2C23" w:rsidP="0083660F">
            <w:pPr>
              <w:pStyle w:val="a4"/>
              <w:tabs>
                <w:tab w:val="left" w:pos="-28"/>
              </w:tabs>
              <w:autoSpaceDE/>
              <w:autoSpaceDN/>
              <w:adjustRightInd/>
              <w:spacing w:after="0"/>
              <w:ind w:firstLine="0"/>
              <w:rPr>
                <w:szCs w:val="24"/>
              </w:rPr>
            </w:pPr>
            <w:r w:rsidRPr="008450CD">
              <w:rPr>
                <w:rStyle w:val="8"/>
                <w:sz w:val="24"/>
                <w:szCs w:val="24"/>
              </w:rPr>
              <w:t xml:space="preserve">3) максимальный размер приусадебного участка личного подсобного хозяйства - </w:t>
            </w:r>
            <w:r w:rsidRPr="008450CD">
              <w:rPr>
                <w:rStyle w:val="79"/>
                <w:sz w:val="24"/>
                <w:szCs w:val="24"/>
              </w:rPr>
              <w:t>5000 кв. м;</w:t>
            </w:r>
          </w:p>
          <w:p w:rsidR="008C2C23" w:rsidRPr="008450CD" w:rsidRDefault="008C2C23" w:rsidP="0083660F">
            <w:pPr>
              <w:pStyle w:val="a4"/>
              <w:tabs>
                <w:tab w:val="left" w:pos="-28"/>
              </w:tabs>
              <w:autoSpaceDE/>
              <w:autoSpaceDN/>
              <w:adjustRightInd/>
              <w:spacing w:after="0"/>
              <w:ind w:firstLine="0"/>
              <w:rPr>
                <w:szCs w:val="24"/>
              </w:rPr>
            </w:pPr>
            <w:r w:rsidRPr="008450CD">
              <w:rPr>
                <w:rStyle w:val="8"/>
                <w:sz w:val="24"/>
                <w:szCs w:val="24"/>
              </w:rPr>
              <w:t xml:space="preserve">4) минимальный размер приусадебного участка личного подсобного хозяйства - </w:t>
            </w:r>
            <w:r w:rsidRPr="008450CD">
              <w:rPr>
                <w:rStyle w:val="79"/>
                <w:sz w:val="24"/>
                <w:szCs w:val="24"/>
              </w:rPr>
              <w:t>500 кв. м;</w:t>
            </w:r>
          </w:p>
          <w:p w:rsidR="008C2C23" w:rsidRPr="008450CD" w:rsidRDefault="008C2C23" w:rsidP="0083660F">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 xml:space="preserve">5) максимальная площадь земельного участка для размещения блокированного жилого дома - </w:t>
            </w:r>
            <w:r w:rsidRPr="008450CD">
              <w:rPr>
                <w:rFonts w:ascii="Times New Roman" w:hAnsi="Times New Roman" w:cs="Times New Roman"/>
                <w:b/>
                <w:sz w:val="24"/>
                <w:szCs w:val="24"/>
              </w:rPr>
              <w:t>150 кв. м</w:t>
            </w:r>
            <w:r w:rsidRPr="008450CD">
              <w:rPr>
                <w:rFonts w:ascii="Times New Roman" w:hAnsi="Times New Roman" w:cs="Times New Roman"/>
                <w:sz w:val="24"/>
                <w:szCs w:val="24"/>
              </w:rPr>
              <w:t xml:space="preserve"> на один блок. Максимальное количество блоков 10. Максимальный размер земельного участка для размещения блокированного жилого дома </w:t>
            </w:r>
            <w:r w:rsidRPr="008450CD">
              <w:rPr>
                <w:rFonts w:ascii="Times New Roman" w:hAnsi="Times New Roman" w:cs="Times New Roman"/>
                <w:b/>
                <w:sz w:val="24"/>
                <w:szCs w:val="24"/>
              </w:rPr>
              <w:t xml:space="preserve">1500 </w:t>
            </w:r>
            <w:r w:rsidRPr="008450CD">
              <w:rPr>
                <w:rFonts w:ascii="Times New Roman" w:hAnsi="Times New Roman" w:cs="Times New Roman"/>
                <w:sz w:val="24"/>
                <w:szCs w:val="24"/>
              </w:rPr>
              <w:t>кв.м</w:t>
            </w:r>
          </w:p>
          <w:p w:rsidR="008C2C23" w:rsidRPr="008450CD" w:rsidRDefault="008C2C23" w:rsidP="0083660F">
            <w:pPr>
              <w:pStyle w:val="a4"/>
              <w:tabs>
                <w:tab w:val="left" w:pos="-28"/>
              </w:tabs>
              <w:autoSpaceDE/>
              <w:autoSpaceDN/>
              <w:adjustRightInd/>
              <w:spacing w:after="0"/>
              <w:ind w:firstLine="0"/>
              <w:rPr>
                <w:szCs w:val="24"/>
              </w:rPr>
            </w:pPr>
            <w:r w:rsidRPr="008450CD">
              <w:rPr>
                <w:rStyle w:val="8"/>
                <w:sz w:val="24"/>
                <w:szCs w:val="24"/>
              </w:rPr>
              <w:t xml:space="preserve">6) минимальный размер земельного участка для объектов дошкольного образования при вместимости: до 100 мест </w:t>
            </w:r>
            <w:r w:rsidRPr="008450CD">
              <w:rPr>
                <w:rStyle w:val="88"/>
                <w:sz w:val="24"/>
                <w:szCs w:val="24"/>
              </w:rPr>
              <w:t xml:space="preserve">- </w:t>
            </w:r>
            <w:r w:rsidRPr="008450CD">
              <w:rPr>
                <w:rStyle w:val="79"/>
                <w:sz w:val="24"/>
                <w:szCs w:val="24"/>
              </w:rPr>
              <w:t xml:space="preserve">40 кв.м/место; </w:t>
            </w:r>
            <w:r w:rsidRPr="008450CD">
              <w:rPr>
                <w:rStyle w:val="8"/>
                <w:sz w:val="24"/>
                <w:szCs w:val="24"/>
              </w:rPr>
              <w:t>от 100 до 150 мест</w:t>
            </w:r>
            <w:r w:rsidRPr="008450CD">
              <w:rPr>
                <w:rStyle w:val="79"/>
                <w:sz w:val="24"/>
                <w:szCs w:val="24"/>
              </w:rPr>
              <w:t xml:space="preserve">-35 кв.м/место; </w:t>
            </w:r>
            <w:r w:rsidRPr="008450CD">
              <w:rPr>
                <w:rStyle w:val="8"/>
                <w:sz w:val="24"/>
                <w:szCs w:val="24"/>
              </w:rPr>
              <w:t xml:space="preserve">свыше 150 мест - </w:t>
            </w:r>
            <w:r w:rsidRPr="008450CD">
              <w:rPr>
                <w:rStyle w:val="79"/>
                <w:sz w:val="24"/>
                <w:szCs w:val="24"/>
              </w:rPr>
              <w:t>30 кв.м/место</w:t>
            </w:r>
            <w:r w:rsidRPr="008450CD">
              <w:rPr>
                <w:szCs w:val="24"/>
              </w:rPr>
              <w:t xml:space="preserve"> в соответствии СП 42.13330.2011 «Градостроительство. Планировка и застройка городских и сельских поселений. Актуализированная редакция снип 2.07.01-89*»и региональными нормативами градостроительного проектирования Нижегородской области, утвержденными </w:t>
            </w:r>
            <w:r w:rsidRPr="008450CD">
              <w:rPr>
                <w:szCs w:val="24"/>
              </w:rPr>
              <w:lastRenderedPageBreak/>
              <w:t>постановлением Правительства Нижегородской области от 31.12.2015 г</w:t>
            </w:r>
            <w:r w:rsidRPr="008450CD">
              <w:rPr>
                <w:rStyle w:val="79"/>
                <w:sz w:val="24"/>
                <w:szCs w:val="24"/>
              </w:rPr>
              <w:t>;</w:t>
            </w:r>
          </w:p>
          <w:p w:rsidR="008C2C23" w:rsidRPr="008450CD" w:rsidRDefault="008C2C23" w:rsidP="0083660F">
            <w:pPr>
              <w:pStyle w:val="a4"/>
              <w:tabs>
                <w:tab w:val="left" w:pos="-28"/>
              </w:tabs>
              <w:autoSpaceDE/>
              <w:autoSpaceDN/>
              <w:adjustRightInd/>
              <w:spacing w:after="0"/>
              <w:ind w:firstLine="0"/>
              <w:rPr>
                <w:szCs w:val="24"/>
              </w:rPr>
            </w:pPr>
            <w:r w:rsidRPr="008450CD">
              <w:rPr>
                <w:rStyle w:val="8"/>
                <w:sz w:val="24"/>
                <w:szCs w:val="24"/>
              </w:rPr>
              <w:t xml:space="preserve">7) минимальный размер земельного участка для объектов общеобразовательного назначения при вместимости: до 600 учащихся </w:t>
            </w:r>
            <w:r w:rsidRPr="008450CD">
              <w:rPr>
                <w:rStyle w:val="88"/>
                <w:sz w:val="24"/>
                <w:szCs w:val="24"/>
              </w:rPr>
              <w:t xml:space="preserve">- </w:t>
            </w:r>
            <w:r w:rsidRPr="008450CD">
              <w:rPr>
                <w:rStyle w:val="79"/>
                <w:sz w:val="24"/>
                <w:szCs w:val="24"/>
              </w:rPr>
              <w:t xml:space="preserve">50 кв.м на одного учащегося; </w:t>
            </w:r>
            <w:r w:rsidRPr="008450CD">
              <w:rPr>
                <w:rStyle w:val="8"/>
                <w:sz w:val="24"/>
                <w:szCs w:val="24"/>
              </w:rPr>
              <w:t xml:space="preserve">от 600 до 800 учащихся - </w:t>
            </w:r>
            <w:r w:rsidRPr="008450CD">
              <w:rPr>
                <w:rStyle w:val="79"/>
                <w:sz w:val="24"/>
                <w:szCs w:val="24"/>
              </w:rPr>
              <w:t xml:space="preserve">40 кв.м на одного учащегося; </w:t>
            </w:r>
            <w:r w:rsidRPr="008450CD">
              <w:rPr>
                <w:rStyle w:val="8"/>
                <w:sz w:val="24"/>
                <w:szCs w:val="24"/>
              </w:rPr>
              <w:t xml:space="preserve">от 800 до 1100 учащихся - </w:t>
            </w:r>
            <w:r w:rsidRPr="008450CD">
              <w:rPr>
                <w:rStyle w:val="79"/>
                <w:sz w:val="24"/>
                <w:szCs w:val="24"/>
              </w:rPr>
              <w:t>33 кв.м на одного учащегося;</w:t>
            </w:r>
            <w:r w:rsidRPr="008450CD">
              <w:rPr>
                <w:rStyle w:val="8"/>
                <w:sz w:val="24"/>
                <w:szCs w:val="24"/>
              </w:rPr>
              <w:t xml:space="preserve"> свыше 1100 учащихся - </w:t>
            </w:r>
            <w:r w:rsidRPr="008450CD">
              <w:rPr>
                <w:rStyle w:val="79"/>
                <w:sz w:val="24"/>
                <w:szCs w:val="24"/>
              </w:rPr>
              <w:t xml:space="preserve">21 кв.м на одного учащегося </w:t>
            </w:r>
            <w:r w:rsidRPr="008450CD">
              <w:rPr>
                <w:szCs w:val="24"/>
              </w:rPr>
              <w:t>в соответствии СП 42.13330.2011 «Градостроительство. Планировка и застройка городских и сельских поселений. Актуализированная редакция снип 2.07.01-89*» и региональными нормативами градостроительного проектирования Нижегородской области, утвержденными постановлением Правительства Нижегородской области от 31.12.2015 г</w:t>
            </w:r>
            <w:r w:rsidRPr="008450CD">
              <w:rPr>
                <w:rStyle w:val="79"/>
                <w:sz w:val="24"/>
                <w:szCs w:val="24"/>
              </w:rPr>
              <w:t>;</w:t>
            </w:r>
          </w:p>
          <w:p w:rsidR="008C2C23" w:rsidRPr="008450CD" w:rsidRDefault="008C2C23" w:rsidP="0083660F">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 xml:space="preserve">8) </w:t>
            </w:r>
            <w:r w:rsidRPr="008450CD">
              <w:rPr>
                <w:rStyle w:val="78"/>
                <w:sz w:val="24"/>
                <w:szCs w:val="24"/>
              </w:rPr>
              <w:t xml:space="preserve">максимальный размер земельного участка, предоставляемого для размещения многоквартирного дома, многоквартирного дома со встроенными, пристроенными и встроено-пристроенными помещениями общественного назначения, </w:t>
            </w:r>
            <w:r w:rsidR="006A63C3">
              <w:rPr>
                <w:rStyle w:val="78"/>
                <w:sz w:val="24"/>
                <w:szCs w:val="24"/>
              </w:rPr>
              <w:t>в градостроительном регламенте не устанавливается;</w:t>
            </w:r>
          </w:p>
          <w:p w:rsidR="008C2C23" w:rsidRPr="008450CD" w:rsidRDefault="008C2C23" w:rsidP="0083660F">
            <w:pPr>
              <w:pStyle w:val="a4"/>
              <w:tabs>
                <w:tab w:val="left" w:pos="-28"/>
                <w:tab w:val="left" w:pos="254"/>
              </w:tabs>
              <w:autoSpaceDE/>
              <w:autoSpaceDN/>
              <w:adjustRightInd/>
              <w:spacing w:after="0"/>
              <w:ind w:firstLine="0"/>
              <w:rPr>
                <w:szCs w:val="24"/>
              </w:rPr>
            </w:pPr>
            <w:r w:rsidRPr="008450CD">
              <w:rPr>
                <w:szCs w:val="24"/>
              </w:rPr>
              <w:t xml:space="preserve">9) минимальный размер приквартирного земельного участка -30 кв.м. </w:t>
            </w:r>
          </w:p>
          <w:p w:rsidR="008C2C23" w:rsidRPr="008450CD" w:rsidRDefault="008C2C23" w:rsidP="0083660F">
            <w:pPr>
              <w:pStyle w:val="a4"/>
              <w:tabs>
                <w:tab w:val="left" w:pos="-28"/>
                <w:tab w:val="left" w:pos="254"/>
              </w:tabs>
              <w:autoSpaceDE/>
              <w:autoSpaceDN/>
              <w:adjustRightInd/>
              <w:spacing w:after="0"/>
              <w:ind w:firstLine="0"/>
              <w:rPr>
                <w:szCs w:val="24"/>
              </w:rPr>
            </w:pPr>
            <w:r w:rsidRPr="008450CD">
              <w:rPr>
                <w:szCs w:val="24"/>
              </w:rPr>
              <w:t>10) максимальный размер приквартирного земельного участка – 60 кв.м.</w:t>
            </w:r>
            <w:r>
              <w:rPr>
                <w:szCs w:val="24"/>
              </w:rPr>
              <w:t xml:space="preserve"> </w:t>
            </w:r>
          </w:p>
        </w:tc>
      </w:tr>
      <w:tr w:rsidR="008C2C23" w:rsidRPr="008450CD" w:rsidTr="0083660F">
        <w:trPr>
          <w:jc w:val="center"/>
        </w:trPr>
        <w:tc>
          <w:tcPr>
            <w:tcW w:w="400" w:type="dxa"/>
          </w:tcPr>
          <w:p w:rsidR="008C2C23" w:rsidRPr="008450CD" w:rsidRDefault="008C2C23" w:rsidP="0083660F">
            <w:pPr>
              <w:pStyle w:val="a"/>
              <w:numPr>
                <w:ilvl w:val="0"/>
                <w:numId w:val="0"/>
              </w:numPr>
              <w:tabs>
                <w:tab w:val="clear" w:pos="340"/>
                <w:tab w:val="decimal" w:pos="284"/>
                <w:tab w:val="left" w:pos="1134"/>
              </w:tabs>
              <w:rPr>
                <w:color w:val="auto"/>
              </w:rPr>
            </w:pPr>
            <w:r w:rsidRPr="008450CD">
              <w:rPr>
                <w:color w:val="auto"/>
              </w:rPr>
              <w:lastRenderedPageBreak/>
              <w:t>2</w:t>
            </w:r>
          </w:p>
        </w:tc>
        <w:tc>
          <w:tcPr>
            <w:tcW w:w="2099" w:type="dxa"/>
          </w:tcPr>
          <w:p w:rsidR="008C2C23" w:rsidRPr="008450CD" w:rsidRDefault="008C2C23" w:rsidP="0083660F">
            <w:pPr>
              <w:pStyle w:val="a4"/>
              <w:spacing w:after="0"/>
              <w:ind w:firstLine="0"/>
              <w:rPr>
                <w:szCs w:val="24"/>
              </w:rPr>
            </w:pPr>
            <w:r w:rsidRPr="008450CD">
              <w:rPr>
                <w:rStyle w:val="8"/>
                <w:sz w:val="24"/>
                <w:szCs w:val="24"/>
              </w:rPr>
              <w:t>Минимальный отступ от границ земельных участков до зданий, строений, сооружений</w:t>
            </w:r>
          </w:p>
        </w:tc>
        <w:tc>
          <w:tcPr>
            <w:tcW w:w="6941" w:type="dxa"/>
          </w:tcPr>
          <w:p w:rsidR="008C2C23" w:rsidRPr="008450CD" w:rsidRDefault="006A63C3" w:rsidP="0083660F">
            <w:pPr>
              <w:pStyle w:val="a4"/>
              <w:numPr>
                <w:ilvl w:val="0"/>
                <w:numId w:val="2"/>
              </w:numPr>
              <w:tabs>
                <w:tab w:val="left" w:pos="217"/>
              </w:tabs>
              <w:autoSpaceDE/>
              <w:autoSpaceDN/>
              <w:adjustRightInd/>
              <w:spacing w:after="0"/>
              <w:ind w:left="0" w:firstLine="0"/>
              <w:rPr>
                <w:rStyle w:val="79"/>
                <w:sz w:val="24"/>
                <w:szCs w:val="24"/>
              </w:rPr>
            </w:pPr>
            <w:r>
              <w:rPr>
                <w:rStyle w:val="8"/>
                <w:sz w:val="24"/>
                <w:szCs w:val="24"/>
              </w:rPr>
              <w:t xml:space="preserve">в </w:t>
            </w:r>
            <w:r w:rsidR="008C2C23" w:rsidRPr="008450CD">
              <w:rPr>
                <w:rStyle w:val="8"/>
                <w:sz w:val="24"/>
                <w:szCs w:val="24"/>
              </w:rPr>
              <w:t xml:space="preserve">отношении земельных участков, предназначенных для размещения и эксплуатации индивидуальных жилых домов, от границ смежного земельного участка до основного строения (стены жилого дома) - </w:t>
            </w:r>
            <w:r w:rsidR="008C2C23" w:rsidRPr="008450CD">
              <w:rPr>
                <w:rStyle w:val="815"/>
                <w:sz w:val="24"/>
                <w:szCs w:val="24"/>
              </w:rPr>
              <w:t xml:space="preserve">3 </w:t>
            </w:r>
            <w:r w:rsidR="008C2C23" w:rsidRPr="008450CD">
              <w:rPr>
                <w:rStyle w:val="79"/>
                <w:sz w:val="24"/>
                <w:szCs w:val="24"/>
              </w:rPr>
              <w:t xml:space="preserve">м, </w:t>
            </w:r>
            <w:r w:rsidR="008C2C23" w:rsidRPr="008450CD">
              <w:rPr>
                <w:rStyle w:val="8"/>
                <w:sz w:val="24"/>
                <w:szCs w:val="24"/>
              </w:rPr>
              <w:t xml:space="preserve">до прочих хозяйственных построек, строений, сооружений вспомогательного использования, открытых стоянок </w:t>
            </w:r>
            <w:r w:rsidR="008C2C23" w:rsidRPr="008450CD">
              <w:rPr>
                <w:rStyle w:val="811"/>
                <w:sz w:val="24"/>
                <w:szCs w:val="24"/>
              </w:rPr>
              <w:t xml:space="preserve">- </w:t>
            </w:r>
            <w:r w:rsidR="008C2C23" w:rsidRPr="008450CD">
              <w:rPr>
                <w:rStyle w:val="815"/>
                <w:sz w:val="24"/>
                <w:szCs w:val="24"/>
              </w:rPr>
              <w:t xml:space="preserve">1 </w:t>
            </w:r>
            <w:r w:rsidR="008C2C23" w:rsidRPr="008450CD">
              <w:rPr>
                <w:rStyle w:val="79"/>
                <w:sz w:val="24"/>
                <w:szCs w:val="24"/>
              </w:rPr>
              <w:t>м;</w:t>
            </w:r>
          </w:p>
          <w:p w:rsidR="008C2C23" w:rsidRPr="008450CD" w:rsidRDefault="008C2C23" w:rsidP="0083660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 отступ от красной линии до зданий строений и сооружений:</w:t>
            </w:r>
          </w:p>
          <w:p w:rsidR="008C2C23" w:rsidRPr="008450CD" w:rsidRDefault="008C2C23" w:rsidP="0083660F">
            <w:pPr>
              <w:pStyle w:val="a4"/>
              <w:tabs>
                <w:tab w:val="left" w:pos="212"/>
              </w:tabs>
              <w:autoSpaceDE/>
              <w:autoSpaceDN/>
              <w:adjustRightInd/>
              <w:spacing w:after="0"/>
              <w:ind w:firstLine="0"/>
              <w:rPr>
                <w:rFonts w:eastAsia="Calibri"/>
                <w:szCs w:val="24"/>
              </w:rPr>
            </w:pPr>
            <w:r>
              <w:rPr>
                <w:spacing w:val="2"/>
                <w:szCs w:val="24"/>
                <w:shd w:val="clear" w:color="auto" w:fill="FFFFFF"/>
              </w:rPr>
              <w:t>2</w:t>
            </w:r>
            <w:r w:rsidRPr="008450CD">
              <w:rPr>
                <w:spacing w:val="2"/>
                <w:szCs w:val="24"/>
                <w:shd w:val="clear" w:color="auto" w:fill="FFFFFF"/>
              </w:rPr>
              <w:t>) 5 м при осуществлении нового строительства;</w:t>
            </w:r>
            <w:r w:rsidRPr="008450CD">
              <w:rPr>
                <w:spacing w:val="2"/>
                <w:szCs w:val="24"/>
              </w:rPr>
              <w:br/>
            </w:r>
            <w:r>
              <w:rPr>
                <w:spacing w:val="2"/>
                <w:szCs w:val="24"/>
                <w:shd w:val="clear" w:color="auto" w:fill="FFFFFF"/>
              </w:rPr>
              <w:t>3</w:t>
            </w:r>
            <w:r w:rsidRPr="008450CD">
              <w:rPr>
                <w:spacing w:val="2"/>
                <w:szCs w:val="24"/>
                <w:shd w:val="clear" w:color="auto" w:fill="FFFFFF"/>
              </w:rPr>
              <w:t>) 25 м до зданий дошкольных образованных организаций и зданий организаций начального общего и среднего (полного) общего  образования;</w:t>
            </w:r>
            <w:r w:rsidRPr="008450CD">
              <w:rPr>
                <w:spacing w:val="2"/>
                <w:szCs w:val="24"/>
              </w:rPr>
              <w:br/>
            </w:r>
            <w:r>
              <w:rPr>
                <w:spacing w:val="2"/>
                <w:szCs w:val="24"/>
                <w:shd w:val="clear" w:color="auto" w:fill="FFFFFF"/>
              </w:rPr>
              <w:t>4</w:t>
            </w:r>
            <w:r w:rsidRPr="008450CD">
              <w:rPr>
                <w:spacing w:val="2"/>
                <w:szCs w:val="24"/>
                <w:shd w:val="clear" w:color="auto" w:fill="FFFFFF"/>
              </w:rPr>
              <w:t>) 15 м до зданий поликлиник;</w:t>
            </w:r>
          </w:p>
          <w:p w:rsidR="008C2C23" w:rsidRPr="008450CD" w:rsidRDefault="008C2C23" w:rsidP="000A2686">
            <w:pPr>
              <w:pStyle w:val="a4"/>
              <w:tabs>
                <w:tab w:val="left" w:pos="212"/>
              </w:tabs>
              <w:autoSpaceDE/>
              <w:autoSpaceDN/>
              <w:adjustRightInd/>
              <w:spacing w:after="0"/>
              <w:ind w:firstLine="0"/>
              <w:rPr>
                <w:szCs w:val="24"/>
              </w:rPr>
            </w:pPr>
            <w:r>
              <w:rPr>
                <w:rStyle w:val="8"/>
                <w:sz w:val="24"/>
                <w:szCs w:val="24"/>
              </w:rPr>
              <w:t>5</w:t>
            </w:r>
            <w:r w:rsidRPr="008450CD">
              <w:rPr>
                <w:rStyle w:val="8"/>
                <w:sz w:val="24"/>
                <w:szCs w:val="24"/>
              </w:rPr>
              <w:t xml:space="preserve">) в отношении иных объектов капитального строительства </w:t>
            </w:r>
            <w:r w:rsidR="000A2686">
              <w:rPr>
                <w:rStyle w:val="8"/>
                <w:sz w:val="24"/>
                <w:szCs w:val="24"/>
              </w:rPr>
              <w:t xml:space="preserve">- </w:t>
            </w:r>
            <w:r w:rsidR="000A2686">
              <w:rPr>
                <w:rStyle w:val="78"/>
                <w:sz w:val="24"/>
                <w:szCs w:val="24"/>
              </w:rPr>
              <w:t>в градостроительном регламенте</w:t>
            </w:r>
            <w:r w:rsidR="000A2686">
              <w:rPr>
                <w:rStyle w:val="8"/>
                <w:sz w:val="24"/>
                <w:szCs w:val="24"/>
              </w:rPr>
              <w:t xml:space="preserve"> не устанавливается</w:t>
            </w:r>
          </w:p>
        </w:tc>
      </w:tr>
      <w:tr w:rsidR="008C2C23" w:rsidRPr="008450CD" w:rsidTr="0083660F">
        <w:trPr>
          <w:jc w:val="center"/>
        </w:trPr>
        <w:tc>
          <w:tcPr>
            <w:tcW w:w="400" w:type="dxa"/>
          </w:tcPr>
          <w:p w:rsidR="008C2C23" w:rsidRPr="008450CD" w:rsidRDefault="008C2C23" w:rsidP="0083660F">
            <w:pPr>
              <w:pStyle w:val="a"/>
              <w:numPr>
                <w:ilvl w:val="0"/>
                <w:numId w:val="0"/>
              </w:numPr>
              <w:tabs>
                <w:tab w:val="clear" w:pos="340"/>
                <w:tab w:val="decimal" w:pos="284"/>
                <w:tab w:val="left" w:pos="1134"/>
              </w:tabs>
              <w:rPr>
                <w:color w:val="auto"/>
              </w:rPr>
            </w:pPr>
            <w:r w:rsidRPr="008450CD">
              <w:rPr>
                <w:color w:val="auto"/>
              </w:rPr>
              <w:t>3</w:t>
            </w:r>
          </w:p>
        </w:tc>
        <w:tc>
          <w:tcPr>
            <w:tcW w:w="2099" w:type="dxa"/>
          </w:tcPr>
          <w:p w:rsidR="008C2C23" w:rsidRPr="008450CD" w:rsidRDefault="008C2C23" w:rsidP="0083660F">
            <w:pPr>
              <w:pStyle w:val="a4"/>
              <w:spacing w:after="0"/>
              <w:ind w:firstLine="0"/>
              <w:rPr>
                <w:szCs w:val="24"/>
              </w:rPr>
            </w:pPr>
            <w:r w:rsidRPr="008450CD">
              <w:rPr>
                <w:rStyle w:val="811"/>
                <w:sz w:val="24"/>
                <w:szCs w:val="24"/>
              </w:rPr>
              <w:t>Предельное количество этажей</w:t>
            </w:r>
          </w:p>
        </w:tc>
        <w:tc>
          <w:tcPr>
            <w:tcW w:w="6941" w:type="dxa"/>
          </w:tcPr>
          <w:p w:rsidR="008C2C23" w:rsidRPr="008450CD" w:rsidRDefault="008C2C23" w:rsidP="0083660F">
            <w:pPr>
              <w:pStyle w:val="a4"/>
              <w:tabs>
                <w:tab w:val="left" w:pos="168"/>
              </w:tabs>
              <w:autoSpaceDE/>
              <w:autoSpaceDN/>
              <w:adjustRightInd/>
              <w:spacing w:after="0"/>
              <w:ind w:firstLine="0"/>
              <w:rPr>
                <w:szCs w:val="24"/>
              </w:rPr>
            </w:pPr>
            <w:r w:rsidRPr="008450CD">
              <w:rPr>
                <w:rStyle w:val="8"/>
                <w:sz w:val="24"/>
                <w:szCs w:val="24"/>
              </w:rPr>
              <w:t xml:space="preserve">1) для индивидуального жилого дома </w:t>
            </w:r>
            <w:r w:rsidRPr="008450CD">
              <w:rPr>
                <w:rStyle w:val="815"/>
                <w:sz w:val="24"/>
                <w:szCs w:val="24"/>
              </w:rPr>
              <w:t>не более 3 этажей*</w:t>
            </w:r>
          </w:p>
          <w:p w:rsidR="008C2C23" w:rsidRDefault="008C2C23" w:rsidP="0083660F">
            <w:pPr>
              <w:pStyle w:val="a4"/>
              <w:spacing w:after="0"/>
              <w:ind w:firstLine="0"/>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8C2C23" w:rsidRPr="008450CD" w:rsidRDefault="008C2C23" w:rsidP="0083660F">
            <w:pPr>
              <w:pStyle w:val="a4"/>
              <w:tabs>
                <w:tab w:val="left" w:pos="168"/>
              </w:tabs>
              <w:autoSpaceDE/>
              <w:autoSpaceDN/>
              <w:adjustRightInd/>
              <w:spacing w:after="0"/>
              <w:ind w:firstLine="0"/>
              <w:rPr>
                <w:szCs w:val="24"/>
              </w:rPr>
            </w:pPr>
            <w:r>
              <w:rPr>
                <w:rStyle w:val="8"/>
                <w:sz w:val="24"/>
                <w:szCs w:val="24"/>
              </w:rPr>
              <w:t xml:space="preserve">2) </w:t>
            </w:r>
            <w:r w:rsidRPr="008450CD">
              <w:rPr>
                <w:rStyle w:val="8"/>
                <w:sz w:val="24"/>
                <w:szCs w:val="24"/>
              </w:rPr>
              <w:t xml:space="preserve">для </w:t>
            </w:r>
            <w:r>
              <w:rPr>
                <w:rStyle w:val="8"/>
                <w:sz w:val="24"/>
                <w:szCs w:val="24"/>
              </w:rPr>
              <w:t xml:space="preserve">многоквартирного </w:t>
            </w:r>
            <w:r w:rsidRPr="008450CD">
              <w:rPr>
                <w:rStyle w:val="8"/>
                <w:sz w:val="24"/>
                <w:szCs w:val="24"/>
              </w:rPr>
              <w:t xml:space="preserve">жилого дома </w:t>
            </w:r>
            <w:r w:rsidRPr="008450CD">
              <w:rPr>
                <w:rStyle w:val="815"/>
                <w:sz w:val="24"/>
                <w:szCs w:val="24"/>
              </w:rPr>
              <w:t>не более 4 этажей*</w:t>
            </w:r>
          </w:p>
          <w:p w:rsidR="008C2C23" w:rsidRPr="008450CD" w:rsidRDefault="008C2C23" w:rsidP="0083660F">
            <w:pPr>
              <w:pStyle w:val="a4"/>
              <w:spacing w:after="0"/>
              <w:ind w:firstLine="0"/>
              <w:rPr>
                <w:szCs w:val="24"/>
              </w:rPr>
            </w:pPr>
            <w:r w:rsidRPr="008450CD">
              <w:rPr>
                <w:rStyle w:val="8"/>
                <w:sz w:val="24"/>
                <w:szCs w:val="24"/>
              </w:rPr>
              <w:t xml:space="preserve">*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w:t>
            </w:r>
            <w:r w:rsidRPr="008450CD">
              <w:rPr>
                <w:rStyle w:val="8"/>
                <w:sz w:val="24"/>
                <w:szCs w:val="24"/>
              </w:rPr>
              <w:lastRenderedPageBreak/>
              <w:t>сооружения, п.В. 1.6.СП54.13330.2011. Свод правил. Здания жилые и многоквартирные);</w:t>
            </w:r>
          </w:p>
          <w:p w:rsidR="008C2C23" w:rsidRPr="008450CD" w:rsidRDefault="008C2C23" w:rsidP="0083660F">
            <w:pPr>
              <w:pStyle w:val="a4"/>
              <w:tabs>
                <w:tab w:val="left" w:pos="212"/>
              </w:tabs>
              <w:autoSpaceDE/>
              <w:autoSpaceDN/>
              <w:adjustRightInd/>
              <w:spacing w:after="0"/>
              <w:ind w:firstLine="0"/>
              <w:rPr>
                <w:szCs w:val="24"/>
              </w:rPr>
            </w:pPr>
            <w:r>
              <w:rPr>
                <w:rStyle w:val="8"/>
                <w:sz w:val="24"/>
                <w:szCs w:val="24"/>
              </w:rPr>
              <w:t>3</w:t>
            </w:r>
            <w:r w:rsidRPr="008450CD">
              <w:rPr>
                <w:rStyle w:val="8"/>
                <w:sz w:val="24"/>
                <w:szCs w:val="24"/>
              </w:rPr>
              <w:t xml:space="preserve">) для объектов дошкольного образования </w:t>
            </w:r>
            <w:r w:rsidRPr="008450CD">
              <w:rPr>
                <w:rStyle w:val="815"/>
                <w:sz w:val="24"/>
                <w:szCs w:val="24"/>
              </w:rPr>
              <w:t xml:space="preserve">не более 3 этажей, </w:t>
            </w:r>
            <w:r w:rsidRPr="008450CD">
              <w:rPr>
                <w:rStyle w:val="8"/>
                <w:sz w:val="24"/>
                <w:szCs w:val="24"/>
              </w:rPr>
              <w:t>если иное не установлено техническими регламентами;</w:t>
            </w:r>
          </w:p>
          <w:p w:rsidR="008C2C23" w:rsidRPr="008450CD" w:rsidRDefault="008C2C23" w:rsidP="0083660F">
            <w:pPr>
              <w:pStyle w:val="a4"/>
              <w:tabs>
                <w:tab w:val="left" w:pos="182"/>
              </w:tabs>
              <w:autoSpaceDE/>
              <w:autoSpaceDN/>
              <w:adjustRightInd/>
              <w:spacing w:after="0"/>
              <w:ind w:firstLine="0"/>
              <w:rPr>
                <w:szCs w:val="24"/>
              </w:rPr>
            </w:pPr>
            <w:r>
              <w:rPr>
                <w:rStyle w:val="8"/>
                <w:sz w:val="24"/>
                <w:szCs w:val="24"/>
              </w:rPr>
              <w:t>4</w:t>
            </w:r>
            <w:r w:rsidRPr="008450CD">
              <w:rPr>
                <w:rStyle w:val="8"/>
                <w:sz w:val="24"/>
                <w:szCs w:val="24"/>
              </w:rPr>
              <w:t xml:space="preserve">) для объектов общеобразовательного назначения </w:t>
            </w:r>
            <w:r w:rsidRPr="008450CD">
              <w:rPr>
                <w:rStyle w:val="815"/>
                <w:sz w:val="24"/>
                <w:szCs w:val="24"/>
              </w:rPr>
              <w:t xml:space="preserve">не более </w:t>
            </w:r>
            <w:r w:rsidRPr="008450CD">
              <w:rPr>
                <w:rStyle w:val="8"/>
                <w:sz w:val="24"/>
                <w:szCs w:val="24"/>
              </w:rPr>
              <w:t xml:space="preserve">4 </w:t>
            </w:r>
            <w:r w:rsidRPr="008450CD">
              <w:rPr>
                <w:rStyle w:val="815"/>
                <w:sz w:val="24"/>
                <w:szCs w:val="24"/>
              </w:rPr>
              <w:t xml:space="preserve">этажей, </w:t>
            </w:r>
            <w:r w:rsidRPr="008450CD">
              <w:rPr>
                <w:rStyle w:val="8"/>
                <w:sz w:val="24"/>
                <w:szCs w:val="24"/>
              </w:rPr>
              <w:t>если иное не установлено техническими регламентами;</w:t>
            </w:r>
          </w:p>
          <w:p w:rsidR="008C2C23" w:rsidRPr="008450CD" w:rsidRDefault="008C2C23" w:rsidP="0083660F">
            <w:pPr>
              <w:pStyle w:val="a4"/>
              <w:tabs>
                <w:tab w:val="left" w:pos="192"/>
              </w:tabs>
              <w:autoSpaceDE/>
              <w:autoSpaceDN/>
              <w:adjustRightInd/>
              <w:spacing w:after="0"/>
              <w:ind w:firstLine="0"/>
              <w:rPr>
                <w:szCs w:val="24"/>
              </w:rPr>
            </w:pPr>
            <w:r>
              <w:rPr>
                <w:rStyle w:val="8"/>
                <w:sz w:val="24"/>
                <w:szCs w:val="24"/>
              </w:rPr>
              <w:t>5</w:t>
            </w:r>
            <w:r w:rsidRPr="008450CD">
              <w:rPr>
                <w:rStyle w:val="8"/>
                <w:sz w:val="24"/>
                <w:szCs w:val="24"/>
              </w:rPr>
              <w:t xml:space="preserve">) для объектов здравоохранения </w:t>
            </w:r>
            <w:r w:rsidRPr="008450CD">
              <w:rPr>
                <w:rStyle w:val="815"/>
                <w:sz w:val="24"/>
                <w:szCs w:val="24"/>
              </w:rPr>
              <w:t xml:space="preserve">не более 3 этажей, </w:t>
            </w:r>
            <w:r w:rsidRPr="008450CD">
              <w:rPr>
                <w:rStyle w:val="8"/>
                <w:sz w:val="24"/>
                <w:szCs w:val="24"/>
              </w:rPr>
              <w:t>если иное не установлено техническими регламентами;</w:t>
            </w:r>
          </w:p>
          <w:p w:rsidR="008C2C23" w:rsidRPr="008450CD" w:rsidRDefault="008C2C23" w:rsidP="000A2686">
            <w:pPr>
              <w:pStyle w:val="a4"/>
              <w:tabs>
                <w:tab w:val="left" w:pos="207"/>
              </w:tabs>
              <w:autoSpaceDE/>
              <w:autoSpaceDN/>
              <w:adjustRightInd/>
              <w:spacing w:after="0"/>
              <w:ind w:firstLine="0"/>
              <w:rPr>
                <w:szCs w:val="24"/>
              </w:rPr>
            </w:pPr>
            <w:r>
              <w:rPr>
                <w:rStyle w:val="8"/>
                <w:sz w:val="24"/>
                <w:szCs w:val="24"/>
              </w:rPr>
              <w:t>6</w:t>
            </w:r>
            <w:r w:rsidRPr="008450CD">
              <w:rPr>
                <w:rStyle w:val="8"/>
                <w:sz w:val="24"/>
                <w:szCs w:val="24"/>
              </w:rPr>
              <w:t xml:space="preserve">) для иных объектов капитального строительства </w:t>
            </w:r>
            <w:r w:rsidR="000A2686">
              <w:rPr>
                <w:rStyle w:val="8"/>
                <w:sz w:val="24"/>
                <w:szCs w:val="24"/>
              </w:rPr>
              <w:t xml:space="preserve">- </w:t>
            </w:r>
            <w:r w:rsidR="000A2686">
              <w:rPr>
                <w:rStyle w:val="78"/>
                <w:sz w:val="24"/>
                <w:szCs w:val="24"/>
              </w:rPr>
              <w:t>в градостроительном регламенте</w:t>
            </w:r>
            <w:r w:rsidR="000A2686">
              <w:rPr>
                <w:rStyle w:val="8"/>
                <w:sz w:val="24"/>
                <w:szCs w:val="24"/>
              </w:rPr>
              <w:t xml:space="preserve"> не устанавливается</w:t>
            </w:r>
          </w:p>
        </w:tc>
      </w:tr>
      <w:tr w:rsidR="008C2C23" w:rsidRPr="008450CD" w:rsidTr="0083660F">
        <w:trPr>
          <w:jc w:val="center"/>
        </w:trPr>
        <w:tc>
          <w:tcPr>
            <w:tcW w:w="400" w:type="dxa"/>
          </w:tcPr>
          <w:p w:rsidR="008C2C23" w:rsidRPr="008450CD" w:rsidRDefault="008C2C23" w:rsidP="0083660F">
            <w:pPr>
              <w:pStyle w:val="a"/>
              <w:numPr>
                <w:ilvl w:val="0"/>
                <w:numId w:val="0"/>
              </w:numPr>
              <w:tabs>
                <w:tab w:val="clear" w:pos="340"/>
                <w:tab w:val="decimal" w:pos="284"/>
                <w:tab w:val="left" w:pos="1134"/>
              </w:tabs>
              <w:rPr>
                <w:color w:val="auto"/>
              </w:rPr>
            </w:pPr>
            <w:r w:rsidRPr="008450CD">
              <w:rPr>
                <w:color w:val="auto"/>
              </w:rPr>
              <w:lastRenderedPageBreak/>
              <w:t>4</w:t>
            </w:r>
          </w:p>
        </w:tc>
        <w:tc>
          <w:tcPr>
            <w:tcW w:w="2099" w:type="dxa"/>
          </w:tcPr>
          <w:p w:rsidR="008C2C23" w:rsidRPr="008450CD" w:rsidRDefault="008C2C23" w:rsidP="0083660F">
            <w:pPr>
              <w:pStyle w:val="a4"/>
              <w:spacing w:after="0"/>
              <w:ind w:firstLine="0"/>
              <w:rPr>
                <w:szCs w:val="24"/>
              </w:rPr>
            </w:pPr>
            <w:r w:rsidRPr="008450CD">
              <w:rPr>
                <w:rStyle w:val="8"/>
                <w:sz w:val="24"/>
                <w:szCs w:val="24"/>
              </w:rPr>
              <w:t>Максимальный процент застройки в границах земельного участка</w:t>
            </w:r>
          </w:p>
        </w:tc>
        <w:tc>
          <w:tcPr>
            <w:tcW w:w="6941" w:type="dxa"/>
          </w:tcPr>
          <w:p w:rsidR="008C2C23" w:rsidRPr="008450CD" w:rsidRDefault="008C2C23" w:rsidP="0083660F">
            <w:pPr>
              <w:pStyle w:val="a4"/>
              <w:spacing w:after="0"/>
              <w:ind w:firstLine="0"/>
              <w:rPr>
                <w:szCs w:val="24"/>
              </w:rPr>
            </w:pPr>
            <w:r w:rsidRPr="008450CD">
              <w:rPr>
                <w:rStyle w:val="8"/>
                <w:sz w:val="24"/>
                <w:szCs w:val="24"/>
              </w:rPr>
              <w:t xml:space="preserve">1) </w:t>
            </w:r>
            <w:r w:rsidRPr="008450CD">
              <w:rPr>
                <w:rStyle w:val="8"/>
                <w:b/>
                <w:sz w:val="24"/>
                <w:szCs w:val="24"/>
              </w:rPr>
              <w:t>20%</w:t>
            </w:r>
            <w:r w:rsidRPr="008450CD">
              <w:rPr>
                <w:rStyle w:val="8"/>
                <w:sz w:val="24"/>
                <w:szCs w:val="24"/>
              </w:rPr>
              <w:t xml:space="preserve"> для размещения индивидуального жилого дома;</w:t>
            </w:r>
          </w:p>
          <w:p w:rsidR="008C2C23" w:rsidRPr="008450CD" w:rsidRDefault="008C2C23" w:rsidP="0083660F">
            <w:pPr>
              <w:pStyle w:val="a4"/>
              <w:tabs>
                <w:tab w:val="left" w:pos="182"/>
              </w:tabs>
              <w:autoSpaceDE/>
              <w:autoSpaceDN/>
              <w:adjustRightInd/>
              <w:spacing w:after="0"/>
              <w:ind w:firstLine="0"/>
              <w:rPr>
                <w:szCs w:val="24"/>
              </w:rPr>
            </w:pPr>
            <w:r w:rsidRPr="008450CD">
              <w:rPr>
                <w:rStyle w:val="8"/>
                <w:sz w:val="24"/>
                <w:szCs w:val="24"/>
              </w:rPr>
              <w:t xml:space="preserve">2) </w:t>
            </w:r>
            <w:r w:rsidRPr="008450CD">
              <w:rPr>
                <w:rStyle w:val="8"/>
                <w:b/>
                <w:sz w:val="24"/>
                <w:szCs w:val="24"/>
              </w:rPr>
              <w:t>30%</w:t>
            </w:r>
            <w:r w:rsidRPr="008450CD">
              <w:rPr>
                <w:rStyle w:val="8"/>
                <w:sz w:val="24"/>
                <w:szCs w:val="24"/>
              </w:rPr>
              <w:t xml:space="preserve"> для размещения объектов дошкольного образования;</w:t>
            </w:r>
          </w:p>
          <w:p w:rsidR="008C2C23" w:rsidRPr="008450CD" w:rsidRDefault="008C2C23" w:rsidP="0083660F">
            <w:pPr>
              <w:pStyle w:val="a4"/>
              <w:tabs>
                <w:tab w:val="left" w:pos="187"/>
              </w:tabs>
              <w:autoSpaceDE/>
              <w:autoSpaceDN/>
              <w:adjustRightInd/>
              <w:spacing w:after="0"/>
              <w:ind w:firstLine="0"/>
              <w:rPr>
                <w:rStyle w:val="8"/>
                <w:sz w:val="24"/>
                <w:szCs w:val="24"/>
              </w:rPr>
            </w:pPr>
            <w:r w:rsidRPr="008450CD">
              <w:rPr>
                <w:rStyle w:val="79"/>
                <w:b w:val="0"/>
                <w:sz w:val="24"/>
                <w:szCs w:val="24"/>
              </w:rPr>
              <w:t>3)</w:t>
            </w:r>
            <w:r w:rsidRPr="008450CD">
              <w:rPr>
                <w:rStyle w:val="79"/>
                <w:sz w:val="24"/>
                <w:szCs w:val="24"/>
              </w:rPr>
              <w:t xml:space="preserve"> 40% </w:t>
            </w:r>
            <w:r w:rsidRPr="008450CD">
              <w:rPr>
                <w:rStyle w:val="8"/>
                <w:sz w:val="24"/>
                <w:szCs w:val="24"/>
              </w:rPr>
              <w:t>для размещения объектов общеобразовательного назначения;</w:t>
            </w:r>
          </w:p>
          <w:p w:rsidR="008C2C23" w:rsidRPr="008450CD" w:rsidRDefault="008C2C23" w:rsidP="0083660F">
            <w:pPr>
              <w:pStyle w:val="a4"/>
              <w:tabs>
                <w:tab w:val="left" w:pos="187"/>
              </w:tabs>
              <w:autoSpaceDE/>
              <w:autoSpaceDN/>
              <w:adjustRightInd/>
              <w:spacing w:after="0"/>
              <w:ind w:firstLine="0"/>
              <w:rPr>
                <w:rStyle w:val="8"/>
                <w:sz w:val="24"/>
                <w:szCs w:val="24"/>
              </w:rPr>
            </w:pPr>
            <w:r w:rsidRPr="008450CD">
              <w:rPr>
                <w:rStyle w:val="8"/>
                <w:sz w:val="24"/>
                <w:szCs w:val="24"/>
              </w:rPr>
              <w:t xml:space="preserve">4) </w:t>
            </w:r>
            <w:r w:rsidRPr="008450CD">
              <w:rPr>
                <w:rStyle w:val="8"/>
                <w:b/>
                <w:sz w:val="24"/>
                <w:szCs w:val="24"/>
              </w:rPr>
              <w:t>50%</w:t>
            </w:r>
            <w:r w:rsidRPr="008450CD">
              <w:rPr>
                <w:rStyle w:val="8"/>
                <w:sz w:val="24"/>
                <w:szCs w:val="24"/>
              </w:rPr>
              <w:t xml:space="preserve"> для размещения блокированной жилой застройки.</w:t>
            </w:r>
          </w:p>
          <w:p w:rsidR="008C2C23" w:rsidRPr="008450CD" w:rsidRDefault="008C2C23" w:rsidP="0083660F">
            <w:pPr>
              <w:pStyle w:val="a4"/>
              <w:tabs>
                <w:tab w:val="left" w:pos="187"/>
              </w:tabs>
              <w:autoSpaceDE/>
              <w:autoSpaceDN/>
              <w:adjustRightInd/>
              <w:spacing w:after="0"/>
              <w:ind w:firstLine="0"/>
              <w:rPr>
                <w:szCs w:val="24"/>
              </w:rPr>
            </w:pPr>
            <w:r w:rsidRPr="008450CD">
              <w:rPr>
                <w:szCs w:val="24"/>
              </w:rPr>
              <w:t xml:space="preserve">5) </w:t>
            </w:r>
            <w:r w:rsidRPr="008450CD">
              <w:rPr>
                <w:rStyle w:val="8"/>
                <w:b/>
                <w:sz w:val="24"/>
                <w:szCs w:val="24"/>
              </w:rPr>
              <w:t>40%</w:t>
            </w:r>
            <w:r w:rsidRPr="008450CD">
              <w:rPr>
                <w:rStyle w:val="8"/>
                <w:sz w:val="24"/>
                <w:szCs w:val="24"/>
              </w:rPr>
              <w:t xml:space="preserve"> для размещения малоэтажного многоквартирного жилого дома;</w:t>
            </w:r>
          </w:p>
          <w:p w:rsidR="008C2C23" w:rsidRPr="008450CD" w:rsidRDefault="008C2C23" w:rsidP="000A2686">
            <w:pPr>
              <w:pStyle w:val="a4"/>
              <w:tabs>
                <w:tab w:val="left" w:pos="207"/>
              </w:tabs>
              <w:autoSpaceDE/>
              <w:autoSpaceDN/>
              <w:adjustRightInd/>
              <w:spacing w:after="0"/>
              <w:ind w:firstLine="0"/>
              <w:rPr>
                <w:szCs w:val="24"/>
              </w:rPr>
            </w:pPr>
            <w:r w:rsidRPr="008450CD">
              <w:rPr>
                <w:rStyle w:val="8"/>
                <w:sz w:val="24"/>
                <w:szCs w:val="24"/>
              </w:rPr>
              <w:t xml:space="preserve">6) для иных объектов капитального строительства </w:t>
            </w:r>
            <w:r w:rsidR="000A2686">
              <w:rPr>
                <w:rStyle w:val="8"/>
                <w:sz w:val="24"/>
                <w:szCs w:val="24"/>
              </w:rPr>
              <w:t xml:space="preserve">- </w:t>
            </w:r>
            <w:r w:rsidR="000A2686">
              <w:rPr>
                <w:rStyle w:val="78"/>
                <w:sz w:val="24"/>
                <w:szCs w:val="24"/>
              </w:rPr>
              <w:t>в градостроительном регламенте</w:t>
            </w:r>
            <w:r w:rsidR="000A2686">
              <w:rPr>
                <w:rStyle w:val="8"/>
                <w:sz w:val="24"/>
                <w:szCs w:val="24"/>
              </w:rPr>
              <w:t xml:space="preserve"> не устанавливается.</w:t>
            </w:r>
          </w:p>
        </w:tc>
      </w:tr>
      <w:tr w:rsidR="008C2C23" w:rsidRPr="008450CD" w:rsidTr="0083660F">
        <w:trPr>
          <w:jc w:val="center"/>
        </w:trPr>
        <w:tc>
          <w:tcPr>
            <w:tcW w:w="400" w:type="dxa"/>
          </w:tcPr>
          <w:p w:rsidR="008C2C23" w:rsidRPr="008450CD" w:rsidRDefault="008C2C23" w:rsidP="0083660F">
            <w:pPr>
              <w:pStyle w:val="a"/>
              <w:numPr>
                <w:ilvl w:val="0"/>
                <w:numId w:val="0"/>
              </w:numPr>
              <w:tabs>
                <w:tab w:val="clear" w:pos="340"/>
                <w:tab w:val="decimal" w:pos="284"/>
                <w:tab w:val="left" w:pos="1134"/>
              </w:tabs>
              <w:rPr>
                <w:color w:val="auto"/>
              </w:rPr>
            </w:pPr>
            <w:r w:rsidRPr="008450CD">
              <w:rPr>
                <w:color w:val="auto"/>
              </w:rPr>
              <w:t>5</w:t>
            </w:r>
          </w:p>
        </w:tc>
        <w:tc>
          <w:tcPr>
            <w:tcW w:w="2099" w:type="dxa"/>
          </w:tcPr>
          <w:p w:rsidR="008C2C23" w:rsidRPr="008450CD" w:rsidRDefault="008C2C23" w:rsidP="0083660F">
            <w:pPr>
              <w:pStyle w:val="a4"/>
              <w:spacing w:after="0"/>
              <w:ind w:firstLine="0"/>
              <w:rPr>
                <w:szCs w:val="24"/>
              </w:rPr>
            </w:pPr>
            <w:r w:rsidRPr="008450CD">
              <w:rPr>
                <w:rStyle w:val="78"/>
                <w:sz w:val="24"/>
                <w:szCs w:val="24"/>
              </w:rPr>
              <w:t>Иные показатели</w:t>
            </w:r>
          </w:p>
        </w:tc>
        <w:tc>
          <w:tcPr>
            <w:tcW w:w="6941" w:type="dxa"/>
          </w:tcPr>
          <w:p w:rsidR="008C2C23" w:rsidRPr="008450CD" w:rsidRDefault="008C2C23" w:rsidP="0083660F">
            <w:pPr>
              <w:pStyle w:val="a4"/>
              <w:spacing w:after="0"/>
              <w:ind w:firstLine="0"/>
              <w:rPr>
                <w:szCs w:val="24"/>
              </w:rPr>
            </w:pPr>
            <w:r w:rsidRPr="008450CD">
              <w:rPr>
                <w:rStyle w:val="78"/>
                <w:sz w:val="24"/>
                <w:szCs w:val="24"/>
              </w:rPr>
              <w:t xml:space="preserve">Иные показатели по параметрам застройки зоны </w:t>
            </w:r>
            <w:r w:rsidRPr="008450CD">
              <w:rPr>
                <w:rStyle w:val="8"/>
                <w:sz w:val="24"/>
                <w:szCs w:val="24"/>
              </w:rPr>
              <w:t>Ж-1</w:t>
            </w:r>
            <w:r w:rsidR="00D61C2C">
              <w:rPr>
                <w:rStyle w:val="8"/>
                <w:sz w:val="24"/>
                <w:szCs w:val="24"/>
              </w:rPr>
              <w:t>А</w:t>
            </w:r>
            <w:r w:rsidRPr="008450CD">
              <w:rPr>
                <w:rStyle w:val="8"/>
                <w:sz w:val="24"/>
                <w:szCs w:val="24"/>
              </w:rPr>
              <w:t xml:space="preserve">: </w:t>
            </w:r>
            <w:r w:rsidRPr="008450CD">
              <w:rPr>
                <w:rStyle w:val="78"/>
                <w:sz w:val="24"/>
                <w:szCs w:val="24"/>
              </w:rPr>
              <w:t>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4052E6" w:rsidRPr="008450CD" w:rsidRDefault="00BD613A" w:rsidP="00562AFB">
      <w:pPr>
        <w:pStyle w:val="5"/>
      </w:pPr>
      <w:r w:rsidRPr="008450CD">
        <w:t>Ж</w:t>
      </w:r>
      <w:r w:rsidR="00A34C7E" w:rsidRPr="008450CD">
        <w:t>-</w:t>
      </w:r>
      <w:r w:rsidR="000E226C" w:rsidRPr="008450CD">
        <w:t>2.</w:t>
      </w:r>
      <w:r w:rsidR="00E050BB" w:rsidRPr="008450CD">
        <w:t xml:space="preserve"> </w:t>
      </w:r>
      <w:r w:rsidR="000E226C" w:rsidRPr="008450CD">
        <w:t>Зона</w:t>
      </w:r>
      <w:r w:rsidR="00E050BB" w:rsidRPr="008450CD">
        <w:t xml:space="preserve"> </w:t>
      </w:r>
      <w:r w:rsidR="000E226C" w:rsidRPr="008450CD">
        <w:t>малоэтажной</w:t>
      </w:r>
      <w:r w:rsidR="00E050BB" w:rsidRPr="008450CD">
        <w:t xml:space="preserve"> </w:t>
      </w:r>
      <w:r w:rsidR="000E226C" w:rsidRPr="008450CD">
        <w:t>секционной</w:t>
      </w:r>
      <w:r w:rsidR="00E050BB" w:rsidRPr="008450CD">
        <w:t xml:space="preserve"> </w:t>
      </w:r>
      <w:r w:rsidR="000E226C" w:rsidRPr="008450CD">
        <w:t>и</w:t>
      </w:r>
      <w:r w:rsidR="00E050BB" w:rsidRPr="008450CD">
        <w:t xml:space="preserve"> </w:t>
      </w:r>
      <w:r w:rsidR="000E226C" w:rsidRPr="008450CD">
        <w:t>блокированной</w:t>
      </w:r>
      <w:r w:rsidR="00E050BB" w:rsidRPr="008450CD">
        <w:t xml:space="preserve"> </w:t>
      </w:r>
      <w:r w:rsidR="000E226C" w:rsidRPr="008450CD">
        <w:t>жилой</w:t>
      </w:r>
      <w:r w:rsidR="00E050BB" w:rsidRPr="008450CD">
        <w:t xml:space="preserve"> </w:t>
      </w:r>
      <w:r w:rsidR="000E226C" w:rsidRPr="008450CD">
        <w:t>застройки.</w:t>
      </w:r>
    </w:p>
    <w:p w:rsidR="00243A36" w:rsidRPr="008450CD" w:rsidRDefault="00243A36" w:rsidP="00701BEF">
      <w:pPr>
        <w:pStyle w:val="Iauiue"/>
        <w:tabs>
          <w:tab w:val="left" w:pos="0"/>
        </w:tabs>
        <w:ind w:right="-40" w:firstLine="709"/>
        <w:jc w:val="both"/>
        <w:rPr>
          <w:rFonts w:ascii="Times New Roman" w:hAnsi="Times New Roman"/>
          <w:iCs/>
          <w:sz w:val="24"/>
          <w:szCs w:val="24"/>
        </w:rPr>
      </w:pPr>
      <w:r w:rsidRPr="008450CD">
        <w:rPr>
          <w:rFonts w:ascii="Times New Roman" w:hAnsi="Times New Roman"/>
          <w:iCs/>
          <w:sz w:val="24"/>
          <w:szCs w:val="24"/>
        </w:rPr>
        <w:t>Зона</w:t>
      </w:r>
      <w:r w:rsidR="00E050BB" w:rsidRPr="008450CD">
        <w:rPr>
          <w:rFonts w:ascii="Times New Roman" w:hAnsi="Times New Roman"/>
          <w:iCs/>
          <w:sz w:val="24"/>
          <w:szCs w:val="24"/>
        </w:rPr>
        <w:t xml:space="preserve"> </w:t>
      </w:r>
      <w:r w:rsidRPr="008450CD">
        <w:rPr>
          <w:rFonts w:ascii="Times New Roman" w:hAnsi="Times New Roman"/>
          <w:iCs/>
          <w:sz w:val="24"/>
          <w:szCs w:val="24"/>
        </w:rPr>
        <w:t>жилой</w:t>
      </w:r>
      <w:r w:rsidR="00E050BB" w:rsidRPr="008450CD">
        <w:rPr>
          <w:rFonts w:ascii="Times New Roman" w:hAnsi="Times New Roman"/>
          <w:iCs/>
          <w:sz w:val="24"/>
          <w:szCs w:val="24"/>
        </w:rPr>
        <w:t xml:space="preserve"> </w:t>
      </w:r>
      <w:r w:rsidRPr="008450CD">
        <w:rPr>
          <w:rFonts w:ascii="Times New Roman" w:hAnsi="Times New Roman"/>
          <w:iCs/>
          <w:sz w:val="24"/>
          <w:szCs w:val="24"/>
        </w:rPr>
        <w:t>застройки</w:t>
      </w:r>
      <w:r w:rsidR="00E050BB" w:rsidRPr="008450CD">
        <w:rPr>
          <w:rFonts w:ascii="Times New Roman" w:hAnsi="Times New Roman"/>
          <w:iCs/>
          <w:sz w:val="24"/>
          <w:szCs w:val="24"/>
        </w:rPr>
        <w:t xml:space="preserve"> </w:t>
      </w:r>
      <w:r w:rsidRPr="008450CD">
        <w:rPr>
          <w:rFonts w:ascii="Times New Roman" w:hAnsi="Times New Roman"/>
          <w:iCs/>
          <w:sz w:val="24"/>
          <w:szCs w:val="24"/>
        </w:rPr>
        <w:t>Ж-2</w:t>
      </w:r>
      <w:r w:rsidR="00E050BB" w:rsidRPr="008450CD">
        <w:rPr>
          <w:rFonts w:ascii="Times New Roman" w:hAnsi="Times New Roman"/>
          <w:iCs/>
          <w:sz w:val="24"/>
          <w:szCs w:val="24"/>
        </w:rPr>
        <w:t xml:space="preserve"> </w:t>
      </w:r>
      <w:r w:rsidRPr="008450CD">
        <w:rPr>
          <w:rFonts w:ascii="Times New Roman" w:hAnsi="Times New Roman"/>
          <w:iCs/>
          <w:sz w:val="24"/>
          <w:szCs w:val="24"/>
        </w:rPr>
        <w:t>выделена</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формирования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жилых</w:t>
      </w:r>
      <w:r w:rsidR="00E050BB" w:rsidRPr="008450CD">
        <w:rPr>
          <w:rFonts w:ascii="Times New Roman" w:hAnsi="Times New Roman"/>
          <w:iCs/>
          <w:sz w:val="24"/>
          <w:szCs w:val="24"/>
        </w:rPr>
        <w:t xml:space="preserve"> </w:t>
      </w:r>
      <w:r w:rsidRPr="008450CD">
        <w:rPr>
          <w:rFonts w:ascii="Times New Roman" w:hAnsi="Times New Roman"/>
          <w:iCs/>
          <w:sz w:val="24"/>
          <w:szCs w:val="24"/>
        </w:rPr>
        <w:t>районов</w:t>
      </w:r>
      <w:r w:rsidR="00E050BB" w:rsidRPr="008450CD">
        <w:rPr>
          <w:rFonts w:ascii="Times New Roman" w:hAnsi="Times New Roman"/>
          <w:iCs/>
          <w:sz w:val="24"/>
          <w:szCs w:val="24"/>
        </w:rPr>
        <w:t xml:space="preserve"> </w:t>
      </w:r>
      <w:r w:rsidRPr="008450CD">
        <w:rPr>
          <w:rFonts w:ascii="Times New Roman" w:hAnsi="Times New Roman"/>
          <w:iCs/>
          <w:sz w:val="24"/>
          <w:szCs w:val="24"/>
        </w:rPr>
        <w:t>с</w:t>
      </w:r>
      <w:r w:rsidR="00E050BB" w:rsidRPr="008450CD">
        <w:rPr>
          <w:rFonts w:ascii="Times New Roman" w:hAnsi="Times New Roman"/>
          <w:iCs/>
          <w:sz w:val="24"/>
          <w:szCs w:val="24"/>
        </w:rPr>
        <w:t xml:space="preserve"> </w:t>
      </w:r>
      <w:r w:rsidRPr="008450CD">
        <w:rPr>
          <w:rFonts w:ascii="Times New Roman" w:hAnsi="Times New Roman"/>
          <w:iCs/>
          <w:sz w:val="24"/>
          <w:szCs w:val="24"/>
        </w:rPr>
        <w:t>размещением</w:t>
      </w:r>
      <w:r w:rsidR="00E050BB" w:rsidRPr="008450CD">
        <w:rPr>
          <w:rFonts w:ascii="Times New Roman" w:hAnsi="Times New Roman"/>
          <w:iCs/>
          <w:sz w:val="24"/>
          <w:szCs w:val="24"/>
        </w:rPr>
        <w:t xml:space="preserve"> </w:t>
      </w:r>
      <w:r w:rsidRPr="008450CD">
        <w:rPr>
          <w:rFonts w:ascii="Times New Roman" w:hAnsi="Times New Roman"/>
          <w:iCs/>
          <w:sz w:val="24"/>
          <w:szCs w:val="24"/>
        </w:rPr>
        <w:t>многоквартирных</w:t>
      </w:r>
      <w:r w:rsidR="00E050BB" w:rsidRPr="008450CD">
        <w:rPr>
          <w:rFonts w:ascii="Times New Roman" w:hAnsi="Times New Roman"/>
          <w:iCs/>
          <w:sz w:val="24"/>
          <w:szCs w:val="24"/>
        </w:rPr>
        <w:t xml:space="preserve"> </w:t>
      </w:r>
      <w:r w:rsidRPr="008450CD">
        <w:rPr>
          <w:rFonts w:ascii="Times New Roman" w:hAnsi="Times New Roman"/>
          <w:iCs/>
          <w:sz w:val="24"/>
          <w:szCs w:val="24"/>
        </w:rPr>
        <w:t>домов</w:t>
      </w:r>
      <w:r w:rsidR="00E050BB" w:rsidRPr="008450CD">
        <w:rPr>
          <w:rFonts w:ascii="Times New Roman" w:hAnsi="Times New Roman"/>
          <w:iCs/>
          <w:sz w:val="24"/>
          <w:szCs w:val="24"/>
        </w:rPr>
        <w:t xml:space="preserve"> </w:t>
      </w:r>
      <w:r w:rsidRPr="008450CD">
        <w:rPr>
          <w:rFonts w:ascii="Times New Roman" w:hAnsi="Times New Roman"/>
          <w:iCs/>
          <w:sz w:val="24"/>
          <w:szCs w:val="24"/>
        </w:rPr>
        <w:t>средней</w:t>
      </w:r>
      <w:r w:rsidR="00E050BB" w:rsidRPr="008450CD">
        <w:rPr>
          <w:rFonts w:ascii="Times New Roman" w:hAnsi="Times New Roman"/>
          <w:iCs/>
          <w:sz w:val="24"/>
          <w:szCs w:val="24"/>
        </w:rPr>
        <w:t xml:space="preserve"> </w:t>
      </w:r>
      <w:r w:rsidRPr="008450CD">
        <w:rPr>
          <w:rFonts w:ascii="Times New Roman" w:hAnsi="Times New Roman"/>
          <w:iCs/>
          <w:sz w:val="24"/>
          <w:szCs w:val="24"/>
        </w:rPr>
        <w:t>этажности</w:t>
      </w:r>
      <w:r w:rsidR="00E050BB" w:rsidRPr="008450CD">
        <w:rPr>
          <w:rFonts w:ascii="Times New Roman" w:hAnsi="Times New Roman"/>
          <w:iCs/>
          <w:sz w:val="24"/>
          <w:szCs w:val="24"/>
        </w:rPr>
        <w:t xml:space="preserve"> </w:t>
      </w:r>
      <w:r w:rsidRPr="008450CD">
        <w:rPr>
          <w:rFonts w:ascii="Times New Roman" w:hAnsi="Times New Roman"/>
          <w:iCs/>
          <w:sz w:val="24"/>
          <w:szCs w:val="24"/>
        </w:rPr>
        <w:t>(до</w:t>
      </w:r>
      <w:r w:rsidR="00E050BB" w:rsidRPr="008450CD">
        <w:rPr>
          <w:rFonts w:ascii="Times New Roman" w:hAnsi="Times New Roman"/>
          <w:iCs/>
          <w:sz w:val="24"/>
          <w:szCs w:val="24"/>
        </w:rPr>
        <w:t xml:space="preserve"> </w:t>
      </w:r>
      <w:r w:rsidRPr="008450CD">
        <w:rPr>
          <w:rFonts w:ascii="Times New Roman" w:hAnsi="Times New Roman"/>
          <w:iCs/>
          <w:sz w:val="24"/>
          <w:szCs w:val="24"/>
        </w:rPr>
        <w:t>4</w:t>
      </w:r>
      <w:r w:rsidR="00E050BB" w:rsidRPr="008450CD">
        <w:rPr>
          <w:rFonts w:ascii="Times New Roman" w:hAnsi="Times New Roman"/>
          <w:iCs/>
          <w:sz w:val="24"/>
          <w:szCs w:val="24"/>
        </w:rPr>
        <w:t xml:space="preserve"> </w:t>
      </w:r>
      <w:r w:rsidRPr="008450CD">
        <w:rPr>
          <w:rFonts w:ascii="Times New Roman" w:hAnsi="Times New Roman"/>
          <w:iCs/>
          <w:sz w:val="24"/>
          <w:szCs w:val="24"/>
        </w:rPr>
        <w:t>этажей).</w:t>
      </w:r>
      <w:r w:rsidR="00E050BB" w:rsidRPr="008450CD">
        <w:rPr>
          <w:rFonts w:ascii="Times New Roman" w:hAnsi="Times New Roman"/>
          <w:iCs/>
          <w:sz w:val="24"/>
          <w:szCs w:val="24"/>
        </w:rPr>
        <w:t xml:space="preserve"> </w:t>
      </w:r>
      <w:r w:rsidRPr="008450CD">
        <w:rPr>
          <w:rFonts w:ascii="Times New Roman" w:hAnsi="Times New Roman"/>
          <w:iCs/>
          <w:sz w:val="24"/>
          <w:szCs w:val="24"/>
        </w:rPr>
        <w:t>Допускается</w:t>
      </w:r>
      <w:r w:rsidR="00E050BB" w:rsidRPr="008450CD">
        <w:rPr>
          <w:rFonts w:ascii="Times New Roman" w:hAnsi="Times New Roman"/>
          <w:iCs/>
          <w:sz w:val="24"/>
          <w:szCs w:val="24"/>
        </w:rPr>
        <w:t xml:space="preserve"> </w:t>
      </w:r>
      <w:r w:rsidRPr="008450CD">
        <w:rPr>
          <w:rFonts w:ascii="Times New Roman" w:hAnsi="Times New Roman"/>
          <w:iCs/>
          <w:sz w:val="24"/>
          <w:szCs w:val="24"/>
        </w:rPr>
        <w:t>размещение</w:t>
      </w:r>
      <w:r w:rsidR="00E050BB" w:rsidRPr="008450CD">
        <w:rPr>
          <w:rFonts w:ascii="Times New Roman" w:hAnsi="Times New Roman"/>
          <w:iCs/>
          <w:sz w:val="24"/>
          <w:szCs w:val="24"/>
        </w:rPr>
        <w:t xml:space="preserve"> </w:t>
      </w:r>
      <w:r w:rsidRPr="008450CD">
        <w:rPr>
          <w:rFonts w:ascii="Times New Roman" w:hAnsi="Times New Roman"/>
          <w:iCs/>
          <w:sz w:val="24"/>
          <w:szCs w:val="24"/>
        </w:rPr>
        <w:t>сопутствующих</w:t>
      </w:r>
      <w:r w:rsidR="00E050BB" w:rsidRPr="008450CD">
        <w:rPr>
          <w:rFonts w:ascii="Times New Roman" w:hAnsi="Times New Roman"/>
          <w:iCs/>
          <w:sz w:val="24"/>
          <w:szCs w:val="24"/>
        </w:rPr>
        <w:t xml:space="preserve"> </w:t>
      </w:r>
      <w:r w:rsidRPr="008450CD">
        <w:rPr>
          <w:rFonts w:ascii="Times New Roman" w:hAnsi="Times New Roman"/>
          <w:iCs/>
          <w:sz w:val="24"/>
          <w:szCs w:val="24"/>
        </w:rPr>
        <w:t>объектов</w:t>
      </w:r>
      <w:r w:rsidR="00E050BB" w:rsidRPr="008450CD">
        <w:rPr>
          <w:rFonts w:ascii="Times New Roman" w:hAnsi="Times New Roman"/>
          <w:iCs/>
          <w:sz w:val="24"/>
          <w:szCs w:val="24"/>
        </w:rPr>
        <w:t xml:space="preserve"> </w:t>
      </w:r>
      <w:r w:rsidRPr="008450CD">
        <w:rPr>
          <w:rFonts w:ascii="Times New Roman" w:hAnsi="Times New Roman"/>
          <w:iCs/>
          <w:sz w:val="24"/>
          <w:szCs w:val="24"/>
        </w:rPr>
        <w:t>повседневного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некоммерческих</w:t>
      </w:r>
      <w:r w:rsidR="00E050BB" w:rsidRPr="008450CD">
        <w:rPr>
          <w:rFonts w:ascii="Times New Roman" w:hAnsi="Times New Roman"/>
          <w:iCs/>
          <w:sz w:val="24"/>
          <w:szCs w:val="24"/>
        </w:rPr>
        <w:t xml:space="preserve"> </w:t>
      </w:r>
      <w:r w:rsidRPr="008450CD">
        <w:rPr>
          <w:rFonts w:ascii="Times New Roman" w:hAnsi="Times New Roman"/>
          <w:iCs/>
          <w:sz w:val="24"/>
          <w:szCs w:val="24"/>
        </w:rPr>
        <w:t>коммунальных</w:t>
      </w:r>
      <w:r w:rsidR="00E050BB" w:rsidRPr="008450CD">
        <w:rPr>
          <w:rFonts w:ascii="Times New Roman" w:hAnsi="Times New Roman"/>
          <w:iCs/>
          <w:sz w:val="24"/>
          <w:szCs w:val="24"/>
        </w:rPr>
        <w:t xml:space="preserve"> </w:t>
      </w:r>
      <w:r w:rsidRPr="008450CD">
        <w:rPr>
          <w:rFonts w:ascii="Times New Roman" w:hAnsi="Times New Roman"/>
          <w:iCs/>
          <w:sz w:val="24"/>
          <w:szCs w:val="24"/>
        </w:rPr>
        <w:t>предприятий,</w:t>
      </w:r>
      <w:r w:rsidR="00E050BB" w:rsidRPr="008450CD">
        <w:rPr>
          <w:rFonts w:ascii="Times New Roman" w:hAnsi="Times New Roman"/>
          <w:iCs/>
          <w:sz w:val="24"/>
          <w:szCs w:val="24"/>
        </w:rPr>
        <w:t xml:space="preserve"> </w:t>
      </w:r>
      <w:r w:rsidRPr="008450CD">
        <w:rPr>
          <w:rFonts w:ascii="Times New Roman" w:hAnsi="Times New Roman"/>
          <w:iCs/>
          <w:sz w:val="24"/>
          <w:szCs w:val="24"/>
        </w:rPr>
        <w:t>площадок</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отдыха,</w:t>
      </w:r>
      <w:r w:rsidR="00E050BB" w:rsidRPr="008450CD">
        <w:rPr>
          <w:rFonts w:ascii="Times New Roman" w:hAnsi="Times New Roman"/>
          <w:iCs/>
          <w:sz w:val="24"/>
          <w:szCs w:val="24"/>
        </w:rPr>
        <w:t xml:space="preserve"> </w:t>
      </w:r>
      <w:r w:rsidRPr="008450CD">
        <w:rPr>
          <w:rFonts w:ascii="Times New Roman" w:hAnsi="Times New Roman"/>
          <w:iCs/>
          <w:sz w:val="24"/>
          <w:szCs w:val="24"/>
        </w:rPr>
        <w:t>игр,</w:t>
      </w:r>
      <w:r w:rsidR="00E050BB" w:rsidRPr="008450CD">
        <w:rPr>
          <w:rFonts w:ascii="Times New Roman" w:hAnsi="Times New Roman"/>
          <w:iCs/>
          <w:sz w:val="24"/>
          <w:szCs w:val="24"/>
        </w:rPr>
        <w:t xml:space="preserve"> </w:t>
      </w:r>
      <w:r w:rsidRPr="008450CD">
        <w:rPr>
          <w:rFonts w:ascii="Times New Roman" w:hAnsi="Times New Roman"/>
          <w:iCs/>
          <w:sz w:val="24"/>
          <w:szCs w:val="24"/>
        </w:rPr>
        <w:t>спортивные</w:t>
      </w:r>
      <w:r w:rsidR="00E050BB" w:rsidRPr="008450CD">
        <w:rPr>
          <w:rFonts w:ascii="Times New Roman" w:hAnsi="Times New Roman"/>
          <w:iCs/>
          <w:sz w:val="24"/>
          <w:szCs w:val="24"/>
        </w:rPr>
        <w:t xml:space="preserve"> </w:t>
      </w:r>
      <w:r w:rsidRPr="008450CD">
        <w:rPr>
          <w:rFonts w:ascii="Times New Roman" w:hAnsi="Times New Roman"/>
          <w:iCs/>
          <w:sz w:val="24"/>
          <w:szCs w:val="24"/>
        </w:rPr>
        <w:t>площадки,</w:t>
      </w:r>
      <w:r w:rsidR="00E050BB" w:rsidRPr="008450CD">
        <w:rPr>
          <w:rFonts w:ascii="Times New Roman" w:hAnsi="Times New Roman"/>
          <w:iCs/>
          <w:sz w:val="24"/>
          <w:szCs w:val="24"/>
        </w:rPr>
        <w:t xml:space="preserve"> </w:t>
      </w:r>
      <w:r w:rsidRPr="008450CD">
        <w:rPr>
          <w:rFonts w:ascii="Times New Roman" w:hAnsi="Times New Roman"/>
          <w:iCs/>
          <w:sz w:val="24"/>
          <w:szCs w:val="24"/>
        </w:rPr>
        <w:t>а</w:t>
      </w:r>
      <w:r w:rsidR="00E050BB" w:rsidRPr="008450CD">
        <w:rPr>
          <w:rFonts w:ascii="Times New Roman" w:hAnsi="Times New Roman"/>
          <w:iCs/>
          <w:sz w:val="24"/>
          <w:szCs w:val="24"/>
        </w:rPr>
        <w:t xml:space="preserve"> </w:t>
      </w:r>
      <w:r w:rsidRPr="008450CD">
        <w:rPr>
          <w:rFonts w:ascii="Times New Roman" w:hAnsi="Times New Roman"/>
          <w:iCs/>
          <w:sz w:val="24"/>
          <w:szCs w:val="24"/>
        </w:rPr>
        <w:t>также</w:t>
      </w:r>
      <w:r w:rsidR="00E050BB" w:rsidRPr="008450CD">
        <w:rPr>
          <w:rFonts w:ascii="Times New Roman" w:hAnsi="Times New Roman"/>
          <w:iCs/>
          <w:sz w:val="24"/>
          <w:szCs w:val="24"/>
        </w:rPr>
        <w:t xml:space="preserve"> </w:t>
      </w:r>
      <w:r w:rsidRPr="008450CD">
        <w:rPr>
          <w:rFonts w:ascii="Times New Roman" w:hAnsi="Times New Roman"/>
          <w:iCs/>
          <w:sz w:val="24"/>
          <w:szCs w:val="24"/>
        </w:rPr>
        <w:t>размещение</w:t>
      </w:r>
      <w:r w:rsidR="00E050BB" w:rsidRPr="008450CD">
        <w:rPr>
          <w:rFonts w:ascii="Times New Roman" w:hAnsi="Times New Roman"/>
          <w:iCs/>
          <w:sz w:val="24"/>
          <w:szCs w:val="24"/>
        </w:rPr>
        <w:t xml:space="preserve"> </w:t>
      </w:r>
      <w:r w:rsidRPr="008450CD">
        <w:rPr>
          <w:rFonts w:ascii="Times New Roman" w:hAnsi="Times New Roman"/>
          <w:iCs/>
          <w:sz w:val="24"/>
          <w:szCs w:val="24"/>
        </w:rPr>
        <w:t>на</w:t>
      </w:r>
      <w:r w:rsidR="00E050BB" w:rsidRPr="008450CD">
        <w:rPr>
          <w:rFonts w:ascii="Times New Roman" w:hAnsi="Times New Roman"/>
          <w:iCs/>
          <w:sz w:val="24"/>
          <w:szCs w:val="24"/>
        </w:rPr>
        <w:t xml:space="preserve"> </w:t>
      </w:r>
      <w:r w:rsidRPr="008450CD">
        <w:rPr>
          <w:rFonts w:ascii="Times New Roman" w:hAnsi="Times New Roman"/>
          <w:iCs/>
          <w:sz w:val="24"/>
          <w:szCs w:val="24"/>
        </w:rPr>
        <w:t>земельных</w:t>
      </w:r>
      <w:r w:rsidR="00E050BB" w:rsidRPr="008450CD">
        <w:rPr>
          <w:rFonts w:ascii="Times New Roman" w:hAnsi="Times New Roman"/>
          <w:iCs/>
          <w:sz w:val="24"/>
          <w:szCs w:val="24"/>
        </w:rPr>
        <w:t xml:space="preserve"> </w:t>
      </w:r>
      <w:r w:rsidRPr="008450CD">
        <w:rPr>
          <w:rFonts w:ascii="Times New Roman" w:hAnsi="Times New Roman"/>
          <w:iCs/>
          <w:sz w:val="24"/>
          <w:szCs w:val="24"/>
        </w:rPr>
        <w:t>участках</w:t>
      </w:r>
      <w:r w:rsidR="00E050BB" w:rsidRPr="008450CD">
        <w:rPr>
          <w:rFonts w:ascii="Times New Roman" w:hAnsi="Times New Roman"/>
          <w:iCs/>
          <w:sz w:val="24"/>
          <w:szCs w:val="24"/>
        </w:rPr>
        <w:t xml:space="preserve"> </w:t>
      </w:r>
      <w:r w:rsidRPr="008450CD">
        <w:rPr>
          <w:rFonts w:ascii="Times New Roman" w:hAnsi="Times New Roman"/>
          <w:iCs/>
          <w:sz w:val="24"/>
          <w:szCs w:val="24"/>
        </w:rPr>
        <w:t>многоквартирных</w:t>
      </w:r>
      <w:r w:rsidR="00E050BB" w:rsidRPr="008450CD">
        <w:rPr>
          <w:rFonts w:ascii="Times New Roman" w:hAnsi="Times New Roman"/>
          <w:iCs/>
          <w:sz w:val="24"/>
          <w:szCs w:val="24"/>
        </w:rPr>
        <w:t xml:space="preserve"> </w:t>
      </w:r>
      <w:r w:rsidRPr="008450CD">
        <w:rPr>
          <w:rFonts w:ascii="Times New Roman" w:hAnsi="Times New Roman"/>
          <w:iCs/>
          <w:sz w:val="24"/>
          <w:szCs w:val="24"/>
        </w:rPr>
        <w:t>жилых</w:t>
      </w:r>
      <w:r w:rsidR="00E050BB" w:rsidRPr="008450CD">
        <w:rPr>
          <w:rFonts w:ascii="Times New Roman" w:hAnsi="Times New Roman"/>
          <w:iCs/>
          <w:sz w:val="24"/>
          <w:szCs w:val="24"/>
        </w:rPr>
        <w:t xml:space="preserve"> </w:t>
      </w:r>
      <w:r w:rsidRPr="008450CD">
        <w:rPr>
          <w:rFonts w:ascii="Times New Roman" w:hAnsi="Times New Roman"/>
          <w:iCs/>
          <w:sz w:val="24"/>
          <w:szCs w:val="24"/>
        </w:rPr>
        <w:t>домов</w:t>
      </w:r>
      <w:r w:rsidR="00E050BB" w:rsidRPr="008450CD">
        <w:rPr>
          <w:rFonts w:ascii="Times New Roman" w:hAnsi="Times New Roman"/>
          <w:iCs/>
          <w:sz w:val="24"/>
          <w:szCs w:val="24"/>
        </w:rPr>
        <w:t xml:space="preserve"> </w:t>
      </w:r>
      <w:r w:rsidRPr="008450CD">
        <w:rPr>
          <w:rFonts w:ascii="Times New Roman" w:hAnsi="Times New Roman"/>
          <w:iCs/>
          <w:sz w:val="24"/>
          <w:szCs w:val="24"/>
        </w:rPr>
        <w:t>хозяйственных</w:t>
      </w:r>
      <w:r w:rsidR="00E050BB" w:rsidRPr="008450CD">
        <w:rPr>
          <w:rFonts w:ascii="Times New Roman" w:hAnsi="Times New Roman"/>
          <w:iCs/>
          <w:sz w:val="24"/>
          <w:szCs w:val="24"/>
        </w:rPr>
        <w:t xml:space="preserve"> </w:t>
      </w:r>
      <w:r w:rsidRPr="008450CD">
        <w:rPr>
          <w:rFonts w:ascii="Times New Roman" w:hAnsi="Times New Roman"/>
          <w:iCs/>
          <w:sz w:val="24"/>
          <w:szCs w:val="24"/>
        </w:rPr>
        <w:t>построек</w:t>
      </w:r>
      <w:r w:rsidR="00E050BB" w:rsidRPr="008450CD">
        <w:rPr>
          <w:rFonts w:ascii="Times New Roman" w:hAnsi="Times New Roman"/>
          <w:iCs/>
          <w:sz w:val="24"/>
          <w:szCs w:val="24"/>
        </w:rPr>
        <w:t xml:space="preserve"> </w:t>
      </w:r>
      <w:r w:rsidRPr="008450CD">
        <w:rPr>
          <w:rFonts w:ascii="Times New Roman" w:hAnsi="Times New Roman"/>
          <w:iCs/>
          <w:sz w:val="24"/>
          <w:szCs w:val="24"/>
        </w:rPr>
        <w:t>(без</w:t>
      </w:r>
      <w:r w:rsidR="00E050BB" w:rsidRPr="008450CD">
        <w:rPr>
          <w:rFonts w:ascii="Times New Roman" w:hAnsi="Times New Roman"/>
          <w:iCs/>
          <w:sz w:val="24"/>
          <w:szCs w:val="24"/>
        </w:rPr>
        <w:t xml:space="preserve"> </w:t>
      </w:r>
      <w:r w:rsidRPr="008450CD">
        <w:rPr>
          <w:rFonts w:ascii="Times New Roman" w:hAnsi="Times New Roman"/>
          <w:iCs/>
          <w:sz w:val="24"/>
          <w:szCs w:val="24"/>
        </w:rPr>
        <w:t>содержания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домашнего</w:t>
      </w:r>
      <w:r w:rsidR="00E050BB" w:rsidRPr="008450CD">
        <w:rPr>
          <w:rFonts w:ascii="Times New Roman" w:hAnsi="Times New Roman"/>
          <w:iCs/>
          <w:sz w:val="24"/>
          <w:szCs w:val="24"/>
        </w:rPr>
        <w:t xml:space="preserve"> </w:t>
      </w:r>
      <w:r w:rsidRPr="008450CD">
        <w:rPr>
          <w:rFonts w:ascii="Times New Roman" w:hAnsi="Times New Roman"/>
          <w:iCs/>
          <w:sz w:val="24"/>
          <w:szCs w:val="24"/>
        </w:rPr>
        <w:t>скота</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птицы)</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гаражей</w:t>
      </w:r>
      <w:r w:rsidR="00E050BB" w:rsidRPr="008450CD">
        <w:rPr>
          <w:rFonts w:ascii="Times New Roman" w:hAnsi="Times New Roman"/>
          <w:iCs/>
          <w:sz w:val="24"/>
          <w:szCs w:val="24"/>
        </w:rPr>
        <w:t xml:space="preserve"> </w:t>
      </w:r>
      <w:r w:rsidRPr="008450CD">
        <w:rPr>
          <w:rFonts w:ascii="Times New Roman" w:hAnsi="Times New Roman"/>
          <w:iCs/>
          <w:sz w:val="24"/>
          <w:szCs w:val="24"/>
        </w:rPr>
        <w:t>боксового</w:t>
      </w:r>
      <w:r w:rsidR="00E050BB" w:rsidRPr="008450CD">
        <w:rPr>
          <w:rFonts w:ascii="Times New Roman" w:hAnsi="Times New Roman"/>
          <w:iCs/>
          <w:sz w:val="24"/>
          <w:szCs w:val="24"/>
        </w:rPr>
        <w:t xml:space="preserve"> </w:t>
      </w:r>
      <w:r w:rsidRPr="008450CD">
        <w:rPr>
          <w:rFonts w:ascii="Times New Roman" w:hAnsi="Times New Roman"/>
          <w:iCs/>
          <w:sz w:val="24"/>
          <w:szCs w:val="24"/>
        </w:rPr>
        <w:t>типа</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жителей,</w:t>
      </w:r>
      <w:r w:rsidR="00E050BB" w:rsidRPr="008450CD">
        <w:rPr>
          <w:rFonts w:ascii="Times New Roman" w:hAnsi="Times New Roman"/>
          <w:iCs/>
          <w:sz w:val="24"/>
          <w:szCs w:val="24"/>
        </w:rPr>
        <w:t xml:space="preserve"> </w:t>
      </w:r>
      <w:r w:rsidRPr="008450CD">
        <w:rPr>
          <w:rFonts w:ascii="Times New Roman" w:hAnsi="Times New Roman"/>
          <w:iCs/>
          <w:sz w:val="24"/>
          <w:szCs w:val="24"/>
        </w:rPr>
        <w:t>проживающих</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этих</w:t>
      </w:r>
      <w:r w:rsidR="00E050BB" w:rsidRPr="008450CD">
        <w:rPr>
          <w:rFonts w:ascii="Times New Roman" w:hAnsi="Times New Roman"/>
          <w:iCs/>
          <w:sz w:val="24"/>
          <w:szCs w:val="24"/>
        </w:rPr>
        <w:t xml:space="preserve"> </w:t>
      </w:r>
      <w:r w:rsidRPr="008450CD">
        <w:rPr>
          <w:rFonts w:ascii="Times New Roman" w:hAnsi="Times New Roman"/>
          <w:iCs/>
          <w:sz w:val="24"/>
          <w:szCs w:val="24"/>
        </w:rPr>
        <w:t>домах.</w:t>
      </w:r>
      <w:r w:rsidR="00E050BB" w:rsidRPr="008450CD">
        <w:rPr>
          <w:rFonts w:ascii="Times New Roman" w:hAnsi="Times New Roman"/>
          <w:iCs/>
          <w:sz w:val="24"/>
          <w:szCs w:val="24"/>
        </w:rPr>
        <w:t xml:space="preserve"> </w:t>
      </w:r>
    </w:p>
    <w:p w:rsidR="004052E6" w:rsidRPr="008450CD" w:rsidRDefault="004052E6" w:rsidP="00701BEF">
      <w:pPr>
        <w:pStyle w:val="a"/>
        <w:numPr>
          <w:ilvl w:val="0"/>
          <w:numId w:val="0"/>
        </w:numPr>
        <w:tabs>
          <w:tab w:val="clear" w:pos="340"/>
        </w:tabs>
        <w:ind w:firstLine="709"/>
        <w:rPr>
          <w:b/>
          <w:color w:val="auto"/>
        </w:rPr>
      </w:pPr>
      <w:r w:rsidRPr="008450CD">
        <w:rPr>
          <w:rStyle w:val="7"/>
          <w:b/>
          <w:color w:val="auto"/>
          <w:sz w:val="24"/>
          <w:szCs w:val="24"/>
        </w:rPr>
        <w:t>Виды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использования</w:t>
      </w:r>
    </w:p>
    <w:tbl>
      <w:tblPr>
        <w:tblW w:w="9457" w:type="dxa"/>
        <w:jc w:val="center"/>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910"/>
        <w:gridCol w:w="5672"/>
        <w:gridCol w:w="1875"/>
      </w:tblGrid>
      <w:tr w:rsidR="004052E6" w:rsidRPr="008450CD" w:rsidTr="008D4E93">
        <w:trPr>
          <w:tblHeader/>
          <w:jc w:val="center"/>
        </w:trPr>
        <w:tc>
          <w:tcPr>
            <w:tcW w:w="1910" w:type="dxa"/>
            <w:vAlign w:val="center"/>
          </w:tcPr>
          <w:p w:rsidR="004052E6" w:rsidRPr="008450CD" w:rsidRDefault="004052E6"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672" w:type="dxa"/>
            <w:vAlign w:val="center"/>
          </w:tcPr>
          <w:p w:rsidR="004052E6" w:rsidRPr="008450CD" w:rsidRDefault="004052E6" w:rsidP="00701BEF">
            <w:pPr>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875" w:type="dxa"/>
            <w:vAlign w:val="center"/>
          </w:tcPr>
          <w:p w:rsidR="004052E6" w:rsidRPr="008450CD" w:rsidRDefault="004052E6" w:rsidP="00701BEF">
            <w:pPr>
              <w:ind w:firstLine="3"/>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4052E6" w:rsidRPr="008450CD" w:rsidTr="00DF28E2">
        <w:trPr>
          <w:jc w:val="center"/>
        </w:trPr>
        <w:tc>
          <w:tcPr>
            <w:tcW w:w="9457" w:type="dxa"/>
            <w:gridSpan w:val="3"/>
            <w:vAlign w:val="center"/>
          </w:tcPr>
          <w:p w:rsidR="004052E6" w:rsidRPr="008450CD" w:rsidRDefault="004052E6" w:rsidP="00701BEF">
            <w:pPr>
              <w:ind w:firstLine="3"/>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4052E6" w:rsidRPr="008450CD" w:rsidTr="008D4E93">
        <w:trPr>
          <w:jc w:val="center"/>
        </w:trPr>
        <w:tc>
          <w:tcPr>
            <w:tcW w:w="1910" w:type="dxa"/>
          </w:tcPr>
          <w:p w:rsidR="004052E6" w:rsidRPr="008450CD" w:rsidRDefault="004052E6" w:rsidP="00701BEF">
            <w:pPr>
              <w:ind w:firstLine="0"/>
              <w:rPr>
                <w:szCs w:val="24"/>
              </w:rPr>
            </w:pPr>
            <w:r w:rsidRPr="008450CD">
              <w:rPr>
                <w:szCs w:val="24"/>
              </w:rPr>
              <w:t>Малоэтажная</w:t>
            </w:r>
            <w:r w:rsidR="00E050BB" w:rsidRPr="008450CD">
              <w:rPr>
                <w:szCs w:val="24"/>
              </w:rPr>
              <w:t xml:space="preserve"> </w:t>
            </w:r>
            <w:r w:rsidRPr="008450CD">
              <w:rPr>
                <w:szCs w:val="24"/>
              </w:rPr>
              <w:t>многоквартирная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672" w:type="dxa"/>
          </w:tcPr>
          <w:p w:rsidR="004052E6" w:rsidRPr="008450CD" w:rsidRDefault="004052E6"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4</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мансардный);</w:t>
            </w:r>
          </w:p>
          <w:p w:rsidR="00BD613A"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Разведение</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декоративных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деревьев,</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культур;</w:t>
            </w:r>
          </w:p>
          <w:p w:rsidR="00BD613A" w:rsidRPr="008450CD" w:rsidRDefault="00E050BB"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 xml:space="preserve"> </w:t>
            </w:r>
            <w:r w:rsidR="000E226C" w:rsidRPr="008450CD">
              <w:rPr>
                <w:rFonts w:ascii="Times New Roman" w:hAnsi="Times New Roman" w:cs="Times New Roman"/>
                <w:sz w:val="24"/>
                <w:szCs w:val="24"/>
              </w:rPr>
              <w:t>Размещение</w:t>
            </w:r>
            <w:r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индивидуальных</w:t>
            </w:r>
            <w:r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гаражей</w:t>
            </w:r>
            <w:r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и</w:t>
            </w:r>
            <w:r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иных</w:t>
            </w:r>
            <w:r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вспомогательных</w:t>
            </w:r>
            <w:r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сооружений;</w:t>
            </w:r>
            <w:r w:rsidRPr="008450CD">
              <w:rPr>
                <w:rFonts w:ascii="Times New Roman" w:hAnsi="Times New Roman" w:cs="Times New Roman"/>
                <w:sz w:val="24"/>
                <w:szCs w:val="24"/>
              </w:rPr>
              <w:t xml:space="preserve"> </w:t>
            </w:r>
          </w:p>
          <w:p w:rsidR="00BD613A"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lastRenderedPageBreak/>
              <w:t>Обустройство</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отдыха;</w:t>
            </w:r>
            <w:r w:rsidR="00E050BB" w:rsidRPr="008450CD">
              <w:rPr>
                <w:rFonts w:ascii="Times New Roman" w:hAnsi="Times New Roman" w:cs="Times New Roman"/>
                <w:sz w:val="24"/>
                <w:szCs w:val="24"/>
              </w:rPr>
              <w:t xml:space="preserve"> </w:t>
            </w:r>
          </w:p>
          <w:p w:rsidR="004052E6"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общая</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малоэтажном</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4052E6" w:rsidRPr="008450CD">
              <w:rPr>
                <w:rFonts w:ascii="Times New Roman" w:hAnsi="Times New Roman" w:cs="Times New Roman"/>
                <w:sz w:val="24"/>
                <w:szCs w:val="24"/>
              </w:rPr>
              <w:t>дома</w:t>
            </w:r>
          </w:p>
        </w:tc>
        <w:tc>
          <w:tcPr>
            <w:tcW w:w="1875" w:type="dxa"/>
          </w:tcPr>
          <w:p w:rsidR="004052E6" w:rsidRPr="008450CD" w:rsidRDefault="004052E6" w:rsidP="00701BEF">
            <w:pPr>
              <w:ind w:firstLine="3"/>
              <w:jc w:val="center"/>
              <w:rPr>
                <w:szCs w:val="24"/>
              </w:rPr>
            </w:pPr>
            <w:r w:rsidRPr="008450CD">
              <w:rPr>
                <w:szCs w:val="24"/>
              </w:rPr>
              <w:lastRenderedPageBreak/>
              <w:t>2.1.1</w:t>
            </w:r>
          </w:p>
        </w:tc>
      </w:tr>
      <w:tr w:rsidR="00BD613A" w:rsidRPr="008450CD" w:rsidTr="008D4E93">
        <w:trPr>
          <w:jc w:val="center"/>
        </w:trPr>
        <w:tc>
          <w:tcPr>
            <w:tcW w:w="1910" w:type="dxa"/>
          </w:tcPr>
          <w:p w:rsidR="00BD613A" w:rsidRPr="008450CD" w:rsidRDefault="00BD613A" w:rsidP="00701BEF">
            <w:pPr>
              <w:ind w:firstLine="0"/>
              <w:rPr>
                <w:szCs w:val="24"/>
              </w:rPr>
            </w:pPr>
            <w:r w:rsidRPr="008450CD">
              <w:rPr>
                <w:szCs w:val="24"/>
              </w:rPr>
              <w:lastRenderedPageBreak/>
              <w:t>Блокированная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672" w:type="dxa"/>
          </w:tcPr>
          <w:p w:rsidR="00BD613A" w:rsidRPr="008450CD" w:rsidRDefault="00BD613A"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имеющего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одну</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несколько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(количеством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количестве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совмещенных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десяти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одной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семьи,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общую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стену</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без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проемов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расположен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отдельном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выход</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блокированной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p>
          <w:p w:rsidR="00BD613A"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Разведение</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декоративных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деревьев,</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культур;</w:t>
            </w:r>
            <w:r w:rsidR="00E050BB" w:rsidRPr="008450CD">
              <w:rPr>
                <w:rFonts w:ascii="Times New Roman" w:hAnsi="Times New Roman" w:cs="Times New Roman"/>
                <w:sz w:val="24"/>
                <w:szCs w:val="24"/>
              </w:rPr>
              <w:t xml:space="preserve"> </w:t>
            </w:r>
          </w:p>
          <w:p w:rsidR="00BD613A"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индивидуальных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иных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вспомогательных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сооружений;</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D613A" w:rsidRPr="008450CD">
              <w:rPr>
                <w:rFonts w:ascii="Times New Roman" w:hAnsi="Times New Roman" w:cs="Times New Roman"/>
                <w:sz w:val="24"/>
                <w:szCs w:val="24"/>
              </w:rPr>
              <w:t>отдыха</w:t>
            </w:r>
          </w:p>
        </w:tc>
        <w:tc>
          <w:tcPr>
            <w:tcW w:w="1875" w:type="dxa"/>
          </w:tcPr>
          <w:p w:rsidR="00BD613A" w:rsidRPr="008450CD" w:rsidRDefault="00BD613A" w:rsidP="00701BEF">
            <w:pPr>
              <w:ind w:firstLine="3"/>
              <w:jc w:val="center"/>
              <w:rPr>
                <w:szCs w:val="24"/>
              </w:rPr>
            </w:pPr>
            <w:r w:rsidRPr="008450CD">
              <w:rPr>
                <w:szCs w:val="24"/>
              </w:rPr>
              <w:t>2.3</w:t>
            </w:r>
          </w:p>
        </w:tc>
      </w:tr>
      <w:tr w:rsidR="00BD613A" w:rsidRPr="008450CD" w:rsidTr="008D4E93">
        <w:trPr>
          <w:jc w:val="center"/>
        </w:trPr>
        <w:tc>
          <w:tcPr>
            <w:tcW w:w="1910" w:type="dxa"/>
          </w:tcPr>
          <w:p w:rsidR="00BD613A" w:rsidRPr="008450CD" w:rsidRDefault="00BD613A" w:rsidP="00701BEF">
            <w:pPr>
              <w:ind w:firstLine="0"/>
              <w:rPr>
                <w:szCs w:val="24"/>
              </w:rPr>
            </w:pPr>
            <w:r w:rsidRPr="008450CD">
              <w:rPr>
                <w:szCs w:val="24"/>
              </w:rPr>
              <w:t>Для</w:t>
            </w:r>
            <w:r w:rsidR="00E050BB" w:rsidRPr="008450CD">
              <w:rPr>
                <w:szCs w:val="24"/>
              </w:rPr>
              <w:t xml:space="preserve"> </w:t>
            </w:r>
            <w:r w:rsidRPr="008450CD">
              <w:rPr>
                <w:szCs w:val="24"/>
              </w:rPr>
              <w:t>ведения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подсобного</w:t>
            </w:r>
            <w:r w:rsidR="00E050BB" w:rsidRPr="008450CD">
              <w:rPr>
                <w:szCs w:val="24"/>
              </w:rPr>
              <w:t xml:space="preserve"> </w:t>
            </w:r>
            <w:r w:rsidRPr="008450CD">
              <w:rPr>
                <w:szCs w:val="24"/>
              </w:rPr>
              <w:t>хозяйства</w:t>
            </w:r>
          </w:p>
        </w:tc>
        <w:tc>
          <w:tcPr>
            <w:tcW w:w="5672" w:type="dxa"/>
          </w:tcPr>
          <w:p w:rsidR="00BD613A" w:rsidRPr="008450CD" w:rsidRDefault="00BD613A" w:rsidP="00701BEF">
            <w:pPr>
              <w:ind w:firstLine="0"/>
              <w:rPr>
                <w:szCs w:val="24"/>
              </w:rPr>
            </w:pPr>
            <w:r w:rsidRPr="008450CD">
              <w:rPr>
                <w:szCs w:val="24"/>
              </w:rPr>
              <w:t>Размещение</w:t>
            </w:r>
            <w:r w:rsidR="00E050BB" w:rsidRPr="008450CD">
              <w:rPr>
                <w:szCs w:val="24"/>
              </w:rPr>
              <w:t xml:space="preserve"> </w:t>
            </w:r>
            <w:r w:rsidRPr="008450CD">
              <w:rPr>
                <w:szCs w:val="24"/>
              </w:rPr>
              <w:t>жилого</w:t>
            </w:r>
            <w:r w:rsidR="00E050BB" w:rsidRPr="008450CD">
              <w:rPr>
                <w:szCs w:val="24"/>
              </w:rPr>
              <w:t xml:space="preserve"> </w:t>
            </w:r>
            <w:r w:rsidRPr="008450CD">
              <w:rPr>
                <w:szCs w:val="24"/>
              </w:rPr>
              <w:t>дома,</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предназначенного</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раздела</w:t>
            </w:r>
            <w:r w:rsidR="00E050BB" w:rsidRPr="008450CD">
              <w:rPr>
                <w:szCs w:val="24"/>
              </w:rPr>
              <w:t xml:space="preserve"> </w:t>
            </w:r>
            <w:r w:rsidRPr="008450CD">
              <w:rPr>
                <w:szCs w:val="24"/>
              </w:rPr>
              <w:t>на</w:t>
            </w:r>
            <w:r w:rsidR="00E050BB" w:rsidRPr="008450CD">
              <w:rPr>
                <w:szCs w:val="24"/>
              </w:rPr>
              <w:t xml:space="preserve"> </w:t>
            </w:r>
            <w:r w:rsidRPr="008450CD">
              <w:rPr>
                <w:szCs w:val="24"/>
              </w:rPr>
              <w:t>квартиры</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пригодные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высотой</w:t>
            </w:r>
            <w:r w:rsidR="00E050BB" w:rsidRPr="008450CD">
              <w:rPr>
                <w:szCs w:val="24"/>
              </w:rPr>
              <w:t xml:space="preserve"> </w:t>
            </w:r>
            <w:r w:rsidRPr="008450CD">
              <w:rPr>
                <w:szCs w:val="24"/>
              </w:rPr>
              <w:t>не</w:t>
            </w:r>
            <w:r w:rsidR="00E050BB" w:rsidRPr="008450CD">
              <w:rPr>
                <w:szCs w:val="24"/>
              </w:rPr>
              <w:t xml:space="preserve"> </w:t>
            </w:r>
            <w:r w:rsidRPr="008450CD">
              <w:rPr>
                <w:szCs w:val="24"/>
              </w:rPr>
              <w:t>выше</w:t>
            </w:r>
            <w:r w:rsidR="00E050BB" w:rsidRPr="008450CD">
              <w:rPr>
                <w:szCs w:val="24"/>
              </w:rPr>
              <w:t xml:space="preserve"> </w:t>
            </w:r>
            <w:r w:rsidRPr="008450CD">
              <w:rPr>
                <w:szCs w:val="24"/>
              </w:rPr>
              <w:t>трех</w:t>
            </w:r>
            <w:r w:rsidR="00E050BB" w:rsidRPr="008450CD">
              <w:rPr>
                <w:szCs w:val="24"/>
              </w:rPr>
              <w:t xml:space="preserve"> </w:t>
            </w:r>
            <w:r w:rsidRPr="008450CD">
              <w:rPr>
                <w:szCs w:val="24"/>
              </w:rPr>
              <w:t>надземных</w:t>
            </w:r>
            <w:r w:rsidR="00E050BB" w:rsidRPr="008450CD">
              <w:rPr>
                <w:szCs w:val="24"/>
              </w:rPr>
              <w:t xml:space="preserve"> </w:t>
            </w:r>
            <w:r w:rsidRPr="008450CD">
              <w:rPr>
                <w:szCs w:val="24"/>
              </w:rPr>
              <w:t>этажей),</w:t>
            </w:r>
            <w:r w:rsidR="00E050BB" w:rsidRPr="008450CD">
              <w:rPr>
                <w:szCs w:val="24"/>
              </w:rPr>
              <w:t xml:space="preserve"> </w:t>
            </w:r>
          </w:p>
          <w:p w:rsidR="00BD613A" w:rsidRPr="008450CD" w:rsidRDefault="000E226C" w:rsidP="00701BEF">
            <w:pPr>
              <w:ind w:firstLine="0"/>
              <w:rPr>
                <w:szCs w:val="24"/>
              </w:rPr>
            </w:pPr>
            <w:r w:rsidRPr="008450CD">
              <w:rPr>
                <w:szCs w:val="24"/>
              </w:rPr>
              <w:t>Производство</w:t>
            </w:r>
            <w:r w:rsidR="00E050BB" w:rsidRPr="008450CD">
              <w:rPr>
                <w:szCs w:val="24"/>
              </w:rPr>
              <w:t xml:space="preserve"> </w:t>
            </w:r>
            <w:r w:rsidR="00BD613A" w:rsidRPr="008450CD">
              <w:rPr>
                <w:szCs w:val="24"/>
              </w:rPr>
              <w:t>сельскохозяйственной</w:t>
            </w:r>
            <w:r w:rsidR="00E050BB" w:rsidRPr="008450CD">
              <w:rPr>
                <w:szCs w:val="24"/>
              </w:rPr>
              <w:t xml:space="preserve"> </w:t>
            </w:r>
            <w:r w:rsidR="00BD613A" w:rsidRPr="008450CD">
              <w:rPr>
                <w:szCs w:val="24"/>
              </w:rPr>
              <w:t>продукции,</w:t>
            </w:r>
          </w:p>
          <w:p w:rsidR="00BD613A" w:rsidRPr="008450CD" w:rsidRDefault="000E226C" w:rsidP="00701BEF">
            <w:pPr>
              <w:ind w:firstLine="0"/>
              <w:rPr>
                <w:szCs w:val="24"/>
              </w:rPr>
            </w:pPr>
            <w:r w:rsidRPr="008450CD">
              <w:rPr>
                <w:szCs w:val="24"/>
              </w:rPr>
              <w:t>Размещение</w:t>
            </w:r>
            <w:r w:rsidR="00E050BB" w:rsidRPr="008450CD">
              <w:rPr>
                <w:szCs w:val="24"/>
              </w:rPr>
              <w:t xml:space="preserve"> </w:t>
            </w:r>
            <w:r w:rsidR="00BD613A" w:rsidRPr="008450CD">
              <w:rPr>
                <w:szCs w:val="24"/>
              </w:rPr>
              <w:t>гаража</w:t>
            </w:r>
            <w:r w:rsidR="00E050BB" w:rsidRPr="008450CD">
              <w:rPr>
                <w:szCs w:val="24"/>
              </w:rPr>
              <w:t xml:space="preserve"> </w:t>
            </w:r>
            <w:r w:rsidR="00BD613A" w:rsidRPr="008450CD">
              <w:rPr>
                <w:szCs w:val="24"/>
              </w:rPr>
              <w:t>и</w:t>
            </w:r>
            <w:r w:rsidR="00E050BB" w:rsidRPr="008450CD">
              <w:rPr>
                <w:szCs w:val="24"/>
              </w:rPr>
              <w:t xml:space="preserve"> </w:t>
            </w:r>
            <w:r w:rsidR="00BD613A" w:rsidRPr="008450CD">
              <w:rPr>
                <w:szCs w:val="24"/>
              </w:rPr>
              <w:t>иных</w:t>
            </w:r>
            <w:r w:rsidR="00E050BB" w:rsidRPr="008450CD">
              <w:rPr>
                <w:szCs w:val="24"/>
              </w:rPr>
              <w:t xml:space="preserve"> </w:t>
            </w:r>
            <w:r w:rsidR="00BD613A" w:rsidRPr="008450CD">
              <w:rPr>
                <w:szCs w:val="24"/>
              </w:rPr>
              <w:t>вспомогательных</w:t>
            </w:r>
            <w:r w:rsidR="00E050BB" w:rsidRPr="008450CD">
              <w:rPr>
                <w:szCs w:val="24"/>
              </w:rPr>
              <w:t xml:space="preserve"> </w:t>
            </w:r>
            <w:r w:rsidR="00BD613A" w:rsidRPr="008450CD">
              <w:rPr>
                <w:szCs w:val="24"/>
              </w:rPr>
              <w:t>сооружений;</w:t>
            </w:r>
            <w:r w:rsidR="00E050BB" w:rsidRPr="008450CD">
              <w:rPr>
                <w:szCs w:val="24"/>
              </w:rPr>
              <w:t xml:space="preserve"> </w:t>
            </w:r>
          </w:p>
          <w:p w:rsidR="00BD613A" w:rsidRPr="008450CD" w:rsidRDefault="000E226C" w:rsidP="00701BEF">
            <w:pPr>
              <w:ind w:firstLine="0"/>
              <w:rPr>
                <w:szCs w:val="24"/>
              </w:rPr>
            </w:pPr>
            <w:r w:rsidRPr="008450CD">
              <w:rPr>
                <w:szCs w:val="24"/>
              </w:rPr>
              <w:t>Выращивание</w:t>
            </w:r>
            <w:r w:rsidR="00E050BB" w:rsidRPr="008450CD">
              <w:rPr>
                <w:szCs w:val="24"/>
              </w:rPr>
              <w:t xml:space="preserve"> </w:t>
            </w:r>
            <w:r w:rsidR="00BD613A" w:rsidRPr="008450CD">
              <w:rPr>
                <w:szCs w:val="24"/>
              </w:rPr>
              <w:t>плодовых,</w:t>
            </w:r>
            <w:r w:rsidR="00E050BB" w:rsidRPr="008450CD">
              <w:rPr>
                <w:szCs w:val="24"/>
              </w:rPr>
              <w:t xml:space="preserve"> </w:t>
            </w:r>
            <w:r w:rsidR="00BD613A" w:rsidRPr="008450CD">
              <w:rPr>
                <w:szCs w:val="24"/>
              </w:rPr>
              <w:t>ягодных,</w:t>
            </w:r>
            <w:r w:rsidR="00E050BB" w:rsidRPr="008450CD">
              <w:rPr>
                <w:szCs w:val="24"/>
              </w:rPr>
              <w:t xml:space="preserve"> </w:t>
            </w:r>
            <w:r w:rsidR="00BD613A" w:rsidRPr="008450CD">
              <w:rPr>
                <w:szCs w:val="24"/>
              </w:rPr>
              <w:t>овощных,</w:t>
            </w:r>
            <w:r w:rsidR="00E050BB" w:rsidRPr="008450CD">
              <w:rPr>
                <w:szCs w:val="24"/>
              </w:rPr>
              <w:t xml:space="preserve"> </w:t>
            </w:r>
            <w:r w:rsidR="00BD613A" w:rsidRPr="008450CD">
              <w:rPr>
                <w:szCs w:val="24"/>
              </w:rPr>
              <w:t>бахчевых</w:t>
            </w:r>
            <w:r w:rsidR="00E050BB" w:rsidRPr="008450CD">
              <w:rPr>
                <w:szCs w:val="24"/>
              </w:rPr>
              <w:t xml:space="preserve"> </w:t>
            </w:r>
            <w:r w:rsidR="00BD613A" w:rsidRPr="008450CD">
              <w:rPr>
                <w:szCs w:val="24"/>
              </w:rPr>
              <w:t>или</w:t>
            </w:r>
            <w:r w:rsidR="00E050BB" w:rsidRPr="008450CD">
              <w:rPr>
                <w:szCs w:val="24"/>
              </w:rPr>
              <w:t xml:space="preserve"> </w:t>
            </w:r>
            <w:r w:rsidR="00BD613A" w:rsidRPr="008450CD">
              <w:rPr>
                <w:szCs w:val="24"/>
              </w:rPr>
              <w:t>иных</w:t>
            </w:r>
            <w:r w:rsidR="00E050BB" w:rsidRPr="008450CD">
              <w:rPr>
                <w:szCs w:val="24"/>
              </w:rPr>
              <w:t xml:space="preserve"> </w:t>
            </w:r>
            <w:r w:rsidR="00BD613A" w:rsidRPr="008450CD">
              <w:rPr>
                <w:szCs w:val="24"/>
              </w:rPr>
              <w:t>декоративных</w:t>
            </w:r>
            <w:r w:rsidR="00E050BB" w:rsidRPr="008450CD">
              <w:rPr>
                <w:szCs w:val="24"/>
              </w:rPr>
              <w:t xml:space="preserve"> </w:t>
            </w:r>
            <w:r w:rsidR="00BD613A" w:rsidRPr="008450CD">
              <w:rPr>
                <w:szCs w:val="24"/>
              </w:rPr>
              <w:t>или</w:t>
            </w:r>
            <w:r w:rsidR="00E050BB" w:rsidRPr="008450CD">
              <w:rPr>
                <w:szCs w:val="24"/>
              </w:rPr>
              <w:t xml:space="preserve"> </w:t>
            </w:r>
            <w:r w:rsidR="00BD613A" w:rsidRPr="008450CD">
              <w:rPr>
                <w:szCs w:val="24"/>
              </w:rPr>
              <w:t>сельскохозяйственных</w:t>
            </w:r>
            <w:r w:rsidR="00E050BB" w:rsidRPr="008450CD">
              <w:rPr>
                <w:szCs w:val="24"/>
              </w:rPr>
              <w:t xml:space="preserve"> </w:t>
            </w:r>
            <w:r w:rsidR="00BD613A" w:rsidRPr="008450CD">
              <w:rPr>
                <w:szCs w:val="24"/>
              </w:rPr>
              <w:t>культур),</w:t>
            </w:r>
            <w:r w:rsidR="00E050BB" w:rsidRPr="008450CD">
              <w:rPr>
                <w:szCs w:val="24"/>
              </w:rPr>
              <w:t xml:space="preserve"> </w:t>
            </w:r>
            <w:r w:rsidR="00BD613A" w:rsidRPr="008450CD">
              <w:rPr>
                <w:szCs w:val="24"/>
              </w:rPr>
              <w:t>размещение</w:t>
            </w:r>
            <w:r w:rsidR="00E050BB" w:rsidRPr="008450CD">
              <w:rPr>
                <w:szCs w:val="24"/>
              </w:rPr>
              <w:t xml:space="preserve"> </w:t>
            </w:r>
            <w:r w:rsidR="00BD613A" w:rsidRPr="008450CD">
              <w:rPr>
                <w:szCs w:val="24"/>
              </w:rPr>
              <w:t>гаражей</w:t>
            </w:r>
            <w:r w:rsidR="00E050BB" w:rsidRPr="008450CD">
              <w:rPr>
                <w:szCs w:val="24"/>
              </w:rPr>
              <w:t xml:space="preserve"> </w:t>
            </w:r>
            <w:r w:rsidR="00BD613A" w:rsidRPr="008450CD">
              <w:rPr>
                <w:szCs w:val="24"/>
              </w:rPr>
              <w:t>и</w:t>
            </w:r>
            <w:r w:rsidR="00E050BB" w:rsidRPr="008450CD">
              <w:rPr>
                <w:szCs w:val="24"/>
              </w:rPr>
              <w:t xml:space="preserve"> </w:t>
            </w:r>
            <w:r w:rsidR="00BD613A" w:rsidRPr="008450CD">
              <w:rPr>
                <w:szCs w:val="24"/>
              </w:rPr>
              <w:t>подсобных</w:t>
            </w:r>
            <w:r w:rsidR="00E050BB" w:rsidRPr="008450CD">
              <w:rPr>
                <w:szCs w:val="24"/>
              </w:rPr>
              <w:t xml:space="preserve"> </w:t>
            </w:r>
            <w:r w:rsidR="00BD613A" w:rsidRPr="008450CD">
              <w:rPr>
                <w:szCs w:val="24"/>
              </w:rPr>
              <w:t>сооружений</w:t>
            </w:r>
          </w:p>
        </w:tc>
        <w:tc>
          <w:tcPr>
            <w:tcW w:w="1875" w:type="dxa"/>
          </w:tcPr>
          <w:p w:rsidR="00BD613A" w:rsidRPr="008450CD" w:rsidRDefault="00BD613A" w:rsidP="00701BEF">
            <w:pPr>
              <w:ind w:firstLine="3"/>
              <w:jc w:val="center"/>
              <w:rPr>
                <w:szCs w:val="24"/>
              </w:rPr>
            </w:pPr>
            <w:r w:rsidRPr="008450CD">
              <w:rPr>
                <w:szCs w:val="24"/>
              </w:rPr>
              <w:t>2.2</w:t>
            </w:r>
          </w:p>
        </w:tc>
      </w:tr>
      <w:tr w:rsidR="00961900" w:rsidRPr="008450CD" w:rsidTr="008D4E93">
        <w:trPr>
          <w:jc w:val="center"/>
        </w:trPr>
        <w:tc>
          <w:tcPr>
            <w:tcW w:w="1910" w:type="dxa"/>
          </w:tcPr>
          <w:p w:rsidR="00961900" w:rsidRPr="008450CD" w:rsidRDefault="00961900"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5672" w:type="dxa"/>
          </w:tcPr>
          <w:p w:rsidR="00961900" w:rsidRPr="008450CD" w:rsidRDefault="00961900"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lastRenderedPageBreak/>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Pr="008450CD">
              <w:rPr>
                <w:szCs w:val="24"/>
              </w:rPr>
              <w:t>;</w:t>
            </w:r>
          </w:p>
          <w:p w:rsidR="00961900" w:rsidRPr="008450CD" w:rsidRDefault="00961900" w:rsidP="00701BEF">
            <w:pPr>
              <w:widowControl w:val="0"/>
              <w:autoSpaceDE w:val="0"/>
              <w:autoSpaceDN w:val="0"/>
              <w:adjustRightInd w:val="0"/>
              <w:ind w:firstLine="0"/>
              <w:rPr>
                <w:szCs w:val="24"/>
              </w:rPr>
            </w:pPr>
            <w:r w:rsidRPr="008450CD">
              <w:rPr>
                <w:szCs w:val="24"/>
              </w:rPr>
              <w:t>Хозяйственные</w:t>
            </w:r>
            <w:r w:rsidR="00E050BB" w:rsidRPr="008450CD">
              <w:rPr>
                <w:szCs w:val="24"/>
              </w:rPr>
              <w:t xml:space="preserve"> </w:t>
            </w:r>
            <w:r w:rsidRPr="008450CD">
              <w:rPr>
                <w:szCs w:val="24"/>
              </w:rPr>
              <w:t>постройки</w:t>
            </w:r>
            <w:r w:rsidR="00E050BB" w:rsidRPr="008450CD">
              <w:rPr>
                <w:szCs w:val="24"/>
              </w:rPr>
              <w:t xml:space="preserve"> </w:t>
            </w:r>
            <w:r w:rsidRPr="008450CD">
              <w:rPr>
                <w:szCs w:val="24"/>
              </w:rPr>
              <w:t>без</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домашнего</w:t>
            </w:r>
            <w:r w:rsidR="00E050BB" w:rsidRPr="008450CD">
              <w:rPr>
                <w:szCs w:val="24"/>
              </w:rPr>
              <w:t xml:space="preserve"> </w:t>
            </w:r>
            <w:r w:rsidRPr="008450CD">
              <w:rPr>
                <w:szCs w:val="24"/>
              </w:rPr>
              <w:t>скота</w:t>
            </w:r>
            <w:r w:rsidR="00E050BB" w:rsidRPr="008450CD">
              <w:rPr>
                <w:szCs w:val="24"/>
              </w:rPr>
              <w:t xml:space="preserve"> </w:t>
            </w:r>
            <w:r w:rsidRPr="008450CD">
              <w:rPr>
                <w:szCs w:val="24"/>
              </w:rPr>
              <w:t>и</w:t>
            </w:r>
            <w:r w:rsidR="00E050BB" w:rsidRPr="008450CD">
              <w:rPr>
                <w:szCs w:val="24"/>
              </w:rPr>
              <w:t xml:space="preserve"> </w:t>
            </w:r>
            <w:r w:rsidRPr="008450CD">
              <w:rPr>
                <w:szCs w:val="24"/>
              </w:rPr>
              <w:t>птицы;</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961900" w:rsidRPr="008450CD" w:rsidRDefault="00961900" w:rsidP="00701BEF">
            <w:pPr>
              <w:widowControl w:val="0"/>
              <w:autoSpaceDE w:val="0"/>
              <w:autoSpaceDN w:val="0"/>
              <w:adjustRightInd w:val="0"/>
              <w:ind w:firstLine="0"/>
              <w:rPr>
                <w:szCs w:val="24"/>
              </w:rPr>
            </w:pPr>
            <w:r w:rsidRPr="008450CD">
              <w:rPr>
                <w:szCs w:val="24"/>
              </w:rPr>
              <w:t>Скульптура</w:t>
            </w:r>
            <w:r w:rsidR="00E050BB" w:rsidRPr="008450CD">
              <w:rPr>
                <w:szCs w:val="24"/>
              </w:rPr>
              <w:t xml:space="preserve"> </w:t>
            </w:r>
            <w:r w:rsidRPr="008450CD">
              <w:rPr>
                <w:szCs w:val="24"/>
              </w:rPr>
              <w:t>и</w:t>
            </w:r>
            <w:r w:rsidR="00E050BB" w:rsidRPr="008450CD">
              <w:rPr>
                <w:szCs w:val="24"/>
              </w:rPr>
              <w:t xml:space="preserve"> </w:t>
            </w:r>
            <w:r w:rsidRPr="008450CD">
              <w:rPr>
                <w:szCs w:val="24"/>
              </w:rPr>
              <w:t>скульптурные</w:t>
            </w:r>
            <w:r w:rsidR="00E050BB" w:rsidRPr="008450CD">
              <w:rPr>
                <w:szCs w:val="24"/>
              </w:rPr>
              <w:t xml:space="preserve"> </w:t>
            </w:r>
            <w:r w:rsidRPr="008450CD">
              <w:rPr>
                <w:szCs w:val="24"/>
              </w:rPr>
              <w:t>композиции,</w:t>
            </w:r>
            <w:r w:rsidR="00E050BB" w:rsidRPr="008450CD">
              <w:rPr>
                <w:szCs w:val="24"/>
              </w:rPr>
              <w:t xml:space="preserve"> </w:t>
            </w:r>
            <w:r w:rsidRPr="008450CD">
              <w:rPr>
                <w:szCs w:val="24"/>
              </w:rPr>
              <w:t>фонтаны</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ландшафтного</w:t>
            </w:r>
            <w:r w:rsidR="00E050BB" w:rsidRPr="008450CD">
              <w:rPr>
                <w:szCs w:val="24"/>
              </w:rPr>
              <w:t xml:space="preserve"> </w:t>
            </w:r>
            <w:r w:rsidRPr="008450CD">
              <w:rPr>
                <w:szCs w:val="24"/>
              </w:rPr>
              <w:t>дизайна</w:t>
            </w:r>
          </w:p>
        </w:tc>
        <w:tc>
          <w:tcPr>
            <w:tcW w:w="1875" w:type="dxa"/>
          </w:tcPr>
          <w:p w:rsidR="00961900" w:rsidRPr="008450CD" w:rsidRDefault="00961900" w:rsidP="00701BEF">
            <w:pPr>
              <w:widowControl w:val="0"/>
              <w:autoSpaceDE w:val="0"/>
              <w:autoSpaceDN w:val="0"/>
              <w:adjustRightInd w:val="0"/>
              <w:ind w:firstLine="3"/>
              <w:jc w:val="center"/>
              <w:rPr>
                <w:szCs w:val="24"/>
              </w:rPr>
            </w:pPr>
            <w:r w:rsidRPr="008450CD">
              <w:rPr>
                <w:szCs w:val="24"/>
              </w:rPr>
              <w:lastRenderedPageBreak/>
              <w:t>2.7*</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lastRenderedPageBreak/>
              <w:t>Амбулаторно-поликлиническое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фельдшерские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здравоохранения,</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матери</w:t>
            </w:r>
            <w:r w:rsidR="00E050BB" w:rsidRPr="008450CD">
              <w:rPr>
                <w:szCs w:val="24"/>
              </w:rPr>
              <w:t xml:space="preserve"> </w:t>
            </w:r>
            <w:r w:rsidRPr="008450CD">
              <w:rPr>
                <w:szCs w:val="24"/>
              </w:rPr>
              <w:t>и</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диагностические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молочные</w:t>
            </w:r>
            <w:r w:rsidR="00E050BB" w:rsidRPr="008450CD">
              <w:rPr>
                <w:szCs w:val="24"/>
              </w:rPr>
              <w:t xml:space="preserve"> </w:t>
            </w:r>
            <w:r w:rsidRPr="008450CD">
              <w:rPr>
                <w:szCs w:val="24"/>
              </w:rPr>
              <w:t>кухни,</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донорства</w:t>
            </w:r>
            <w:r w:rsidR="00E050BB" w:rsidRPr="008450CD">
              <w:rPr>
                <w:szCs w:val="24"/>
              </w:rPr>
              <w:t xml:space="preserve"> </w:t>
            </w:r>
            <w:r w:rsidRPr="008450CD">
              <w:rPr>
                <w:szCs w:val="24"/>
              </w:rPr>
              <w:t>крови,</w:t>
            </w:r>
            <w:r w:rsidR="00E050BB" w:rsidRPr="008450CD">
              <w:rPr>
                <w:szCs w:val="24"/>
              </w:rPr>
              <w:t xml:space="preserve"> </w:t>
            </w:r>
            <w:r w:rsidRPr="008450CD">
              <w:rPr>
                <w:szCs w:val="24"/>
              </w:rPr>
              <w:t>клинические</w:t>
            </w:r>
            <w:r w:rsidR="00E050BB" w:rsidRPr="008450CD">
              <w:rPr>
                <w:szCs w:val="24"/>
              </w:rPr>
              <w:t xml:space="preserve"> </w:t>
            </w:r>
            <w:r w:rsidRPr="008450CD">
              <w:rPr>
                <w:szCs w:val="24"/>
              </w:rPr>
              <w:t>лаборатории,</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аптеки)</w:t>
            </w:r>
          </w:p>
        </w:tc>
        <w:tc>
          <w:tcPr>
            <w:tcW w:w="1875" w:type="dxa"/>
          </w:tcPr>
          <w:p w:rsidR="00961900" w:rsidRPr="008450CD" w:rsidRDefault="00961900" w:rsidP="00701BEF">
            <w:pPr>
              <w:ind w:firstLine="3"/>
              <w:jc w:val="center"/>
              <w:rPr>
                <w:szCs w:val="24"/>
              </w:rPr>
            </w:pPr>
            <w:r w:rsidRPr="008450CD">
              <w:rPr>
                <w:szCs w:val="24"/>
              </w:rPr>
              <w:t>3.4.1</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Дошкольное,</w:t>
            </w:r>
            <w:r w:rsidR="00E050BB" w:rsidRPr="008450CD">
              <w:rPr>
                <w:szCs w:val="24"/>
              </w:rPr>
              <w:t xml:space="preserve"> </w:t>
            </w:r>
            <w:r w:rsidRPr="008450CD">
              <w:rPr>
                <w:szCs w:val="24"/>
              </w:rPr>
              <w:t>начальное</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среднее</w:t>
            </w:r>
            <w:r w:rsidR="00E050BB" w:rsidRPr="008450CD">
              <w:rPr>
                <w:szCs w:val="24"/>
              </w:rPr>
              <w:t xml:space="preserve"> </w:t>
            </w:r>
            <w:r w:rsidRPr="008450CD">
              <w:rPr>
                <w:szCs w:val="24"/>
              </w:rPr>
              <w:t>общее</w:t>
            </w:r>
            <w:r w:rsidR="00E050BB" w:rsidRPr="008450CD">
              <w:rPr>
                <w:szCs w:val="24"/>
              </w:rPr>
              <w:t xml:space="preserve"> </w:t>
            </w:r>
            <w:r w:rsidRPr="008450CD">
              <w:rPr>
                <w:szCs w:val="24"/>
              </w:rPr>
              <w:t>образование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просвещения,</w:t>
            </w:r>
            <w:r w:rsidR="00E050BB" w:rsidRPr="008450CD">
              <w:rPr>
                <w:szCs w:val="24"/>
              </w:rPr>
              <w:t xml:space="preserve"> </w:t>
            </w:r>
            <w:r w:rsidRPr="008450CD">
              <w:rPr>
                <w:szCs w:val="24"/>
              </w:rPr>
              <w:t>дошкольного,</w:t>
            </w:r>
            <w:r w:rsidR="00E050BB" w:rsidRPr="008450CD">
              <w:rPr>
                <w:szCs w:val="24"/>
              </w:rPr>
              <w:t xml:space="preserve"> </w:t>
            </w:r>
            <w:r w:rsidRPr="008450CD">
              <w:rPr>
                <w:szCs w:val="24"/>
              </w:rPr>
              <w:t>начального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среднего</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ясли,</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сады,</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лицеи,</w:t>
            </w:r>
            <w:r w:rsidR="00E050BB" w:rsidRPr="008450CD">
              <w:rPr>
                <w:szCs w:val="24"/>
              </w:rPr>
              <w:t xml:space="preserve"> </w:t>
            </w:r>
            <w:r w:rsidRPr="008450CD">
              <w:rPr>
                <w:szCs w:val="24"/>
              </w:rPr>
              <w:t>гимназии,</w:t>
            </w:r>
            <w:r w:rsidR="00E050BB" w:rsidRPr="008450CD">
              <w:rPr>
                <w:szCs w:val="24"/>
              </w:rPr>
              <w:t xml:space="preserve"> </w:t>
            </w:r>
            <w:r w:rsidRPr="008450CD">
              <w:rPr>
                <w:szCs w:val="24"/>
              </w:rPr>
              <w:t>художественные,</w:t>
            </w:r>
            <w:r w:rsidR="00E050BB" w:rsidRPr="008450CD">
              <w:rPr>
                <w:szCs w:val="24"/>
              </w:rPr>
              <w:t xml:space="preserve"> </w:t>
            </w:r>
            <w:r w:rsidRPr="008450CD">
              <w:rPr>
                <w:szCs w:val="24"/>
              </w:rPr>
              <w:t>музыкальные</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образовательные</w:t>
            </w:r>
            <w:r w:rsidR="00E050BB" w:rsidRPr="008450CD">
              <w:rPr>
                <w:szCs w:val="24"/>
              </w:rPr>
              <w:t xml:space="preserve"> </w:t>
            </w:r>
            <w:r w:rsidRPr="008450CD">
              <w:rPr>
                <w:szCs w:val="24"/>
              </w:rPr>
              <w:t>кружки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осуществляющие</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по</w:t>
            </w:r>
            <w:r w:rsidR="00E050BB" w:rsidRPr="008450CD">
              <w:rPr>
                <w:szCs w:val="24"/>
              </w:rPr>
              <w:t xml:space="preserve"> </w:t>
            </w:r>
            <w:r w:rsidRPr="008450CD">
              <w:rPr>
                <w:szCs w:val="24"/>
              </w:rPr>
              <w:t>воспитанию,</w:t>
            </w:r>
            <w:r w:rsidR="00E050BB" w:rsidRPr="008450CD">
              <w:rPr>
                <w:szCs w:val="24"/>
              </w:rPr>
              <w:t xml:space="preserve"> </w:t>
            </w:r>
            <w:r w:rsidRPr="008450CD">
              <w:rPr>
                <w:szCs w:val="24"/>
              </w:rPr>
              <w:t>образованию</w:t>
            </w:r>
            <w:r w:rsidR="00E050BB" w:rsidRPr="008450CD">
              <w:rPr>
                <w:szCs w:val="24"/>
              </w:rPr>
              <w:t xml:space="preserve"> </w:t>
            </w:r>
            <w:r w:rsidRPr="008450CD">
              <w:rPr>
                <w:szCs w:val="24"/>
              </w:rPr>
              <w:t>и</w:t>
            </w:r>
            <w:r w:rsidR="00E050BB" w:rsidRPr="008450CD">
              <w:rPr>
                <w:szCs w:val="24"/>
              </w:rPr>
              <w:t xml:space="preserve"> </w:t>
            </w:r>
            <w:r w:rsidRPr="008450CD">
              <w:rPr>
                <w:szCs w:val="24"/>
              </w:rPr>
              <w:t>просвещению)</w:t>
            </w:r>
          </w:p>
        </w:tc>
        <w:tc>
          <w:tcPr>
            <w:tcW w:w="1875" w:type="dxa"/>
          </w:tcPr>
          <w:p w:rsidR="00961900" w:rsidRPr="008450CD" w:rsidRDefault="00961900" w:rsidP="00701BEF">
            <w:pPr>
              <w:ind w:firstLine="3"/>
              <w:jc w:val="center"/>
              <w:rPr>
                <w:szCs w:val="24"/>
              </w:rPr>
            </w:pPr>
            <w:r w:rsidRPr="008450CD">
              <w:rPr>
                <w:szCs w:val="24"/>
              </w:rPr>
              <w:t>3.5.1</w:t>
            </w:r>
          </w:p>
        </w:tc>
      </w:tr>
      <w:tr w:rsidR="00961900" w:rsidRPr="008450CD" w:rsidTr="008D4E93">
        <w:trPr>
          <w:jc w:val="center"/>
        </w:trPr>
        <w:tc>
          <w:tcPr>
            <w:tcW w:w="1910" w:type="dxa"/>
          </w:tcPr>
          <w:p w:rsidR="00961900" w:rsidRPr="008450CD" w:rsidRDefault="00961900"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1875" w:type="dxa"/>
          </w:tcPr>
          <w:p w:rsidR="00961900" w:rsidRPr="008450CD" w:rsidRDefault="00961900" w:rsidP="00701BEF">
            <w:pPr>
              <w:widowControl w:val="0"/>
              <w:autoSpaceDE w:val="0"/>
              <w:autoSpaceDN w:val="0"/>
              <w:adjustRightInd w:val="0"/>
              <w:ind w:firstLine="3"/>
              <w:jc w:val="center"/>
              <w:rPr>
                <w:szCs w:val="24"/>
              </w:rPr>
            </w:pPr>
            <w:r w:rsidRPr="008450CD">
              <w:rPr>
                <w:szCs w:val="24"/>
              </w:rPr>
              <w:t>3.1</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34" w:anchor="block_10271" w:history="1">
              <w:r w:rsidRPr="008450CD">
                <w:rPr>
                  <w:szCs w:val="24"/>
                </w:rPr>
                <w:t>коде</w:t>
              </w:r>
              <w:r w:rsidR="00E050BB" w:rsidRPr="008450CD">
                <w:rPr>
                  <w:szCs w:val="24"/>
                </w:rPr>
                <w:t xml:space="preserve"> </w:t>
              </w:r>
              <w:r w:rsidRPr="008450CD">
                <w:rPr>
                  <w:szCs w:val="24"/>
                </w:rPr>
                <w:t>2.7.1</w:t>
              </w:r>
            </w:hyperlink>
          </w:p>
        </w:tc>
        <w:tc>
          <w:tcPr>
            <w:tcW w:w="1875" w:type="dxa"/>
          </w:tcPr>
          <w:p w:rsidR="00961900" w:rsidRPr="008450CD" w:rsidRDefault="00961900" w:rsidP="00701BEF">
            <w:pPr>
              <w:ind w:firstLine="3"/>
              <w:jc w:val="center"/>
              <w:rPr>
                <w:szCs w:val="24"/>
              </w:rPr>
            </w:pPr>
            <w:r w:rsidRPr="008450CD">
              <w:rPr>
                <w:szCs w:val="24"/>
              </w:rPr>
              <w:t>4.9</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Магазины</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400</w:t>
            </w:r>
            <w:r w:rsidR="00E050BB" w:rsidRPr="008450CD">
              <w:rPr>
                <w:szCs w:val="24"/>
              </w:rPr>
              <w:t xml:space="preserve"> </w:t>
            </w:r>
            <w:r w:rsidRPr="008450CD">
              <w:rPr>
                <w:szCs w:val="24"/>
              </w:rPr>
              <w:t>кв.</w:t>
            </w:r>
            <w:r w:rsidR="00E050BB" w:rsidRPr="008450CD">
              <w:rPr>
                <w:szCs w:val="24"/>
              </w:rPr>
              <w:t xml:space="preserve"> </w:t>
            </w:r>
            <w:r w:rsidRPr="008450CD">
              <w:rPr>
                <w:szCs w:val="24"/>
              </w:rPr>
              <w:t>М</w:t>
            </w:r>
          </w:p>
        </w:tc>
        <w:tc>
          <w:tcPr>
            <w:tcW w:w="1875" w:type="dxa"/>
          </w:tcPr>
          <w:p w:rsidR="00961900" w:rsidRPr="008450CD" w:rsidRDefault="00961900" w:rsidP="00701BEF">
            <w:pPr>
              <w:ind w:firstLine="3"/>
              <w:jc w:val="center"/>
              <w:rPr>
                <w:szCs w:val="24"/>
              </w:rPr>
            </w:pPr>
            <w:r w:rsidRPr="008450CD">
              <w:rPr>
                <w:szCs w:val="24"/>
              </w:rPr>
              <w:t>4.4</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lastRenderedPageBreak/>
              <w:t>пользования</w:t>
            </w:r>
          </w:p>
        </w:tc>
        <w:tc>
          <w:tcPr>
            <w:tcW w:w="5672" w:type="dxa"/>
          </w:tcPr>
          <w:p w:rsidR="00961900" w:rsidRPr="008450CD" w:rsidRDefault="00961900" w:rsidP="00701BEF">
            <w:pPr>
              <w:ind w:firstLine="0"/>
              <w:rPr>
                <w:iCs/>
                <w:szCs w:val="24"/>
              </w:rPr>
            </w:pPr>
            <w:r w:rsidRPr="008450CD">
              <w:rPr>
                <w:szCs w:val="24"/>
              </w:rPr>
              <w:lastRenderedPageBreak/>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lastRenderedPageBreak/>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875" w:type="dxa"/>
          </w:tcPr>
          <w:p w:rsidR="00961900" w:rsidRPr="008450CD" w:rsidRDefault="00961900" w:rsidP="00701BEF">
            <w:pPr>
              <w:ind w:firstLine="0"/>
              <w:jc w:val="center"/>
              <w:rPr>
                <w:szCs w:val="24"/>
              </w:rPr>
            </w:pPr>
            <w:r w:rsidRPr="008450CD">
              <w:rPr>
                <w:szCs w:val="24"/>
              </w:rPr>
              <w:lastRenderedPageBreak/>
              <w:t>12.0</w:t>
            </w:r>
          </w:p>
        </w:tc>
      </w:tr>
      <w:tr w:rsidR="00961900" w:rsidRPr="008450CD" w:rsidTr="00DF28E2">
        <w:trPr>
          <w:jc w:val="center"/>
        </w:trPr>
        <w:tc>
          <w:tcPr>
            <w:tcW w:w="9457" w:type="dxa"/>
            <w:gridSpan w:val="3"/>
          </w:tcPr>
          <w:p w:rsidR="00961900" w:rsidRPr="008450CD" w:rsidRDefault="00961900" w:rsidP="00701BEF">
            <w:pPr>
              <w:ind w:firstLine="3"/>
              <w:jc w:val="center"/>
              <w:rPr>
                <w:b/>
                <w:szCs w:val="24"/>
              </w:rPr>
            </w:pPr>
            <w:r w:rsidRPr="008450CD">
              <w:rPr>
                <w:b/>
                <w:szCs w:val="24"/>
              </w:rPr>
              <w:lastRenderedPageBreak/>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961900" w:rsidRPr="008450CD" w:rsidTr="008D4E93">
        <w:trPr>
          <w:jc w:val="center"/>
        </w:trPr>
        <w:tc>
          <w:tcPr>
            <w:tcW w:w="1910" w:type="dxa"/>
          </w:tcPr>
          <w:p w:rsidR="00961900" w:rsidRPr="008450CD" w:rsidRDefault="00961900"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widowControl w:val="0"/>
              <w:autoSpaceDE w:val="0"/>
              <w:autoSpaceDN w:val="0"/>
              <w:adjustRightInd w:val="0"/>
              <w:ind w:firstLine="0"/>
              <w:rPr>
                <w:szCs w:val="24"/>
              </w:rPr>
            </w:pPr>
            <w:r w:rsidRPr="008450CD">
              <w:rPr>
                <w:szCs w:val="24"/>
              </w:rPr>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t>резервуары,</w:t>
            </w:r>
            <w:r w:rsidR="00E050BB" w:rsidRPr="008450CD">
              <w:rPr>
                <w:szCs w:val="24"/>
              </w:rPr>
              <w:t xml:space="preserve"> </w:t>
            </w:r>
            <w:r w:rsidRPr="008450CD">
              <w:rPr>
                <w:szCs w:val="24"/>
              </w:rPr>
              <w:t>противопожарные</w:t>
            </w:r>
            <w:r w:rsidR="00E050BB" w:rsidRPr="008450CD">
              <w:rPr>
                <w:szCs w:val="24"/>
              </w:rPr>
              <w:t xml:space="preserve"> </w:t>
            </w:r>
            <w:r w:rsidRPr="008450CD">
              <w:rPr>
                <w:szCs w:val="24"/>
              </w:rPr>
              <w:t>водоемы);</w:t>
            </w:r>
          </w:p>
          <w:p w:rsidR="00961900" w:rsidRPr="008450CD" w:rsidRDefault="00961900" w:rsidP="00701BEF">
            <w:pPr>
              <w:widowControl w:val="0"/>
              <w:autoSpaceDE w:val="0"/>
              <w:autoSpaceDN w:val="0"/>
              <w:adjustRightInd w:val="0"/>
              <w:ind w:firstLine="0"/>
              <w:rPr>
                <w:szCs w:val="24"/>
              </w:rPr>
            </w:pPr>
            <w:r w:rsidRPr="008450CD">
              <w:rPr>
                <w:szCs w:val="24"/>
              </w:rPr>
              <w:t>Площадки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сбора</w:t>
            </w:r>
            <w:r w:rsidR="00E050BB" w:rsidRPr="008450CD">
              <w:rPr>
                <w:szCs w:val="24"/>
              </w:rPr>
              <w:t xml:space="preserve"> </w:t>
            </w:r>
            <w:r w:rsidRPr="008450CD">
              <w:rPr>
                <w:szCs w:val="24"/>
              </w:rPr>
              <w:t>мусора</w:t>
            </w:r>
          </w:p>
        </w:tc>
        <w:tc>
          <w:tcPr>
            <w:tcW w:w="1875" w:type="dxa"/>
          </w:tcPr>
          <w:p w:rsidR="00961900" w:rsidRPr="008450CD" w:rsidRDefault="00961900" w:rsidP="00701BEF">
            <w:pPr>
              <w:widowControl w:val="0"/>
              <w:autoSpaceDE w:val="0"/>
              <w:autoSpaceDN w:val="0"/>
              <w:adjustRightInd w:val="0"/>
              <w:ind w:firstLine="3"/>
              <w:jc w:val="center"/>
              <w:rPr>
                <w:szCs w:val="24"/>
              </w:rPr>
            </w:pPr>
            <w:r w:rsidRPr="008450CD">
              <w:rPr>
                <w:szCs w:val="24"/>
              </w:rPr>
              <w:t>3.1</w:t>
            </w:r>
          </w:p>
        </w:tc>
      </w:tr>
      <w:tr w:rsidR="00961900" w:rsidRPr="008450CD" w:rsidTr="00DF28E2">
        <w:trPr>
          <w:jc w:val="center"/>
        </w:trPr>
        <w:tc>
          <w:tcPr>
            <w:tcW w:w="9457" w:type="dxa"/>
            <w:gridSpan w:val="3"/>
          </w:tcPr>
          <w:p w:rsidR="00961900" w:rsidRPr="008450CD" w:rsidRDefault="00961900" w:rsidP="00701BEF">
            <w:pPr>
              <w:ind w:firstLine="3"/>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Среднеэтажная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672" w:type="dxa"/>
          </w:tcPr>
          <w:p w:rsidR="00961900" w:rsidRPr="008450CD" w:rsidRDefault="0096190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выше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восьми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надземных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две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p>
          <w:p w:rsidR="00961900" w:rsidRPr="008450CD" w:rsidRDefault="0096190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Благоустройство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озеленение;</w:t>
            </w:r>
          </w:p>
          <w:p w:rsidR="00961900" w:rsidRPr="008450CD" w:rsidRDefault="0096190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подземных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автостоянок;</w:t>
            </w:r>
          </w:p>
          <w:p w:rsidR="00961900" w:rsidRPr="008450CD" w:rsidRDefault="0096190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отдыха;</w:t>
            </w:r>
          </w:p>
          <w:p w:rsidR="00961900" w:rsidRPr="008450CD" w:rsidRDefault="0096190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20%</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p>
          <w:p w:rsidR="00961900" w:rsidRPr="008450CD" w:rsidRDefault="00961900"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Общежития</w:t>
            </w:r>
            <w:r w:rsidR="00E2733F" w:rsidRPr="008450CD">
              <w:rPr>
                <w:rFonts w:ascii="Times New Roman" w:hAnsi="Times New Roman" w:cs="Times New Roman"/>
                <w:sz w:val="24"/>
                <w:szCs w:val="24"/>
              </w:rPr>
              <w:t>;</w:t>
            </w:r>
          </w:p>
          <w:p w:rsidR="00E2733F" w:rsidRPr="008450CD" w:rsidRDefault="00E2733F"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Двухэтажное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здание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многофункционального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использования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втором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размещением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делового,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торгового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обслуживающего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назначения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первом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p>
        </w:tc>
        <w:tc>
          <w:tcPr>
            <w:tcW w:w="1875" w:type="dxa"/>
          </w:tcPr>
          <w:p w:rsidR="00961900" w:rsidRPr="008450CD" w:rsidRDefault="00961900" w:rsidP="00701BEF">
            <w:pPr>
              <w:ind w:firstLine="3"/>
              <w:jc w:val="center"/>
              <w:rPr>
                <w:szCs w:val="24"/>
              </w:rPr>
            </w:pPr>
            <w:r w:rsidRPr="008450CD">
              <w:rPr>
                <w:szCs w:val="24"/>
              </w:rPr>
              <w:t>2.5</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shd w:val="clear" w:color="auto" w:fill="FFFFFF"/>
              </w:rPr>
              <w:t>Для</w:t>
            </w:r>
            <w:r w:rsidR="00E050BB" w:rsidRPr="008450CD">
              <w:rPr>
                <w:szCs w:val="24"/>
                <w:shd w:val="clear" w:color="auto" w:fill="FFFFFF"/>
              </w:rPr>
              <w:t xml:space="preserve"> </w:t>
            </w:r>
            <w:r w:rsidRPr="008450CD">
              <w:rPr>
                <w:szCs w:val="24"/>
                <w:shd w:val="clear" w:color="auto" w:fill="FFFFFF"/>
              </w:rPr>
              <w:t>индивидуального</w:t>
            </w:r>
            <w:r w:rsidR="00E050BB" w:rsidRPr="008450CD">
              <w:rPr>
                <w:szCs w:val="24"/>
                <w:shd w:val="clear" w:color="auto" w:fill="FFFFFF"/>
              </w:rPr>
              <w:t xml:space="preserve"> </w:t>
            </w:r>
            <w:r w:rsidRPr="008450CD">
              <w:rPr>
                <w:szCs w:val="24"/>
                <w:shd w:val="clear" w:color="auto" w:fill="FFFFFF"/>
              </w:rPr>
              <w:t>жилищного</w:t>
            </w:r>
            <w:r w:rsidR="00E050BB" w:rsidRPr="008450CD">
              <w:rPr>
                <w:szCs w:val="24"/>
                <w:shd w:val="clear" w:color="auto" w:fill="FFFFFF"/>
              </w:rPr>
              <w:t xml:space="preserve"> </w:t>
            </w:r>
            <w:r w:rsidRPr="008450CD">
              <w:rPr>
                <w:szCs w:val="24"/>
                <w:shd w:val="clear" w:color="auto" w:fill="FFFFFF"/>
              </w:rPr>
              <w:t>строительства</w:t>
            </w:r>
          </w:p>
        </w:tc>
        <w:tc>
          <w:tcPr>
            <w:tcW w:w="5672" w:type="dxa"/>
          </w:tcPr>
          <w:p w:rsidR="00961900" w:rsidRPr="008450CD" w:rsidRDefault="00961900"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индивидуального</w:t>
            </w:r>
            <w:r w:rsidR="00E050BB" w:rsidRPr="008450CD">
              <w:rPr>
                <w:bCs/>
                <w:szCs w:val="24"/>
                <w:shd w:val="clear" w:color="auto" w:fill="FFFFFF"/>
              </w:rPr>
              <w:t xml:space="preserve"> </w:t>
            </w:r>
            <w:r w:rsidRPr="008450CD">
              <w:rPr>
                <w:bCs/>
                <w:szCs w:val="24"/>
                <w:shd w:val="clear" w:color="auto" w:fill="FFFFFF"/>
              </w:rPr>
              <w:t>жилого</w:t>
            </w:r>
            <w:r w:rsidR="00E050BB" w:rsidRPr="008450CD">
              <w:rPr>
                <w:bCs/>
                <w:szCs w:val="24"/>
                <w:shd w:val="clear" w:color="auto" w:fill="FFFFFF"/>
              </w:rPr>
              <w:t xml:space="preserve"> </w:t>
            </w:r>
            <w:r w:rsidRPr="008450CD">
              <w:rPr>
                <w:bCs/>
                <w:szCs w:val="24"/>
                <w:shd w:val="clear" w:color="auto" w:fill="FFFFFF"/>
              </w:rPr>
              <w:t>дома</w:t>
            </w:r>
            <w:r w:rsidR="00E050BB" w:rsidRPr="008450CD">
              <w:rPr>
                <w:bCs/>
                <w:szCs w:val="24"/>
                <w:shd w:val="clear" w:color="auto" w:fill="FFFFFF"/>
              </w:rPr>
              <w:t xml:space="preserve"> </w:t>
            </w:r>
            <w:r w:rsidRPr="008450CD">
              <w:rPr>
                <w:bCs/>
                <w:szCs w:val="24"/>
                <w:shd w:val="clear" w:color="auto" w:fill="FFFFFF"/>
              </w:rPr>
              <w:t>(дом,</w:t>
            </w:r>
            <w:r w:rsidR="00E050BB" w:rsidRPr="008450CD">
              <w:rPr>
                <w:bCs/>
                <w:szCs w:val="24"/>
                <w:shd w:val="clear" w:color="auto" w:fill="FFFFFF"/>
              </w:rPr>
              <w:t xml:space="preserve"> </w:t>
            </w:r>
            <w:r w:rsidRPr="008450CD">
              <w:rPr>
                <w:bCs/>
                <w:szCs w:val="24"/>
                <w:shd w:val="clear" w:color="auto" w:fill="FFFFFF"/>
              </w:rPr>
              <w:t>пригодный</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постоянного</w:t>
            </w:r>
            <w:r w:rsidR="00E050BB" w:rsidRPr="008450CD">
              <w:rPr>
                <w:bCs/>
                <w:szCs w:val="24"/>
                <w:shd w:val="clear" w:color="auto" w:fill="FFFFFF"/>
              </w:rPr>
              <w:t xml:space="preserve"> </w:t>
            </w:r>
            <w:r w:rsidRPr="008450CD">
              <w:rPr>
                <w:bCs/>
                <w:szCs w:val="24"/>
                <w:shd w:val="clear" w:color="auto" w:fill="FFFFFF"/>
              </w:rPr>
              <w:t>проживания,</w:t>
            </w:r>
            <w:r w:rsidR="00E050BB" w:rsidRPr="008450CD">
              <w:rPr>
                <w:bCs/>
                <w:szCs w:val="24"/>
                <w:shd w:val="clear" w:color="auto" w:fill="FFFFFF"/>
              </w:rPr>
              <w:t xml:space="preserve"> </w:t>
            </w:r>
            <w:r w:rsidRPr="008450CD">
              <w:rPr>
                <w:bCs/>
                <w:szCs w:val="24"/>
                <w:shd w:val="clear" w:color="auto" w:fill="FFFFFF"/>
              </w:rPr>
              <w:t>высотой</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выше</w:t>
            </w:r>
            <w:r w:rsidR="00E050BB" w:rsidRPr="008450CD">
              <w:rPr>
                <w:bCs/>
                <w:szCs w:val="24"/>
                <w:shd w:val="clear" w:color="auto" w:fill="FFFFFF"/>
              </w:rPr>
              <w:t xml:space="preserve"> </w:t>
            </w:r>
            <w:r w:rsidRPr="008450CD">
              <w:rPr>
                <w:bCs/>
                <w:szCs w:val="24"/>
                <w:shd w:val="clear" w:color="auto" w:fill="FFFFFF"/>
              </w:rPr>
              <w:t>трех</w:t>
            </w:r>
            <w:r w:rsidR="00E050BB" w:rsidRPr="008450CD">
              <w:rPr>
                <w:bCs/>
                <w:szCs w:val="24"/>
                <w:shd w:val="clear" w:color="auto" w:fill="FFFFFF"/>
              </w:rPr>
              <w:t xml:space="preserve"> </w:t>
            </w:r>
            <w:r w:rsidRPr="008450CD">
              <w:rPr>
                <w:bCs/>
                <w:szCs w:val="24"/>
                <w:shd w:val="clear" w:color="auto" w:fill="FFFFFF"/>
              </w:rPr>
              <w:t>надземных</w:t>
            </w:r>
            <w:r w:rsidR="00E050BB" w:rsidRPr="008450CD">
              <w:rPr>
                <w:bCs/>
                <w:szCs w:val="24"/>
                <w:shd w:val="clear" w:color="auto" w:fill="FFFFFF"/>
              </w:rPr>
              <w:t xml:space="preserve"> </w:t>
            </w:r>
            <w:r w:rsidRPr="008450CD">
              <w:rPr>
                <w:bCs/>
                <w:szCs w:val="24"/>
                <w:shd w:val="clear" w:color="auto" w:fill="FFFFFF"/>
              </w:rPr>
              <w:t>этажей)</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участком</w:t>
            </w:r>
            <w:r w:rsidR="00E050BB" w:rsidRPr="008450CD">
              <w:rPr>
                <w:bCs/>
                <w:szCs w:val="24"/>
                <w:shd w:val="clear" w:color="auto" w:fill="FFFFFF"/>
              </w:rPr>
              <w:t xml:space="preserve"> </w:t>
            </w:r>
            <w:r w:rsidRPr="008450CD">
              <w:rPr>
                <w:bCs/>
                <w:szCs w:val="24"/>
                <w:shd w:val="clear" w:color="auto" w:fill="FFFFFF"/>
              </w:rPr>
              <w:t>до</w:t>
            </w:r>
            <w:r w:rsidR="00E050BB" w:rsidRPr="008450CD">
              <w:rPr>
                <w:bCs/>
                <w:szCs w:val="24"/>
                <w:shd w:val="clear" w:color="auto" w:fill="FFFFFF"/>
              </w:rPr>
              <w:t xml:space="preserve"> </w:t>
            </w:r>
            <w:r w:rsidRPr="008450CD">
              <w:rPr>
                <w:bCs/>
                <w:szCs w:val="24"/>
                <w:shd w:val="clear" w:color="auto" w:fill="FFFFFF"/>
              </w:rPr>
              <w:t>2000</w:t>
            </w:r>
            <w:r w:rsidR="00E050BB" w:rsidRPr="008450CD">
              <w:rPr>
                <w:bCs/>
                <w:szCs w:val="24"/>
                <w:shd w:val="clear" w:color="auto" w:fill="FFFFFF"/>
              </w:rPr>
              <w:t xml:space="preserve"> </w:t>
            </w:r>
            <w:r w:rsidRPr="008450CD">
              <w:rPr>
                <w:bCs/>
                <w:szCs w:val="24"/>
                <w:shd w:val="clear" w:color="auto" w:fill="FFFFFF"/>
              </w:rPr>
              <w:t>кв.м</w:t>
            </w:r>
            <w:r w:rsidRPr="008450CD">
              <w:rPr>
                <w:szCs w:val="24"/>
              </w:rPr>
              <w:t>;</w:t>
            </w:r>
            <w:r w:rsidR="00E050BB" w:rsidRPr="008450CD">
              <w:rPr>
                <w:szCs w:val="24"/>
              </w:rPr>
              <w:t xml:space="preserve"> </w:t>
            </w:r>
          </w:p>
          <w:p w:rsidR="00961900" w:rsidRPr="008450CD" w:rsidRDefault="00961900" w:rsidP="00701BEF">
            <w:pPr>
              <w:ind w:firstLine="0"/>
              <w:rPr>
                <w:szCs w:val="24"/>
              </w:rPr>
            </w:pPr>
            <w:r w:rsidRPr="008450CD">
              <w:rPr>
                <w:szCs w:val="24"/>
              </w:rPr>
              <w:t>Выращивание</w:t>
            </w:r>
            <w:r w:rsidR="00E050BB" w:rsidRPr="008450CD">
              <w:rPr>
                <w:szCs w:val="24"/>
              </w:rPr>
              <w:t xml:space="preserve"> </w:t>
            </w:r>
            <w:r w:rsidRPr="008450CD">
              <w:rPr>
                <w:szCs w:val="24"/>
              </w:rPr>
              <w:t>плодовых,</w:t>
            </w:r>
            <w:r w:rsidR="00E050BB" w:rsidRPr="008450CD">
              <w:rPr>
                <w:szCs w:val="24"/>
              </w:rPr>
              <w:t xml:space="preserve"> </w:t>
            </w:r>
            <w:r w:rsidRPr="008450CD">
              <w:rPr>
                <w:szCs w:val="24"/>
              </w:rPr>
              <w:t>ягодных,</w:t>
            </w:r>
            <w:r w:rsidR="00E050BB" w:rsidRPr="008450CD">
              <w:rPr>
                <w:szCs w:val="24"/>
              </w:rPr>
              <w:t xml:space="preserve"> </w:t>
            </w:r>
            <w:r w:rsidRPr="008450CD">
              <w:rPr>
                <w:szCs w:val="24"/>
              </w:rPr>
              <w:t>овощных,</w:t>
            </w:r>
            <w:r w:rsidR="00E050BB" w:rsidRPr="008450CD">
              <w:rPr>
                <w:szCs w:val="24"/>
              </w:rPr>
              <w:t xml:space="preserve"> </w:t>
            </w:r>
            <w:r w:rsidRPr="008450CD">
              <w:rPr>
                <w:szCs w:val="24"/>
              </w:rPr>
              <w:t>бахчевых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декоративных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культур),</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подсобных</w:t>
            </w:r>
            <w:r w:rsidR="00E050BB" w:rsidRPr="008450CD">
              <w:rPr>
                <w:szCs w:val="24"/>
              </w:rPr>
              <w:t xml:space="preserve"> </w:t>
            </w:r>
            <w:r w:rsidRPr="008450CD">
              <w:rPr>
                <w:szCs w:val="24"/>
              </w:rPr>
              <w:t>сооружений</w:t>
            </w:r>
          </w:p>
        </w:tc>
        <w:tc>
          <w:tcPr>
            <w:tcW w:w="1875" w:type="dxa"/>
          </w:tcPr>
          <w:p w:rsidR="00961900" w:rsidRPr="008450CD" w:rsidRDefault="00961900" w:rsidP="00701BEF">
            <w:pPr>
              <w:ind w:firstLine="3"/>
              <w:jc w:val="center"/>
              <w:rPr>
                <w:szCs w:val="24"/>
              </w:rPr>
            </w:pPr>
            <w:r w:rsidRPr="008450CD">
              <w:rPr>
                <w:szCs w:val="24"/>
              </w:rPr>
              <w:t>2.1</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судов,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p>
          <w:p w:rsidR="00961900" w:rsidRPr="008450CD" w:rsidRDefault="00961900" w:rsidP="00701BEF">
            <w:pPr>
              <w:ind w:firstLine="0"/>
              <w:rPr>
                <w:szCs w:val="24"/>
              </w:rPr>
            </w:pPr>
            <w:r w:rsidRPr="008450CD">
              <w:rPr>
                <w:szCs w:val="24"/>
              </w:rPr>
              <w:t>Здания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правопорядка</w:t>
            </w:r>
          </w:p>
        </w:tc>
        <w:tc>
          <w:tcPr>
            <w:tcW w:w="1875" w:type="dxa"/>
          </w:tcPr>
          <w:p w:rsidR="00961900" w:rsidRPr="008450CD" w:rsidRDefault="00961900" w:rsidP="00701BEF">
            <w:pPr>
              <w:ind w:firstLine="3"/>
              <w:jc w:val="center"/>
              <w:rPr>
                <w:szCs w:val="24"/>
              </w:rPr>
            </w:pPr>
            <w:r w:rsidRPr="008450CD">
              <w:rPr>
                <w:szCs w:val="24"/>
              </w:rPr>
              <w:t>3.8</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подземных,</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с</w:t>
            </w:r>
            <w:r w:rsidR="00E050BB" w:rsidRPr="008450CD">
              <w:rPr>
                <w:szCs w:val="24"/>
              </w:rPr>
              <w:t xml:space="preserve"> </w:t>
            </w:r>
            <w:r w:rsidRPr="008450CD">
              <w:rPr>
                <w:szCs w:val="24"/>
              </w:rPr>
              <w:t>возможностью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p>
        </w:tc>
        <w:tc>
          <w:tcPr>
            <w:tcW w:w="1875" w:type="dxa"/>
          </w:tcPr>
          <w:p w:rsidR="00961900" w:rsidRPr="008450CD" w:rsidRDefault="00961900" w:rsidP="00701BEF">
            <w:pPr>
              <w:ind w:firstLine="3"/>
              <w:jc w:val="center"/>
              <w:rPr>
                <w:szCs w:val="24"/>
              </w:rPr>
            </w:pPr>
            <w:r w:rsidRPr="008450CD">
              <w:rPr>
                <w:szCs w:val="24"/>
              </w:rPr>
              <w:t>2.7.1</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lastRenderedPageBreak/>
              <w:t>Коммунальное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поставки</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(котельных,</w:t>
            </w:r>
            <w:r w:rsidR="00E050BB" w:rsidRPr="008450CD">
              <w:rPr>
                <w:szCs w:val="24"/>
              </w:rPr>
              <w:t xml:space="preserve"> </w:t>
            </w:r>
            <w:r w:rsidRPr="008450CD">
              <w:rPr>
                <w:szCs w:val="24"/>
              </w:rPr>
              <w:t>водозаборов,</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насосных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w:t>
            </w:r>
            <w:r w:rsidR="00E050BB" w:rsidRPr="008450CD">
              <w:rPr>
                <w:szCs w:val="24"/>
              </w:rPr>
              <w:t xml:space="preserve"> </w:t>
            </w:r>
            <w:r w:rsidRPr="008450CD">
              <w:rPr>
                <w:szCs w:val="24"/>
              </w:rPr>
              <w:t>трансформаторных</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газопроводов,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канализаций,</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p>
        </w:tc>
        <w:tc>
          <w:tcPr>
            <w:tcW w:w="1875" w:type="dxa"/>
          </w:tcPr>
          <w:p w:rsidR="00961900" w:rsidRPr="008450CD" w:rsidRDefault="00961900" w:rsidP="00701BEF">
            <w:pPr>
              <w:ind w:firstLine="3"/>
              <w:jc w:val="center"/>
              <w:rPr>
                <w:szCs w:val="24"/>
              </w:rPr>
            </w:pPr>
            <w:r w:rsidRPr="008450CD">
              <w:rPr>
                <w:szCs w:val="24"/>
              </w:rPr>
              <w:t>3.1</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Социальное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занятости</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престарелых,</w:t>
            </w:r>
            <w:r w:rsidR="00E050BB" w:rsidRPr="008450CD">
              <w:rPr>
                <w:szCs w:val="24"/>
              </w:rPr>
              <w:t xml:space="preserve"> </w:t>
            </w:r>
            <w:r w:rsidRPr="008450CD">
              <w:rPr>
                <w:szCs w:val="24"/>
              </w:rPr>
              <w:t>дома</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малоимущих</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ночлега</w:t>
            </w:r>
            <w:r w:rsidR="00E050BB" w:rsidRPr="008450CD">
              <w:rPr>
                <w:szCs w:val="24"/>
              </w:rPr>
              <w:t xml:space="preserve"> </w:t>
            </w:r>
            <w:r w:rsidRPr="008450CD">
              <w:rPr>
                <w:szCs w:val="24"/>
              </w:rPr>
              <w:t>для</w:t>
            </w:r>
            <w:r w:rsidR="00E050BB" w:rsidRPr="008450CD">
              <w:rPr>
                <w:szCs w:val="24"/>
              </w:rPr>
              <w:t xml:space="preserve"> </w:t>
            </w:r>
            <w:r w:rsidRPr="008450CD">
              <w:rPr>
                <w:szCs w:val="24"/>
              </w:rPr>
              <w:t>бездомных</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и</w:t>
            </w:r>
            <w:r w:rsidR="00E050BB" w:rsidRPr="008450CD">
              <w:rPr>
                <w:szCs w:val="24"/>
              </w:rPr>
              <w:t xml:space="preserve"> </w:t>
            </w:r>
            <w:r w:rsidRPr="008450CD">
              <w:rPr>
                <w:szCs w:val="24"/>
              </w:rPr>
              <w:t>бесплатной</w:t>
            </w:r>
            <w:r w:rsidR="00E050BB" w:rsidRPr="008450CD">
              <w:rPr>
                <w:szCs w:val="24"/>
              </w:rPr>
              <w:t xml:space="preserve"> </w:t>
            </w:r>
            <w:r w:rsidRPr="008450CD">
              <w:rPr>
                <w:szCs w:val="24"/>
              </w:rPr>
              <w:t>юридической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социальные,</w:t>
            </w:r>
            <w:r w:rsidR="00E050BB" w:rsidRPr="008450CD">
              <w:rPr>
                <w:szCs w:val="24"/>
              </w:rPr>
              <w:t xml:space="preserve"> </w:t>
            </w:r>
            <w:r w:rsidRPr="008450CD">
              <w:rPr>
                <w:szCs w:val="24"/>
              </w:rPr>
              <w:t>пенсионные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и</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пенсионных</w:t>
            </w:r>
            <w:r w:rsidR="00E050BB" w:rsidRPr="008450CD">
              <w:rPr>
                <w:szCs w:val="24"/>
              </w:rPr>
              <w:t xml:space="preserve"> </w:t>
            </w:r>
            <w:r w:rsidRPr="008450CD">
              <w:rPr>
                <w:szCs w:val="24"/>
              </w:rPr>
              <w:t>выплат);</w:t>
            </w:r>
          </w:p>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отделений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и</w:t>
            </w:r>
            <w:r w:rsidR="00E050BB" w:rsidRPr="008450CD">
              <w:rPr>
                <w:szCs w:val="24"/>
              </w:rPr>
              <w:t xml:space="preserve"> </w:t>
            </w:r>
            <w:r w:rsidRPr="008450CD">
              <w:rPr>
                <w:szCs w:val="24"/>
              </w:rPr>
              <w:t>телеграфа;</w:t>
            </w:r>
          </w:p>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общественных</w:t>
            </w:r>
            <w:r w:rsidR="00E050BB" w:rsidRPr="008450CD">
              <w:rPr>
                <w:szCs w:val="24"/>
              </w:rPr>
              <w:t xml:space="preserve"> </w:t>
            </w:r>
            <w:r w:rsidRPr="008450CD">
              <w:rPr>
                <w:szCs w:val="24"/>
              </w:rPr>
              <w:t>некоммерческих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благотворительных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клубов</w:t>
            </w:r>
            <w:r w:rsidR="00E050BB" w:rsidRPr="008450CD">
              <w:rPr>
                <w:szCs w:val="24"/>
              </w:rPr>
              <w:t xml:space="preserve"> </w:t>
            </w:r>
            <w:r w:rsidRPr="008450CD">
              <w:rPr>
                <w:szCs w:val="24"/>
              </w:rPr>
              <w:t>по</w:t>
            </w:r>
            <w:r w:rsidR="00E050BB" w:rsidRPr="008450CD">
              <w:rPr>
                <w:szCs w:val="24"/>
              </w:rPr>
              <w:t xml:space="preserve"> </w:t>
            </w:r>
            <w:r w:rsidRPr="008450CD">
              <w:rPr>
                <w:szCs w:val="24"/>
              </w:rPr>
              <w:t>интересам</w:t>
            </w:r>
          </w:p>
        </w:tc>
        <w:tc>
          <w:tcPr>
            <w:tcW w:w="1875" w:type="dxa"/>
          </w:tcPr>
          <w:p w:rsidR="00961900" w:rsidRPr="008450CD" w:rsidRDefault="00961900" w:rsidP="00701BEF">
            <w:pPr>
              <w:ind w:firstLine="3"/>
              <w:jc w:val="center"/>
              <w:rPr>
                <w:szCs w:val="24"/>
              </w:rPr>
            </w:pPr>
            <w:r w:rsidRPr="008450CD">
              <w:rPr>
                <w:szCs w:val="24"/>
              </w:rPr>
              <w:t>3.2</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Бытовое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химчистки,</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p>
        </w:tc>
        <w:tc>
          <w:tcPr>
            <w:tcW w:w="1875" w:type="dxa"/>
          </w:tcPr>
          <w:p w:rsidR="00961900" w:rsidRPr="008450CD" w:rsidRDefault="00961900" w:rsidP="00701BEF">
            <w:pPr>
              <w:ind w:firstLine="3"/>
              <w:jc w:val="center"/>
              <w:rPr>
                <w:szCs w:val="24"/>
              </w:rPr>
            </w:pPr>
            <w:r w:rsidRPr="008450CD">
              <w:rPr>
                <w:szCs w:val="24"/>
              </w:rPr>
              <w:t>3.3</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Амбулаторное</w:t>
            </w:r>
            <w:r w:rsidR="00E050BB" w:rsidRPr="008450CD">
              <w:rPr>
                <w:szCs w:val="24"/>
              </w:rPr>
              <w:t xml:space="preserve"> </w:t>
            </w:r>
            <w:r w:rsidRPr="008450CD">
              <w:rPr>
                <w:szCs w:val="24"/>
              </w:rPr>
              <w:t>ветеринарное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без</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животных</w:t>
            </w:r>
          </w:p>
        </w:tc>
        <w:tc>
          <w:tcPr>
            <w:tcW w:w="1875" w:type="dxa"/>
          </w:tcPr>
          <w:p w:rsidR="00961900" w:rsidRPr="008450CD" w:rsidRDefault="00961900" w:rsidP="00701BEF">
            <w:pPr>
              <w:ind w:firstLine="3"/>
              <w:jc w:val="center"/>
              <w:rPr>
                <w:szCs w:val="24"/>
              </w:rPr>
            </w:pPr>
            <w:r w:rsidRPr="008450CD">
              <w:rPr>
                <w:szCs w:val="24"/>
              </w:rPr>
              <w:t>3.10.1</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Банковская</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страховая</w:t>
            </w:r>
            <w:r w:rsidR="00E050BB" w:rsidRPr="008450CD">
              <w:rPr>
                <w:szCs w:val="24"/>
              </w:rPr>
              <w:t xml:space="preserve"> </w:t>
            </w:r>
            <w:r w:rsidRPr="008450CD">
              <w:rPr>
                <w:szCs w:val="24"/>
              </w:rPr>
              <w:t>деятельность</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оказывающих</w:t>
            </w:r>
            <w:r w:rsidR="00E050BB" w:rsidRPr="008450CD">
              <w:rPr>
                <w:szCs w:val="24"/>
              </w:rPr>
              <w:t xml:space="preserve"> </w:t>
            </w:r>
            <w:r w:rsidRPr="008450CD">
              <w:rPr>
                <w:szCs w:val="24"/>
              </w:rPr>
              <w:t>банковские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страховые</w:t>
            </w:r>
            <w:r w:rsidR="00E050BB" w:rsidRPr="008450CD">
              <w:rPr>
                <w:szCs w:val="24"/>
              </w:rPr>
              <w:t xml:space="preserve"> </w:t>
            </w:r>
            <w:r w:rsidRPr="008450CD">
              <w:rPr>
                <w:szCs w:val="24"/>
              </w:rPr>
              <w:t>услуги</w:t>
            </w:r>
          </w:p>
        </w:tc>
        <w:tc>
          <w:tcPr>
            <w:tcW w:w="1875" w:type="dxa"/>
          </w:tcPr>
          <w:p w:rsidR="00961900" w:rsidRPr="008450CD" w:rsidRDefault="00961900" w:rsidP="00701BEF">
            <w:pPr>
              <w:ind w:firstLine="3"/>
              <w:jc w:val="center"/>
              <w:rPr>
                <w:szCs w:val="24"/>
              </w:rPr>
            </w:pPr>
            <w:r w:rsidRPr="008450CD">
              <w:rPr>
                <w:szCs w:val="24"/>
              </w:rPr>
              <w:t>4.5</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Общественное</w:t>
            </w:r>
            <w:r w:rsidR="00E050BB" w:rsidRPr="008450CD">
              <w:rPr>
                <w:szCs w:val="24"/>
              </w:rPr>
              <w:t xml:space="preserve"> </w:t>
            </w:r>
            <w:r w:rsidRPr="008450CD">
              <w:rPr>
                <w:szCs w:val="24"/>
              </w:rPr>
              <w:t>питание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1875" w:type="dxa"/>
          </w:tcPr>
          <w:p w:rsidR="00961900" w:rsidRPr="008450CD" w:rsidRDefault="00961900" w:rsidP="00701BEF">
            <w:pPr>
              <w:ind w:firstLine="3"/>
              <w:jc w:val="center"/>
              <w:rPr>
                <w:szCs w:val="24"/>
              </w:rPr>
            </w:pPr>
            <w:r w:rsidRPr="008450CD">
              <w:rPr>
                <w:szCs w:val="24"/>
              </w:rPr>
              <w:t>4.6</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гостиниц,</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иных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используемых</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извлечения</w:t>
            </w:r>
            <w:r w:rsidR="00E050BB" w:rsidRPr="008450CD">
              <w:rPr>
                <w:szCs w:val="24"/>
              </w:rPr>
              <w:t xml:space="preserve"> </w:t>
            </w:r>
            <w:r w:rsidRPr="008450CD">
              <w:rPr>
                <w:szCs w:val="24"/>
              </w:rPr>
              <w:t>предпринимательской</w:t>
            </w:r>
            <w:r w:rsidR="00E050BB" w:rsidRPr="008450CD">
              <w:rPr>
                <w:szCs w:val="24"/>
              </w:rPr>
              <w:t xml:space="preserve"> </w:t>
            </w:r>
            <w:r w:rsidRPr="008450CD">
              <w:rPr>
                <w:szCs w:val="24"/>
              </w:rPr>
              <w:t>выгоды</w:t>
            </w:r>
            <w:r w:rsidR="00E050BB" w:rsidRPr="008450CD">
              <w:rPr>
                <w:szCs w:val="24"/>
              </w:rPr>
              <w:t xml:space="preserve"> </w:t>
            </w:r>
            <w:r w:rsidRPr="008450CD">
              <w:rPr>
                <w:szCs w:val="24"/>
              </w:rPr>
              <w:t>из</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жилого</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временного</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p>
        </w:tc>
        <w:tc>
          <w:tcPr>
            <w:tcW w:w="1875" w:type="dxa"/>
          </w:tcPr>
          <w:p w:rsidR="00961900" w:rsidRPr="008450CD" w:rsidRDefault="00961900" w:rsidP="00701BEF">
            <w:pPr>
              <w:ind w:firstLine="3"/>
              <w:jc w:val="center"/>
              <w:rPr>
                <w:szCs w:val="24"/>
              </w:rPr>
            </w:pPr>
            <w:r w:rsidRPr="008450CD">
              <w:rPr>
                <w:szCs w:val="24"/>
              </w:rPr>
              <w:t>4.7</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lastRenderedPageBreak/>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автозаправочных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(бензиновых,</w:t>
            </w:r>
            <w:r w:rsidR="00E050BB" w:rsidRPr="008450CD">
              <w:rPr>
                <w:szCs w:val="24"/>
              </w:rPr>
              <w:t xml:space="preserve"> </w:t>
            </w:r>
            <w:r w:rsidRPr="008450CD">
              <w:rPr>
                <w:szCs w:val="24"/>
              </w:rPr>
              <w:t>газовых);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магазинов</w:t>
            </w:r>
            <w:r w:rsidR="00E050BB" w:rsidRPr="008450CD">
              <w:rPr>
                <w:szCs w:val="24"/>
              </w:rPr>
              <w:t xml:space="preserve"> </w:t>
            </w:r>
            <w:r w:rsidRPr="008450CD">
              <w:rPr>
                <w:szCs w:val="24"/>
              </w:rPr>
              <w:t>сопутствующей</w:t>
            </w:r>
            <w:r w:rsidR="00E050BB" w:rsidRPr="008450CD">
              <w:rPr>
                <w:szCs w:val="24"/>
              </w:rPr>
              <w:t xml:space="preserve"> </w:t>
            </w:r>
            <w:r w:rsidRPr="008450CD">
              <w:rPr>
                <w:szCs w:val="24"/>
              </w:rPr>
              <w:t>торговли,</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гостиничных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и</w:t>
            </w:r>
            <w:r w:rsidR="00E050BB" w:rsidRPr="008450CD">
              <w:rPr>
                <w:szCs w:val="24"/>
              </w:rPr>
              <w:t xml:space="preserve"> </w:t>
            </w:r>
            <w:r w:rsidRPr="008450CD">
              <w:rPr>
                <w:szCs w:val="24"/>
              </w:rPr>
              <w:t>прачечных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принадлежностей,</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и</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автомобилей</w:t>
            </w:r>
            <w:r w:rsidR="00E050BB" w:rsidRPr="008450CD">
              <w:rPr>
                <w:szCs w:val="24"/>
              </w:rPr>
              <w:t xml:space="preserve"> </w:t>
            </w:r>
            <w:r w:rsidRPr="008450CD">
              <w:rPr>
                <w:szCs w:val="24"/>
              </w:rPr>
              <w:t>и</w:t>
            </w:r>
            <w:r w:rsidR="00E050BB" w:rsidRPr="008450CD">
              <w:rPr>
                <w:szCs w:val="24"/>
              </w:rPr>
              <w:t xml:space="preserve"> </w:t>
            </w:r>
            <w:r w:rsidRPr="008450CD">
              <w:rPr>
                <w:szCs w:val="24"/>
              </w:rPr>
              <w:t>прочих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1875" w:type="dxa"/>
          </w:tcPr>
          <w:p w:rsidR="00961900" w:rsidRPr="008450CD" w:rsidRDefault="00961900" w:rsidP="00701BEF">
            <w:pPr>
              <w:ind w:firstLine="3"/>
              <w:jc w:val="center"/>
              <w:rPr>
                <w:szCs w:val="24"/>
              </w:rPr>
            </w:pPr>
            <w:r w:rsidRPr="008450CD">
              <w:rPr>
                <w:szCs w:val="24"/>
              </w:rPr>
              <w:t>4.9.1</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Религиозное</w:t>
            </w:r>
            <w:r w:rsidR="00E050BB" w:rsidRPr="008450CD">
              <w:rPr>
                <w:szCs w:val="24"/>
              </w:rPr>
              <w:t xml:space="preserve"> </w:t>
            </w:r>
            <w:r w:rsidRPr="008450CD">
              <w:rPr>
                <w:szCs w:val="24"/>
              </w:rPr>
              <w:t>использование</w:t>
            </w:r>
          </w:p>
        </w:tc>
        <w:tc>
          <w:tcPr>
            <w:tcW w:w="5672" w:type="dxa"/>
          </w:tcPr>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отправления</w:t>
            </w:r>
            <w:r w:rsidR="00E050BB" w:rsidRPr="008450CD">
              <w:rPr>
                <w:szCs w:val="24"/>
              </w:rPr>
              <w:t xml:space="preserve"> </w:t>
            </w:r>
            <w:r w:rsidRPr="008450CD">
              <w:rPr>
                <w:szCs w:val="24"/>
              </w:rPr>
              <w:t>религиозных</w:t>
            </w:r>
            <w:r w:rsidR="00E050BB" w:rsidRPr="008450CD">
              <w:rPr>
                <w:szCs w:val="24"/>
              </w:rPr>
              <w:t xml:space="preserve"> </w:t>
            </w:r>
            <w:r w:rsidRPr="008450CD">
              <w:rPr>
                <w:szCs w:val="24"/>
              </w:rPr>
              <w:t>обрядов</w:t>
            </w:r>
            <w:r w:rsidR="00E050BB" w:rsidRPr="008450CD">
              <w:rPr>
                <w:szCs w:val="24"/>
              </w:rPr>
              <w:t xml:space="preserve"> </w:t>
            </w:r>
            <w:r w:rsidRPr="008450CD">
              <w:rPr>
                <w:szCs w:val="24"/>
              </w:rPr>
              <w:t>(церкви,</w:t>
            </w:r>
            <w:r w:rsidR="00E050BB" w:rsidRPr="008450CD">
              <w:rPr>
                <w:szCs w:val="24"/>
              </w:rPr>
              <w:t xml:space="preserve"> </w:t>
            </w:r>
            <w:r w:rsidRPr="008450CD">
              <w:rPr>
                <w:szCs w:val="24"/>
              </w:rPr>
              <w:t>соборы,</w:t>
            </w:r>
            <w:r w:rsidR="00E050BB" w:rsidRPr="008450CD">
              <w:rPr>
                <w:szCs w:val="24"/>
              </w:rPr>
              <w:t xml:space="preserve"> </w:t>
            </w:r>
            <w:r w:rsidRPr="008450CD">
              <w:rPr>
                <w:szCs w:val="24"/>
              </w:rPr>
              <w:t>храмы,</w:t>
            </w:r>
            <w:r w:rsidR="00E050BB" w:rsidRPr="008450CD">
              <w:rPr>
                <w:szCs w:val="24"/>
              </w:rPr>
              <w:t xml:space="preserve"> </w:t>
            </w:r>
            <w:r w:rsidRPr="008450CD">
              <w:rPr>
                <w:szCs w:val="24"/>
              </w:rPr>
              <w:t>часовни,</w:t>
            </w:r>
            <w:r w:rsidR="00E050BB" w:rsidRPr="008450CD">
              <w:rPr>
                <w:szCs w:val="24"/>
              </w:rPr>
              <w:t xml:space="preserve"> </w:t>
            </w:r>
            <w:r w:rsidRPr="008450CD">
              <w:rPr>
                <w:szCs w:val="24"/>
              </w:rPr>
              <w:t>монастыри,</w:t>
            </w:r>
            <w:r w:rsidR="00E050BB" w:rsidRPr="008450CD">
              <w:rPr>
                <w:szCs w:val="24"/>
              </w:rPr>
              <w:t xml:space="preserve"> </w:t>
            </w:r>
            <w:r w:rsidRPr="008450CD">
              <w:rPr>
                <w:szCs w:val="24"/>
              </w:rPr>
              <w:t>мечети,</w:t>
            </w:r>
            <w:r w:rsidR="00E050BB" w:rsidRPr="008450CD">
              <w:rPr>
                <w:szCs w:val="24"/>
              </w:rPr>
              <w:t xml:space="preserve"> </w:t>
            </w:r>
            <w:r w:rsidRPr="008450CD">
              <w:rPr>
                <w:szCs w:val="24"/>
              </w:rPr>
              <w:t>молельные</w:t>
            </w:r>
            <w:r w:rsidR="00E050BB" w:rsidRPr="008450CD">
              <w:rPr>
                <w:szCs w:val="24"/>
              </w:rPr>
              <w:t xml:space="preserve"> </w:t>
            </w:r>
            <w:r w:rsidRPr="008450CD">
              <w:rPr>
                <w:szCs w:val="24"/>
              </w:rPr>
              <w:t>дома);</w:t>
            </w:r>
          </w:p>
          <w:p w:rsidR="00961900" w:rsidRPr="008450CD" w:rsidRDefault="00961900"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местонахождения</w:t>
            </w:r>
            <w:r w:rsidR="00E050BB" w:rsidRPr="008450CD">
              <w:rPr>
                <w:szCs w:val="24"/>
              </w:rPr>
              <w:t xml:space="preserve"> </w:t>
            </w:r>
            <w:r w:rsidRPr="008450CD">
              <w:rPr>
                <w:szCs w:val="24"/>
              </w:rPr>
              <w:t>духовных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паломников</w:t>
            </w:r>
            <w:r w:rsidR="00E050BB" w:rsidRPr="008450CD">
              <w:rPr>
                <w:szCs w:val="24"/>
              </w:rPr>
              <w:t xml:space="preserve"> </w:t>
            </w:r>
            <w:r w:rsidRPr="008450CD">
              <w:rPr>
                <w:szCs w:val="24"/>
              </w:rPr>
              <w:t>и</w:t>
            </w:r>
            <w:r w:rsidR="00E050BB" w:rsidRPr="008450CD">
              <w:rPr>
                <w:szCs w:val="24"/>
              </w:rPr>
              <w:t xml:space="preserve"> </w:t>
            </w:r>
            <w:r w:rsidRPr="008450CD">
              <w:rPr>
                <w:szCs w:val="24"/>
              </w:rPr>
              <w:t>послушников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осуществлением</w:t>
            </w:r>
            <w:r w:rsidR="00E050BB" w:rsidRPr="008450CD">
              <w:rPr>
                <w:szCs w:val="24"/>
              </w:rPr>
              <w:t xml:space="preserve"> </w:t>
            </w:r>
            <w:r w:rsidRPr="008450CD">
              <w:rPr>
                <w:szCs w:val="24"/>
              </w:rPr>
              <w:t>ими</w:t>
            </w:r>
            <w:r w:rsidR="00E050BB" w:rsidRPr="008450CD">
              <w:rPr>
                <w:szCs w:val="24"/>
              </w:rPr>
              <w:t xml:space="preserve"> </w:t>
            </w:r>
            <w:r w:rsidRPr="008450CD">
              <w:rPr>
                <w:szCs w:val="24"/>
              </w:rPr>
              <w:t>религиозной</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осуществления</w:t>
            </w:r>
            <w:r w:rsidR="00E050BB" w:rsidRPr="008450CD">
              <w:rPr>
                <w:szCs w:val="24"/>
              </w:rPr>
              <w:t xml:space="preserve"> </w:t>
            </w:r>
            <w:r w:rsidRPr="008450CD">
              <w:rPr>
                <w:szCs w:val="24"/>
              </w:rPr>
              <w:t>благотворительной</w:t>
            </w:r>
            <w:r w:rsidR="00E050BB" w:rsidRPr="008450CD">
              <w:rPr>
                <w:szCs w:val="24"/>
              </w:rPr>
              <w:t xml:space="preserve"> </w:t>
            </w:r>
            <w:r w:rsidRPr="008450CD">
              <w:rPr>
                <w:szCs w:val="24"/>
              </w:rPr>
              <w:t>и</w:t>
            </w:r>
            <w:r w:rsidR="00E050BB" w:rsidRPr="008450CD">
              <w:rPr>
                <w:szCs w:val="24"/>
              </w:rPr>
              <w:t xml:space="preserve"> </w:t>
            </w:r>
            <w:r w:rsidRPr="008450CD">
              <w:rPr>
                <w:szCs w:val="24"/>
              </w:rPr>
              <w:t>религиозной</w:t>
            </w:r>
            <w:r w:rsidR="00E050BB" w:rsidRPr="008450CD">
              <w:rPr>
                <w:szCs w:val="24"/>
              </w:rPr>
              <w:t xml:space="preserve"> </w:t>
            </w:r>
            <w:r w:rsidRPr="008450CD">
              <w:rPr>
                <w:szCs w:val="24"/>
              </w:rPr>
              <w:t>образовательной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(монастыри,</w:t>
            </w:r>
            <w:r w:rsidR="00E050BB" w:rsidRPr="008450CD">
              <w:rPr>
                <w:szCs w:val="24"/>
              </w:rPr>
              <w:t xml:space="preserve"> </w:t>
            </w:r>
            <w:r w:rsidRPr="008450CD">
              <w:rPr>
                <w:szCs w:val="24"/>
              </w:rPr>
              <w:t>скиты,</w:t>
            </w:r>
            <w:r w:rsidR="00E050BB" w:rsidRPr="008450CD">
              <w:rPr>
                <w:szCs w:val="24"/>
              </w:rPr>
              <w:t xml:space="preserve"> </w:t>
            </w:r>
            <w:r w:rsidRPr="008450CD">
              <w:rPr>
                <w:szCs w:val="24"/>
              </w:rPr>
              <w:t>воскресные</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семинарии,</w:t>
            </w:r>
            <w:r w:rsidR="00E050BB" w:rsidRPr="008450CD">
              <w:rPr>
                <w:szCs w:val="24"/>
              </w:rPr>
              <w:t xml:space="preserve"> </w:t>
            </w:r>
            <w:r w:rsidRPr="008450CD">
              <w:rPr>
                <w:szCs w:val="24"/>
              </w:rPr>
              <w:t>духовные</w:t>
            </w:r>
            <w:r w:rsidR="00E050BB" w:rsidRPr="008450CD">
              <w:rPr>
                <w:szCs w:val="24"/>
              </w:rPr>
              <w:t xml:space="preserve"> </w:t>
            </w:r>
            <w:r w:rsidRPr="008450CD">
              <w:rPr>
                <w:szCs w:val="24"/>
              </w:rPr>
              <w:t>училища)</w:t>
            </w:r>
          </w:p>
        </w:tc>
        <w:tc>
          <w:tcPr>
            <w:tcW w:w="1875" w:type="dxa"/>
          </w:tcPr>
          <w:p w:rsidR="00961900" w:rsidRPr="008450CD" w:rsidRDefault="00961900" w:rsidP="00701BEF">
            <w:pPr>
              <w:ind w:firstLine="3"/>
              <w:jc w:val="center"/>
              <w:rPr>
                <w:szCs w:val="24"/>
              </w:rPr>
            </w:pPr>
            <w:r w:rsidRPr="008450CD">
              <w:rPr>
                <w:szCs w:val="24"/>
              </w:rPr>
              <w:t>3.7</w:t>
            </w:r>
          </w:p>
        </w:tc>
      </w:tr>
      <w:tr w:rsidR="00961900" w:rsidRPr="008450CD" w:rsidTr="008D4E93">
        <w:trPr>
          <w:jc w:val="center"/>
        </w:trPr>
        <w:tc>
          <w:tcPr>
            <w:tcW w:w="1910" w:type="dxa"/>
          </w:tcPr>
          <w:p w:rsidR="00961900" w:rsidRPr="008450CD" w:rsidRDefault="00961900" w:rsidP="00701BEF">
            <w:pPr>
              <w:ind w:firstLine="0"/>
              <w:rPr>
                <w:szCs w:val="24"/>
              </w:rPr>
            </w:pPr>
            <w:r w:rsidRPr="008450CD">
              <w:rPr>
                <w:szCs w:val="24"/>
              </w:rPr>
              <w:t>Спорт</w:t>
            </w:r>
          </w:p>
        </w:tc>
        <w:tc>
          <w:tcPr>
            <w:tcW w:w="5672" w:type="dxa"/>
          </w:tcPr>
          <w:p w:rsidR="00961900" w:rsidRPr="008450CD" w:rsidRDefault="00961900" w:rsidP="00701BEF">
            <w:pPr>
              <w:pStyle w:val="a9"/>
              <w:spacing w:before="0" w:beforeAutospacing="0" w:after="0" w:afterAutospacing="0"/>
              <w:ind w:firstLine="29"/>
            </w:pPr>
            <w:r w:rsidRPr="008450CD">
              <w:t>Размещение</w:t>
            </w:r>
            <w:r w:rsidR="00E050BB" w:rsidRPr="008450CD">
              <w:t xml:space="preserve"> </w:t>
            </w:r>
            <w:r w:rsidRPr="008450CD">
              <w:t>объектов</w:t>
            </w:r>
            <w:r w:rsidR="00E050BB" w:rsidRPr="008450CD">
              <w:t xml:space="preserve"> </w:t>
            </w:r>
            <w:r w:rsidRPr="008450CD">
              <w:t>капитального</w:t>
            </w:r>
            <w:r w:rsidR="00E050BB" w:rsidRPr="008450CD">
              <w:t xml:space="preserve"> </w:t>
            </w:r>
            <w:r w:rsidRPr="008450CD">
              <w:t>строительства</w:t>
            </w:r>
            <w:r w:rsidR="00E050BB" w:rsidRPr="008450CD">
              <w:t xml:space="preserve"> </w:t>
            </w:r>
            <w:r w:rsidRPr="008450CD">
              <w:t>в</w:t>
            </w:r>
            <w:r w:rsidR="00E050BB" w:rsidRPr="008450CD">
              <w:t xml:space="preserve"> </w:t>
            </w:r>
            <w:r w:rsidRPr="008450CD">
              <w:t>качестве</w:t>
            </w:r>
            <w:r w:rsidR="00E050BB" w:rsidRPr="008450CD">
              <w:t xml:space="preserve"> </w:t>
            </w:r>
            <w:r w:rsidRPr="008450CD">
              <w:t>спортивных</w:t>
            </w:r>
            <w:r w:rsidR="00E050BB" w:rsidRPr="008450CD">
              <w:t xml:space="preserve"> </w:t>
            </w:r>
            <w:r w:rsidRPr="008450CD">
              <w:t>клубов,</w:t>
            </w:r>
            <w:r w:rsidR="00E050BB" w:rsidRPr="008450CD">
              <w:t xml:space="preserve"> </w:t>
            </w:r>
            <w:r w:rsidRPr="008450CD">
              <w:t>спортивных</w:t>
            </w:r>
            <w:r w:rsidR="00E050BB" w:rsidRPr="008450CD">
              <w:t xml:space="preserve"> </w:t>
            </w:r>
            <w:r w:rsidRPr="008450CD">
              <w:t>залов,</w:t>
            </w:r>
            <w:r w:rsidR="00E050BB" w:rsidRPr="008450CD">
              <w:t xml:space="preserve"> </w:t>
            </w:r>
            <w:r w:rsidRPr="008450CD">
              <w:t>бассейнов,</w:t>
            </w:r>
            <w:r w:rsidR="00E050BB" w:rsidRPr="008450CD">
              <w:t xml:space="preserve"> </w:t>
            </w:r>
            <w:r w:rsidRPr="008450CD">
              <w:t>устройство</w:t>
            </w:r>
            <w:r w:rsidR="00E050BB" w:rsidRPr="008450CD">
              <w:t xml:space="preserve"> </w:t>
            </w:r>
            <w:r w:rsidRPr="008450CD">
              <w:t>площадок</w:t>
            </w:r>
            <w:r w:rsidR="00E050BB" w:rsidRPr="008450CD">
              <w:t xml:space="preserve"> </w:t>
            </w:r>
            <w:r w:rsidRPr="008450CD">
              <w:t>для</w:t>
            </w:r>
            <w:r w:rsidR="00E050BB" w:rsidRPr="008450CD">
              <w:t xml:space="preserve"> </w:t>
            </w:r>
            <w:r w:rsidRPr="008450CD">
              <w:t>занятия</w:t>
            </w:r>
            <w:r w:rsidR="00E050BB" w:rsidRPr="008450CD">
              <w:t xml:space="preserve"> </w:t>
            </w:r>
            <w:r w:rsidRPr="008450CD">
              <w:t>спортом</w:t>
            </w:r>
            <w:r w:rsidR="00E050BB" w:rsidRPr="008450CD">
              <w:t xml:space="preserve"> </w:t>
            </w:r>
            <w:r w:rsidRPr="008450CD">
              <w:t>и</w:t>
            </w:r>
            <w:r w:rsidR="00E050BB" w:rsidRPr="008450CD">
              <w:t xml:space="preserve"> </w:t>
            </w:r>
            <w:r w:rsidRPr="008450CD">
              <w:t>физкультурой</w:t>
            </w:r>
            <w:r w:rsidR="00E050BB" w:rsidRPr="008450CD">
              <w:t xml:space="preserve"> </w:t>
            </w:r>
            <w:r w:rsidRPr="008450CD">
              <w:t>(беговые</w:t>
            </w:r>
            <w:r w:rsidR="00E050BB" w:rsidRPr="008450CD">
              <w:t xml:space="preserve"> </w:t>
            </w:r>
            <w:r w:rsidRPr="008450CD">
              <w:t>дорожки,</w:t>
            </w:r>
            <w:r w:rsidR="00E050BB" w:rsidRPr="008450CD">
              <w:t xml:space="preserve"> </w:t>
            </w:r>
            <w:r w:rsidRPr="008450CD">
              <w:t>спортивные</w:t>
            </w:r>
            <w:r w:rsidR="00E050BB" w:rsidRPr="008450CD">
              <w:t xml:space="preserve"> </w:t>
            </w:r>
            <w:r w:rsidRPr="008450CD">
              <w:t>сооружения,</w:t>
            </w:r>
            <w:r w:rsidR="00E050BB" w:rsidRPr="008450CD">
              <w:t xml:space="preserve"> </w:t>
            </w:r>
            <w:r w:rsidRPr="008450CD">
              <w:t>теннисные</w:t>
            </w:r>
            <w:r w:rsidR="00E050BB" w:rsidRPr="008450CD">
              <w:t xml:space="preserve"> </w:t>
            </w:r>
            <w:r w:rsidRPr="008450CD">
              <w:t>корты,</w:t>
            </w:r>
            <w:r w:rsidR="00E050BB" w:rsidRPr="008450CD">
              <w:t xml:space="preserve"> </w:t>
            </w:r>
            <w:r w:rsidRPr="008450CD">
              <w:t>поля</w:t>
            </w:r>
            <w:r w:rsidR="00E050BB" w:rsidRPr="008450CD">
              <w:t xml:space="preserve"> </w:t>
            </w:r>
            <w:r w:rsidRPr="008450CD">
              <w:t>для</w:t>
            </w:r>
            <w:r w:rsidR="00E050BB" w:rsidRPr="008450CD">
              <w:t xml:space="preserve"> </w:t>
            </w:r>
            <w:r w:rsidRPr="008450CD">
              <w:t>спортивной</w:t>
            </w:r>
            <w:r w:rsidR="00E050BB" w:rsidRPr="008450CD">
              <w:t xml:space="preserve"> </w:t>
            </w:r>
            <w:r w:rsidRPr="008450CD">
              <w:t>игры)</w:t>
            </w:r>
          </w:p>
        </w:tc>
        <w:tc>
          <w:tcPr>
            <w:tcW w:w="1875" w:type="dxa"/>
          </w:tcPr>
          <w:p w:rsidR="00961900" w:rsidRPr="008450CD" w:rsidRDefault="00961900" w:rsidP="00701BEF">
            <w:pPr>
              <w:ind w:firstLine="3"/>
              <w:jc w:val="center"/>
              <w:rPr>
                <w:szCs w:val="24"/>
              </w:rPr>
            </w:pPr>
            <w:r w:rsidRPr="008450CD">
              <w:rPr>
                <w:szCs w:val="24"/>
              </w:rPr>
              <w:t>5.1</w:t>
            </w:r>
          </w:p>
        </w:tc>
      </w:tr>
    </w:tbl>
    <w:p w:rsidR="004052E6" w:rsidRPr="008450CD" w:rsidRDefault="004052E6" w:rsidP="00701BEF">
      <w:pPr>
        <w:pStyle w:val="a"/>
        <w:numPr>
          <w:ilvl w:val="0"/>
          <w:numId w:val="0"/>
        </w:numPr>
        <w:tabs>
          <w:tab w:val="clear" w:pos="340"/>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4052E6" w:rsidRPr="008450CD" w:rsidRDefault="004052E6"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14"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08"/>
        <w:gridCol w:w="7006"/>
      </w:tblGrid>
      <w:tr w:rsidR="004052E6" w:rsidRPr="008450CD" w:rsidTr="00DF28E2">
        <w:trPr>
          <w:tblHeader/>
          <w:jc w:val="center"/>
        </w:trPr>
        <w:tc>
          <w:tcPr>
            <w:tcW w:w="400" w:type="dxa"/>
            <w:vAlign w:val="center"/>
          </w:tcPr>
          <w:p w:rsidR="004052E6" w:rsidRPr="008450CD" w:rsidRDefault="004052E6"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08" w:type="dxa"/>
            <w:vAlign w:val="center"/>
          </w:tcPr>
          <w:p w:rsidR="004052E6" w:rsidRPr="008450CD" w:rsidRDefault="004052E6"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006" w:type="dxa"/>
            <w:vAlign w:val="center"/>
          </w:tcPr>
          <w:p w:rsidR="004052E6" w:rsidRPr="008450CD" w:rsidRDefault="004052E6"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4052E6" w:rsidRPr="008450CD" w:rsidTr="00DF28E2">
        <w:trPr>
          <w:jc w:val="center"/>
        </w:trPr>
        <w:tc>
          <w:tcPr>
            <w:tcW w:w="400" w:type="dxa"/>
          </w:tcPr>
          <w:p w:rsidR="004052E6" w:rsidRPr="008450CD" w:rsidRDefault="004052E6" w:rsidP="00701BEF">
            <w:pPr>
              <w:pStyle w:val="a"/>
              <w:numPr>
                <w:ilvl w:val="0"/>
                <w:numId w:val="0"/>
              </w:numPr>
              <w:tabs>
                <w:tab w:val="clear" w:pos="340"/>
                <w:tab w:val="decimal" w:pos="284"/>
                <w:tab w:val="left" w:pos="1134"/>
              </w:tabs>
              <w:rPr>
                <w:color w:val="auto"/>
              </w:rPr>
            </w:pPr>
            <w:r w:rsidRPr="008450CD">
              <w:rPr>
                <w:color w:val="auto"/>
              </w:rPr>
              <w:t>1</w:t>
            </w:r>
          </w:p>
        </w:tc>
        <w:tc>
          <w:tcPr>
            <w:tcW w:w="2108" w:type="dxa"/>
          </w:tcPr>
          <w:p w:rsidR="004052E6" w:rsidRPr="008450CD" w:rsidRDefault="004052E6"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p w:rsidR="004052E6" w:rsidRPr="008450CD" w:rsidRDefault="004052E6" w:rsidP="00701BEF">
            <w:pPr>
              <w:pStyle w:val="a4"/>
              <w:spacing w:after="0"/>
              <w:ind w:firstLine="0"/>
              <w:rPr>
                <w:szCs w:val="24"/>
              </w:rPr>
            </w:pPr>
          </w:p>
        </w:tc>
        <w:tc>
          <w:tcPr>
            <w:tcW w:w="7006" w:type="dxa"/>
          </w:tcPr>
          <w:p w:rsidR="003A7A99" w:rsidRPr="008450CD" w:rsidRDefault="004052E6" w:rsidP="003A7A99">
            <w:pPr>
              <w:pStyle w:val="a4"/>
              <w:tabs>
                <w:tab w:val="left" w:pos="-28"/>
              </w:tabs>
              <w:autoSpaceDE/>
              <w:autoSpaceDN/>
              <w:adjustRightInd/>
              <w:spacing w:after="0"/>
              <w:ind w:firstLine="0"/>
              <w:rPr>
                <w:szCs w:val="24"/>
              </w:rPr>
            </w:pPr>
            <w:r w:rsidRPr="008450CD">
              <w:rPr>
                <w:rStyle w:val="8"/>
                <w:sz w:val="24"/>
                <w:szCs w:val="24"/>
              </w:rPr>
              <w:t>1</w:t>
            </w:r>
            <w:r w:rsidR="003A7A99" w:rsidRPr="008450CD">
              <w:rPr>
                <w:rStyle w:val="8"/>
                <w:sz w:val="24"/>
                <w:szCs w:val="24"/>
              </w:rPr>
              <w:t xml:space="preserve">) минимальный размер земельного участка для размещения индивидуального жилого дома </w:t>
            </w:r>
            <w:r w:rsidR="003A7A99" w:rsidRPr="008450CD">
              <w:rPr>
                <w:rStyle w:val="811"/>
                <w:sz w:val="24"/>
                <w:szCs w:val="24"/>
              </w:rPr>
              <w:t xml:space="preserve">- </w:t>
            </w:r>
            <w:r w:rsidR="003A7A99" w:rsidRPr="008450CD">
              <w:rPr>
                <w:rStyle w:val="79"/>
                <w:sz w:val="24"/>
                <w:szCs w:val="24"/>
              </w:rPr>
              <w:t>200 кв. м;</w:t>
            </w:r>
          </w:p>
          <w:p w:rsidR="003A7A99" w:rsidRPr="008450CD" w:rsidRDefault="003A7A99" w:rsidP="003A7A99">
            <w:pPr>
              <w:pStyle w:val="a4"/>
              <w:tabs>
                <w:tab w:val="left" w:pos="-28"/>
              </w:tabs>
              <w:autoSpaceDE/>
              <w:autoSpaceDN/>
              <w:adjustRightInd/>
              <w:spacing w:after="0"/>
              <w:ind w:firstLine="0"/>
              <w:rPr>
                <w:szCs w:val="24"/>
              </w:rPr>
            </w:pPr>
            <w:r w:rsidRPr="008450CD">
              <w:rPr>
                <w:rStyle w:val="8"/>
                <w:sz w:val="24"/>
                <w:szCs w:val="24"/>
              </w:rPr>
              <w:t xml:space="preserve">2) максимальный размер земельного участка для размещения индивидуального жилого дома - </w:t>
            </w:r>
            <w:r>
              <w:rPr>
                <w:rStyle w:val="79"/>
                <w:sz w:val="24"/>
                <w:szCs w:val="24"/>
              </w:rPr>
              <w:t>10</w:t>
            </w:r>
            <w:r w:rsidRPr="008450CD">
              <w:rPr>
                <w:rStyle w:val="79"/>
                <w:sz w:val="24"/>
                <w:szCs w:val="24"/>
              </w:rPr>
              <w:t xml:space="preserve">000 кв. </w:t>
            </w:r>
            <w:r w:rsidRPr="008450CD">
              <w:rPr>
                <w:rStyle w:val="8"/>
                <w:b/>
                <w:sz w:val="24"/>
                <w:szCs w:val="24"/>
              </w:rPr>
              <w:t>м</w:t>
            </w:r>
            <w:r w:rsidRPr="008450CD">
              <w:rPr>
                <w:rStyle w:val="8"/>
                <w:sz w:val="24"/>
                <w:szCs w:val="24"/>
              </w:rPr>
              <w:t xml:space="preserve">; </w:t>
            </w:r>
          </w:p>
          <w:p w:rsidR="003A7A99" w:rsidRPr="008450CD" w:rsidRDefault="003A7A99" w:rsidP="003A7A99">
            <w:pPr>
              <w:pStyle w:val="a4"/>
              <w:tabs>
                <w:tab w:val="left" w:pos="-28"/>
              </w:tabs>
              <w:autoSpaceDE/>
              <w:autoSpaceDN/>
              <w:adjustRightInd/>
              <w:spacing w:after="0"/>
              <w:ind w:firstLine="0"/>
              <w:rPr>
                <w:szCs w:val="24"/>
              </w:rPr>
            </w:pPr>
            <w:r w:rsidRPr="008450CD">
              <w:rPr>
                <w:rStyle w:val="8"/>
                <w:sz w:val="24"/>
                <w:szCs w:val="24"/>
              </w:rPr>
              <w:t xml:space="preserve">3) максимальный размер приусадебного участка личного подсобного хозяйства - </w:t>
            </w:r>
            <w:r w:rsidRPr="008450CD">
              <w:rPr>
                <w:rStyle w:val="79"/>
                <w:sz w:val="24"/>
                <w:szCs w:val="24"/>
              </w:rPr>
              <w:t>5000 кв. м;</w:t>
            </w:r>
          </w:p>
          <w:p w:rsidR="003A7A99" w:rsidRPr="008450CD" w:rsidRDefault="003A7A99" w:rsidP="003A7A99">
            <w:pPr>
              <w:pStyle w:val="a4"/>
              <w:tabs>
                <w:tab w:val="left" w:pos="-28"/>
              </w:tabs>
              <w:autoSpaceDE/>
              <w:autoSpaceDN/>
              <w:adjustRightInd/>
              <w:spacing w:after="0"/>
              <w:ind w:firstLine="0"/>
              <w:rPr>
                <w:szCs w:val="24"/>
              </w:rPr>
            </w:pPr>
            <w:r w:rsidRPr="008450CD">
              <w:rPr>
                <w:rStyle w:val="8"/>
                <w:sz w:val="24"/>
                <w:szCs w:val="24"/>
              </w:rPr>
              <w:t xml:space="preserve">4) минимальный размер приусадебного участка личного подсобного хозяйства - </w:t>
            </w:r>
            <w:r w:rsidRPr="008450CD">
              <w:rPr>
                <w:rStyle w:val="79"/>
                <w:sz w:val="24"/>
                <w:szCs w:val="24"/>
              </w:rPr>
              <w:t>500 кв. м;</w:t>
            </w:r>
          </w:p>
          <w:p w:rsidR="003A7A99" w:rsidRPr="008450CD" w:rsidRDefault="003A7A99" w:rsidP="003A7A99">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 xml:space="preserve">5) максимальная площадь земельного участка для размещения блокированного жилого дома - </w:t>
            </w:r>
            <w:r w:rsidRPr="008450CD">
              <w:rPr>
                <w:rFonts w:ascii="Times New Roman" w:hAnsi="Times New Roman" w:cs="Times New Roman"/>
                <w:b/>
                <w:sz w:val="24"/>
                <w:szCs w:val="24"/>
              </w:rPr>
              <w:t>150 кв. м</w:t>
            </w:r>
            <w:r w:rsidRPr="008450CD">
              <w:rPr>
                <w:rFonts w:ascii="Times New Roman" w:hAnsi="Times New Roman" w:cs="Times New Roman"/>
                <w:sz w:val="24"/>
                <w:szCs w:val="24"/>
              </w:rPr>
              <w:t xml:space="preserve"> на один блок. Максимальное количество блоков 10. Максимальный размер </w:t>
            </w:r>
            <w:r w:rsidRPr="008450CD">
              <w:rPr>
                <w:rFonts w:ascii="Times New Roman" w:hAnsi="Times New Roman" w:cs="Times New Roman"/>
                <w:sz w:val="24"/>
                <w:szCs w:val="24"/>
              </w:rPr>
              <w:lastRenderedPageBreak/>
              <w:t xml:space="preserve">земельного участка для размещения блокированного жилого дома </w:t>
            </w:r>
            <w:r w:rsidRPr="008450CD">
              <w:rPr>
                <w:rFonts w:ascii="Times New Roman" w:hAnsi="Times New Roman" w:cs="Times New Roman"/>
                <w:b/>
                <w:sz w:val="24"/>
                <w:szCs w:val="24"/>
              </w:rPr>
              <w:t xml:space="preserve">1500 </w:t>
            </w:r>
            <w:r w:rsidRPr="008450CD">
              <w:rPr>
                <w:rFonts w:ascii="Times New Roman" w:hAnsi="Times New Roman" w:cs="Times New Roman"/>
                <w:sz w:val="24"/>
                <w:szCs w:val="24"/>
              </w:rPr>
              <w:t>кв.м</w:t>
            </w:r>
          </w:p>
          <w:p w:rsidR="003A7A99" w:rsidRPr="008450CD" w:rsidRDefault="003A7A99" w:rsidP="003A7A99">
            <w:pPr>
              <w:pStyle w:val="a4"/>
              <w:tabs>
                <w:tab w:val="left" w:pos="-28"/>
              </w:tabs>
              <w:autoSpaceDE/>
              <w:autoSpaceDN/>
              <w:adjustRightInd/>
              <w:spacing w:after="0"/>
              <w:ind w:firstLine="0"/>
              <w:rPr>
                <w:szCs w:val="24"/>
              </w:rPr>
            </w:pPr>
            <w:r w:rsidRPr="008450CD">
              <w:rPr>
                <w:rStyle w:val="8"/>
                <w:sz w:val="24"/>
                <w:szCs w:val="24"/>
              </w:rPr>
              <w:t xml:space="preserve">6) минимальный размер земельного участка для объектов дошкольного образования при вместимости: до 100 мест </w:t>
            </w:r>
            <w:r w:rsidRPr="008450CD">
              <w:rPr>
                <w:rStyle w:val="88"/>
                <w:sz w:val="24"/>
                <w:szCs w:val="24"/>
              </w:rPr>
              <w:t xml:space="preserve">- </w:t>
            </w:r>
            <w:r w:rsidRPr="008450CD">
              <w:rPr>
                <w:rStyle w:val="79"/>
                <w:sz w:val="24"/>
                <w:szCs w:val="24"/>
              </w:rPr>
              <w:t xml:space="preserve">40 кв.м/место; </w:t>
            </w:r>
            <w:r w:rsidRPr="008450CD">
              <w:rPr>
                <w:rStyle w:val="8"/>
                <w:sz w:val="24"/>
                <w:szCs w:val="24"/>
              </w:rPr>
              <w:t>от 100 до 150 мест</w:t>
            </w:r>
            <w:r w:rsidRPr="008450CD">
              <w:rPr>
                <w:rStyle w:val="79"/>
                <w:sz w:val="24"/>
                <w:szCs w:val="24"/>
              </w:rPr>
              <w:t xml:space="preserve">-35 кв.м/место; </w:t>
            </w:r>
            <w:r w:rsidRPr="008450CD">
              <w:rPr>
                <w:rStyle w:val="8"/>
                <w:sz w:val="24"/>
                <w:szCs w:val="24"/>
              </w:rPr>
              <w:t xml:space="preserve">свыше 150 мест - </w:t>
            </w:r>
            <w:r w:rsidRPr="008450CD">
              <w:rPr>
                <w:rStyle w:val="79"/>
                <w:sz w:val="24"/>
                <w:szCs w:val="24"/>
              </w:rPr>
              <w:t>30 кв.м/место</w:t>
            </w:r>
            <w:r w:rsidRPr="008450CD">
              <w:rPr>
                <w:szCs w:val="24"/>
              </w:rPr>
              <w:t xml:space="preserve"> в соответствии СП 42.13330.2011 «Градостроительство. Планировка и застройка городских и сельских поселений. Актуализированная редакция снип 2.07.01-89*»и региональными нормативами градостроительного проектирования Нижегородской области, утвержденными постановлением Правительства Нижегородской области от 31.12.2015 г</w:t>
            </w:r>
            <w:r w:rsidRPr="008450CD">
              <w:rPr>
                <w:rStyle w:val="79"/>
                <w:sz w:val="24"/>
                <w:szCs w:val="24"/>
              </w:rPr>
              <w:t>;</w:t>
            </w:r>
          </w:p>
          <w:p w:rsidR="003A7A99" w:rsidRPr="008450CD" w:rsidRDefault="003A7A99" w:rsidP="003A7A99">
            <w:pPr>
              <w:pStyle w:val="a4"/>
              <w:tabs>
                <w:tab w:val="left" w:pos="-28"/>
              </w:tabs>
              <w:autoSpaceDE/>
              <w:autoSpaceDN/>
              <w:adjustRightInd/>
              <w:spacing w:after="0"/>
              <w:ind w:firstLine="0"/>
              <w:rPr>
                <w:szCs w:val="24"/>
              </w:rPr>
            </w:pPr>
            <w:r w:rsidRPr="008450CD">
              <w:rPr>
                <w:rStyle w:val="8"/>
                <w:sz w:val="24"/>
                <w:szCs w:val="24"/>
              </w:rPr>
              <w:t xml:space="preserve">7) минимальный размер земельного участка для объектов общеобразовательного назначения при вместимости: до 600 учащихся </w:t>
            </w:r>
            <w:r w:rsidRPr="008450CD">
              <w:rPr>
                <w:rStyle w:val="88"/>
                <w:sz w:val="24"/>
                <w:szCs w:val="24"/>
              </w:rPr>
              <w:t xml:space="preserve">- </w:t>
            </w:r>
            <w:r w:rsidRPr="008450CD">
              <w:rPr>
                <w:rStyle w:val="79"/>
                <w:sz w:val="24"/>
                <w:szCs w:val="24"/>
              </w:rPr>
              <w:t xml:space="preserve">50 кв.м на одного учащегося; </w:t>
            </w:r>
            <w:r w:rsidRPr="008450CD">
              <w:rPr>
                <w:rStyle w:val="8"/>
                <w:sz w:val="24"/>
                <w:szCs w:val="24"/>
              </w:rPr>
              <w:t xml:space="preserve">от 600 до 800 учащихся - </w:t>
            </w:r>
            <w:r w:rsidRPr="008450CD">
              <w:rPr>
                <w:rStyle w:val="79"/>
                <w:sz w:val="24"/>
                <w:szCs w:val="24"/>
              </w:rPr>
              <w:t xml:space="preserve">40 кв.м на одного учащегося; </w:t>
            </w:r>
            <w:r w:rsidRPr="008450CD">
              <w:rPr>
                <w:rStyle w:val="8"/>
                <w:sz w:val="24"/>
                <w:szCs w:val="24"/>
              </w:rPr>
              <w:t xml:space="preserve">от 800 до 1100 учащихся - </w:t>
            </w:r>
            <w:r w:rsidRPr="008450CD">
              <w:rPr>
                <w:rStyle w:val="79"/>
                <w:sz w:val="24"/>
                <w:szCs w:val="24"/>
              </w:rPr>
              <w:t>33 кв.м на одного учащегося;</w:t>
            </w:r>
            <w:r w:rsidRPr="008450CD">
              <w:rPr>
                <w:rStyle w:val="8"/>
                <w:sz w:val="24"/>
                <w:szCs w:val="24"/>
              </w:rPr>
              <w:t xml:space="preserve"> свыше 1100 учащихся - </w:t>
            </w:r>
            <w:r w:rsidRPr="008450CD">
              <w:rPr>
                <w:rStyle w:val="79"/>
                <w:sz w:val="24"/>
                <w:szCs w:val="24"/>
              </w:rPr>
              <w:t xml:space="preserve">21 кв.м на одного учащегося </w:t>
            </w:r>
            <w:r w:rsidRPr="008450CD">
              <w:rPr>
                <w:szCs w:val="24"/>
              </w:rPr>
              <w:t>в соответствии СП 42.13330.2011 «Градостроительство. Планировка и застройка городских и сельских поселений. Актуализированная редакция снип 2.07.01-89*» и региональными нормативами градостроительного проектирования Нижегородской области, утвержденными постановлением Правительства Нижегородской области от 31.12.2015 г</w:t>
            </w:r>
            <w:r w:rsidRPr="008450CD">
              <w:rPr>
                <w:rStyle w:val="79"/>
                <w:sz w:val="24"/>
                <w:szCs w:val="24"/>
              </w:rPr>
              <w:t>;</w:t>
            </w:r>
          </w:p>
          <w:p w:rsidR="004052E6" w:rsidRPr="008450CD" w:rsidRDefault="003A7A99" w:rsidP="006A63C3">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 xml:space="preserve">8) </w:t>
            </w:r>
            <w:r w:rsidRPr="008450CD">
              <w:rPr>
                <w:rStyle w:val="78"/>
                <w:sz w:val="24"/>
                <w:szCs w:val="24"/>
              </w:rPr>
              <w:t xml:space="preserve">максимальный размер земельного участка, предоставляемого для размещения многоквартирного дома, многоквартирного дома со встроенными, пристроенными и встроено-пристроенными помещениями общественного назначения, </w:t>
            </w:r>
            <w:r w:rsidR="006A63C3">
              <w:rPr>
                <w:rStyle w:val="78"/>
                <w:sz w:val="24"/>
                <w:szCs w:val="24"/>
              </w:rPr>
              <w:t>в градостроительном регламенте не устанавливается.</w:t>
            </w:r>
          </w:p>
        </w:tc>
      </w:tr>
      <w:tr w:rsidR="004052E6" w:rsidRPr="008450CD" w:rsidTr="00DF28E2">
        <w:trPr>
          <w:jc w:val="center"/>
        </w:trPr>
        <w:tc>
          <w:tcPr>
            <w:tcW w:w="400" w:type="dxa"/>
          </w:tcPr>
          <w:p w:rsidR="004052E6" w:rsidRPr="008450CD" w:rsidRDefault="004052E6" w:rsidP="00701BEF">
            <w:pPr>
              <w:pStyle w:val="a"/>
              <w:numPr>
                <w:ilvl w:val="0"/>
                <w:numId w:val="0"/>
              </w:numPr>
              <w:tabs>
                <w:tab w:val="clear" w:pos="340"/>
                <w:tab w:val="decimal" w:pos="284"/>
                <w:tab w:val="left" w:pos="1134"/>
              </w:tabs>
              <w:rPr>
                <w:color w:val="auto"/>
              </w:rPr>
            </w:pPr>
            <w:r w:rsidRPr="008450CD">
              <w:rPr>
                <w:color w:val="auto"/>
              </w:rPr>
              <w:lastRenderedPageBreak/>
              <w:t>2</w:t>
            </w:r>
          </w:p>
        </w:tc>
        <w:tc>
          <w:tcPr>
            <w:tcW w:w="2108" w:type="dxa"/>
          </w:tcPr>
          <w:p w:rsidR="004052E6" w:rsidRPr="008450CD" w:rsidRDefault="004052E6"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7006" w:type="dxa"/>
          </w:tcPr>
          <w:p w:rsidR="004052E6" w:rsidRPr="008450CD" w:rsidRDefault="000E226C" w:rsidP="00701BEF">
            <w:pPr>
              <w:pStyle w:val="a4"/>
              <w:numPr>
                <w:ilvl w:val="0"/>
                <w:numId w:val="3"/>
              </w:numPr>
              <w:tabs>
                <w:tab w:val="left" w:pos="217"/>
              </w:tabs>
              <w:autoSpaceDE/>
              <w:autoSpaceDN/>
              <w:adjustRightInd/>
              <w:spacing w:after="0"/>
              <w:ind w:left="0" w:firstLine="0"/>
              <w:rPr>
                <w:rStyle w:val="79"/>
                <w:sz w:val="24"/>
                <w:szCs w:val="24"/>
              </w:rPr>
            </w:pPr>
            <w:r w:rsidRPr="008450CD">
              <w:rPr>
                <w:rStyle w:val="8"/>
                <w:sz w:val="24"/>
                <w:szCs w:val="24"/>
              </w:rPr>
              <w:t>В</w:t>
            </w:r>
            <w:r w:rsidR="00E050BB" w:rsidRPr="008450CD">
              <w:rPr>
                <w:rStyle w:val="8"/>
                <w:sz w:val="24"/>
                <w:szCs w:val="24"/>
              </w:rPr>
              <w:t xml:space="preserve"> </w:t>
            </w:r>
            <w:r w:rsidR="004052E6" w:rsidRPr="008450CD">
              <w:rPr>
                <w:rStyle w:val="8"/>
                <w:sz w:val="24"/>
                <w:szCs w:val="24"/>
              </w:rPr>
              <w:t>отношении</w:t>
            </w:r>
            <w:r w:rsidR="00E050BB" w:rsidRPr="008450CD">
              <w:rPr>
                <w:rStyle w:val="8"/>
                <w:sz w:val="24"/>
                <w:szCs w:val="24"/>
              </w:rPr>
              <w:t xml:space="preserve"> </w:t>
            </w:r>
            <w:r w:rsidR="004052E6" w:rsidRPr="008450CD">
              <w:rPr>
                <w:rStyle w:val="8"/>
                <w:sz w:val="24"/>
                <w:szCs w:val="24"/>
              </w:rPr>
              <w:t>земельных</w:t>
            </w:r>
            <w:r w:rsidR="00E050BB" w:rsidRPr="008450CD">
              <w:rPr>
                <w:rStyle w:val="8"/>
                <w:sz w:val="24"/>
                <w:szCs w:val="24"/>
              </w:rPr>
              <w:t xml:space="preserve"> </w:t>
            </w:r>
            <w:r w:rsidR="004052E6" w:rsidRPr="008450CD">
              <w:rPr>
                <w:rStyle w:val="8"/>
                <w:sz w:val="24"/>
                <w:szCs w:val="24"/>
              </w:rPr>
              <w:t>участков,</w:t>
            </w:r>
            <w:r w:rsidR="00E050BB" w:rsidRPr="008450CD">
              <w:rPr>
                <w:rStyle w:val="8"/>
                <w:sz w:val="24"/>
                <w:szCs w:val="24"/>
              </w:rPr>
              <w:t xml:space="preserve"> </w:t>
            </w:r>
            <w:r w:rsidR="004052E6" w:rsidRPr="008450CD">
              <w:rPr>
                <w:rStyle w:val="8"/>
                <w:sz w:val="24"/>
                <w:szCs w:val="24"/>
              </w:rPr>
              <w:t>предназначенных</w:t>
            </w:r>
            <w:r w:rsidR="00E050BB" w:rsidRPr="008450CD">
              <w:rPr>
                <w:rStyle w:val="8"/>
                <w:sz w:val="24"/>
                <w:szCs w:val="24"/>
              </w:rPr>
              <w:t xml:space="preserve"> </w:t>
            </w:r>
            <w:r w:rsidR="004052E6" w:rsidRPr="008450CD">
              <w:rPr>
                <w:rStyle w:val="8"/>
                <w:sz w:val="24"/>
                <w:szCs w:val="24"/>
              </w:rPr>
              <w:t>для</w:t>
            </w:r>
            <w:r w:rsidR="00E050BB" w:rsidRPr="008450CD">
              <w:rPr>
                <w:rStyle w:val="8"/>
                <w:sz w:val="24"/>
                <w:szCs w:val="24"/>
              </w:rPr>
              <w:t xml:space="preserve"> </w:t>
            </w:r>
            <w:r w:rsidR="004052E6" w:rsidRPr="008450CD">
              <w:rPr>
                <w:rStyle w:val="8"/>
                <w:sz w:val="24"/>
                <w:szCs w:val="24"/>
              </w:rPr>
              <w:t>размещения</w:t>
            </w:r>
            <w:r w:rsidR="00E050BB" w:rsidRPr="008450CD">
              <w:rPr>
                <w:rStyle w:val="8"/>
                <w:sz w:val="24"/>
                <w:szCs w:val="24"/>
              </w:rPr>
              <w:t xml:space="preserve"> </w:t>
            </w:r>
            <w:r w:rsidR="004052E6" w:rsidRPr="008450CD">
              <w:rPr>
                <w:rStyle w:val="8"/>
                <w:sz w:val="24"/>
                <w:szCs w:val="24"/>
              </w:rPr>
              <w:t>индивидуальных</w:t>
            </w:r>
            <w:r w:rsidR="00E050BB" w:rsidRPr="008450CD">
              <w:rPr>
                <w:rStyle w:val="8"/>
                <w:sz w:val="24"/>
                <w:szCs w:val="24"/>
              </w:rPr>
              <w:t xml:space="preserve"> </w:t>
            </w:r>
            <w:r w:rsidR="004052E6" w:rsidRPr="008450CD">
              <w:rPr>
                <w:rStyle w:val="8"/>
                <w:sz w:val="24"/>
                <w:szCs w:val="24"/>
              </w:rPr>
              <w:t>и</w:t>
            </w:r>
            <w:r w:rsidR="00E050BB" w:rsidRPr="008450CD">
              <w:rPr>
                <w:rStyle w:val="8"/>
                <w:sz w:val="24"/>
                <w:szCs w:val="24"/>
              </w:rPr>
              <w:t xml:space="preserve"> </w:t>
            </w:r>
            <w:r w:rsidR="004052E6" w:rsidRPr="008450CD">
              <w:rPr>
                <w:rStyle w:val="8"/>
                <w:sz w:val="24"/>
                <w:szCs w:val="24"/>
              </w:rPr>
              <w:t>блокированных</w:t>
            </w:r>
            <w:r w:rsidR="00E050BB" w:rsidRPr="008450CD">
              <w:rPr>
                <w:rStyle w:val="8"/>
                <w:sz w:val="24"/>
                <w:szCs w:val="24"/>
              </w:rPr>
              <w:t xml:space="preserve"> </w:t>
            </w:r>
            <w:r w:rsidR="004052E6" w:rsidRPr="008450CD">
              <w:rPr>
                <w:rStyle w:val="8"/>
                <w:sz w:val="24"/>
                <w:szCs w:val="24"/>
              </w:rPr>
              <w:t>жилых</w:t>
            </w:r>
            <w:r w:rsidR="00E050BB" w:rsidRPr="008450CD">
              <w:rPr>
                <w:rStyle w:val="8"/>
                <w:sz w:val="24"/>
                <w:szCs w:val="24"/>
              </w:rPr>
              <w:t xml:space="preserve"> </w:t>
            </w:r>
            <w:r w:rsidR="004052E6" w:rsidRPr="008450CD">
              <w:rPr>
                <w:rStyle w:val="8"/>
                <w:sz w:val="24"/>
                <w:szCs w:val="24"/>
              </w:rPr>
              <w:t>домов,</w:t>
            </w:r>
            <w:r w:rsidR="00E050BB" w:rsidRPr="008450CD">
              <w:rPr>
                <w:rStyle w:val="8"/>
                <w:sz w:val="24"/>
                <w:szCs w:val="24"/>
              </w:rPr>
              <w:t xml:space="preserve"> </w:t>
            </w:r>
            <w:r w:rsidR="004052E6" w:rsidRPr="008450CD">
              <w:rPr>
                <w:rStyle w:val="8"/>
                <w:sz w:val="24"/>
                <w:szCs w:val="24"/>
              </w:rPr>
              <w:t>от</w:t>
            </w:r>
            <w:r w:rsidR="00E050BB" w:rsidRPr="008450CD">
              <w:rPr>
                <w:rStyle w:val="8"/>
                <w:sz w:val="24"/>
                <w:szCs w:val="24"/>
              </w:rPr>
              <w:t xml:space="preserve"> </w:t>
            </w:r>
            <w:r w:rsidR="004052E6" w:rsidRPr="008450CD">
              <w:rPr>
                <w:rStyle w:val="8"/>
                <w:sz w:val="24"/>
                <w:szCs w:val="24"/>
              </w:rPr>
              <w:t>границ</w:t>
            </w:r>
            <w:r w:rsidR="00E050BB" w:rsidRPr="008450CD">
              <w:rPr>
                <w:rStyle w:val="8"/>
                <w:sz w:val="24"/>
                <w:szCs w:val="24"/>
              </w:rPr>
              <w:t xml:space="preserve"> </w:t>
            </w:r>
            <w:r w:rsidR="004052E6" w:rsidRPr="008450CD">
              <w:rPr>
                <w:rStyle w:val="8"/>
                <w:sz w:val="24"/>
                <w:szCs w:val="24"/>
              </w:rPr>
              <w:t>смежного</w:t>
            </w:r>
            <w:r w:rsidR="00E050BB" w:rsidRPr="008450CD">
              <w:rPr>
                <w:rStyle w:val="8"/>
                <w:sz w:val="24"/>
                <w:szCs w:val="24"/>
              </w:rPr>
              <w:t xml:space="preserve"> </w:t>
            </w:r>
            <w:r w:rsidR="004052E6" w:rsidRPr="008450CD">
              <w:rPr>
                <w:rStyle w:val="8"/>
                <w:sz w:val="24"/>
                <w:szCs w:val="24"/>
              </w:rPr>
              <w:t>земельного</w:t>
            </w:r>
            <w:r w:rsidR="00E050BB" w:rsidRPr="008450CD">
              <w:rPr>
                <w:rStyle w:val="8"/>
                <w:sz w:val="24"/>
                <w:szCs w:val="24"/>
              </w:rPr>
              <w:t xml:space="preserve"> </w:t>
            </w:r>
            <w:r w:rsidR="004052E6" w:rsidRPr="008450CD">
              <w:rPr>
                <w:rStyle w:val="8"/>
                <w:sz w:val="24"/>
                <w:szCs w:val="24"/>
              </w:rPr>
              <w:t>участка</w:t>
            </w:r>
            <w:r w:rsidR="00E050BB" w:rsidRPr="008450CD">
              <w:rPr>
                <w:rStyle w:val="8"/>
                <w:sz w:val="24"/>
                <w:szCs w:val="24"/>
              </w:rPr>
              <w:t xml:space="preserve"> </w:t>
            </w:r>
            <w:r w:rsidR="004052E6" w:rsidRPr="008450CD">
              <w:rPr>
                <w:rStyle w:val="8"/>
                <w:sz w:val="24"/>
                <w:szCs w:val="24"/>
              </w:rPr>
              <w:t>до</w:t>
            </w:r>
            <w:r w:rsidR="00E050BB" w:rsidRPr="008450CD">
              <w:rPr>
                <w:rStyle w:val="8"/>
                <w:sz w:val="24"/>
                <w:szCs w:val="24"/>
              </w:rPr>
              <w:t xml:space="preserve"> </w:t>
            </w:r>
            <w:r w:rsidR="004052E6" w:rsidRPr="008450CD">
              <w:rPr>
                <w:rStyle w:val="8"/>
                <w:sz w:val="24"/>
                <w:szCs w:val="24"/>
              </w:rPr>
              <w:t>основного</w:t>
            </w:r>
            <w:r w:rsidR="00E050BB" w:rsidRPr="008450CD">
              <w:rPr>
                <w:rStyle w:val="8"/>
                <w:sz w:val="24"/>
                <w:szCs w:val="24"/>
              </w:rPr>
              <w:t xml:space="preserve"> </w:t>
            </w:r>
            <w:r w:rsidR="004052E6" w:rsidRPr="008450CD">
              <w:rPr>
                <w:rStyle w:val="8"/>
                <w:sz w:val="24"/>
                <w:szCs w:val="24"/>
              </w:rPr>
              <w:t>строения</w:t>
            </w:r>
            <w:r w:rsidR="00E050BB" w:rsidRPr="008450CD">
              <w:rPr>
                <w:rStyle w:val="8"/>
                <w:sz w:val="24"/>
                <w:szCs w:val="24"/>
              </w:rPr>
              <w:t xml:space="preserve"> </w:t>
            </w:r>
            <w:r w:rsidR="004052E6" w:rsidRPr="008450CD">
              <w:rPr>
                <w:rStyle w:val="8"/>
                <w:sz w:val="24"/>
                <w:szCs w:val="24"/>
              </w:rPr>
              <w:t>(стены</w:t>
            </w:r>
            <w:r w:rsidR="00E050BB" w:rsidRPr="008450CD">
              <w:rPr>
                <w:rStyle w:val="8"/>
                <w:sz w:val="24"/>
                <w:szCs w:val="24"/>
              </w:rPr>
              <w:t xml:space="preserve"> </w:t>
            </w:r>
            <w:r w:rsidR="004052E6" w:rsidRPr="008450CD">
              <w:rPr>
                <w:rStyle w:val="8"/>
                <w:sz w:val="24"/>
                <w:szCs w:val="24"/>
              </w:rPr>
              <w:t>жилого</w:t>
            </w:r>
            <w:r w:rsidR="00E050BB" w:rsidRPr="008450CD">
              <w:rPr>
                <w:rStyle w:val="8"/>
                <w:sz w:val="24"/>
                <w:szCs w:val="24"/>
              </w:rPr>
              <w:t xml:space="preserve"> </w:t>
            </w:r>
            <w:r w:rsidR="004052E6" w:rsidRPr="008450CD">
              <w:rPr>
                <w:rStyle w:val="8"/>
                <w:sz w:val="24"/>
                <w:szCs w:val="24"/>
              </w:rPr>
              <w:t>дома)</w:t>
            </w:r>
            <w:r w:rsidR="00E050BB" w:rsidRPr="008450CD">
              <w:rPr>
                <w:rStyle w:val="8"/>
                <w:sz w:val="24"/>
                <w:szCs w:val="24"/>
              </w:rPr>
              <w:t xml:space="preserve"> </w:t>
            </w:r>
            <w:r w:rsidR="004052E6" w:rsidRPr="008450CD">
              <w:rPr>
                <w:rStyle w:val="8"/>
                <w:sz w:val="24"/>
                <w:szCs w:val="24"/>
              </w:rPr>
              <w:t>-</w:t>
            </w:r>
            <w:r w:rsidR="00E050BB" w:rsidRPr="008450CD">
              <w:rPr>
                <w:rStyle w:val="8"/>
                <w:sz w:val="24"/>
                <w:szCs w:val="24"/>
              </w:rPr>
              <w:t xml:space="preserve"> </w:t>
            </w:r>
            <w:r w:rsidR="004052E6" w:rsidRPr="008450CD">
              <w:rPr>
                <w:rStyle w:val="815"/>
                <w:sz w:val="24"/>
                <w:szCs w:val="24"/>
              </w:rPr>
              <w:t>3</w:t>
            </w:r>
            <w:r w:rsidR="00E050BB" w:rsidRPr="008450CD">
              <w:rPr>
                <w:rStyle w:val="815"/>
                <w:sz w:val="24"/>
                <w:szCs w:val="24"/>
              </w:rPr>
              <w:t xml:space="preserve"> </w:t>
            </w:r>
            <w:r w:rsidR="004052E6" w:rsidRPr="008450CD">
              <w:rPr>
                <w:rStyle w:val="79"/>
                <w:sz w:val="24"/>
                <w:szCs w:val="24"/>
              </w:rPr>
              <w:t>м,</w:t>
            </w:r>
            <w:r w:rsidR="00E050BB" w:rsidRPr="008450CD">
              <w:rPr>
                <w:rStyle w:val="79"/>
                <w:sz w:val="24"/>
                <w:szCs w:val="24"/>
              </w:rPr>
              <w:t xml:space="preserve"> </w:t>
            </w:r>
            <w:r w:rsidR="004052E6" w:rsidRPr="008450CD">
              <w:rPr>
                <w:rStyle w:val="8"/>
                <w:sz w:val="24"/>
                <w:szCs w:val="24"/>
              </w:rPr>
              <w:t>до</w:t>
            </w:r>
            <w:r w:rsidR="00E050BB" w:rsidRPr="008450CD">
              <w:rPr>
                <w:rStyle w:val="8"/>
                <w:sz w:val="24"/>
                <w:szCs w:val="24"/>
              </w:rPr>
              <w:t xml:space="preserve"> </w:t>
            </w:r>
            <w:r w:rsidR="004052E6" w:rsidRPr="008450CD">
              <w:rPr>
                <w:rStyle w:val="8"/>
                <w:sz w:val="24"/>
                <w:szCs w:val="24"/>
              </w:rPr>
              <w:t>прочих</w:t>
            </w:r>
            <w:r w:rsidR="00E050BB" w:rsidRPr="008450CD">
              <w:rPr>
                <w:rStyle w:val="8"/>
                <w:sz w:val="24"/>
                <w:szCs w:val="24"/>
              </w:rPr>
              <w:t xml:space="preserve"> </w:t>
            </w:r>
            <w:r w:rsidR="004052E6" w:rsidRPr="008450CD">
              <w:rPr>
                <w:rStyle w:val="8"/>
                <w:sz w:val="24"/>
                <w:szCs w:val="24"/>
              </w:rPr>
              <w:t>хозяйственных</w:t>
            </w:r>
            <w:r w:rsidR="00E050BB" w:rsidRPr="008450CD">
              <w:rPr>
                <w:rStyle w:val="8"/>
                <w:sz w:val="24"/>
                <w:szCs w:val="24"/>
              </w:rPr>
              <w:t xml:space="preserve"> </w:t>
            </w:r>
            <w:r w:rsidR="004052E6" w:rsidRPr="008450CD">
              <w:rPr>
                <w:rStyle w:val="8"/>
                <w:sz w:val="24"/>
                <w:szCs w:val="24"/>
              </w:rPr>
              <w:t>построек,</w:t>
            </w:r>
            <w:r w:rsidR="00E050BB" w:rsidRPr="008450CD">
              <w:rPr>
                <w:rStyle w:val="8"/>
                <w:sz w:val="24"/>
                <w:szCs w:val="24"/>
              </w:rPr>
              <w:t xml:space="preserve"> </w:t>
            </w:r>
            <w:r w:rsidR="004052E6" w:rsidRPr="008450CD">
              <w:rPr>
                <w:rStyle w:val="8"/>
                <w:sz w:val="24"/>
                <w:szCs w:val="24"/>
              </w:rPr>
              <w:t>строений,</w:t>
            </w:r>
            <w:r w:rsidR="00E050BB" w:rsidRPr="008450CD">
              <w:rPr>
                <w:rStyle w:val="8"/>
                <w:sz w:val="24"/>
                <w:szCs w:val="24"/>
              </w:rPr>
              <w:t xml:space="preserve"> </w:t>
            </w:r>
            <w:r w:rsidR="004052E6" w:rsidRPr="008450CD">
              <w:rPr>
                <w:rStyle w:val="8"/>
                <w:sz w:val="24"/>
                <w:szCs w:val="24"/>
              </w:rPr>
              <w:t>сооружений</w:t>
            </w:r>
            <w:r w:rsidR="00E050BB" w:rsidRPr="008450CD">
              <w:rPr>
                <w:rStyle w:val="8"/>
                <w:sz w:val="24"/>
                <w:szCs w:val="24"/>
              </w:rPr>
              <w:t xml:space="preserve"> </w:t>
            </w:r>
            <w:r w:rsidR="004052E6" w:rsidRPr="008450CD">
              <w:rPr>
                <w:rStyle w:val="8"/>
                <w:sz w:val="24"/>
                <w:szCs w:val="24"/>
              </w:rPr>
              <w:t>вспомогательного</w:t>
            </w:r>
            <w:r w:rsidR="00E050BB" w:rsidRPr="008450CD">
              <w:rPr>
                <w:rStyle w:val="8"/>
                <w:sz w:val="24"/>
                <w:szCs w:val="24"/>
              </w:rPr>
              <w:t xml:space="preserve"> </w:t>
            </w:r>
            <w:r w:rsidR="004052E6" w:rsidRPr="008450CD">
              <w:rPr>
                <w:rStyle w:val="8"/>
                <w:sz w:val="24"/>
                <w:szCs w:val="24"/>
              </w:rPr>
              <w:t>использования,</w:t>
            </w:r>
            <w:r w:rsidR="00E050BB" w:rsidRPr="008450CD">
              <w:rPr>
                <w:rStyle w:val="8"/>
                <w:sz w:val="24"/>
                <w:szCs w:val="24"/>
              </w:rPr>
              <w:t xml:space="preserve"> </w:t>
            </w:r>
            <w:r w:rsidR="004052E6" w:rsidRPr="008450CD">
              <w:rPr>
                <w:rStyle w:val="8"/>
                <w:sz w:val="24"/>
                <w:szCs w:val="24"/>
              </w:rPr>
              <w:t>открытых</w:t>
            </w:r>
            <w:r w:rsidR="00E050BB" w:rsidRPr="008450CD">
              <w:rPr>
                <w:rStyle w:val="8"/>
                <w:sz w:val="24"/>
                <w:szCs w:val="24"/>
              </w:rPr>
              <w:t xml:space="preserve"> </w:t>
            </w:r>
            <w:r w:rsidR="004052E6" w:rsidRPr="008450CD">
              <w:rPr>
                <w:rStyle w:val="8"/>
                <w:sz w:val="24"/>
                <w:szCs w:val="24"/>
              </w:rPr>
              <w:t>стоянок</w:t>
            </w:r>
            <w:r w:rsidR="00E050BB" w:rsidRPr="008450CD">
              <w:rPr>
                <w:rStyle w:val="8"/>
                <w:sz w:val="24"/>
                <w:szCs w:val="24"/>
              </w:rPr>
              <w:t xml:space="preserve"> </w:t>
            </w:r>
            <w:r w:rsidR="004052E6" w:rsidRPr="008450CD">
              <w:rPr>
                <w:rStyle w:val="811"/>
                <w:sz w:val="24"/>
                <w:szCs w:val="24"/>
              </w:rPr>
              <w:t>-</w:t>
            </w:r>
            <w:r w:rsidR="00E050BB" w:rsidRPr="008450CD">
              <w:rPr>
                <w:rStyle w:val="811"/>
                <w:sz w:val="24"/>
                <w:szCs w:val="24"/>
              </w:rPr>
              <w:t xml:space="preserve"> </w:t>
            </w:r>
            <w:r w:rsidR="004052E6" w:rsidRPr="008450CD">
              <w:rPr>
                <w:rStyle w:val="815"/>
                <w:sz w:val="24"/>
                <w:szCs w:val="24"/>
              </w:rPr>
              <w:t>1</w:t>
            </w:r>
            <w:r w:rsidR="00E050BB" w:rsidRPr="008450CD">
              <w:rPr>
                <w:rStyle w:val="815"/>
                <w:sz w:val="24"/>
                <w:szCs w:val="24"/>
              </w:rPr>
              <w:t xml:space="preserve"> </w:t>
            </w:r>
            <w:r w:rsidR="004052E6" w:rsidRPr="008450CD">
              <w:rPr>
                <w:rStyle w:val="79"/>
                <w:sz w:val="24"/>
                <w:szCs w:val="24"/>
              </w:rPr>
              <w:t>м;</w:t>
            </w:r>
          </w:p>
          <w:p w:rsidR="004052E6" w:rsidRPr="008450CD" w:rsidRDefault="004052E6"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4052E6" w:rsidRPr="008450CD" w:rsidRDefault="004052E6" w:rsidP="00701BEF">
            <w:pPr>
              <w:pStyle w:val="a4"/>
              <w:tabs>
                <w:tab w:val="left" w:pos="212"/>
              </w:tabs>
              <w:autoSpaceDE/>
              <w:autoSpaceDN/>
              <w:adjustRightInd/>
              <w:spacing w:after="0"/>
              <w:ind w:firstLine="0"/>
              <w:rPr>
                <w:rFonts w:eastAsia="Calibri"/>
                <w:szCs w:val="24"/>
              </w:rPr>
            </w:pPr>
            <w:r w:rsidRPr="008450CD">
              <w:rPr>
                <w:spacing w:val="2"/>
                <w:szCs w:val="24"/>
                <w:shd w:val="clear" w:color="auto" w:fill="FFFFFF"/>
              </w:rPr>
              <w:t>1)</w:t>
            </w:r>
            <w:r w:rsidR="00E050BB" w:rsidRPr="008450CD">
              <w:rPr>
                <w:spacing w:val="2"/>
                <w:szCs w:val="24"/>
                <w:shd w:val="clear" w:color="auto" w:fill="FFFFFF"/>
              </w:rPr>
              <w:t xml:space="preserve"> </w:t>
            </w:r>
            <w:r w:rsidRPr="008450CD">
              <w:rPr>
                <w:spacing w:val="2"/>
                <w:szCs w:val="24"/>
                <w:shd w:val="clear" w:color="auto" w:fill="FFFFFF"/>
              </w:rPr>
              <w:t>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при</w:t>
            </w:r>
            <w:r w:rsidR="00E050BB" w:rsidRPr="008450CD">
              <w:rPr>
                <w:spacing w:val="2"/>
                <w:szCs w:val="24"/>
                <w:shd w:val="clear" w:color="auto" w:fill="FFFFFF"/>
              </w:rPr>
              <w:t xml:space="preserve"> </w:t>
            </w:r>
            <w:r w:rsidRPr="008450CD">
              <w:rPr>
                <w:spacing w:val="2"/>
                <w:szCs w:val="24"/>
                <w:shd w:val="clear" w:color="auto" w:fill="FFFFFF"/>
              </w:rPr>
              <w:t>осуществлении</w:t>
            </w:r>
            <w:r w:rsidR="00E050BB" w:rsidRPr="008450CD">
              <w:rPr>
                <w:spacing w:val="2"/>
                <w:szCs w:val="24"/>
                <w:shd w:val="clear" w:color="auto" w:fill="FFFFFF"/>
              </w:rPr>
              <w:t xml:space="preserve"> </w:t>
            </w:r>
            <w:r w:rsidRPr="008450CD">
              <w:rPr>
                <w:spacing w:val="2"/>
                <w:szCs w:val="24"/>
                <w:shd w:val="clear" w:color="auto" w:fill="FFFFFF"/>
              </w:rPr>
              <w:t>нового</w:t>
            </w:r>
            <w:r w:rsidR="00E050BB" w:rsidRPr="008450CD">
              <w:rPr>
                <w:spacing w:val="2"/>
                <w:szCs w:val="24"/>
                <w:shd w:val="clear" w:color="auto" w:fill="FFFFFF"/>
              </w:rPr>
              <w:t xml:space="preserve"> </w:t>
            </w:r>
            <w:r w:rsidRPr="008450CD">
              <w:rPr>
                <w:spacing w:val="2"/>
                <w:szCs w:val="24"/>
                <w:shd w:val="clear" w:color="auto" w:fill="FFFFFF"/>
              </w:rPr>
              <w:t>строительства;</w:t>
            </w:r>
            <w:r w:rsidRPr="008450CD">
              <w:rPr>
                <w:spacing w:val="2"/>
                <w:szCs w:val="24"/>
              </w:rPr>
              <w:br/>
            </w:r>
            <w:r w:rsidRPr="008450CD">
              <w:rPr>
                <w:spacing w:val="2"/>
                <w:szCs w:val="24"/>
                <w:shd w:val="clear" w:color="auto" w:fill="FFFFFF"/>
              </w:rPr>
              <w:t>2)</w:t>
            </w:r>
            <w:r w:rsidR="00E050BB" w:rsidRPr="008450CD">
              <w:rPr>
                <w:spacing w:val="2"/>
                <w:szCs w:val="24"/>
                <w:shd w:val="clear" w:color="auto" w:fill="FFFFFF"/>
              </w:rPr>
              <w:t xml:space="preserve"> </w:t>
            </w:r>
            <w:r w:rsidRPr="008450CD">
              <w:rPr>
                <w:spacing w:val="2"/>
                <w:szCs w:val="24"/>
                <w:shd w:val="clear" w:color="auto" w:fill="FFFFFF"/>
              </w:rPr>
              <w:t>25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дошкольных</w:t>
            </w:r>
            <w:r w:rsidR="00E050BB" w:rsidRPr="008450CD">
              <w:rPr>
                <w:spacing w:val="2"/>
                <w:szCs w:val="24"/>
                <w:shd w:val="clear" w:color="auto" w:fill="FFFFFF"/>
              </w:rPr>
              <w:t xml:space="preserve"> </w:t>
            </w:r>
            <w:r w:rsidRPr="008450CD">
              <w:rPr>
                <w:spacing w:val="2"/>
                <w:szCs w:val="24"/>
                <w:shd w:val="clear" w:color="auto" w:fill="FFFFFF"/>
              </w:rPr>
              <w:t>образованных</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начального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среднего</w:t>
            </w:r>
            <w:r w:rsidR="00E050BB" w:rsidRPr="008450CD">
              <w:rPr>
                <w:spacing w:val="2"/>
                <w:szCs w:val="24"/>
                <w:shd w:val="clear" w:color="auto" w:fill="FFFFFF"/>
              </w:rPr>
              <w:t xml:space="preserve"> </w:t>
            </w:r>
            <w:r w:rsidRPr="008450CD">
              <w:rPr>
                <w:spacing w:val="2"/>
                <w:szCs w:val="24"/>
                <w:shd w:val="clear" w:color="auto" w:fill="FFFFFF"/>
              </w:rPr>
              <w:t>(полного)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образования;</w:t>
            </w:r>
            <w:r w:rsidRPr="008450CD">
              <w:rPr>
                <w:spacing w:val="2"/>
                <w:szCs w:val="24"/>
              </w:rPr>
              <w:br/>
            </w:r>
            <w:r w:rsidRPr="008450CD">
              <w:rPr>
                <w:spacing w:val="2"/>
                <w:szCs w:val="24"/>
                <w:shd w:val="clear" w:color="auto" w:fill="FFFFFF"/>
              </w:rPr>
              <w:t>3)</w:t>
            </w:r>
            <w:r w:rsidR="00E050BB" w:rsidRPr="008450CD">
              <w:rPr>
                <w:spacing w:val="2"/>
                <w:szCs w:val="24"/>
                <w:shd w:val="clear" w:color="auto" w:fill="FFFFFF"/>
              </w:rPr>
              <w:t xml:space="preserve"> </w:t>
            </w:r>
            <w:r w:rsidRPr="008450CD">
              <w:rPr>
                <w:spacing w:val="2"/>
                <w:szCs w:val="24"/>
                <w:shd w:val="clear" w:color="auto" w:fill="FFFFFF"/>
              </w:rPr>
              <w:t>15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поликлиник;</w:t>
            </w:r>
          </w:p>
          <w:p w:rsidR="004052E6" w:rsidRPr="008450CD" w:rsidRDefault="004052E6" w:rsidP="000A2686">
            <w:pPr>
              <w:pStyle w:val="a4"/>
              <w:tabs>
                <w:tab w:val="left" w:pos="217"/>
              </w:tabs>
              <w:autoSpaceDE/>
              <w:autoSpaceDN/>
              <w:adjustRightInd/>
              <w:spacing w:after="0"/>
              <w:ind w:firstLine="0"/>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отношении</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0A2686">
              <w:rPr>
                <w:rStyle w:val="8"/>
                <w:sz w:val="24"/>
                <w:szCs w:val="24"/>
              </w:rPr>
              <w:t xml:space="preserve">- </w:t>
            </w:r>
            <w:r w:rsidR="000A2686">
              <w:rPr>
                <w:rStyle w:val="78"/>
                <w:sz w:val="24"/>
                <w:szCs w:val="24"/>
              </w:rPr>
              <w:t>в градостроительном регламенте</w:t>
            </w:r>
            <w:r w:rsidR="000A2686">
              <w:rPr>
                <w:rStyle w:val="8"/>
                <w:sz w:val="24"/>
                <w:szCs w:val="24"/>
              </w:rPr>
              <w:t xml:space="preserve"> не устанавливается</w:t>
            </w:r>
          </w:p>
        </w:tc>
      </w:tr>
      <w:tr w:rsidR="004052E6" w:rsidRPr="008450CD" w:rsidTr="00DF28E2">
        <w:trPr>
          <w:jc w:val="center"/>
        </w:trPr>
        <w:tc>
          <w:tcPr>
            <w:tcW w:w="400" w:type="dxa"/>
          </w:tcPr>
          <w:p w:rsidR="004052E6" w:rsidRPr="008450CD" w:rsidRDefault="004052E6" w:rsidP="00701BEF">
            <w:pPr>
              <w:pStyle w:val="a"/>
              <w:numPr>
                <w:ilvl w:val="0"/>
                <w:numId w:val="0"/>
              </w:numPr>
              <w:tabs>
                <w:tab w:val="clear" w:pos="340"/>
                <w:tab w:val="decimal" w:pos="284"/>
                <w:tab w:val="left" w:pos="1134"/>
              </w:tabs>
              <w:rPr>
                <w:color w:val="auto"/>
              </w:rPr>
            </w:pPr>
            <w:r w:rsidRPr="008450CD">
              <w:rPr>
                <w:color w:val="auto"/>
              </w:rPr>
              <w:t>3</w:t>
            </w:r>
          </w:p>
        </w:tc>
        <w:tc>
          <w:tcPr>
            <w:tcW w:w="2108" w:type="dxa"/>
          </w:tcPr>
          <w:p w:rsidR="004052E6" w:rsidRPr="008450CD" w:rsidRDefault="004052E6"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7006" w:type="dxa"/>
          </w:tcPr>
          <w:p w:rsidR="004052E6" w:rsidRPr="008450CD" w:rsidRDefault="004052E6" w:rsidP="00701BEF">
            <w:pPr>
              <w:pStyle w:val="a4"/>
              <w:tabs>
                <w:tab w:val="left" w:pos="168"/>
              </w:tabs>
              <w:autoSpaceDE/>
              <w:autoSpaceDN/>
              <w:adjustRightInd/>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003A7A99">
              <w:rPr>
                <w:rStyle w:val="8"/>
                <w:sz w:val="24"/>
                <w:szCs w:val="24"/>
              </w:rPr>
              <w:t xml:space="preserve">малоэтажного многоквартирного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Pr="008450CD">
              <w:rPr>
                <w:rStyle w:val="815"/>
                <w:sz w:val="24"/>
                <w:szCs w:val="24"/>
              </w:rPr>
              <w:t>не</w:t>
            </w:r>
            <w:r w:rsidR="00E050BB" w:rsidRPr="008450CD">
              <w:rPr>
                <w:rStyle w:val="815"/>
                <w:sz w:val="24"/>
                <w:szCs w:val="24"/>
              </w:rPr>
              <w:t xml:space="preserve"> </w:t>
            </w:r>
            <w:r w:rsidRPr="008450CD">
              <w:rPr>
                <w:rStyle w:val="815"/>
                <w:sz w:val="24"/>
                <w:szCs w:val="24"/>
              </w:rPr>
              <w:t>более</w:t>
            </w:r>
            <w:r w:rsidR="00E050BB" w:rsidRPr="008450CD">
              <w:rPr>
                <w:rStyle w:val="815"/>
                <w:sz w:val="24"/>
                <w:szCs w:val="24"/>
              </w:rPr>
              <w:t xml:space="preserve"> </w:t>
            </w:r>
            <w:r w:rsidRPr="008450CD">
              <w:rPr>
                <w:rStyle w:val="815"/>
                <w:sz w:val="24"/>
                <w:szCs w:val="24"/>
              </w:rPr>
              <w:t>4</w:t>
            </w:r>
            <w:r w:rsidR="00E050BB" w:rsidRPr="008450CD">
              <w:rPr>
                <w:rStyle w:val="815"/>
                <w:sz w:val="24"/>
                <w:szCs w:val="24"/>
              </w:rPr>
              <w:t xml:space="preserve"> </w:t>
            </w:r>
            <w:r w:rsidRPr="008450CD">
              <w:rPr>
                <w:rStyle w:val="815"/>
                <w:sz w:val="24"/>
                <w:szCs w:val="24"/>
              </w:rPr>
              <w:t>этажей*</w:t>
            </w:r>
          </w:p>
          <w:p w:rsidR="004052E6" w:rsidRDefault="004052E6" w:rsidP="00701BEF">
            <w:pPr>
              <w:pStyle w:val="a4"/>
              <w:spacing w:after="0"/>
              <w:ind w:firstLine="0"/>
              <w:rPr>
                <w:rStyle w:val="8"/>
                <w:sz w:val="24"/>
                <w:szCs w:val="24"/>
              </w:rPr>
            </w:pPr>
            <w:r w:rsidRPr="008450CD">
              <w:rPr>
                <w:rStyle w:val="8"/>
                <w:sz w:val="24"/>
                <w:szCs w:val="24"/>
              </w:rPr>
              <w:t>*</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8"/>
                <w:sz w:val="24"/>
                <w:szCs w:val="24"/>
              </w:rPr>
              <w:t>показатель</w:t>
            </w:r>
            <w:r w:rsidR="00E050BB" w:rsidRPr="008450CD">
              <w:rPr>
                <w:rStyle w:val="8"/>
                <w:sz w:val="24"/>
                <w:szCs w:val="24"/>
              </w:rPr>
              <w:t xml:space="preserve"> </w:t>
            </w:r>
            <w:r w:rsidRPr="008450CD">
              <w:rPr>
                <w:rStyle w:val="8"/>
                <w:sz w:val="24"/>
                <w:szCs w:val="24"/>
              </w:rPr>
              <w:t>по</w:t>
            </w:r>
            <w:r w:rsidR="00E050BB" w:rsidRPr="008450CD">
              <w:rPr>
                <w:rStyle w:val="8"/>
                <w:sz w:val="24"/>
                <w:szCs w:val="24"/>
              </w:rPr>
              <w:t xml:space="preserve"> </w:t>
            </w:r>
            <w:r w:rsidRPr="008450CD">
              <w:rPr>
                <w:rStyle w:val="8"/>
                <w:sz w:val="24"/>
                <w:szCs w:val="24"/>
              </w:rPr>
              <w:t>предельному</w:t>
            </w:r>
            <w:r w:rsidR="00E050BB" w:rsidRPr="008450CD">
              <w:rPr>
                <w:rStyle w:val="8"/>
                <w:sz w:val="24"/>
                <w:szCs w:val="24"/>
              </w:rPr>
              <w:t xml:space="preserve"> </w:t>
            </w:r>
            <w:r w:rsidRPr="008450CD">
              <w:rPr>
                <w:rStyle w:val="8"/>
                <w:sz w:val="24"/>
                <w:szCs w:val="24"/>
              </w:rPr>
              <w:t>количеству</w:t>
            </w:r>
            <w:r w:rsidR="00E050BB" w:rsidRPr="008450CD">
              <w:rPr>
                <w:rStyle w:val="8"/>
                <w:sz w:val="24"/>
                <w:szCs w:val="24"/>
              </w:rPr>
              <w:t xml:space="preserve"> </w:t>
            </w:r>
            <w:r w:rsidRPr="008450CD">
              <w:rPr>
                <w:rStyle w:val="8"/>
                <w:sz w:val="24"/>
                <w:szCs w:val="24"/>
              </w:rPr>
              <w:t>этажей</w:t>
            </w:r>
            <w:r w:rsidR="00E050BB" w:rsidRPr="008450CD">
              <w:rPr>
                <w:rStyle w:val="8"/>
                <w:sz w:val="24"/>
                <w:szCs w:val="24"/>
              </w:rPr>
              <w:t xml:space="preserve"> </w:t>
            </w:r>
            <w:r w:rsidRPr="008450CD">
              <w:rPr>
                <w:rStyle w:val="8"/>
                <w:sz w:val="24"/>
                <w:szCs w:val="24"/>
              </w:rPr>
              <w:t>включает</w:t>
            </w:r>
            <w:r w:rsidR="00E050BB" w:rsidRPr="008450CD">
              <w:rPr>
                <w:rStyle w:val="8"/>
                <w:sz w:val="24"/>
                <w:szCs w:val="24"/>
              </w:rPr>
              <w:t xml:space="preserve"> </w:t>
            </w:r>
            <w:r w:rsidRPr="008450CD">
              <w:rPr>
                <w:rStyle w:val="8"/>
                <w:sz w:val="24"/>
                <w:szCs w:val="24"/>
              </w:rPr>
              <w:t>все</w:t>
            </w:r>
            <w:r w:rsidR="00E050BB" w:rsidRPr="008450CD">
              <w:rPr>
                <w:rStyle w:val="8"/>
                <w:sz w:val="24"/>
                <w:szCs w:val="24"/>
              </w:rPr>
              <w:t xml:space="preserve"> </w:t>
            </w:r>
            <w:r w:rsidRPr="008450CD">
              <w:rPr>
                <w:rStyle w:val="8"/>
                <w:sz w:val="24"/>
                <w:szCs w:val="24"/>
              </w:rPr>
              <w:t>надземные</w:t>
            </w:r>
            <w:r w:rsidR="00E050BB" w:rsidRPr="008450CD">
              <w:rPr>
                <w:rStyle w:val="8"/>
                <w:sz w:val="24"/>
                <w:szCs w:val="24"/>
              </w:rPr>
              <w:t xml:space="preserve"> </w:t>
            </w:r>
            <w:r w:rsidRPr="008450CD">
              <w:rPr>
                <w:rStyle w:val="8"/>
                <w:sz w:val="24"/>
                <w:szCs w:val="24"/>
              </w:rPr>
              <w:t>этажи,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т.ч.</w:t>
            </w:r>
            <w:r w:rsidR="00E050BB" w:rsidRPr="008450CD">
              <w:rPr>
                <w:rStyle w:val="8"/>
                <w:sz w:val="24"/>
                <w:szCs w:val="24"/>
              </w:rPr>
              <w:t xml:space="preserve"> </w:t>
            </w:r>
            <w:r w:rsidR="000E226C" w:rsidRPr="008450CD">
              <w:rPr>
                <w:rStyle w:val="8"/>
                <w:sz w:val="24"/>
                <w:szCs w:val="24"/>
              </w:rPr>
              <w:t>Технический</w:t>
            </w:r>
            <w:r w:rsidRPr="008450CD">
              <w:rPr>
                <w:rStyle w:val="8"/>
                <w:sz w:val="24"/>
                <w:szCs w:val="24"/>
              </w:rPr>
              <w:t>,</w:t>
            </w:r>
            <w:r w:rsidR="00E050BB" w:rsidRPr="008450CD">
              <w:rPr>
                <w:rStyle w:val="8"/>
                <w:sz w:val="24"/>
                <w:szCs w:val="24"/>
              </w:rPr>
              <w:t xml:space="preserve"> </w:t>
            </w:r>
            <w:r w:rsidRPr="008450CD">
              <w:rPr>
                <w:rStyle w:val="8"/>
                <w:sz w:val="24"/>
                <w:szCs w:val="24"/>
              </w:rPr>
              <w:t>мансардный,</w:t>
            </w:r>
            <w:r w:rsidR="00E050BB" w:rsidRPr="008450CD">
              <w:rPr>
                <w:rStyle w:val="8"/>
                <w:sz w:val="24"/>
                <w:szCs w:val="24"/>
              </w:rPr>
              <w:t xml:space="preserve"> </w:t>
            </w:r>
            <w:r w:rsidRPr="008450CD">
              <w:rPr>
                <w:rStyle w:val="8"/>
                <w:sz w:val="24"/>
                <w:szCs w:val="24"/>
              </w:rPr>
              <w:t>а</w:t>
            </w:r>
            <w:r w:rsidR="00E050BB" w:rsidRPr="008450CD">
              <w:rPr>
                <w:rStyle w:val="8"/>
                <w:sz w:val="24"/>
                <w:szCs w:val="24"/>
              </w:rPr>
              <w:t xml:space="preserve"> </w:t>
            </w:r>
            <w:r w:rsidRPr="008450CD">
              <w:rPr>
                <w:rStyle w:val="8"/>
                <w:sz w:val="24"/>
                <w:szCs w:val="24"/>
              </w:rPr>
              <w:t>также</w:t>
            </w:r>
            <w:r w:rsidR="00E050BB" w:rsidRPr="008450CD">
              <w:rPr>
                <w:rStyle w:val="8"/>
                <w:sz w:val="24"/>
                <w:szCs w:val="24"/>
              </w:rPr>
              <w:t xml:space="preserve"> </w:t>
            </w:r>
            <w:r w:rsidRPr="008450CD">
              <w:rPr>
                <w:rStyle w:val="8"/>
                <w:sz w:val="24"/>
                <w:szCs w:val="24"/>
              </w:rPr>
              <w:t>цокольный,</w:t>
            </w:r>
            <w:r w:rsidR="00E050BB" w:rsidRPr="008450CD">
              <w:rPr>
                <w:rStyle w:val="8"/>
                <w:sz w:val="24"/>
                <w:szCs w:val="24"/>
              </w:rPr>
              <w:t xml:space="preserve"> </w:t>
            </w:r>
            <w:r w:rsidRPr="008450CD">
              <w:rPr>
                <w:rStyle w:val="8"/>
                <w:sz w:val="24"/>
                <w:szCs w:val="24"/>
              </w:rPr>
              <w:t>если</w:t>
            </w:r>
            <w:r w:rsidR="00E050BB" w:rsidRPr="008450CD">
              <w:rPr>
                <w:rStyle w:val="8"/>
                <w:sz w:val="24"/>
                <w:szCs w:val="24"/>
              </w:rPr>
              <w:t xml:space="preserve"> </w:t>
            </w:r>
            <w:r w:rsidRPr="008450CD">
              <w:rPr>
                <w:rStyle w:val="8"/>
                <w:sz w:val="24"/>
                <w:szCs w:val="24"/>
              </w:rPr>
              <w:t>верх</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перекрытия</w:t>
            </w:r>
            <w:r w:rsidR="00E050BB" w:rsidRPr="008450CD">
              <w:rPr>
                <w:rStyle w:val="8"/>
                <w:sz w:val="24"/>
                <w:szCs w:val="24"/>
              </w:rPr>
              <w:t xml:space="preserve"> </w:t>
            </w:r>
            <w:r w:rsidRPr="008450CD">
              <w:rPr>
                <w:rStyle w:val="8"/>
                <w:sz w:val="24"/>
                <w:szCs w:val="24"/>
              </w:rPr>
              <w:t>находится</w:t>
            </w:r>
            <w:r w:rsidR="00E050BB" w:rsidRPr="008450CD">
              <w:rPr>
                <w:rStyle w:val="8"/>
                <w:sz w:val="24"/>
                <w:szCs w:val="24"/>
              </w:rPr>
              <w:t xml:space="preserve"> </w:t>
            </w:r>
            <w:r w:rsidRPr="008450CD">
              <w:rPr>
                <w:rStyle w:val="8"/>
                <w:sz w:val="24"/>
                <w:szCs w:val="24"/>
              </w:rPr>
              <w:t>выше</w:t>
            </w:r>
            <w:r w:rsidR="00E050BB" w:rsidRPr="008450CD">
              <w:rPr>
                <w:rStyle w:val="8"/>
                <w:sz w:val="24"/>
                <w:szCs w:val="24"/>
              </w:rPr>
              <w:t xml:space="preserve"> </w:t>
            </w:r>
            <w:r w:rsidRPr="008450CD">
              <w:rPr>
                <w:rStyle w:val="8"/>
                <w:sz w:val="24"/>
                <w:szCs w:val="24"/>
              </w:rPr>
              <w:t>средней</w:t>
            </w:r>
            <w:r w:rsidR="00E050BB" w:rsidRPr="008450CD">
              <w:rPr>
                <w:rStyle w:val="8"/>
                <w:sz w:val="24"/>
                <w:szCs w:val="24"/>
              </w:rPr>
              <w:t xml:space="preserve"> </w:t>
            </w:r>
            <w:r w:rsidRPr="008450CD">
              <w:rPr>
                <w:rStyle w:val="8"/>
                <w:sz w:val="24"/>
                <w:szCs w:val="24"/>
              </w:rPr>
              <w:t>планировочной</w:t>
            </w:r>
            <w:r w:rsidR="00E050BB" w:rsidRPr="008450CD">
              <w:rPr>
                <w:rStyle w:val="8"/>
                <w:sz w:val="24"/>
                <w:szCs w:val="24"/>
              </w:rPr>
              <w:t xml:space="preserve"> </w:t>
            </w:r>
            <w:r w:rsidRPr="008450CD">
              <w:rPr>
                <w:rStyle w:val="8"/>
                <w:sz w:val="24"/>
                <w:szCs w:val="24"/>
              </w:rPr>
              <w:t>отметки</w:t>
            </w:r>
            <w:r w:rsidR="00E050BB" w:rsidRPr="008450CD">
              <w:rPr>
                <w:rStyle w:val="8"/>
                <w:sz w:val="24"/>
                <w:szCs w:val="24"/>
              </w:rPr>
              <w:t xml:space="preserve"> </w:t>
            </w:r>
            <w:r w:rsidRPr="008450CD">
              <w:rPr>
                <w:rStyle w:val="8"/>
                <w:sz w:val="24"/>
                <w:szCs w:val="24"/>
              </w:rPr>
              <w:t>земли</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менее</w:t>
            </w:r>
            <w:r w:rsidR="00E050BB" w:rsidRPr="008450CD">
              <w:rPr>
                <w:rStyle w:val="8"/>
                <w:sz w:val="24"/>
                <w:szCs w:val="24"/>
              </w:rPr>
              <w:t xml:space="preserve"> </w:t>
            </w:r>
            <w:r w:rsidRPr="008450CD">
              <w:rPr>
                <w:rStyle w:val="8"/>
                <w:sz w:val="24"/>
                <w:szCs w:val="24"/>
              </w:rPr>
              <w:t>чем</w:t>
            </w:r>
            <w:r w:rsidR="00E050BB" w:rsidRPr="008450CD">
              <w:rPr>
                <w:rStyle w:val="8"/>
                <w:sz w:val="24"/>
                <w:szCs w:val="24"/>
              </w:rPr>
              <w:t xml:space="preserve"> </w:t>
            </w:r>
            <w:r w:rsidRPr="008450CD">
              <w:rPr>
                <w:rStyle w:val="8"/>
                <w:sz w:val="24"/>
                <w:szCs w:val="24"/>
              </w:rPr>
              <w:t>на2</w:t>
            </w:r>
            <w:r w:rsidR="00E050BB" w:rsidRPr="008450CD">
              <w:rPr>
                <w:rStyle w:val="8"/>
                <w:sz w:val="24"/>
                <w:szCs w:val="24"/>
              </w:rPr>
              <w:t xml:space="preserve"> </w:t>
            </w:r>
            <w:r w:rsidRPr="008450CD">
              <w:rPr>
                <w:rStyle w:val="8"/>
                <w:sz w:val="24"/>
                <w:szCs w:val="24"/>
              </w:rPr>
              <w:t>м</w:t>
            </w:r>
            <w:r w:rsidR="00E050BB" w:rsidRPr="008450CD">
              <w:rPr>
                <w:rStyle w:val="8"/>
                <w:sz w:val="24"/>
                <w:szCs w:val="24"/>
              </w:rPr>
              <w:t xml:space="preserve"> </w:t>
            </w:r>
            <w:r w:rsidRPr="008450CD">
              <w:rPr>
                <w:rStyle w:val="8"/>
                <w:sz w:val="24"/>
                <w:szCs w:val="24"/>
              </w:rPr>
              <w:t>(п.Г.8,</w:t>
            </w:r>
            <w:r w:rsidR="00E050BB" w:rsidRPr="008450CD">
              <w:rPr>
                <w:rStyle w:val="8"/>
                <w:sz w:val="24"/>
                <w:szCs w:val="24"/>
              </w:rPr>
              <w:t xml:space="preserve"> </w:t>
            </w:r>
            <w:r w:rsidRPr="008450CD">
              <w:rPr>
                <w:rStyle w:val="8"/>
                <w:sz w:val="24"/>
                <w:szCs w:val="24"/>
              </w:rPr>
              <w:t>СП</w:t>
            </w:r>
            <w:r w:rsidR="00E050BB" w:rsidRPr="008450CD">
              <w:rPr>
                <w:rStyle w:val="8"/>
                <w:sz w:val="24"/>
                <w:szCs w:val="24"/>
              </w:rPr>
              <w:t xml:space="preserve"> </w:t>
            </w:r>
            <w:r w:rsidRPr="008450CD">
              <w:rPr>
                <w:rStyle w:val="8"/>
                <w:sz w:val="24"/>
                <w:szCs w:val="24"/>
              </w:rPr>
              <w:t>118.13330.2012.</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Общественные</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сооружения,</w:t>
            </w:r>
            <w:r w:rsidR="00E050BB" w:rsidRPr="008450CD">
              <w:rPr>
                <w:rStyle w:val="8"/>
                <w:sz w:val="24"/>
                <w:szCs w:val="24"/>
              </w:rPr>
              <w:t xml:space="preserve"> </w:t>
            </w:r>
            <w:r w:rsidRPr="008450CD">
              <w:rPr>
                <w:rStyle w:val="8"/>
                <w:sz w:val="24"/>
                <w:szCs w:val="24"/>
              </w:rPr>
              <w:t>п.В.</w:t>
            </w:r>
            <w:r w:rsidR="00E050BB" w:rsidRPr="008450CD">
              <w:rPr>
                <w:rStyle w:val="8"/>
                <w:sz w:val="24"/>
                <w:szCs w:val="24"/>
              </w:rPr>
              <w:t xml:space="preserve"> </w:t>
            </w:r>
            <w:r w:rsidRPr="008450CD">
              <w:rPr>
                <w:rStyle w:val="8"/>
                <w:sz w:val="24"/>
                <w:szCs w:val="24"/>
              </w:rPr>
              <w:t>1.6.СП54.13330.2011.</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жилые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многоквартирные);</w:t>
            </w:r>
          </w:p>
          <w:p w:rsidR="003A7A99" w:rsidRPr="008450CD" w:rsidRDefault="003A7A99" w:rsidP="003A7A99">
            <w:pPr>
              <w:pStyle w:val="a4"/>
              <w:tabs>
                <w:tab w:val="left" w:pos="168"/>
              </w:tabs>
              <w:autoSpaceDE/>
              <w:autoSpaceDN/>
              <w:adjustRightInd/>
              <w:spacing w:after="0"/>
              <w:ind w:firstLine="0"/>
              <w:rPr>
                <w:szCs w:val="24"/>
              </w:rPr>
            </w:pPr>
            <w:r>
              <w:rPr>
                <w:rStyle w:val="8"/>
                <w:sz w:val="24"/>
                <w:szCs w:val="24"/>
              </w:rPr>
              <w:lastRenderedPageBreak/>
              <w:t>2</w:t>
            </w:r>
            <w:r w:rsidRPr="008450CD">
              <w:rPr>
                <w:rStyle w:val="8"/>
                <w:sz w:val="24"/>
                <w:szCs w:val="24"/>
              </w:rPr>
              <w:t xml:space="preserve">) для индивидуального жилого дома </w:t>
            </w:r>
            <w:r w:rsidRPr="008450CD">
              <w:rPr>
                <w:rStyle w:val="815"/>
                <w:sz w:val="24"/>
                <w:szCs w:val="24"/>
              </w:rPr>
              <w:t>не более 3 этажей*</w:t>
            </w:r>
          </w:p>
          <w:p w:rsidR="003A7A99" w:rsidRDefault="003A7A99" w:rsidP="003A7A99">
            <w:pPr>
              <w:pStyle w:val="a4"/>
              <w:spacing w:after="0"/>
              <w:ind w:firstLine="0"/>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3A7A99" w:rsidRPr="008450CD" w:rsidRDefault="003A7A99" w:rsidP="003A7A99">
            <w:pPr>
              <w:pStyle w:val="a4"/>
              <w:tabs>
                <w:tab w:val="left" w:pos="168"/>
              </w:tabs>
              <w:autoSpaceDE/>
              <w:autoSpaceDN/>
              <w:adjustRightInd/>
              <w:spacing w:after="0"/>
              <w:ind w:firstLine="0"/>
              <w:rPr>
                <w:szCs w:val="24"/>
              </w:rPr>
            </w:pPr>
            <w:r>
              <w:rPr>
                <w:rStyle w:val="8"/>
                <w:sz w:val="24"/>
                <w:szCs w:val="24"/>
              </w:rPr>
              <w:t xml:space="preserve">3) </w:t>
            </w:r>
            <w:r w:rsidRPr="008450CD">
              <w:rPr>
                <w:rStyle w:val="8"/>
                <w:sz w:val="24"/>
                <w:szCs w:val="24"/>
              </w:rPr>
              <w:t xml:space="preserve">для </w:t>
            </w:r>
            <w:r>
              <w:rPr>
                <w:rStyle w:val="8"/>
                <w:sz w:val="24"/>
                <w:szCs w:val="24"/>
              </w:rPr>
              <w:t xml:space="preserve">среднеэтажного многоквартирного </w:t>
            </w:r>
            <w:r w:rsidRPr="008450CD">
              <w:rPr>
                <w:rStyle w:val="8"/>
                <w:sz w:val="24"/>
                <w:szCs w:val="24"/>
              </w:rPr>
              <w:t xml:space="preserve">жилого дома </w:t>
            </w:r>
            <w:r w:rsidRPr="008450CD">
              <w:rPr>
                <w:rStyle w:val="815"/>
                <w:sz w:val="24"/>
                <w:szCs w:val="24"/>
              </w:rPr>
              <w:t xml:space="preserve">не более </w:t>
            </w:r>
            <w:r>
              <w:rPr>
                <w:rStyle w:val="815"/>
                <w:sz w:val="24"/>
                <w:szCs w:val="24"/>
              </w:rPr>
              <w:t>8</w:t>
            </w:r>
            <w:r w:rsidRPr="008450CD">
              <w:rPr>
                <w:rStyle w:val="815"/>
                <w:sz w:val="24"/>
                <w:szCs w:val="24"/>
              </w:rPr>
              <w:t xml:space="preserve"> этажей*</w:t>
            </w:r>
          </w:p>
          <w:p w:rsidR="003A7A99" w:rsidRPr="008450CD" w:rsidRDefault="003A7A99" w:rsidP="003A7A99">
            <w:pPr>
              <w:pStyle w:val="a4"/>
              <w:spacing w:after="0"/>
              <w:ind w:firstLine="0"/>
              <w:rPr>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4052E6" w:rsidRPr="008450CD" w:rsidRDefault="009B1E41" w:rsidP="00701BEF">
            <w:pPr>
              <w:pStyle w:val="a4"/>
              <w:tabs>
                <w:tab w:val="left" w:pos="212"/>
              </w:tabs>
              <w:autoSpaceDE/>
              <w:autoSpaceDN/>
              <w:adjustRightInd/>
              <w:spacing w:after="0"/>
              <w:ind w:firstLine="0"/>
              <w:rPr>
                <w:szCs w:val="24"/>
              </w:rPr>
            </w:pPr>
            <w:r>
              <w:rPr>
                <w:rStyle w:val="8"/>
                <w:sz w:val="24"/>
                <w:szCs w:val="24"/>
              </w:rPr>
              <w:t>4</w:t>
            </w:r>
            <w:r w:rsidR="004052E6" w:rsidRPr="008450CD">
              <w:rPr>
                <w:rStyle w:val="8"/>
                <w:sz w:val="24"/>
                <w:szCs w:val="24"/>
              </w:rPr>
              <w:t>)</w:t>
            </w:r>
            <w:r w:rsidR="00E050BB" w:rsidRPr="008450CD">
              <w:rPr>
                <w:rStyle w:val="8"/>
                <w:sz w:val="24"/>
                <w:szCs w:val="24"/>
              </w:rPr>
              <w:t xml:space="preserve"> </w:t>
            </w:r>
            <w:r w:rsidR="004052E6" w:rsidRPr="008450CD">
              <w:rPr>
                <w:rStyle w:val="8"/>
                <w:sz w:val="24"/>
                <w:szCs w:val="24"/>
              </w:rPr>
              <w:t>для</w:t>
            </w:r>
            <w:r w:rsidR="00E050BB" w:rsidRPr="008450CD">
              <w:rPr>
                <w:rStyle w:val="8"/>
                <w:sz w:val="24"/>
                <w:szCs w:val="24"/>
              </w:rPr>
              <w:t xml:space="preserve"> </w:t>
            </w:r>
            <w:r w:rsidR="004052E6" w:rsidRPr="008450CD">
              <w:rPr>
                <w:rStyle w:val="8"/>
                <w:sz w:val="24"/>
                <w:szCs w:val="24"/>
              </w:rPr>
              <w:t>объектов</w:t>
            </w:r>
            <w:r w:rsidR="00E050BB" w:rsidRPr="008450CD">
              <w:rPr>
                <w:rStyle w:val="8"/>
                <w:sz w:val="24"/>
                <w:szCs w:val="24"/>
              </w:rPr>
              <w:t xml:space="preserve"> </w:t>
            </w:r>
            <w:r w:rsidR="004052E6" w:rsidRPr="008450CD">
              <w:rPr>
                <w:rStyle w:val="8"/>
                <w:sz w:val="24"/>
                <w:szCs w:val="24"/>
              </w:rPr>
              <w:t>дошкольного</w:t>
            </w:r>
            <w:r w:rsidR="00E050BB" w:rsidRPr="008450CD">
              <w:rPr>
                <w:rStyle w:val="8"/>
                <w:sz w:val="24"/>
                <w:szCs w:val="24"/>
              </w:rPr>
              <w:t xml:space="preserve"> </w:t>
            </w:r>
            <w:r w:rsidR="004052E6" w:rsidRPr="008450CD">
              <w:rPr>
                <w:rStyle w:val="8"/>
                <w:sz w:val="24"/>
                <w:szCs w:val="24"/>
              </w:rPr>
              <w:t>образования</w:t>
            </w:r>
            <w:r w:rsidR="00E050BB" w:rsidRPr="008450CD">
              <w:rPr>
                <w:rStyle w:val="8"/>
                <w:sz w:val="24"/>
                <w:szCs w:val="24"/>
              </w:rPr>
              <w:t xml:space="preserve"> </w:t>
            </w:r>
            <w:r w:rsidR="004052E6" w:rsidRPr="008450CD">
              <w:rPr>
                <w:rStyle w:val="815"/>
                <w:sz w:val="24"/>
                <w:szCs w:val="24"/>
              </w:rPr>
              <w:t>не</w:t>
            </w:r>
            <w:r w:rsidR="00E050BB" w:rsidRPr="008450CD">
              <w:rPr>
                <w:rStyle w:val="815"/>
                <w:sz w:val="24"/>
                <w:szCs w:val="24"/>
              </w:rPr>
              <w:t xml:space="preserve"> </w:t>
            </w:r>
            <w:r w:rsidR="004052E6" w:rsidRPr="008450CD">
              <w:rPr>
                <w:rStyle w:val="815"/>
                <w:sz w:val="24"/>
                <w:szCs w:val="24"/>
              </w:rPr>
              <w:t>более</w:t>
            </w:r>
            <w:r w:rsidR="00E050BB" w:rsidRPr="008450CD">
              <w:rPr>
                <w:rStyle w:val="815"/>
                <w:sz w:val="24"/>
                <w:szCs w:val="24"/>
              </w:rPr>
              <w:t xml:space="preserve"> </w:t>
            </w:r>
            <w:r w:rsidR="004052E6" w:rsidRPr="008450CD">
              <w:rPr>
                <w:rStyle w:val="815"/>
                <w:sz w:val="24"/>
                <w:szCs w:val="24"/>
              </w:rPr>
              <w:t>3</w:t>
            </w:r>
            <w:r w:rsidR="00E050BB" w:rsidRPr="008450CD">
              <w:rPr>
                <w:rStyle w:val="815"/>
                <w:sz w:val="24"/>
                <w:szCs w:val="24"/>
              </w:rPr>
              <w:t xml:space="preserve"> </w:t>
            </w:r>
            <w:r w:rsidR="004052E6" w:rsidRPr="008450CD">
              <w:rPr>
                <w:rStyle w:val="815"/>
                <w:sz w:val="24"/>
                <w:szCs w:val="24"/>
              </w:rPr>
              <w:t>этажей,</w:t>
            </w:r>
            <w:r w:rsidR="00E050BB" w:rsidRPr="008450CD">
              <w:rPr>
                <w:rStyle w:val="815"/>
                <w:sz w:val="24"/>
                <w:szCs w:val="24"/>
              </w:rPr>
              <w:t xml:space="preserve"> </w:t>
            </w:r>
            <w:r w:rsidR="004052E6" w:rsidRPr="008450CD">
              <w:rPr>
                <w:rStyle w:val="8"/>
                <w:sz w:val="24"/>
                <w:szCs w:val="24"/>
              </w:rPr>
              <w:t>если</w:t>
            </w:r>
            <w:r w:rsidR="00E050BB" w:rsidRPr="008450CD">
              <w:rPr>
                <w:rStyle w:val="8"/>
                <w:sz w:val="24"/>
                <w:szCs w:val="24"/>
              </w:rPr>
              <w:t xml:space="preserve"> </w:t>
            </w:r>
            <w:r w:rsidR="004052E6" w:rsidRPr="008450CD">
              <w:rPr>
                <w:rStyle w:val="8"/>
                <w:sz w:val="24"/>
                <w:szCs w:val="24"/>
              </w:rPr>
              <w:t>иное</w:t>
            </w:r>
            <w:r w:rsidR="00E050BB" w:rsidRPr="008450CD">
              <w:rPr>
                <w:rStyle w:val="8"/>
                <w:sz w:val="24"/>
                <w:szCs w:val="24"/>
              </w:rPr>
              <w:t xml:space="preserve"> </w:t>
            </w:r>
            <w:r w:rsidR="004052E6" w:rsidRPr="008450CD">
              <w:rPr>
                <w:rStyle w:val="8"/>
                <w:sz w:val="24"/>
                <w:szCs w:val="24"/>
              </w:rPr>
              <w:t>не</w:t>
            </w:r>
            <w:r w:rsidR="00E050BB" w:rsidRPr="008450CD">
              <w:rPr>
                <w:rStyle w:val="8"/>
                <w:sz w:val="24"/>
                <w:szCs w:val="24"/>
              </w:rPr>
              <w:t xml:space="preserve"> </w:t>
            </w:r>
            <w:r w:rsidR="004052E6" w:rsidRPr="008450CD">
              <w:rPr>
                <w:rStyle w:val="8"/>
                <w:sz w:val="24"/>
                <w:szCs w:val="24"/>
              </w:rPr>
              <w:t>установлено</w:t>
            </w:r>
            <w:r w:rsidR="00E050BB" w:rsidRPr="008450CD">
              <w:rPr>
                <w:rStyle w:val="8"/>
                <w:sz w:val="24"/>
                <w:szCs w:val="24"/>
              </w:rPr>
              <w:t xml:space="preserve"> </w:t>
            </w:r>
            <w:r w:rsidR="004052E6" w:rsidRPr="008450CD">
              <w:rPr>
                <w:rStyle w:val="8"/>
                <w:sz w:val="24"/>
                <w:szCs w:val="24"/>
              </w:rPr>
              <w:t>техническими</w:t>
            </w:r>
            <w:r w:rsidR="00E050BB" w:rsidRPr="008450CD">
              <w:rPr>
                <w:rStyle w:val="8"/>
                <w:sz w:val="24"/>
                <w:szCs w:val="24"/>
              </w:rPr>
              <w:t xml:space="preserve"> </w:t>
            </w:r>
            <w:r w:rsidR="004052E6" w:rsidRPr="008450CD">
              <w:rPr>
                <w:rStyle w:val="8"/>
                <w:sz w:val="24"/>
                <w:szCs w:val="24"/>
              </w:rPr>
              <w:t>регламентами;</w:t>
            </w:r>
          </w:p>
          <w:p w:rsidR="004052E6" w:rsidRPr="008450CD" w:rsidRDefault="009B1E41" w:rsidP="00701BEF">
            <w:pPr>
              <w:pStyle w:val="a4"/>
              <w:tabs>
                <w:tab w:val="left" w:pos="182"/>
              </w:tabs>
              <w:autoSpaceDE/>
              <w:autoSpaceDN/>
              <w:adjustRightInd/>
              <w:spacing w:after="0"/>
              <w:ind w:firstLine="0"/>
              <w:rPr>
                <w:szCs w:val="24"/>
              </w:rPr>
            </w:pPr>
            <w:r>
              <w:rPr>
                <w:rStyle w:val="8"/>
                <w:sz w:val="24"/>
                <w:szCs w:val="24"/>
              </w:rPr>
              <w:t>5</w:t>
            </w:r>
            <w:r w:rsidR="004052E6" w:rsidRPr="008450CD">
              <w:rPr>
                <w:rStyle w:val="8"/>
                <w:sz w:val="24"/>
                <w:szCs w:val="24"/>
              </w:rPr>
              <w:t>)</w:t>
            </w:r>
            <w:r w:rsidR="00E050BB" w:rsidRPr="008450CD">
              <w:rPr>
                <w:rStyle w:val="8"/>
                <w:sz w:val="24"/>
                <w:szCs w:val="24"/>
              </w:rPr>
              <w:t xml:space="preserve"> </w:t>
            </w:r>
            <w:r w:rsidR="004052E6" w:rsidRPr="008450CD">
              <w:rPr>
                <w:rStyle w:val="8"/>
                <w:sz w:val="24"/>
                <w:szCs w:val="24"/>
              </w:rPr>
              <w:t>для</w:t>
            </w:r>
            <w:r w:rsidR="00E050BB" w:rsidRPr="008450CD">
              <w:rPr>
                <w:rStyle w:val="8"/>
                <w:sz w:val="24"/>
                <w:szCs w:val="24"/>
              </w:rPr>
              <w:t xml:space="preserve"> </w:t>
            </w:r>
            <w:r w:rsidR="004052E6" w:rsidRPr="008450CD">
              <w:rPr>
                <w:rStyle w:val="8"/>
                <w:sz w:val="24"/>
                <w:szCs w:val="24"/>
              </w:rPr>
              <w:t>объектов</w:t>
            </w:r>
            <w:r w:rsidR="00E050BB" w:rsidRPr="008450CD">
              <w:rPr>
                <w:rStyle w:val="8"/>
                <w:sz w:val="24"/>
                <w:szCs w:val="24"/>
              </w:rPr>
              <w:t xml:space="preserve"> </w:t>
            </w:r>
            <w:r w:rsidR="004052E6" w:rsidRPr="008450CD">
              <w:rPr>
                <w:rStyle w:val="8"/>
                <w:sz w:val="24"/>
                <w:szCs w:val="24"/>
              </w:rPr>
              <w:t>общеобразовательного</w:t>
            </w:r>
            <w:r w:rsidR="00E050BB" w:rsidRPr="008450CD">
              <w:rPr>
                <w:rStyle w:val="8"/>
                <w:sz w:val="24"/>
                <w:szCs w:val="24"/>
              </w:rPr>
              <w:t xml:space="preserve"> </w:t>
            </w:r>
            <w:r w:rsidR="004052E6" w:rsidRPr="008450CD">
              <w:rPr>
                <w:rStyle w:val="8"/>
                <w:sz w:val="24"/>
                <w:szCs w:val="24"/>
              </w:rPr>
              <w:t>назначения</w:t>
            </w:r>
            <w:r w:rsidR="00E050BB" w:rsidRPr="008450CD">
              <w:rPr>
                <w:rStyle w:val="8"/>
                <w:sz w:val="24"/>
                <w:szCs w:val="24"/>
              </w:rPr>
              <w:t xml:space="preserve"> </w:t>
            </w:r>
            <w:r w:rsidR="004052E6" w:rsidRPr="008450CD">
              <w:rPr>
                <w:rStyle w:val="815"/>
                <w:sz w:val="24"/>
                <w:szCs w:val="24"/>
              </w:rPr>
              <w:t>не</w:t>
            </w:r>
            <w:r w:rsidR="00E050BB" w:rsidRPr="008450CD">
              <w:rPr>
                <w:rStyle w:val="815"/>
                <w:sz w:val="24"/>
                <w:szCs w:val="24"/>
              </w:rPr>
              <w:t xml:space="preserve"> </w:t>
            </w:r>
            <w:r w:rsidR="004052E6" w:rsidRPr="008450CD">
              <w:rPr>
                <w:rStyle w:val="815"/>
                <w:sz w:val="24"/>
                <w:szCs w:val="24"/>
              </w:rPr>
              <w:t>более</w:t>
            </w:r>
            <w:r w:rsidR="00E050BB" w:rsidRPr="008450CD">
              <w:rPr>
                <w:rStyle w:val="815"/>
                <w:sz w:val="24"/>
                <w:szCs w:val="24"/>
              </w:rPr>
              <w:t xml:space="preserve"> </w:t>
            </w:r>
            <w:r w:rsidR="004052E6" w:rsidRPr="008450CD">
              <w:rPr>
                <w:rStyle w:val="8"/>
                <w:sz w:val="24"/>
                <w:szCs w:val="24"/>
              </w:rPr>
              <w:t>4</w:t>
            </w:r>
            <w:r w:rsidR="00E050BB" w:rsidRPr="008450CD">
              <w:rPr>
                <w:rStyle w:val="8"/>
                <w:sz w:val="24"/>
                <w:szCs w:val="24"/>
              </w:rPr>
              <w:t xml:space="preserve"> </w:t>
            </w:r>
            <w:r w:rsidR="004052E6" w:rsidRPr="008450CD">
              <w:rPr>
                <w:rStyle w:val="815"/>
                <w:sz w:val="24"/>
                <w:szCs w:val="24"/>
              </w:rPr>
              <w:t>этажей,</w:t>
            </w:r>
            <w:r w:rsidR="00E050BB" w:rsidRPr="008450CD">
              <w:rPr>
                <w:rStyle w:val="815"/>
                <w:sz w:val="24"/>
                <w:szCs w:val="24"/>
              </w:rPr>
              <w:t xml:space="preserve"> </w:t>
            </w:r>
            <w:r w:rsidR="004052E6" w:rsidRPr="008450CD">
              <w:rPr>
                <w:rStyle w:val="8"/>
                <w:sz w:val="24"/>
                <w:szCs w:val="24"/>
              </w:rPr>
              <w:t>если</w:t>
            </w:r>
            <w:r w:rsidR="00E050BB" w:rsidRPr="008450CD">
              <w:rPr>
                <w:rStyle w:val="8"/>
                <w:sz w:val="24"/>
                <w:szCs w:val="24"/>
              </w:rPr>
              <w:t xml:space="preserve"> </w:t>
            </w:r>
            <w:r w:rsidR="004052E6" w:rsidRPr="008450CD">
              <w:rPr>
                <w:rStyle w:val="8"/>
                <w:sz w:val="24"/>
                <w:szCs w:val="24"/>
              </w:rPr>
              <w:t>иное</w:t>
            </w:r>
            <w:r w:rsidR="00E050BB" w:rsidRPr="008450CD">
              <w:rPr>
                <w:rStyle w:val="8"/>
                <w:sz w:val="24"/>
                <w:szCs w:val="24"/>
              </w:rPr>
              <w:t xml:space="preserve"> </w:t>
            </w:r>
            <w:r w:rsidR="004052E6" w:rsidRPr="008450CD">
              <w:rPr>
                <w:rStyle w:val="8"/>
                <w:sz w:val="24"/>
                <w:szCs w:val="24"/>
              </w:rPr>
              <w:t>не</w:t>
            </w:r>
            <w:r w:rsidR="00E050BB" w:rsidRPr="008450CD">
              <w:rPr>
                <w:rStyle w:val="8"/>
                <w:sz w:val="24"/>
                <w:szCs w:val="24"/>
              </w:rPr>
              <w:t xml:space="preserve"> </w:t>
            </w:r>
            <w:r w:rsidR="004052E6" w:rsidRPr="008450CD">
              <w:rPr>
                <w:rStyle w:val="8"/>
                <w:sz w:val="24"/>
                <w:szCs w:val="24"/>
              </w:rPr>
              <w:t>установлено</w:t>
            </w:r>
            <w:r w:rsidR="00E050BB" w:rsidRPr="008450CD">
              <w:rPr>
                <w:rStyle w:val="8"/>
                <w:sz w:val="24"/>
                <w:szCs w:val="24"/>
              </w:rPr>
              <w:t xml:space="preserve"> </w:t>
            </w:r>
            <w:r w:rsidR="004052E6" w:rsidRPr="008450CD">
              <w:rPr>
                <w:rStyle w:val="8"/>
                <w:sz w:val="24"/>
                <w:szCs w:val="24"/>
              </w:rPr>
              <w:t>техническими</w:t>
            </w:r>
            <w:r w:rsidR="00E050BB" w:rsidRPr="008450CD">
              <w:rPr>
                <w:rStyle w:val="8"/>
                <w:sz w:val="24"/>
                <w:szCs w:val="24"/>
              </w:rPr>
              <w:t xml:space="preserve"> </w:t>
            </w:r>
            <w:r w:rsidR="004052E6" w:rsidRPr="008450CD">
              <w:rPr>
                <w:rStyle w:val="8"/>
                <w:sz w:val="24"/>
                <w:szCs w:val="24"/>
              </w:rPr>
              <w:t>регламентами;</w:t>
            </w:r>
          </w:p>
          <w:p w:rsidR="004052E6" w:rsidRPr="008450CD" w:rsidRDefault="009B1E41" w:rsidP="00701BEF">
            <w:pPr>
              <w:pStyle w:val="a4"/>
              <w:tabs>
                <w:tab w:val="left" w:pos="192"/>
              </w:tabs>
              <w:autoSpaceDE/>
              <w:autoSpaceDN/>
              <w:adjustRightInd/>
              <w:spacing w:after="0"/>
              <w:ind w:firstLine="0"/>
              <w:rPr>
                <w:szCs w:val="24"/>
              </w:rPr>
            </w:pPr>
            <w:r>
              <w:rPr>
                <w:rStyle w:val="8"/>
                <w:sz w:val="24"/>
                <w:szCs w:val="24"/>
              </w:rPr>
              <w:t>6</w:t>
            </w:r>
            <w:r w:rsidR="004052E6" w:rsidRPr="008450CD">
              <w:rPr>
                <w:rStyle w:val="8"/>
                <w:sz w:val="24"/>
                <w:szCs w:val="24"/>
              </w:rPr>
              <w:t>)</w:t>
            </w:r>
            <w:r w:rsidR="00E050BB" w:rsidRPr="008450CD">
              <w:rPr>
                <w:rStyle w:val="8"/>
                <w:sz w:val="24"/>
                <w:szCs w:val="24"/>
              </w:rPr>
              <w:t xml:space="preserve"> </w:t>
            </w:r>
            <w:r w:rsidR="004052E6" w:rsidRPr="008450CD">
              <w:rPr>
                <w:rStyle w:val="8"/>
                <w:sz w:val="24"/>
                <w:szCs w:val="24"/>
              </w:rPr>
              <w:t>для</w:t>
            </w:r>
            <w:r w:rsidR="00E050BB" w:rsidRPr="008450CD">
              <w:rPr>
                <w:rStyle w:val="8"/>
                <w:sz w:val="24"/>
                <w:szCs w:val="24"/>
              </w:rPr>
              <w:t xml:space="preserve"> </w:t>
            </w:r>
            <w:r w:rsidR="004052E6" w:rsidRPr="008450CD">
              <w:rPr>
                <w:rStyle w:val="8"/>
                <w:sz w:val="24"/>
                <w:szCs w:val="24"/>
              </w:rPr>
              <w:t>объектов</w:t>
            </w:r>
            <w:r w:rsidR="00E050BB" w:rsidRPr="008450CD">
              <w:rPr>
                <w:rStyle w:val="8"/>
                <w:sz w:val="24"/>
                <w:szCs w:val="24"/>
              </w:rPr>
              <w:t xml:space="preserve"> </w:t>
            </w:r>
            <w:r w:rsidR="004052E6" w:rsidRPr="008450CD">
              <w:rPr>
                <w:rStyle w:val="8"/>
                <w:sz w:val="24"/>
                <w:szCs w:val="24"/>
              </w:rPr>
              <w:t>здравоохранения</w:t>
            </w:r>
            <w:r w:rsidR="00E050BB" w:rsidRPr="008450CD">
              <w:rPr>
                <w:rStyle w:val="8"/>
                <w:sz w:val="24"/>
                <w:szCs w:val="24"/>
              </w:rPr>
              <w:t xml:space="preserve"> </w:t>
            </w:r>
            <w:r w:rsidR="004052E6" w:rsidRPr="008450CD">
              <w:rPr>
                <w:rStyle w:val="815"/>
                <w:sz w:val="24"/>
                <w:szCs w:val="24"/>
              </w:rPr>
              <w:t>не</w:t>
            </w:r>
            <w:r w:rsidR="00E050BB" w:rsidRPr="008450CD">
              <w:rPr>
                <w:rStyle w:val="815"/>
                <w:sz w:val="24"/>
                <w:szCs w:val="24"/>
              </w:rPr>
              <w:t xml:space="preserve"> </w:t>
            </w:r>
            <w:r w:rsidR="004052E6" w:rsidRPr="008450CD">
              <w:rPr>
                <w:rStyle w:val="815"/>
                <w:sz w:val="24"/>
                <w:szCs w:val="24"/>
              </w:rPr>
              <w:t>более</w:t>
            </w:r>
            <w:r w:rsidR="00E050BB" w:rsidRPr="008450CD">
              <w:rPr>
                <w:rStyle w:val="815"/>
                <w:sz w:val="24"/>
                <w:szCs w:val="24"/>
              </w:rPr>
              <w:t xml:space="preserve"> </w:t>
            </w:r>
            <w:r w:rsidR="004052E6" w:rsidRPr="008450CD">
              <w:rPr>
                <w:rStyle w:val="815"/>
                <w:sz w:val="24"/>
                <w:szCs w:val="24"/>
              </w:rPr>
              <w:t>3</w:t>
            </w:r>
            <w:r w:rsidR="00E050BB" w:rsidRPr="008450CD">
              <w:rPr>
                <w:rStyle w:val="815"/>
                <w:sz w:val="24"/>
                <w:szCs w:val="24"/>
              </w:rPr>
              <w:t xml:space="preserve"> </w:t>
            </w:r>
            <w:r w:rsidR="004052E6" w:rsidRPr="008450CD">
              <w:rPr>
                <w:rStyle w:val="815"/>
                <w:sz w:val="24"/>
                <w:szCs w:val="24"/>
              </w:rPr>
              <w:t>этажей,</w:t>
            </w:r>
            <w:r w:rsidR="00E050BB" w:rsidRPr="008450CD">
              <w:rPr>
                <w:rStyle w:val="815"/>
                <w:sz w:val="24"/>
                <w:szCs w:val="24"/>
              </w:rPr>
              <w:t xml:space="preserve"> </w:t>
            </w:r>
            <w:r w:rsidR="004052E6" w:rsidRPr="008450CD">
              <w:rPr>
                <w:rStyle w:val="8"/>
                <w:sz w:val="24"/>
                <w:szCs w:val="24"/>
              </w:rPr>
              <w:t>если</w:t>
            </w:r>
            <w:r w:rsidR="00E050BB" w:rsidRPr="008450CD">
              <w:rPr>
                <w:rStyle w:val="8"/>
                <w:sz w:val="24"/>
                <w:szCs w:val="24"/>
              </w:rPr>
              <w:t xml:space="preserve"> </w:t>
            </w:r>
            <w:r w:rsidR="004052E6" w:rsidRPr="008450CD">
              <w:rPr>
                <w:rStyle w:val="8"/>
                <w:sz w:val="24"/>
                <w:szCs w:val="24"/>
              </w:rPr>
              <w:t>иное</w:t>
            </w:r>
            <w:r w:rsidR="00E050BB" w:rsidRPr="008450CD">
              <w:rPr>
                <w:rStyle w:val="8"/>
                <w:sz w:val="24"/>
                <w:szCs w:val="24"/>
              </w:rPr>
              <w:t xml:space="preserve"> </w:t>
            </w:r>
            <w:r w:rsidR="004052E6" w:rsidRPr="008450CD">
              <w:rPr>
                <w:rStyle w:val="8"/>
                <w:sz w:val="24"/>
                <w:szCs w:val="24"/>
              </w:rPr>
              <w:t>не</w:t>
            </w:r>
            <w:r w:rsidR="00E050BB" w:rsidRPr="008450CD">
              <w:rPr>
                <w:rStyle w:val="8"/>
                <w:sz w:val="24"/>
                <w:szCs w:val="24"/>
              </w:rPr>
              <w:t xml:space="preserve"> </w:t>
            </w:r>
            <w:r w:rsidR="004052E6" w:rsidRPr="008450CD">
              <w:rPr>
                <w:rStyle w:val="8"/>
                <w:sz w:val="24"/>
                <w:szCs w:val="24"/>
              </w:rPr>
              <w:t>установлено</w:t>
            </w:r>
            <w:r w:rsidR="00E050BB" w:rsidRPr="008450CD">
              <w:rPr>
                <w:rStyle w:val="8"/>
                <w:sz w:val="24"/>
                <w:szCs w:val="24"/>
              </w:rPr>
              <w:t xml:space="preserve"> </w:t>
            </w:r>
            <w:r w:rsidR="004052E6" w:rsidRPr="008450CD">
              <w:rPr>
                <w:rStyle w:val="8"/>
                <w:sz w:val="24"/>
                <w:szCs w:val="24"/>
              </w:rPr>
              <w:t>техническими</w:t>
            </w:r>
            <w:r w:rsidR="00E050BB" w:rsidRPr="008450CD">
              <w:rPr>
                <w:rStyle w:val="8"/>
                <w:sz w:val="24"/>
                <w:szCs w:val="24"/>
              </w:rPr>
              <w:t xml:space="preserve"> </w:t>
            </w:r>
            <w:r w:rsidR="004052E6" w:rsidRPr="008450CD">
              <w:rPr>
                <w:rStyle w:val="8"/>
                <w:sz w:val="24"/>
                <w:szCs w:val="24"/>
              </w:rPr>
              <w:t>регламентами;</w:t>
            </w:r>
          </w:p>
          <w:p w:rsidR="004052E6" w:rsidRPr="008450CD" w:rsidRDefault="009B1E41" w:rsidP="000A2686">
            <w:pPr>
              <w:pStyle w:val="a4"/>
              <w:tabs>
                <w:tab w:val="left" w:pos="207"/>
              </w:tabs>
              <w:autoSpaceDE/>
              <w:autoSpaceDN/>
              <w:adjustRightInd/>
              <w:spacing w:after="0"/>
              <w:ind w:firstLine="0"/>
              <w:rPr>
                <w:szCs w:val="24"/>
              </w:rPr>
            </w:pPr>
            <w:r>
              <w:rPr>
                <w:rStyle w:val="8"/>
                <w:sz w:val="24"/>
                <w:szCs w:val="24"/>
              </w:rPr>
              <w:t>7</w:t>
            </w:r>
            <w:r w:rsidR="004052E6" w:rsidRPr="008450CD">
              <w:rPr>
                <w:rStyle w:val="8"/>
                <w:sz w:val="24"/>
                <w:szCs w:val="24"/>
              </w:rPr>
              <w:t>)</w:t>
            </w:r>
            <w:r w:rsidR="00E050BB" w:rsidRPr="008450CD">
              <w:rPr>
                <w:rStyle w:val="8"/>
                <w:sz w:val="24"/>
                <w:szCs w:val="24"/>
              </w:rPr>
              <w:t xml:space="preserve"> </w:t>
            </w:r>
            <w:r w:rsidR="004052E6" w:rsidRPr="008450CD">
              <w:rPr>
                <w:rStyle w:val="8"/>
                <w:sz w:val="24"/>
                <w:szCs w:val="24"/>
              </w:rPr>
              <w:t>для</w:t>
            </w:r>
            <w:r w:rsidR="00E050BB" w:rsidRPr="008450CD">
              <w:rPr>
                <w:rStyle w:val="8"/>
                <w:sz w:val="24"/>
                <w:szCs w:val="24"/>
              </w:rPr>
              <w:t xml:space="preserve"> </w:t>
            </w:r>
            <w:r w:rsidR="004052E6" w:rsidRPr="008450CD">
              <w:rPr>
                <w:rStyle w:val="8"/>
                <w:sz w:val="24"/>
                <w:szCs w:val="24"/>
              </w:rPr>
              <w:t>иных</w:t>
            </w:r>
            <w:r w:rsidR="00E050BB" w:rsidRPr="008450CD">
              <w:rPr>
                <w:rStyle w:val="8"/>
                <w:sz w:val="24"/>
                <w:szCs w:val="24"/>
              </w:rPr>
              <w:t xml:space="preserve"> </w:t>
            </w:r>
            <w:r w:rsidR="004052E6" w:rsidRPr="008450CD">
              <w:rPr>
                <w:rStyle w:val="8"/>
                <w:sz w:val="24"/>
                <w:szCs w:val="24"/>
              </w:rPr>
              <w:t>объектов</w:t>
            </w:r>
            <w:r w:rsidR="00E050BB" w:rsidRPr="008450CD">
              <w:rPr>
                <w:rStyle w:val="8"/>
                <w:sz w:val="24"/>
                <w:szCs w:val="24"/>
              </w:rPr>
              <w:t xml:space="preserve"> </w:t>
            </w:r>
            <w:r w:rsidR="004052E6" w:rsidRPr="008450CD">
              <w:rPr>
                <w:rStyle w:val="8"/>
                <w:sz w:val="24"/>
                <w:szCs w:val="24"/>
              </w:rPr>
              <w:t>капитального</w:t>
            </w:r>
            <w:r w:rsidR="00E050BB" w:rsidRPr="008450CD">
              <w:rPr>
                <w:rStyle w:val="8"/>
                <w:sz w:val="24"/>
                <w:szCs w:val="24"/>
              </w:rPr>
              <w:t xml:space="preserve"> </w:t>
            </w:r>
            <w:r w:rsidR="004052E6" w:rsidRPr="008450CD">
              <w:rPr>
                <w:rStyle w:val="8"/>
                <w:sz w:val="24"/>
                <w:szCs w:val="24"/>
              </w:rPr>
              <w:t>строительства</w:t>
            </w:r>
            <w:r w:rsidR="00E050BB" w:rsidRPr="008450CD">
              <w:rPr>
                <w:rStyle w:val="8"/>
                <w:sz w:val="24"/>
                <w:szCs w:val="24"/>
              </w:rPr>
              <w:t xml:space="preserve"> </w:t>
            </w:r>
            <w:r w:rsidR="000A2686">
              <w:rPr>
                <w:rStyle w:val="8"/>
                <w:sz w:val="24"/>
                <w:szCs w:val="24"/>
              </w:rPr>
              <w:t xml:space="preserve">- </w:t>
            </w:r>
            <w:r w:rsidR="000A2686">
              <w:rPr>
                <w:rStyle w:val="78"/>
                <w:sz w:val="24"/>
                <w:szCs w:val="24"/>
              </w:rPr>
              <w:t>в градостроительном регламенте</w:t>
            </w:r>
            <w:r w:rsidR="000A2686">
              <w:rPr>
                <w:rStyle w:val="8"/>
                <w:sz w:val="24"/>
                <w:szCs w:val="24"/>
              </w:rPr>
              <w:t xml:space="preserve"> не устанавливается.</w:t>
            </w:r>
          </w:p>
        </w:tc>
      </w:tr>
      <w:tr w:rsidR="004052E6" w:rsidRPr="008450CD" w:rsidTr="00DF28E2">
        <w:trPr>
          <w:jc w:val="center"/>
        </w:trPr>
        <w:tc>
          <w:tcPr>
            <w:tcW w:w="400" w:type="dxa"/>
          </w:tcPr>
          <w:p w:rsidR="004052E6" w:rsidRPr="008450CD" w:rsidRDefault="004052E6" w:rsidP="00701BEF">
            <w:pPr>
              <w:pStyle w:val="a"/>
              <w:numPr>
                <w:ilvl w:val="0"/>
                <w:numId w:val="0"/>
              </w:numPr>
              <w:tabs>
                <w:tab w:val="clear" w:pos="340"/>
                <w:tab w:val="decimal" w:pos="284"/>
                <w:tab w:val="left" w:pos="1134"/>
              </w:tabs>
              <w:rPr>
                <w:color w:val="auto"/>
              </w:rPr>
            </w:pPr>
            <w:r w:rsidRPr="008450CD">
              <w:rPr>
                <w:color w:val="auto"/>
              </w:rPr>
              <w:lastRenderedPageBreak/>
              <w:t>4</w:t>
            </w:r>
          </w:p>
        </w:tc>
        <w:tc>
          <w:tcPr>
            <w:tcW w:w="2108" w:type="dxa"/>
          </w:tcPr>
          <w:p w:rsidR="004052E6" w:rsidRPr="008450CD" w:rsidRDefault="004052E6"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006" w:type="dxa"/>
          </w:tcPr>
          <w:p w:rsidR="004052E6" w:rsidRPr="008450CD" w:rsidRDefault="004052E6" w:rsidP="00701BEF">
            <w:pPr>
              <w:pStyle w:val="a4"/>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b/>
                <w:sz w:val="24"/>
                <w:szCs w:val="24"/>
              </w:rPr>
              <w:t>40%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p>
          <w:p w:rsidR="004052E6" w:rsidRPr="008450CD" w:rsidRDefault="004052E6" w:rsidP="00701BEF">
            <w:pPr>
              <w:pStyle w:val="a4"/>
              <w:tabs>
                <w:tab w:val="left" w:pos="182"/>
              </w:tabs>
              <w:autoSpaceDE/>
              <w:autoSpaceDN/>
              <w:adjustRightInd/>
              <w:spacing w:after="0"/>
              <w:ind w:firstLine="0"/>
              <w:rPr>
                <w:szCs w:val="24"/>
              </w:rPr>
            </w:pPr>
            <w:r w:rsidRPr="008450CD">
              <w:rPr>
                <w:rStyle w:val="8"/>
                <w:sz w:val="24"/>
                <w:szCs w:val="24"/>
              </w:rPr>
              <w:t>2)</w:t>
            </w:r>
            <w:r w:rsidR="00E050BB" w:rsidRPr="008450CD">
              <w:rPr>
                <w:rStyle w:val="8"/>
                <w:sz w:val="24"/>
                <w:szCs w:val="24"/>
              </w:rPr>
              <w:t xml:space="preserve"> </w:t>
            </w:r>
            <w:r w:rsidRPr="008450CD">
              <w:rPr>
                <w:rStyle w:val="8"/>
                <w:b/>
                <w:sz w:val="24"/>
                <w:szCs w:val="24"/>
              </w:rPr>
              <w:t>30%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дошкольного</w:t>
            </w:r>
            <w:r w:rsidR="00E050BB" w:rsidRPr="008450CD">
              <w:rPr>
                <w:rStyle w:val="8"/>
                <w:sz w:val="24"/>
                <w:szCs w:val="24"/>
              </w:rPr>
              <w:t xml:space="preserve"> </w:t>
            </w:r>
            <w:r w:rsidRPr="008450CD">
              <w:rPr>
                <w:rStyle w:val="8"/>
                <w:sz w:val="24"/>
                <w:szCs w:val="24"/>
              </w:rPr>
              <w:t>образования;</w:t>
            </w:r>
          </w:p>
          <w:p w:rsidR="004052E6" w:rsidRPr="008450CD" w:rsidRDefault="004052E6" w:rsidP="00701BEF">
            <w:pPr>
              <w:pStyle w:val="a4"/>
              <w:tabs>
                <w:tab w:val="left" w:pos="187"/>
              </w:tabs>
              <w:autoSpaceDE/>
              <w:autoSpaceDN/>
              <w:adjustRightInd/>
              <w:spacing w:after="0"/>
              <w:ind w:firstLine="0"/>
              <w:rPr>
                <w:szCs w:val="24"/>
              </w:rPr>
            </w:pPr>
            <w:r w:rsidRPr="008450CD">
              <w:rPr>
                <w:rStyle w:val="79"/>
                <w:b w:val="0"/>
                <w:sz w:val="24"/>
                <w:szCs w:val="24"/>
              </w:rPr>
              <w:t>3)</w:t>
            </w:r>
            <w:r w:rsidR="0017752D">
              <w:rPr>
                <w:rStyle w:val="79"/>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p>
          <w:p w:rsidR="004052E6" w:rsidRPr="008450CD" w:rsidRDefault="004052E6" w:rsidP="000A2686">
            <w:pPr>
              <w:pStyle w:val="a4"/>
              <w:tabs>
                <w:tab w:val="left" w:pos="207"/>
              </w:tabs>
              <w:autoSpaceDE/>
              <w:autoSpaceDN/>
              <w:adjustRightInd/>
              <w:spacing w:after="0"/>
              <w:ind w:firstLine="0"/>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0A2686">
              <w:rPr>
                <w:rStyle w:val="8"/>
                <w:sz w:val="24"/>
                <w:szCs w:val="24"/>
              </w:rPr>
              <w:t xml:space="preserve">- </w:t>
            </w:r>
            <w:r w:rsidR="000A2686">
              <w:rPr>
                <w:rStyle w:val="78"/>
                <w:sz w:val="24"/>
                <w:szCs w:val="24"/>
              </w:rPr>
              <w:t>в градостроительном регламенте</w:t>
            </w:r>
            <w:r w:rsidR="000A2686">
              <w:rPr>
                <w:rStyle w:val="8"/>
                <w:sz w:val="24"/>
                <w:szCs w:val="24"/>
              </w:rPr>
              <w:t xml:space="preserve"> не устанавливается</w:t>
            </w:r>
          </w:p>
        </w:tc>
      </w:tr>
      <w:tr w:rsidR="004052E6" w:rsidRPr="008450CD" w:rsidTr="00DF28E2">
        <w:trPr>
          <w:jc w:val="center"/>
        </w:trPr>
        <w:tc>
          <w:tcPr>
            <w:tcW w:w="400" w:type="dxa"/>
          </w:tcPr>
          <w:p w:rsidR="004052E6" w:rsidRPr="008450CD" w:rsidRDefault="004052E6" w:rsidP="00701BEF">
            <w:pPr>
              <w:pStyle w:val="a"/>
              <w:numPr>
                <w:ilvl w:val="0"/>
                <w:numId w:val="0"/>
              </w:numPr>
              <w:tabs>
                <w:tab w:val="clear" w:pos="340"/>
                <w:tab w:val="decimal" w:pos="284"/>
                <w:tab w:val="left" w:pos="1134"/>
              </w:tabs>
              <w:rPr>
                <w:color w:val="auto"/>
              </w:rPr>
            </w:pPr>
            <w:r w:rsidRPr="008450CD">
              <w:rPr>
                <w:color w:val="auto"/>
              </w:rPr>
              <w:t>5</w:t>
            </w:r>
          </w:p>
        </w:tc>
        <w:tc>
          <w:tcPr>
            <w:tcW w:w="2108" w:type="dxa"/>
          </w:tcPr>
          <w:p w:rsidR="004052E6" w:rsidRPr="008450CD" w:rsidRDefault="004052E6"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006" w:type="dxa"/>
          </w:tcPr>
          <w:p w:rsidR="004052E6" w:rsidRPr="008450CD" w:rsidRDefault="004052E6"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8"/>
                <w:sz w:val="24"/>
                <w:szCs w:val="24"/>
              </w:rPr>
              <w:t>Ж</w:t>
            </w:r>
            <w:r w:rsidR="00243A36" w:rsidRPr="008450CD">
              <w:rPr>
                <w:rStyle w:val="8"/>
                <w:sz w:val="24"/>
                <w:szCs w:val="24"/>
              </w:rPr>
              <w:t>-</w:t>
            </w:r>
            <w:r w:rsidRPr="008450CD">
              <w:rPr>
                <w:rStyle w:val="8"/>
                <w:sz w:val="24"/>
                <w:szCs w:val="24"/>
              </w:rPr>
              <w:t>2:</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bl>
    <w:p w:rsidR="00472329" w:rsidRPr="008450CD" w:rsidRDefault="00472329" w:rsidP="00562AFB">
      <w:pPr>
        <w:pStyle w:val="5"/>
      </w:pPr>
      <w:r w:rsidRPr="008450CD">
        <w:t>Ж</w:t>
      </w:r>
      <w:r w:rsidR="00A34C7E" w:rsidRPr="008450CD">
        <w:t>-</w:t>
      </w:r>
      <w:r w:rsidR="000E226C" w:rsidRPr="008450CD">
        <w:t>3.</w:t>
      </w:r>
      <w:r w:rsidR="00E050BB" w:rsidRPr="008450CD">
        <w:t xml:space="preserve"> </w:t>
      </w:r>
      <w:r w:rsidR="000E226C" w:rsidRPr="008450CD">
        <w:t>Зона</w:t>
      </w:r>
      <w:r w:rsidR="00E050BB" w:rsidRPr="008450CD">
        <w:t xml:space="preserve"> </w:t>
      </w:r>
      <w:r w:rsidR="000E226C" w:rsidRPr="008450CD">
        <w:t>среднеэтажной</w:t>
      </w:r>
      <w:r w:rsidR="00E050BB" w:rsidRPr="008450CD">
        <w:t xml:space="preserve"> </w:t>
      </w:r>
      <w:r w:rsidR="000E226C" w:rsidRPr="008450CD">
        <w:t>секционной</w:t>
      </w:r>
      <w:r w:rsidR="00E050BB" w:rsidRPr="008450CD">
        <w:t xml:space="preserve"> </w:t>
      </w:r>
      <w:r w:rsidR="000E226C" w:rsidRPr="008450CD">
        <w:t>жилой</w:t>
      </w:r>
      <w:r w:rsidR="00E050BB" w:rsidRPr="008450CD">
        <w:t xml:space="preserve"> </w:t>
      </w:r>
      <w:r w:rsidR="000E226C" w:rsidRPr="008450CD">
        <w:t>застройки</w:t>
      </w:r>
    </w:p>
    <w:p w:rsidR="00243A36" w:rsidRPr="008450CD" w:rsidRDefault="00243A36" w:rsidP="00701BEF">
      <w:pPr>
        <w:rPr>
          <w:rStyle w:val="7"/>
          <w:iCs/>
          <w:sz w:val="24"/>
          <w:szCs w:val="24"/>
          <w:shd w:val="clear" w:color="auto" w:fill="auto"/>
        </w:rPr>
      </w:pPr>
      <w:r w:rsidRPr="008450CD">
        <w:rPr>
          <w:szCs w:val="24"/>
        </w:rPr>
        <w:t>Зона</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Ж-3</w:t>
      </w:r>
      <w:r w:rsidR="00E050BB" w:rsidRPr="008450CD">
        <w:rPr>
          <w:szCs w:val="24"/>
        </w:rPr>
        <w:t xml:space="preserve"> </w:t>
      </w:r>
      <w:r w:rsidRPr="008450CD">
        <w:rPr>
          <w:szCs w:val="24"/>
        </w:rPr>
        <w:t>выделена</w:t>
      </w:r>
      <w:r w:rsidR="00E050BB" w:rsidRPr="008450CD">
        <w:rPr>
          <w:szCs w:val="24"/>
        </w:rPr>
        <w:t xml:space="preserve"> </w:t>
      </w:r>
      <w:r w:rsidRPr="008450CD">
        <w:rPr>
          <w:szCs w:val="24"/>
        </w:rPr>
        <w:t>для</w:t>
      </w:r>
      <w:r w:rsidR="00E050BB" w:rsidRPr="008450CD">
        <w:rPr>
          <w:szCs w:val="24"/>
        </w:rPr>
        <w:t xml:space="preserve"> </w:t>
      </w:r>
      <w:r w:rsidRPr="008450CD">
        <w:rPr>
          <w:szCs w:val="24"/>
        </w:rPr>
        <w:t>формирования</w:t>
      </w:r>
      <w:r w:rsidR="00E050BB" w:rsidRPr="008450CD">
        <w:rPr>
          <w:szCs w:val="24"/>
        </w:rPr>
        <w:t xml:space="preserve"> </w:t>
      </w:r>
      <w:r w:rsidRPr="008450CD">
        <w:rPr>
          <w:szCs w:val="24"/>
        </w:rPr>
        <w:t>жилых</w:t>
      </w:r>
      <w:r w:rsidR="00E050BB" w:rsidRPr="008450CD">
        <w:rPr>
          <w:szCs w:val="24"/>
        </w:rPr>
        <w:t xml:space="preserve"> </w:t>
      </w:r>
      <w:r w:rsidRPr="008450CD">
        <w:rPr>
          <w:szCs w:val="24"/>
        </w:rPr>
        <w:t>районов</w:t>
      </w:r>
      <w:r w:rsidR="00E050BB" w:rsidRPr="008450CD">
        <w:rPr>
          <w:szCs w:val="24"/>
        </w:rPr>
        <w:t xml:space="preserve"> </w:t>
      </w:r>
      <w:r w:rsidRPr="008450CD">
        <w:rPr>
          <w:szCs w:val="24"/>
        </w:rPr>
        <w:t>с</w:t>
      </w:r>
      <w:r w:rsidR="00E050BB" w:rsidRPr="008450CD">
        <w:rPr>
          <w:szCs w:val="24"/>
        </w:rPr>
        <w:t xml:space="preserve"> </w:t>
      </w:r>
      <w:r w:rsidRPr="008450CD">
        <w:rPr>
          <w:szCs w:val="24"/>
        </w:rPr>
        <w:t>размещением</w:t>
      </w:r>
      <w:r w:rsidR="00E050BB" w:rsidRPr="008450CD">
        <w:rPr>
          <w:szCs w:val="24"/>
        </w:rPr>
        <w:t xml:space="preserve"> </w:t>
      </w:r>
      <w:r w:rsidRPr="008450CD">
        <w:rPr>
          <w:szCs w:val="24"/>
        </w:rPr>
        <w:t>многоквартирных</w:t>
      </w:r>
      <w:r w:rsidR="00E050BB" w:rsidRPr="008450CD">
        <w:rPr>
          <w:szCs w:val="24"/>
        </w:rPr>
        <w:t xml:space="preserve"> </w:t>
      </w:r>
      <w:r w:rsidRPr="008450CD">
        <w:rPr>
          <w:szCs w:val="24"/>
        </w:rPr>
        <w:t>домов</w:t>
      </w:r>
      <w:r w:rsidR="00E050BB" w:rsidRPr="008450CD">
        <w:rPr>
          <w:szCs w:val="24"/>
        </w:rPr>
        <w:t xml:space="preserve"> </w:t>
      </w:r>
      <w:r w:rsidRPr="008450CD">
        <w:rPr>
          <w:szCs w:val="24"/>
        </w:rPr>
        <w:t>этажностью</w:t>
      </w:r>
      <w:r w:rsidR="00E050BB" w:rsidRPr="008450CD">
        <w:rPr>
          <w:szCs w:val="24"/>
        </w:rPr>
        <w:t xml:space="preserve"> </w:t>
      </w:r>
      <w:r w:rsidRPr="008450CD">
        <w:rPr>
          <w:szCs w:val="24"/>
        </w:rPr>
        <w:t>до</w:t>
      </w:r>
      <w:r w:rsidR="00E050BB" w:rsidRPr="008450CD">
        <w:rPr>
          <w:szCs w:val="24"/>
        </w:rPr>
        <w:t xml:space="preserve"> </w:t>
      </w:r>
      <w:r w:rsidRPr="008450CD">
        <w:rPr>
          <w:szCs w:val="24"/>
        </w:rPr>
        <w:t>8</w:t>
      </w:r>
      <w:r w:rsidR="00E050BB" w:rsidRPr="008450CD">
        <w:rPr>
          <w:szCs w:val="24"/>
        </w:rPr>
        <w:t xml:space="preserve"> </w:t>
      </w:r>
      <w:r w:rsidRPr="008450CD">
        <w:rPr>
          <w:szCs w:val="24"/>
        </w:rPr>
        <w:t>этажей.</w:t>
      </w:r>
      <w:r w:rsidR="00E050BB" w:rsidRPr="008450CD">
        <w:rPr>
          <w:szCs w:val="24"/>
        </w:rPr>
        <w:t xml:space="preserve"> </w:t>
      </w:r>
      <w:r w:rsidRPr="008450CD">
        <w:rPr>
          <w:szCs w:val="24"/>
        </w:rPr>
        <w:t>Допускается</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ограниченного</w:t>
      </w:r>
      <w:r w:rsidR="00E050BB" w:rsidRPr="008450CD">
        <w:rPr>
          <w:szCs w:val="24"/>
        </w:rPr>
        <w:t xml:space="preserve"> </w:t>
      </w:r>
      <w:r w:rsidRPr="008450CD">
        <w:rPr>
          <w:szCs w:val="24"/>
        </w:rPr>
        <w:t>спектра</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значения,</w:t>
      </w:r>
      <w:r w:rsidR="00E050BB" w:rsidRPr="008450CD">
        <w:rPr>
          <w:szCs w:val="24"/>
        </w:rPr>
        <w:t xml:space="preserve"> </w:t>
      </w:r>
      <w:r w:rsidRPr="008450CD">
        <w:rPr>
          <w:szCs w:val="24"/>
        </w:rPr>
        <w:t>некоммерческих</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предприятий,</w:t>
      </w:r>
      <w:r w:rsidR="00E050BB" w:rsidRPr="008450CD">
        <w:rPr>
          <w:szCs w:val="24"/>
        </w:rPr>
        <w:t xml:space="preserve"> </w:t>
      </w:r>
      <w:r w:rsidRPr="008450CD">
        <w:rPr>
          <w:szCs w:val="24"/>
        </w:rPr>
        <w:t>площадок</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отдыха,</w:t>
      </w:r>
      <w:r w:rsidR="00E050BB" w:rsidRPr="008450CD">
        <w:rPr>
          <w:szCs w:val="24"/>
        </w:rPr>
        <w:t xml:space="preserve"> </w:t>
      </w:r>
      <w:r w:rsidRPr="008450CD">
        <w:rPr>
          <w:szCs w:val="24"/>
        </w:rPr>
        <w:t>игр,</w:t>
      </w:r>
      <w:r w:rsidR="00E050BB" w:rsidRPr="008450CD">
        <w:rPr>
          <w:szCs w:val="24"/>
        </w:rPr>
        <w:t xml:space="preserve"> </w:t>
      </w:r>
      <w:r w:rsidRPr="008450CD">
        <w:rPr>
          <w:szCs w:val="24"/>
        </w:rPr>
        <w:t>спортивные</w:t>
      </w:r>
      <w:r w:rsidR="00E050BB" w:rsidRPr="008450CD">
        <w:rPr>
          <w:szCs w:val="24"/>
        </w:rPr>
        <w:t xml:space="preserve"> </w:t>
      </w:r>
      <w:r w:rsidRPr="008450CD">
        <w:rPr>
          <w:szCs w:val="24"/>
        </w:rPr>
        <w:t>площадки</w:t>
      </w:r>
      <w:r w:rsidR="00E050BB" w:rsidRPr="008450CD">
        <w:rPr>
          <w:szCs w:val="24"/>
        </w:rPr>
        <w:t xml:space="preserve"> </w:t>
      </w:r>
      <w:r w:rsidRPr="008450CD">
        <w:rPr>
          <w:szCs w:val="24"/>
        </w:rPr>
        <w:t>и</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боксового</w:t>
      </w:r>
      <w:r w:rsidR="00E050BB" w:rsidRPr="008450CD">
        <w:rPr>
          <w:szCs w:val="24"/>
        </w:rPr>
        <w:t xml:space="preserve"> </w:t>
      </w:r>
      <w:r w:rsidRPr="008450CD">
        <w:rPr>
          <w:szCs w:val="24"/>
        </w:rPr>
        <w:t>типа</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проживающих</w:t>
      </w:r>
      <w:r w:rsidR="00E050BB" w:rsidRPr="008450CD">
        <w:rPr>
          <w:szCs w:val="24"/>
        </w:rPr>
        <w:t xml:space="preserve"> </w:t>
      </w:r>
      <w:r w:rsidRPr="008450CD">
        <w:rPr>
          <w:szCs w:val="24"/>
        </w:rPr>
        <w:t>в</w:t>
      </w:r>
      <w:r w:rsidR="00E050BB" w:rsidRPr="008450CD">
        <w:rPr>
          <w:szCs w:val="24"/>
        </w:rPr>
        <w:t xml:space="preserve"> </w:t>
      </w:r>
      <w:r w:rsidRPr="008450CD">
        <w:rPr>
          <w:szCs w:val="24"/>
        </w:rPr>
        <w:t>этих</w:t>
      </w:r>
      <w:r w:rsidR="00E050BB" w:rsidRPr="008450CD">
        <w:rPr>
          <w:szCs w:val="24"/>
        </w:rPr>
        <w:t xml:space="preserve"> </w:t>
      </w:r>
      <w:r w:rsidRPr="008450CD">
        <w:rPr>
          <w:szCs w:val="24"/>
        </w:rPr>
        <w:t>домах.</w:t>
      </w:r>
      <w:r w:rsidR="00E050BB" w:rsidRPr="008450CD">
        <w:rPr>
          <w:szCs w:val="24"/>
        </w:rPr>
        <w:t xml:space="preserve"> </w:t>
      </w:r>
    </w:p>
    <w:p w:rsidR="00472329" w:rsidRPr="008450CD" w:rsidRDefault="00472329" w:rsidP="00701BEF">
      <w:pPr>
        <w:pStyle w:val="a"/>
        <w:numPr>
          <w:ilvl w:val="0"/>
          <w:numId w:val="0"/>
        </w:numPr>
        <w:tabs>
          <w:tab w:val="clear" w:pos="340"/>
        </w:tabs>
        <w:ind w:firstLine="709"/>
        <w:rPr>
          <w:b/>
          <w:color w:val="auto"/>
        </w:rPr>
      </w:pPr>
      <w:r w:rsidRPr="008450CD">
        <w:rPr>
          <w:rStyle w:val="7"/>
          <w:b/>
          <w:color w:val="auto"/>
          <w:sz w:val="24"/>
          <w:szCs w:val="24"/>
        </w:rPr>
        <w:t>Виды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использования</w:t>
      </w:r>
    </w:p>
    <w:tbl>
      <w:tblPr>
        <w:tblW w:w="9661" w:type="dxa"/>
        <w:jc w:val="center"/>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910"/>
        <w:gridCol w:w="5887"/>
        <w:gridCol w:w="1864"/>
      </w:tblGrid>
      <w:tr w:rsidR="00472329" w:rsidRPr="008450CD" w:rsidTr="00DF28E2">
        <w:trPr>
          <w:tblHeader/>
          <w:jc w:val="center"/>
        </w:trPr>
        <w:tc>
          <w:tcPr>
            <w:tcW w:w="1910" w:type="dxa"/>
            <w:vAlign w:val="center"/>
          </w:tcPr>
          <w:p w:rsidR="00472329" w:rsidRPr="008450CD" w:rsidRDefault="00472329" w:rsidP="00701BEF">
            <w:pPr>
              <w:ind w:firstLine="0"/>
              <w:jc w:val="center"/>
              <w:rPr>
                <w:b/>
                <w:szCs w:val="24"/>
              </w:rPr>
            </w:pPr>
            <w:r w:rsidRPr="008450CD">
              <w:rPr>
                <w:b/>
                <w:szCs w:val="24"/>
              </w:rPr>
              <w:lastRenderedPageBreak/>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887" w:type="dxa"/>
            <w:vAlign w:val="center"/>
          </w:tcPr>
          <w:p w:rsidR="00472329" w:rsidRPr="008450CD" w:rsidRDefault="00472329" w:rsidP="00701BEF">
            <w:pPr>
              <w:ind w:firstLine="29"/>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864" w:type="dxa"/>
            <w:vAlign w:val="center"/>
          </w:tcPr>
          <w:p w:rsidR="00472329" w:rsidRPr="008450CD" w:rsidRDefault="00472329" w:rsidP="00701BEF">
            <w:pPr>
              <w:ind w:firstLine="3"/>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472329" w:rsidRPr="008450CD" w:rsidTr="00DF28E2">
        <w:trPr>
          <w:jc w:val="center"/>
        </w:trPr>
        <w:tc>
          <w:tcPr>
            <w:tcW w:w="9661" w:type="dxa"/>
            <w:gridSpan w:val="3"/>
            <w:vAlign w:val="center"/>
          </w:tcPr>
          <w:p w:rsidR="00472329" w:rsidRPr="008450CD" w:rsidRDefault="00472329" w:rsidP="00701BEF">
            <w:pPr>
              <w:ind w:firstLine="3"/>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Среднеэтажная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887" w:type="dxa"/>
          </w:tcPr>
          <w:p w:rsidR="00472329" w:rsidRPr="008450CD" w:rsidRDefault="00472329" w:rsidP="00701BEF">
            <w:pPr>
              <w:pStyle w:val="a9"/>
              <w:spacing w:before="0" w:beforeAutospacing="0" w:after="0" w:afterAutospacing="0"/>
              <w:ind w:firstLine="29"/>
              <w:rPr>
                <w:iCs/>
              </w:rPr>
            </w:pPr>
            <w:r w:rsidRPr="008450CD">
              <w:rPr>
                <w:iCs/>
              </w:rPr>
              <w:t>Размещение</w:t>
            </w:r>
            <w:r w:rsidR="00E050BB" w:rsidRPr="008450CD">
              <w:rPr>
                <w:iCs/>
              </w:rPr>
              <w:t xml:space="preserve"> </w:t>
            </w:r>
            <w:r w:rsidRPr="008450CD">
              <w:rPr>
                <w:iCs/>
              </w:rPr>
              <w:t>жилых</w:t>
            </w:r>
            <w:r w:rsidR="00E050BB" w:rsidRPr="008450CD">
              <w:rPr>
                <w:iCs/>
              </w:rPr>
              <w:t xml:space="preserve"> </w:t>
            </w:r>
            <w:r w:rsidRPr="008450CD">
              <w:rPr>
                <w:iCs/>
              </w:rPr>
              <w:t>домов,</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разделения</w:t>
            </w:r>
            <w:r w:rsidR="00E050BB" w:rsidRPr="008450CD">
              <w:rPr>
                <w:iCs/>
              </w:rPr>
              <w:t xml:space="preserve"> </w:t>
            </w:r>
            <w:r w:rsidRPr="008450CD">
              <w:rPr>
                <w:iCs/>
              </w:rPr>
              <w:t>на</w:t>
            </w:r>
            <w:r w:rsidR="00E050BB" w:rsidRPr="008450CD">
              <w:rPr>
                <w:iCs/>
              </w:rPr>
              <w:t xml:space="preserve"> </w:t>
            </w:r>
            <w:r w:rsidRPr="008450CD">
              <w:rPr>
                <w:iCs/>
              </w:rPr>
              <w:t>квартиры,</w:t>
            </w:r>
            <w:r w:rsidR="00E050BB" w:rsidRPr="008450CD">
              <w:rPr>
                <w:iCs/>
              </w:rPr>
              <w:t xml:space="preserve"> </w:t>
            </w:r>
            <w:r w:rsidRPr="008450CD">
              <w:rPr>
                <w:iCs/>
              </w:rPr>
              <w:t>каждая</w:t>
            </w:r>
            <w:r w:rsidR="00E050BB" w:rsidRPr="008450CD">
              <w:rPr>
                <w:iCs/>
              </w:rPr>
              <w:t xml:space="preserve"> </w:t>
            </w:r>
            <w:r w:rsidRPr="008450CD">
              <w:rPr>
                <w:iCs/>
              </w:rPr>
              <w:t>из</w:t>
            </w:r>
            <w:r w:rsidR="00E050BB" w:rsidRPr="008450CD">
              <w:rPr>
                <w:iCs/>
              </w:rPr>
              <w:t xml:space="preserve"> </w:t>
            </w:r>
            <w:r w:rsidRPr="008450CD">
              <w:rPr>
                <w:iCs/>
              </w:rPr>
              <w:t>которых</w:t>
            </w:r>
            <w:r w:rsidR="00E050BB" w:rsidRPr="008450CD">
              <w:rPr>
                <w:iCs/>
              </w:rPr>
              <w:t xml:space="preserve"> </w:t>
            </w:r>
            <w:r w:rsidRPr="008450CD">
              <w:rPr>
                <w:iCs/>
              </w:rPr>
              <w:t>пригодна</w:t>
            </w:r>
            <w:r w:rsidR="00E050BB" w:rsidRPr="008450CD">
              <w:rPr>
                <w:iCs/>
              </w:rPr>
              <w:t xml:space="preserve"> </w:t>
            </w:r>
            <w:r w:rsidRPr="008450CD">
              <w:rPr>
                <w:iCs/>
              </w:rPr>
              <w:t>для</w:t>
            </w:r>
            <w:r w:rsidR="00E050BB" w:rsidRPr="008450CD">
              <w:rPr>
                <w:iCs/>
              </w:rPr>
              <w:t xml:space="preserve"> </w:t>
            </w:r>
            <w:r w:rsidRPr="008450CD">
              <w:rPr>
                <w:iCs/>
              </w:rPr>
              <w:t>постоянного</w:t>
            </w:r>
            <w:r w:rsidR="00E050BB" w:rsidRPr="008450CD">
              <w:rPr>
                <w:iCs/>
              </w:rPr>
              <w:t xml:space="preserve"> </w:t>
            </w:r>
            <w:r w:rsidRPr="008450CD">
              <w:rPr>
                <w:iCs/>
              </w:rPr>
              <w:t>проживания</w:t>
            </w:r>
            <w:r w:rsidR="00E050BB" w:rsidRPr="008450CD">
              <w:rPr>
                <w:iCs/>
              </w:rPr>
              <w:t xml:space="preserve"> </w:t>
            </w:r>
            <w:r w:rsidRPr="008450CD">
              <w:rPr>
                <w:iCs/>
              </w:rPr>
              <w:t>(жилые</w:t>
            </w:r>
            <w:r w:rsidR="00E050BB" w:rsidRPr="008450CD">
              <w:rPr>
                <w:iCs/>
              </w:rPr>
              <w:t xml:space="preserve"> </w:t>
            </w:r>
            <w:r w:rsidRPr="008450CD">
              <w:rPr>
                <w:iCs/>
              </w:rPr>
              <w:t>дома</w:t>
            </w:r>
            <w:r w:rsidR="00E050BB" w:rsidRPr="008450CD">
              <w:rPr>
                <w:iCs/>
              </w:rPr>
              <w:t xml:space="preserve"> </w:t>
            </w:r>
            <w:r w:rsidRPr="008450CD">
              <w:rPr>
                <w:iCs/>
              </w:rPr>
              <w:t>высотой</w:t>
            </w:r>
            <w:r w:rsidR="00E050BB" w:rsidRPr="008450CD">
              <w:rPr>
                <w:iCs/>
              </w:rPr>
              <w:t xml:space="preserve"> </w:t>
            </w:r>
            <w:r w:rsidRPr="008450CD">
              <w:rPr>
                <w:iCs/>
              </w:rPr>
              <w:t>не</w:t>
            </w:r>
            <w:r w:rsidR="00E050BB" w:rsidRPr="008450CD">
              <w:rPr>
                <w:iCs/>
              </w:rPr>
              <w:t xml:space="preserve"> </w:t>
            </w:r>
            <w:r w:rsidRPr="008450CD">
              <w:rPr>
                <w:iCs/>
              </w:rPr>
              <w:t>выше</w:t>
            </w:r>
            <w:r w:rsidR="00E050BB" w:rsidRPr="008450CD">
              <w:rPr>
                <w:iCs/>
              </w:rPr>
              <w:t xml:space="preserve"> </w:t>
            </w:r>
            <w:r w:rsidRPr="008450CD">
              <w:rPr>
                <w:iCs/>
              </w:rPr>
              <w:t>восьми</w:t>
            </w:r>
            <w:r w:rsidR="00E050BB" w:rsidRPr="008450CD">
              <w:rPr>
                <w:iCs/>
              </w:rPr>
              <w:t xml:space="preserve"> </w:t>
            </w:r>
            <w:r w:rsidRPr="008450CD">
              <w:rPr>
                <w:iCs/>
              </w:rPr>
              <w:t>надземных</w:t>
            </w:r>
            <w:r w:rsidR="00E050BB" w:rsidRPr="008450CD">
              <w:rPr>
                <w:iCs/>
              </w:rPr>
              <w:t xml:space="preserve"> </w:t>
            </w:r>
            <w:r w:rsidRPr="008450CD">
              <w:rPr>
                <w:iCs/>
              </w:rPr>
              <w:t>этажей,</w:t>
            </w:r>
            <w:r w:rsidR="00E050BB" w:rsidRPr="008450CD">
              <w:rPr>
                <w:iCs/>
              </w:rPr>
              <w:t xml:space="preserve"> </w:t>
            </w:r>
            <w:r w:rsidRPr="008450CD">
              <w:rPr>
                <w:iCs/>
              </w:rPr>
              <w:t>разделенных</w:t>
            </w:r>
            <w:r w:rsidR="00E050BB" w:rsidRPr="008450CD">
              <w:rPr>
                <w:iCs/>
              </w:rPr>
              <w:t xml:space="preserve"> </w:t>
            </w:r>
            <w:r w:rsidRPr="008450CD">
              <w:rPr>
                <w:iCs/>
              </w:rPr>
              <w:t>на</w:t>
            </w:r>
            <w:r w:rsidR="00E050BB" w:rsidRPr="008450CD">
              <w:rPr>
                <w:iCs/>
              </w:rPr>
              <w:t xml:space="preserve"> </w:t>
            </w:r>
            <w:r w:rsidRPr="008450CD">
              <w:rPr>
                <w:iCs/>
              </w:rPr>
              <w:t>две</w:t>
            </w:r>
            <w:r w:rsidR="00E050BB" w:rsidRPr="008450CD">
              <w:rPr>
                <w:iCs/>
              </w:rPr>
              <w:t xml:space="preserve"> </w:t>
            </w:r>
            <w:r w:rsidRPr="008450CD">
              <w:rPr>
                <w:iCs/>
              </w:rPr>
              <w:t>и</w:t>
            </w:r>
            <w:r w:rsidR="00E050BB" w:rsidRPr="008450CD">
              <w:rPr>
                <w:iCs/>
              </w:rPr>
              <w:t xml:space="preserve"> </w:t>
            </w:r>
            <w:r w:rsidRPr="008450CD">
              <w:rPr>
                <w:iCs/>
              </w:rPr>
              <w:t>более</w:t>
            </w:r>
            <w:r w:rsidR="00E050BB" w:rsidRPr="008450CD">
              <w:rPr>
                <w:iCs/>
              </w:rPr>
              <w:t xml:space="preserve"> </w:t>
            </w:r>
            <w:r w:rsidRPr="008450CD">
              <w:rPr>
                <w:iCs/>
              </w:rPr>
              <w:t>квартиры);</w:t>
            </w:r>
          </w:p>
          <w:p w:rsidR="00472329" w:rsidRPr="008450CD" w:rsidRDefault="000E226C" w:rsidP="00701BEF">
            <w:pPr>
              <w:pStyle w:val="a9"/>
              <w:spacing w:before="0" w:beforeAutospacing="0" w:after="0" w:afterAutospacing="0"/>
              <w:ind w:firstLine="29"/>
              <w:rPr>
                <w:iCs/>
              </w:rPr>
            </w:pPr>
            <w:r w:rsidRPr="008450CD">
              <w:rPr>
                <w:iCs/>
              </w:rPr>
              <w:t>Благоустройство</w:t>
            </w:r>
            <w:r w:rsidR="00E050BB" w:rsidRPr="008450CD">
              <w:rPr>
                <w:iCs/>
              </w:rPr>
              <w:t xml:space="preserve"> </w:t>
            </w:r>
            <w:r w:rsidR="00472329" w:rsidRPr="008450CD">
              <w:rPr>
                <w:iCs/>
              </w:rPr>
              <w:t>и</w:t>
            </w:r>
            <w:r w:rsidR="00E050BB" w:rsidRPr="008450CD">
              <w:rPr>
                <w:iCs/>
              </w:rPr>
              <w:t xml:space="preserve"> </w:t>
            </w:r>
            <w:r w:rsidR="00472329" w:rsidRPr="008450CD">
              <w:rPr>
                <w:iCs/>
              </w:rPr>
              <w:t>озеленение;</w:t>
            </w:r>
          </w:p>
          <w:p w:rsidR="00472329" w:rsidRPr="008450CD" w:rsidRDefault="000E226C" w:rsidP="00701BEF">
            <w:pPr>
              <w:pStyle w:val="a9"/>
              <w:spacing w:before="0" w:beforeAutospacing="0" w:after="0" w:afterAutospacing="0"/>
              <w:ind w:firstLine="29"/>
              <w:rPr>
                <w:iCs/>
              </w:rPr>
            </w:pPr>
            <w:r w:rsidRPr="008450CD">
              <w:rPr>
                <w:iCs/>
              </w:rPr>
              <w:t>Размещение</w:t>
            </w:r>
            <w:r w:rsidR="00E050BB" w:rsidRPr="008450CD">
              <w:rPr>
                <w:iCs/>
              </w:rPr>
              <w:t xml:space="preserve"> </w:t>
            </w:r>
            <w:r w:rsidR="00472329" w:rsidRPr="008450CD">
              <w:rPr>
                <w:iCs/>
              </w:rPr>
              <w:t>подземных</w:t>
            </w:r>
            <w:r w:rsidR="00E050BB" w:rsidRPr="008450CD">
              <w:rPr>
                <w:iCs/>
              </w:rPr>
              <w:t xml:space="preserve"> </w:t>
            </w:r>
            <w:r w:rsidR="00472329" w:rsidRPr="008450CD">
              <w:rPr>
                <w:iCs/>
              </w:rPr>
              <w:t>гаражей</w:t>
            </w:r>
            <w:r w:rsidR="00E050BB" w:rsidRPr="008450CD">
              <w:rPr>
                <w:iCs/>
              </w:rPr>
              <w:t xml:space="preserve"> </w:t>
            </w:r>
            <w:r w:rsidR="00472329" w:rsidRPr="008450CD">
              <w:rPr>
                <w:iCs/>
              </w:rPr>
              <w:t>и</w:t>
            </w:r>
            <w:r w:rsidR="00E050BB" w:rsidRPr="008450CD">
              <w:rPr>
                <w:iCs/>
              </w:rPr>
              <w:t xml:space="preserve"> </w:t>
            </w:r>
            <w:r w:rsidR="00472329" w:rsidRPr="008450CD">
              <w:rPr>
                <w:iCs/>
              </w:rPr>
              <w:t>автостоянок;</w:t>
            </w:r>
          </w:p>
          <w:p w:rsidR="00472329" w:rsidRPr="008450CD" w:rsidRDefault="000E226C" w:rsidP="00701BEF">
            <w:pPr>
              <w:pStyle w:val="a9"/>
              <w:spacing w:before="0" w:beforeAutospacing="0" w:after="0" w:afterAutospacing="0"/>
              <w:ind w:firstLine="29"/>
              <w:rPr>
                <w:iCs/>
              </w:rPr>
            </w:pPr>
            <w:r w:rsidRPr="008450CD">
              <w:rPr>
                <w:iCs/>
              </w:rPr>
              <w:t>Обустройство</w:t>
            </w:r>
            <w:r w:rsidR="00E050BB" w:rsidRPr="008450CD">
              <w:rPr>
                <w:iCs/>
              </w:rPr>
              <w:t xml:space="preserve"> </w:t>
            </w:r>
            <w:r w:rsidR="00472329" w:rsidRPr="008450CD">
              <w:rPr>
                <w:iCs/>
              </w:rPr>
              <w:t>спортивных</w:t>
            </w:r>
            <w:r w:rsidR="00E050BB" w:rsidRPr="008450CD">
              <w:rPr>
                <w:iCs/>
              </w:rPr>
              <w:t xml:space="preserve"> </w:t>
            </w:r>
            <w:r w:rsidR="00472329" w:rsidRPr="008450CD">
              <w:rPr>
                <w:iCs/>
              </w:rPr>
              <w:t>и</w:t>
            </w:r>
            <w:r w:rsidR="00E050BB" w:rsidRPr="008450CD">
              <w:rPr>
                <w:iCs/>
              </w:rPr>
              <w:t xml:space="preserve"> </w:t>
            </w:r>
            <w:r w:rsidR="00472329" w:rsidRPr="008450CD">
              <w:rPr>
                <w:iCs/>
              </w:rPr>
              <w:t>детских</w:t>
            </w:r>
            <w:r w:rsidR="00E050BB" w:rsidRPr="008450CD">
              <w:rPr>
                <w:iCs/>
              </w:rPr>
              <w:t xml:space="preserve"> </w:t>
            </w:r>
            <w:r w:rsidR="00472329" w:rsidRPr="008450CD">
              <w:rPr>
                <w:iCs/>
              </w:rPr>
              <w:t>площадок,</w:t>
            </w:r>
            <w:r w:rsidR="00E050BB" w:rsidRPr="008450CD">
              <w:rPr>
                <w:iCs/>
              </w:rPr>
              <w:t xml:space="preserve"> </w:t>
            </w:r>
            <w:r w:rsidR="00472329" w:rsidRPr="008450CD">
              <w:rPr>
                <w:iCs/>
              </w:rPr>
              <w:t>площадок</w:t>
            </w:r>
            <w:r w:rsidR="00E050BB" w:rsidRPr="008450CD">
              <w:rPr>
                <w:iCs/>
              </w:rPr>
              <w:t xml:space="preserve"> </w:t>
            </w:r>
            <w:r w:rsidR="00472329" w:rsidRPr="008450CD">
              <w:rPr>
                <w:iCs/>
              </w:rPr>
              <w:t>отдыха;</w:t>
            </w:r>
          </w:p>
          <w:p w:rsidR="00472329" w:rsidRPr="008450CD" w:rsidRDefault="000E226C" w:rsidP="00701BEF">
            <w:pPr>
              <w:pStyle w:val="a9"/>
              <w:spacing w:before="0" w:beforeAutospacing="0" w:after="0" w:afterAutospacing="0"/>
              <w:ind w:firstLine="29"/>
            </w:pPr>
            <w:r w:rsidRPr="008450CD">
              <w:rPr>
                <w:iCs/>
              </w:rPr>
              <w:t>Размещение</w:t>
            </w:r>
            <w:r w:rsidR="00E050BB" w:rsidRPr="008450CD">
              <w:rPr>
                <w:iCs/>
              </w:rPr>
              <w:t xml:space="preserve"> </w:t>
            </w:r>
            <w:r w:rsidR="00472329" w:rsidRPr="008450CD">
              <w:rPr>
                <w:iCs/>
              </w:rPr>
              <w:t>объектов</w:t>
            </w:r>
            <w:r w:rsidR="00E050BB" w:rsidRPr="008450CD">
              <w:rPr>
                <w:iCs/>
              </w:rPr>
              <w:t xml:space="preserve"> </w:t>
            </w:r>
            <w:r w:rsidR="00472329" w:rsidRPr="008450CD">
              <w:rPr>
                <w:iCs/>
              </w:rPr>
              <w:t>обслуживания</w:t>
            </w:r>
            <w:r w:rsidR="00E050BB" w:rsidRPr="008450CD">
              <w:rPr>
                <w:iCs/>
              </w:rPr>
              <w:t xml:space="preserve"> </w:t>
            </w:r>
            <w:r w:rsidR="00472329" w:rsidRPr="008450CD">
              <w:rPr>
                <w:iCs/>
              </w:rPr>
              <w:t>жилой</w:t>
            </w:r>
            <w:r w:rsidR="00E050BB" w:rsidRPr="008450CD">
              <w:rPr>
                <w:iCs/>
              </w:rPr>
              <w:t xml:space="preserve"> </w:t>
            </w:r>
            <w:r w:rsidR="00472329" w:rsidRPr="008450CD">
              <w:rPr>
                <w:iCs/>
              </w:rPr>
              <w:t>застройки</w:t>
            </w:r>
            <w:r w:rsidR="00E050BB" w:rsidRPr="008450CD">
              <w:rPr>
                <w:iCs/>
              </w:rPr>
              <w:t xml:space="preserve"> </w:t>
            </w:r>
            <w:r w:rsidR="00472329" w:rsidRPr="008450CD">
              <w:rPr>
                <w:iCs/>
              </w:rPr>
              <w:t>во</w:t>
            </w:r>
            <w:r w:rsidR="00E050BB" w:rsidRPr="008450CD">
              <w:rPr>
                <w:iCs/>
              </w:rPr>
              <w:t xml:space="preserve"> </w:t>
            </w:r>
            <w:r w:rsidR="00472329" w:rsidRPr="008450CD">
              <w:rPr>
                <w:iCs/>
              </w:rPr>
              <w:t>встроенных,</w:t>
            </w:r>
            <w:r w:rsidR="00E050BB" w:rsidRPr="008450CD">
              <w:rPr>
                <w:iCs/>
              </w:rPr>
              <w:t xml:space="preserve"> </w:t>
            </w:r>
            <w:r w:rsidR="00472329" w:rsidRPr="008450CD">
              <w:rPr>
                <w:iCs/>
              </w:rPr>
              <w:t>пристроенных</w:t>
            </w:r>
            <w:r w:rsidR="00E050BB" w:rsidRPr="008450CD">
              <w:rPr>
                <w:iCs/>
              </w:rPr>
              <w:t xml:space="preserve"> </w:t>
            </w:r>
            <w:r w:rsidR="00472329" w:rsidRPr="008450CD">
              <w:rPr>
                <w:iCs/>
              </w:rPr>
              <w:t>и</w:t>
            </w:r>
            <w:r w:rsidR="00E050BB" w:rsidRPr="008450CD">
              <w:rPr>
                <w:iCs/>
              </w:rPr>
              <w:t xml:space="preserve"> </w:t>
            </w:r>
            <w:r w:rsidR="00472329" w:rsidRPr="008450CD">
              <w:rPr>
                <w:iCs/>
              </w:rPr>
              <w:t>встроенно-пристроенных</w:t>
            </w:r>
            <w:r w:rsidR="00E050BB" w:rsidRPr="008450CD">
              <w:rPr>
                <w:iCs/>
              </w:rPr>
              <w:t xml:space="preserve"> </w:t>
            </w:r>
            <w:r w:rsidR="00472329" w:rsidRPr="008450CD">
              <w:rPr>
                <w:iCs/>
              </w:rPr>
              <w:t>помещениях</w:t>
            </w:r>
            <w:r w:rsidR="00E050BB" w:rsidRPr="008450CD">
              <w:rPr>
                <w:iCs/>
              </w:rPr>
              <w:t xml:space="preserve"> </w:t>
            </w:r>
            <w:r w:rsidR="00472329" w:rsidRPr="008450CD">
              <w:rPr>
                <w:iCs/>
              </w:rPr>
              <w:t>многоквартирного</w:t>
            </w:r>
            <w:r w:rsidR="00E050BB" w:rsidRPr="008450CD">
              <w:rPr>
                <w:iCs/>
              </w:rPr>
              <w:t xml:space="preserve"> </w:t>
            </w:r>
            <w:r w:rsidR="00472329" w:rsidRPr="008450CD">
              <w:rPr>
                <w:iCs/>
              </w:rPr>
              <w:t>дома,</w:t>
            </w:r>
            <w:r w:rsidR="00E050BB" w:rsidRPr="008450CD">
              <w:rPr>
                <w:iCs/>
              </w:rPr>
              <w:t xml:space="preserve"> </w:t>
            </w:r>
            <w:r w:rsidR="00472329" w:rsidRPr="008450CD">
              <w:rPr>
                <w:iCs/>
              </w:rPr>
              <w:t>если</w:t>
            </w:r>
            <w:r w:rsidR="00E050BB" w:rsidRPr="008450CD">
              <w:rPr>
                <w:iCs/>
              </w:rPr>
              <w:t xml:space="preserve"> </w:t>
            </w:r>
            <w:r w:rsidR="00472329" w:rsidRPr="008450CD">
              <w:rPr>
                <w:iCs/>
              </w:rPr>
              <w:t>общая</w:t>
            </w:r>
            <w:r w:rsidR="00E050BB" w:rsidRPr="008450CD">
              <w:rPr>
                <w:iCs/>
              </w:rPr>
              <w:t xml:space="preserve"> </w:t>
            </w:r>
            <w:r w:rsidR="00472329" w:rsidRPr="008450CD">
              <w:rPr>
                <w:iCs/>
              </w:rPr>
              <w:t>площадь</w:t>
            </w:r>
            <w:r w:rsidR="00E050BB" w:rsidRPr="008450CD">
              <w:rPr>
                <w:iCs/>
              </w:rPr>
              <w:t xml:space="preserve"> </w:t>
            </w:r>
            <w:r w:rsidR="00472329" w:rsidRPr="008450CD">
              <w:rPr>
                <w:iCs/>
              </w:rPr>
              <w:t>таких</w:t>
            </w:r>
            <w:r w:rsidR="00E050BB" w:rsidRPr="008450CD">
              <w:rPr>
                <w:iCs/>
              </w:rPr>
              <w:t xml:space="preserve"> </w:t>
            </w:r>
            <w:r w:rsidR="00472329" w:rsidRPr="008450CD">
              <w:rPr>
                <w:iCs/>
              </w:rPr>
              <w:t>помещений</w:t>
            </w:r>
            <w:r w:rsidR="00E050BB" w:rsidRPr="008450CD">
              <w:rPr>
                <w:iCs/>
              </w:rPr>
              <w:t xml:space="preserve"> </w:t>
            </w:r>
            <w:r w:rsidR="00472329" w:rsidRPr="008450CD">
              <w:rPr>
                <w:iCs/>
              </w:rPr>
              <w:t>в</w:t>
            </w:r>
            <w:r w:rsidR="00E050BB" w:rsidRPr="008450CD">
              <w:rPr>
                <w:iCs/>
              </w:rPr>
              <w:t xml:space="preserve"> </w:t>
            </w:r>
            <w:r w:rsidR="00472329" w:rsidRPr="008450CD">
              <w:rPr>
                <w:iCs/>
              </w:rPr>
              <w:t>многоквартирном</w:t>
            </w:r>
            <w:r w:rsidR="00E050BB" w:rsidRPr="008450CD">
              <w:rPr>
                <w:iCs/>
              </w:rPr>
              <w:t xml:space="preserve"> </w:t>
            </w:r>
            <w:r w:rsidR="00472329" w:rsidRPr="008450CD">
              <w:rPr>
                <w:iCs/>
              </w:rPr>
              <w:t>доме</w:t>
            </w:r>
            <w:r w:rsidR="00E050BB" w:rsidRPr="008450CD">
              <w:rPr>
                <w:iCs/>
              </w:rPr>
              <w:t xml:space="preserve"> </w:t>
            </w:r>
            <w:r w:rsidR="00472329" w:rsidRPr="008450CD">
              <w:rPr>
                <w:iCs/>
              </w:rPr>
              <w:t>не</w:t>
            </w:r>
            <w:r w:rsidR="00E050BB" w:rsidRPr="008450CD">
              <w:rPr>
                <w:iCs/>
              </w:rPr>
              <w:t xml:space="preserve"> </w:t>
            </w:r>
            <w:r w:rsidR="00472329" w:rsidRPr="008450CD">
              <w:rPr>
                <w:iCs/>
              </w:rPr>
              <w:t>составляет</w:t>
            </w:r>
            <w:r w:rsidR="00E050BB" w:rsidRPr="008450CD">
              <w:rPr>
                <w:iCs/>
              </w:rPr>
              <w:t xml:space="preserve"> </w:t>
            </w:r>
            <w:r w:rsidR="00472329" w:rsidRPr="008450CD">
              <w:rPr>
                <w:iCs/>
              </w:rPr>
              <w:t>более</w:t>
            </w:r>
            <w:r w:rsidR="00E050BB" w:rsidRPr="008450CD">
              <w:rPr>
                <w:iCs/>
              </w:rPr>
              <w:t xml:space="preserve"> </w:t>
            </w:r>
            <w:r w:rsidR="00472329" w:rsidRPr="008450CD">
              <w:rPr>
                <w:iCs/>
              </w:rPr>
              <w:t>20%</w:t>
            </w:r>
            <w:r w:rsidR="00E050BB" w:rsidRPr="008450CD">
              <w:rPr>
                <w:iCs/>
              </w:rPr>
              <w:t xml:space="preserve"> </w:t>
            </w:r>
            <w:r w:rsidR="00472329" w:rsidRPr="008450CD">
              <w:rPr>
                <w:iCs/>
              </w:rPr>
              <w:t>общей</w:t>
            </w:r>
            <w:r w:rsidR="00E050BB" w:rsidRPr="008450CD">
              <w:rPr>
                <w:iCs/>
              </w:rPr>
              <w:t xml:space="preserve"> </w:t>
            </w:r>
            <w:r w:rsidR="00472329" w:rsidRPr="008450CD">
              <w:rPr>
                <w:iCs/>
              </w:rPr>
              <w:t>площади</w:t>
            </w:r>
            <w:r w:rsidR="00E050BB" w:rsidRPr="008450CD">
              <w:rPr>
                <w:iCs/>
              </w:rPr>
              <w:t xml:space="preserve"> </w:t>
            </w:r>
            <w:r w:rsidR="00472329" w:rsidRPr="008450CD">
              <w:rPr>
                <w:iCs/>
              </w:rPr>
              <w:t>помещений</w:t>
            </w:r>
            <w:r w:rsidR="00E050BB" w:rsidRPr="008450CD">
              <w:rPr>
                <w:iCs/>
              </w:rPr>
              <w:t xml:space="preserve"> </w:t>
            </w:r>
            <w:r w:rsidR="00472329" w:rsidRPr="008450CD">
              <w:rPr>
                <w:iCs/>
              </w:rPr>
              <w:t>дома</w:t>
            </w:r>
          </w:p>
        </w:tc>
        <w:tc>
          <w:tcPr>
            <w:tcW w:w="1864" w:type="dxa"/>
          </w:tcPr>
          <w:p w:rsidR="00472329" w:rsidRPr="008450CD" w:rsidRDefault="00472329" w:rsidP="00701BEF">
            <w:pPr>
              <w:ind w:firstLine="3"/>
              <w:jc w:val="center"/>
              <w:rPr>
                <w:szCs w:val="24"/>
              </w:rPr>
            </w:pPr>
            <w:r w:rsidRPr="008450CD">
              <w:rPr>
                <w:szCs w:val="24"/>
              </w:rPr>
              <w:t>2.</w:t>
            </w:r>
            <w:r w:rsidR="00D53208" w:rsidRPr="008450CD">
              <w:rPr>
                <w:szCs w:val="24"/>
              </w:rPr>
              <w:t>5</w:t>
            </w:r>
          </w:p>
        </w:tc>
      </w:tr>
      <w:tr w:rsidR="00961900" w:rsidRPr="008450CD" w:rsidTr="00DF28E2">
        <w:trPr>
          <w:jc w:val="center"/>
        </w:trPr>
        <w:tc>
          <w:tcPr>
            <w:tcW w:w="1910" w:type="dxa"/>
          </w:tcPr>
          <w:p w:rsidR="00961900" w:rsidRPr="008450CD" w:rsidRDefault="00961900"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5887" w:type="dxa"/>
          </w:tcPr>
          <w:p w:rsidR="00961900" w:rsidRPr="008450CD" w:rsidRDefault="00961900"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Pr="008450CD">
              <w:rPr>
                <w:szCs w:val="24"/>
              </w:rPr>
              <w:t>;</w:t>
            </w:r>
          </w:p>
          <w:p w:rsidR="008549ED" w:rsidRPr="008450CD" w:rsidRDefault="00961900" w:rsidP="00701BEF">
            <w:pPr>
              <w:widowControl w:val="0"/>
              <w:autoSpaceDE w:val="0"/>
              <w:autoSpaceDN w:val="0"/>
              <w:adjustRightInd w:val="0"/>
              <w:ind w:firstLine="0"/>
              <w:rPr>
                <w:szCs w:val="24"/>
              </w:rPr>
            </w:pPr>
            <w:r w:rsidRPr="008450CD">
              <w:rPr>
                <w:szCs w:val="24"/>
              </w:rPr>
              <w:t>Хозяйственные</w:t>
            </w:r>
            <w:r w:rsidR="00E050BB" w:rsidRPr="008450CD">
              <w:rPr>
                <w:szCs w:val="24"/>
              </w:rPr>
              <w:t xml:space="preserve"> </w:t>
            </w:r>
            <w:r w:rsidRPr="008450CD">
              <w:rPr>
                <w:szCs w:val="24"/>
              </w:rPr>
              <w:t>постройки</w:t>
            </w:r>
            <w:r w:rsidR="00E050BB" w:rsidRPr="008450CD">
              <w:rPr>
                <w:szCs w:val="24"/>
              </w:rPr>
              <w:t xml:space="preserve"> </w:t>
            </w:r>
            <w:r w:rsidRPr="008450CD">
              <w:rPr>
                <w:szCs w:val="24"/>
              </w:rPr>
              <w:t>без</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домашнего</w:t>
            </w:r>
            <w:r w:rsidR="00E050BB" w:rsidRPr="008450CD">
              <w:rPr>
                <w:szCs w:val="24"/>
              </w:rPr>
              <w:t xml:space="preserve"> </w:t>
            </w:r>
            <w:r w:rsidRPr="008450CD">
              <w:rPr>
                <w:szCs w:val="24"/>
              </w:rPr>
              <w:t>скота</w:t>
            </w:r>
            <w:r w:rsidR="00E050BB" w:rsidRPr="008450CD">
              <w:rPr>
                <w:szCs w:val="24"/>
              </w:rPr>
              <w:t xml:space="preserve"> </w:t>
            </w:r>
            <w:r w:rsidRPr="008450CD">
              <w:rPr>
                <w:szCs w:val="24"/>
              </w:rPr>
              <w:t>и</w:t>
            </w:r>
            <w:r w:rsidR="00E050BB" w:rsidRPr="008450CD">
              <w:rPr>
                <w:szCs w:val="24"/>
              </w:rPr>
              <w:t xml:space="preserve"> </w:t>
            </w:r>
            <w:r w:rsidRPr="008450CD">
              <w:rPr>
                <w:szCs w:val="24"/>
              </w:rPr>
              <w:t>птицы;</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961900" w:rsidRPr="008450CD" w:rsidRDefault="00961900" w:rsidP="00701BEF">
            <w:pPr>
              <w:widowControl w:val="0"/>
              <w:autoSpaceDE w:val="0"/>
              <w:autoSpaceDN w:val="0"/>
              <w:adjustRightInd w:val="0"/>
              <w:ind w:firstLine="0"/>
              <w:rPr>
                <w:szCs w:val="24"/>
              </w:rPr>
            </w:pPr>
            <w:r w:rsidRPr="008450CD">
              <w:rPr>
                <w:szCs w:val="24"/>
              </w:rPr>
              <w:t>Скульптура</w:t>
            </w:r>
            <w:r w:rsidR="00E050BB" w:rsidRPr="008450CD">
              <w:rPr>
                <w:szCs w:val="24"/>
              </w:rPr>
              <w:t xml:space="preserve"> </w:t>
            </w:r>
            <w:r w:rsidRPr="008450CD">
              <w:rPr>
                <w:szCs w:val="24"/>
              </w:rPr>
              <w:t>и</w:t>
            </w:r>
            <w:r w:rsidR="00E050BB" w:rsidRPr="008450CD">
              <w:rPr>
                <w:szCs w:val="24"/>
              </w:rPr>
              <w:t xml:space="preserve"> </w:t>
            </w:r>
            <w:r w:rsidRPr="008450CD">
              <w:rPr>
                <w:szCs w:val="24"/>
              </w:rPr>
              <w:t>скульптурные</w:t>
            </w:r>
            <w:r w:rsidR="00E050BB" w:rsidRPr="008450CD">
              <w:rPr>
                <w:szCs w:val="24"/>
              </w:rPr>
              <w:t xml:space="preserve"> </w:t>
            </w:r>
            <w:r w:rsidRPr="008450CD">
              <w:rPr>
                <w:szCs w:val="24"/>
              </w:rPr>
              <w:t>композиции,</w:t>
            </w:r>
            <w:r w:rsidR="00E050BB" w:rsidRPr="008450CD">
              <w:rPr>
                <w:szCs w:val="24"/>
              </w:rPr>
              <w:t xml:space="preserve"> </w:t>
            </w:r>
            <w:r w:rsidRPr="008450CD">
              <w:rPr>
                <w:szCs w:val="24"/>
              </w:rPr>
              <w:t>фонтаны</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ландшафтного</w:t>
            </w:r>
            <w:r w:rsidR="00E050BB" w:rsidRPr="008450CD">
              <w:rPr>
                <w:szCs w:val="24"/>
              </w:rPr>
              <w:t xml:space="preserve"> </w:t>
            </w:r>
            <w:r w:rsidRPr="008450CD">
              <w:rPr>
                <w:szCs w:val="24"/>
              </w:rPr>
              <w:t>дизайна</w:t>
            </w:r>
          </w:p>
        </w:tc>
        <w:tc>
          <w:tcPr>
            <w:tcW w:w="1864" w:type="dxa"/>
          </w:tcPr>
          <w:p w:rsidR="00961900" w:rsidRPr="008450CD" w:rsidRDefault="00961900" w:rsidP="00701BEF">
            <w:pPr>
              <w:widowControl w:val="0"/>
              <w:autoSpaceDE w:val="0"/>
              <w:autoSpaceDN w:val="0"/>
              <w:adjustRightInd w:val="0"/>
              <w:ind w:firstLine="3"/>
              <w:jc w:val="center"/>
              <w:rPr>
                <w:szCs w:val="24"/>
              </w:rPr>
            </w:pPr>
            <w:r w:rsidRPr="008450CD">
              <w:rPr>
                <w:szCs w:val="24"/>
              </w:rPr>
              <w:t>2.7*</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фельдшерские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здравоохранения,</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матери</w:t>
            </w:r>
            <w:r w:rsidR="00E050BB" w:rsidRPr="008450CD">
              <w:rPr>
                <w:szCs w:val="24"/>
              </w:rPr>
              <w:t xml:space="preserve"> </w:t>
            </w:r>
            <w:r w:rsidRPr="008450CD">
              <w:rPr>
                <w:szCs w:val="24"/>
              </w:rPr>
              <w:t>и</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диагностические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молочные</w:t>
            </w:r>
            <w:r w:rsidR="00E050BB" w:rsidRPr="008450CD">
              <w:rPr>
                <w:szCs w:val="24"/>
              </w:rPr>
              <w:t xml:space="preserve"> </w:t>
            </w:r>
            <w:r w:rsidRPr="008450CD">
              <w:rPr>
                <w:szCs w:val="24"/>
              </w:rPr>
              <w:t>кухни,</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донорства</w:t>
            </w:r>
            <w:r w:rsidR="00E050BB" w:rsidRPr="008450CD">
              <w:rPr>
                <w:szCs w:val="24"/>
              </w:rPr>
              <w:t xml:space="preserve"> </w:t>
            </w:r>
            <w:r w:rsidRPr="008450CD">
              <w:rPr>
                <w:szCs w:val="24"/>
              </w:rPr>
              <w:t>крови,</w:t>
            </w:r>
            <w:r w:rsidR="00E050BB" w:rsidRPr="008450CD">
              <w:rPr>
                <w:szCs w:val="24"/>
              </w:rPr>
              <w:t xml:space="preserve"> </w:t>
            </w:r>
            <w:r w:rsidRPr="008450CD">
              <w:rPr>
                <w:szCs w:val="24"/>
              </w:rPr>
              <w:t>клинические</w:t>
            </w:r>
            <w:r w:rsidR="00E050BB" w:rsidRPr="008450CD">
              <w:rPr>
                <w:szCs w:val="24"/>
              </w:rPr>
              <w:t xml:space="preserve"> </w:t>
            </w:r>
            <w:r w:rsidRPr="008450CD">
              <w:rPr>
                <w:szCs w:val="24"/>
              </w:rPr>
              <w:t>лаборатории,</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аптеки)</w:t>
            </w:r>
          </w:p>
        </w:tc>
        <w:tc>
          <w:tcPr>
            <w:tcW w:w="1864" w:type="dxa"/>
          </w:tcPr>
          <w:p w:rsidR="00472329" w:rsidRPr="008450CD" w:rsidRDefault="00472329" w:rsidP="00701BEF">
            <w:pPr>
              <w:ind w:firstLine="3"/>
              <w:jc w:val="center"/>
              <w:rPr>
                <w:szCs w:val="24"/>
              </w:rPr>
            </w:pPr>
            <w:r w:rsidRPr="008450CD">
              <w:rPr>
                <w:szCs w:val="24"/>
              </w:rPr>
              <w:t>3.4.1</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Дошкольное,</w:t>
            </w:r>
            <w:r w:rsidR="00E050BB" w:rsidRPr="008450CD">
              <w:rPr>
                <w:szCs w:val="24"/>
              </w:rPr>
              <w:t xml:space="preserve"> </w:t>
            </w:r>
            <w:r w:rsidRPr="008450CD">
              <w:rPr>
                <w:szCs w:val="24"/>
              </w:rPr>
              <w:t>начальное</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среднее</w:t>
            </w:r>
            <w:r w:rsidR="00E050BB" w:rsidRPr="008450CD">
              <w:rPr>
                <w:szCs w:val="24"/>
              </w:rPr>
              <w:t xml:space="preserve"> </w:t>
            </w:r>
            <w:r w:rsidRPr="008450CD">
              <w:rPr>
                <w:szCs w:val="24"/>
              </w:rPr>
              <w:t>общее</w:t>
            </w:r>
            <w:r w:rsidR="00E050BB" w:rsidRPr="008450CD">
              <w:rPr>
                <w:szCs w:val="24"/>
              </w:rPr>
              <w:t xml:space="preserve"> </w:t>
            </w:r>
            <w:r w:rsidRPr="008450CD">
              <w:rPr>
                <w:szCs w:val="24"/>
              </w:rPr>
              <w:t>образование</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просвещения,</w:t>
            </w:r>
            <w:r w:rsidR="00E050BB" w:rsidRPr="008450CD">
              <w:rPr>
                <w:szCs w:val="24"/>
              </w:rPr>
              <w:t xml:space="preserve"> </w:t>
            </w:r>
            <w:r w:rsidRPr="008450CD">
              <w:rPr>
                <w:szCs w:val="24"/>
              </w:rPr>
              <w:t>дошкольного,</w:t>
            </w:r>
            <w:r w:rsidR="00E050BB" w:rsidRPr="008450CD">
              <w:rPr>
                <w:szCs w:val="24"/>
              </w:rPr>
              <w:t xml:space="preserve"> </w:t>
            </w:r>
            <w:r w:rsidRPr="008450CD">
              <w:rPr>
                <w:szCs w:val="24"/>
              </w:rPr>
              <w:t>начального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среднего</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ясли,</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сады,</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лицеи,</w:t>
            </w:r>
            <w:r w:rsidR="00E050BB" w:rsidRPr="008450CD">
              <w:rPr>
                <w:szCs w:val="24"/>
              </w:rPr>
              <w:t xml:space="preserve"> </w:t>
            </w:r>
            <w:r w:rsidRPr="008450CD">
              <w:rPr>
                <w:szCs w:val="24"/>
              </w:rPr>
              <w:t>гимназии,</w:t>
            </w:r>
            <w:r w:rsidR="00E050BB" w:rsidRPr="008450CD">
              <w:rPr>
                <w:szCs w:val="24"/>
              </w:rPr>
              <w:t xml:space="preserve"> </w:t>
            </w:r>
            <w:r w:rsidRPr="008450CD">
              <w:rPr>
                <w:szCs w:val="24"/>
              </w:rPr>
              <w:t>художественные,</w:t>
            </w:r>
            <w:r w:rsidR="00E050BB" w:rsidRPr="008450CD">
              <w:rPr>
                <w:szCs w:val="24"/>
              </w:rPr>
              <w:t xml:space="preserve"> </w:t>
            </w:r>
            <w:r w:rsidRPr="008450CD">
              <w:rPr>
                <w:szCs w:val="24"/>
              </w:rPr>
              <w:t>музыкальные</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образовательные</w:t>
            </w:r>
            <w:r w:rsidR="00E050BB" w:rsidRPr="008450CD">
              <w:rPr>
                <w:szCs w:val="24"/>
              </w:rPr>
              <w:t xml:space="preserve"> </w:t>
            </w:r>
            <w:r w:rsidRPr="008450CD">
              <w:rPr>
                <w:szCs w:val="24"/>
              </w:rPr>
              <w:t>кружки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осуществляющие</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по</w:t>
            </w:r>
            <w:r w:rsidR="00E050BB" w:rsidRPr="008450CD">
              <w:rPr>
                <w:szCs w:val="24"/>
              </w:rPr>
              <w:t xml:space="preserve"> </w:t>
            </w:r>
            <w:r w:rsidRPr="008450CD">
              <w:rPr>
                <w:szCs w:val="24"/>
              </w:rPr>
              <w:t>воспитанию,</w:t>
            </w:r>
            <w:r w:rsidR="00E050BB" w:rsidRPr="008450CD">
              <w:rPr>
                <w:szCs w:val="24"/>
              </w:rPr>
              <w:t xml:space="preserve"> </w:t>
            </w:r>
            <w:r w:rsidRPr="008450CD">
              <w:rPr>
                <w:szCs w:val="24"/>
              </w:rPr>
              <w:lastRenderedPageBreak/>
              <w:t>образованию</w:t>
            </w:r>
            <w:r w:rsidR="00E050BB" w:rsidRPr="008450CD">
              <w:rPr>
                <w:szCs w:val="24"/>
              </w:rPr>
              <w:t xml:space="preserve"> </w:t>
            </w:r>
            <w:r w:rsidRPr="008450CD">
              <w:rPr>
                <w:szCs w:val="24"/>
              </w:rPr>
              <w:t>и</w:t>
            </w:r>
            <w:r w:rsidR="00E050BB" w:rsidRPr="008450CD">
              <w:rPr>
                <w:szCs w:val="24"/>
              </w:rPr>
              <w:t xml:space="preserve"> </w:t>
            </w:r>
            <w:r w:rsidRPr="008450CD">
              <w:rPr>
                <w:szCs w:val="24"/>
              </w:rPr>
              <w:t>просвещению)</w:t>
            </w:r>
          </w:p>
        </w:tc>
        <w:tc>
          <w:tcPr>
            <w:tcW w:w="1864" w:type="dxa"/>
          </w:tcPr>
          <w:p w:rsidR="00472329" w:rsidRPr="008450CD" w:rsidRDefault="00472329" w:rsidP="00701BEF">
            <w:pPr>
              <w:ind w:firstLine="3"/>
              <w:jc w:val="center"/>
              <w:rPr>
                <w:szCs w:val="24"/>
              </w:rPr>
            </w:pPr>
            <w:r w:rsidRPr="008450CD">
              <w:rPr>
                <w:szCs w:val="24"/>
              </w:rPr>
              <w:lastRenderedPageBreak/>
              <w:t>3.5.1</w:t>
            </w:r>
          </w:p>
        </w:tc>
      </w:tr>
      <w:tr w:rsidR="00472329" w:rsidRPr="008450CD" w:rsidTr="00DF28E2">
        <w:trPr>
          <w:jc w:val="center"/>
        </w:trPr>
        <w:tc>
          <w:tcPr>
            <w:tcW w:w="1910" w:type="dxa"/>
          </w:tcPr>
          <w:p w:rsidR="00472329" w:rsidRPr="008450CD" w:rsidRDefault="00472329" w:rsidP="00701BEF">
            <w:pPr>
              <w:widowControl w:val="0"/>
              <w:autoSpaceDE w:val="0"/>
              <w:autoSpaceDN w:val="0"/>
              <w:adjustRightInd w:val="0"/>
              <w:ind w:firstLine="0"/>
              <w:rPr>
                <w:szCs w:val="24"/>
              </w:rPr>
            </w:pPr>
            <w:r w:rsidRPr="008450CD">
              <w:rPr>
                <w:szCs w:val="24"/>
              </w:rPr>
              <w:lastRenderedPageBreak/>
              <w:t>Коммунальное</w:t>
            </w:r>
            <w:r w:rsidR="00E050BB" w:rsidRPr="008450CD">
              <w:rPr>
                <w:szCs w:val="24"/>
              </w:rPr>
              <w:t xml:space="preserve"> </w:t>
            </w:r>
            <w:r w:rsidRPr="008450CD">
              <w:rPr>
                <w:szCs w:val="24"/>
              </w:rPr>
              <w:t>обслуживание</w:t>
            </w:r>
          </w:p>
        </w:tc>
        <w:tc>
          <w:tcPr>
            <w:tcW w:w="5887" w:type="dxa"/>
          </w:tcPr>
          <w:p w:rsidR="00472329" w:rsidRPr="008450CD" w:rsidRDefault="00472329" w:rsidP="00701BEF">
            <w:pPr>
              <w:widowControl w:val="0"/>
              <w:autoSpaceDE w:val="0"/>
              <w:autoSpaceDN w:val="0"/>
              <w:adjustRightInd w:val="0"/>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1864" w:type="dxa"/>
          </w:tcPr>
          <w:p w:rsidR="00472329" w:rsidRPr="008450CD" w:rsidRDefault="00472329" w:rsidP="00701BEF">
            <w:pPr>
              <w:widowControl w:val="0"/>
              <w:autoSpaceDE w:val="0"/>
              <w:autoSpaceDN w:val="0"/>
              <w:adjustRightInd w:val="0"/>
              <w:ind w:firstLine="3"/>
              <w:jc w:val="center"/>
              <w:rPr>
                <w:szCs w:val="24"/>
              </w:rPr>
            </w:pPr>
            <w:r w:rsidRPr="008450CD">
              <w:rPr>
                <w:szCs w:val="24"/>
              </w:rPr>
              <w:t>3.1</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Магазины</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400</w:t>
            </w:r>
            <w:r w:rsidR="00E050BB" w:rsidRPr="008450CD">
              <w:rPr>
                <w:szCs w:val="24"/>
              </w:rPr>
              <w:t xml:space="preserve"> </w:t>
            </w:r>
            <w:r w:rsidRPr="008450CD">
              <w:rPr>
                <w:szCs w:val="24"/>
              </w:rPr>
              <w:t>кв.</w:t>
            </w:r>
            <w:r w:rsidR="00E050BB" w:rsidRPr="008450CD">
              <w:rPr>
                <w:szCs w:val="24"/>
              </w:rPr>
              <w:t xml:space="preserve"> </w:t>
            </w:r>
            <w:r w:rsidR="00182976" w:rsidRPr="008450CD">
              <w:rPr>
                <w:szCs w:val="24"/>
              </w:rPr>
              <w:t>м.</w:t>
            </w:r>
          </w:p>
        </w:tc>
        <w:tc>
          <w:tcPr>
            <w:tcW w:w="1864" w:type="dxa"/>
          </w:tcPr>
          <w:p w:rsidR="00472329" w:rsidRPr="008450CD" w:rsidRDefault="00472329" w:rsidP="00701BEF">
            <w:pPr>
              <w:ind w:firstLine="3"/>
              <w:jc w:val="center"/>
              <w:rPr>
                <w:szCs w:val="24"/>
              </w:rPr>
            </w:pPr>
            <w:r w:rsidRPr="008450CD">
              <w:rPr>
                <w:szCs w:val="24"/>
              </w:rPr>
              <w:t>4.4</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судов,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p>
          <w:p w:rsidR="00472329" w:rsidRPr="008450CD" w:rsidRDefault="00472329" w:rsidP="00701BEF">
            <w:pPr>
              <w:ind w:firstLine="29"/>
              <w:rPr>
                <w:szCs w:val="24"/>
              </w:rPr>
            </w:pPr>
            <w:r w:rsidRPr="008450CD">
              <w:rPr>
                <w:szCs w:val="24"/>
              </w:rPr>
              <w:t>Здания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правопорядка</w:t>
            </w:r>
          </w:p>
        </w:tc>
        <w:tc>
          <w:tcPr>
            <w:tcW w:w="1864" w:type="dxa"/>
          </w:tcPr>
          <w:p w:rsidR="00472329" w:rsidRPr="008450CD" w:rsidRDefault="00472329" w:rsidP="00701BEF">
            <w:pPr>
              <w:ind w:firstLine="3"/>
              <w:jc w:val="center"/>
              <w:rPr>
                <w:szCs w:val="24"/>
              </w:rPr>
            </w:pPr>
            <w:r w:rsidRPr="008450CD">
              <w:rPr>
                <w:szCs w:val="24"/>
              </w:rPr>
              <w:t>3.8</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Социальное</w:t>
            </w:r>
            <w:r w:rsidR="00E050BB" w:rsidRPr="008450CD">
              <w:rPr>
                <w:szCs w:val="24"/>
              </w:rPr>
              <w:t xml:space="preserve"> </w:t>
            </w:r>
            <w:r w:rsidRPr="008450CD">
              <w:rPr>
                <w:szCs w:val="24"/>
              </w:rPr>
              <w:t>обслуживание</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занятости</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престарелых,</w:t>
            </w:r>
            <w:r w:rsidR="00E050BB" w:rsidRPr="008450CD">
              <w:rPr>
                <w:szCs w:val="24"/>
              </w:rPr>
              <w:t xml:space="preserve"> </w:t>
            </w:r>
            <w:r w:rsidRPr="008450CD">
              <w:rPr>
                <w:szCs w:val="24"/>
              </w:rPr>
              <w:t>дома</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малоимущих</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ночлега</w:t>
            </w:r>
            <w:r w:rsidR="00E050BB" w:rsidRPr="008450CD">
              <w:rPr>
                <w:szCs w:val="24"/>
              </w:rPr>
              <w:t xml:space="preserve"> </w:t>
            </w:r>
            <w:r w:rsidRPr="008450CD">
              <w:rPr>
                <w:szCs w:val="24"/>
              </w:rPr>
              <w:t>для</w:t>
            </w:r>
            <w:r w:rsidR="00E050BB" w:rsidRPr="008450CD">
              <w:rPr>
                <w:szCs w:val="24"/>
              </w:rPr>
              <w:t xml:space="preserve"> </w:t>
            </w:r>
            <w:r w:rsidRPr="008450CD">
              <w:rPr>
                <w:szCs w:val="24"/>
              </w:rPr>
              <w:t>бездомных</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и</w:t>
            </w:r>
            <w:r w:rsidR="00E050BB" w:rsidRPr="008450CD">
              <w:rPr>
                <w:szCs w:val="24"/>
              </w:rPr>
              <w:t xml:space="preserve"> </w:t>
            </w:r>
            <w:r w:rsidRPr="008450CD">
              <w:rPr>
                <w:szCs w:val="24"/>
              </w:rPr>
              <w:t>бесплатной</w:t>
            </w:r>
            <w:r w:rsidR="00E050BB" w:rsidRPr="008450CD">
              <w:rPr>
                <w:szCs w:val="24"/>
              </w:rPr>
              <w:t xml:space="preserve"> </w:t>
            </w:r>
            <w:r w:rsidRPr="008450CD">
              <w:rPr>
                <w:szCs w:val="24"/>
              </w:rPr>
              <w:t>юридической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социальные,</w:t>
            </w:r>
            <w:r w:rsidR="00E050BB" w:rsidRPr="008450CD">
              <w:rPr>
                <w:szCs w:val="24"/>
              </w:rPr>
              <w:t xml:space="preserve"> </w:t>
            </w:r>
            <w:r w:rsidRPr="008450CD">
              <w:rPr>
                <w:szCs w:val="24"/>
              </w:rPr>
              <w:t>пенсионные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и</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пенсионных</w:t>
            </w:r>
            <w:r w:rsidR="00E050BB" w:rsidRPr="008450CD">
              <w:rPr>
                <w:szCs w:val="24"/>
              </w:rPr>
              <w:t xml:space="preserve"> </w:t>
            </w:r>
            <w:r w:rsidRPr="008450CD">
              <w:rPr>
                <w:szCs w:val="24"/>
              </w:rPr>
              <w:t>выплат);</w:t>
            </w:r>
          </w:p>
          <w:p w:rsidR="00472329" w:rsidRPr="008450CD" w:rsidRDefault="000E226C" w:rsidP="00701BEF">
            <w:pPr>
              <w:ind w:firstLine="29"/>
              <w:rPr>
                <w:szCs w:val="24"/>
              </w:rPr>
            </w:pPr>
            <w:r w:rsidRPr="008450CD">
              <w:rPr>
                <w:szCs w:val="24"/>
              </w:rPr>
              <w:t>Размещение</w:t>
            </w:r>
            <w:r w:rsidR="00E050BB" w:rsidRPr="008450CD">
              <w:rPr>
                <w:szCs w:val="24"/>
              </w:rPr>
              <w:t xml:space="preserve"> </w:t>
            </w:r>
            <w:r w:rsidR="00472329" w:rsidRPr="008450CD">
              <w:rPr>
                <w:szCs w:val="24"/>
              </w:rPr>
              <w:t>объектов</w:t>
            </w:r>
            <w:r w:rsidR="00E050BB" w:rsidRPr="008450CD">
              <w:rPr>
                <w:szCs w:val="24"/>
              </w:rPr>
              <w:t xml:space="preserve"> </w:t>
            </w:r>
            <w:r w:rsidR="00472329" w:rsidRPr="008450CD">
              <w:rPr>
                <w:szCs w:val="24"/>
              </w:rPr>
              <w:t>капитального</w:t>
            </w:r>
            <w:r w:rsidR="00E050BB" w:rsidRPr="008450CD">
              <w:rPr>
                <w:szCs w:val="24"/>
              </w:rPr>
              <w:t xml:space="preserve"> </w:t>
            </w:r>
            <w:r w:rsidR="00472329" w:rsidRPr="008450CD">
              <w:rPr>
                <w:szCs w:val="24"/>
              </w:rPr>
              <w:t>строительства</w:t>
            </w:r>
            <w:r w:rsidR="00E050BB" w:rsidRPr="008450CD">
              <w:rPr>
                <w:szCs w:val="24"/>
              </w:rPr>
              <w:t xml:space="preserve"> </w:t>
            </w:r>
            <w:r w:rsidR="00472329" w:rsidRPr="008450CD">
              <w:rPr>
                <w:szCs w:val="24"/>
              </w:rPr>
              <w:t>для</w:t>
            </w:r>
            <w:r w:rsidR="00E050BB" w:rsidRPr="008450CD">
              <w:rPr>
                <w:szCs w:val="24"/>
              </w:rPr>
              <w:t xml:space="preserve"> </w:t>
            </w:r>
            <w:r w:rsidR="00472329" w:rsidRPr="008450CD">
              <w:rPr>
                <w:szCs w:val="24"/>
              </w:rPr>
              <w:t>размещения</w:t>
            </w:r>
            <w:r w:rsidR="00E050BB" w:rsidRPr="008450CD">
              <w:rPr>
                <w:szCs w:val="24"/>
              </w:rPr>
              <w:t xml:space="preserve"> </w:t>
            </w:r>
            <w:r w:rsidR="00472329" w:rsidRPr="008450CD">
              <w:rPr>
                <w:szCs w:val="24"/>
              </w:rPr>
              <w:t>отделений</w:t>
            </w:r>
            <w:r w:rsidR="00E050BB" w:rsidRPr="008450CD">
              <w:rPr>
                <w:szCs w:val="24"/>
              </w:rPr>
              <w:t xml:space="preserve"> </w:t>
            </w:r>
            <w:r w:rsidR="00472329" w:rsidRPr="008450CD">
              <w:rPr>
                <w:szCs w:val="24"/>
              </w:rPr>
              <w:t>почты</w:t>
            </w:r>
            <w:r w:rsidR="00E050BB" w:rsidRPr="008450CD">
              <w:rPr>
                <w:szCs w:val="24"/>
              </w:rPr>
              <w:t xml:space="preserve"> </w:t>
            </w:r>
            <w:r w:rsidR="00472329" w:rsidRPr="008450CD">
              <w:rPr>
                <w:szCs w:val="24"/>
              </w:rPr>
              <w:t>и</w:t>
            </w:r>
            <w:r w:rsidR="00E050BB" w:rsidRPr="008450CD">
              <w:rPr>
                <w:szCs w:val="24"/>
              </w:rPr>
              <w:t xml:space="preserve"> </w:t>
            </w:r>
            <w:r w:rsidR="00472329" w:rsidRPr="008450CD">
              <w:rPr>
                <w:szCs w:val="24"/>
              </w:rPr>
              <w:t>телеграфа;</w:t>
            </w:r>
          </w:p>
          <w:p w:rsidR="00472329" w:rsidRPr="008450CD" w:rsidRDefault="000E226C" w:rsidP="00701BEF">
            <w:pPr>
              <w:ind w:firstLine="29"/>
              <w:rPr>
                <w:szCs w:val="24"/>
              </w:rPr>
            </w:pPr>
            <w:r w:rsidRPr="008450CD">
              <w:rPr>
                <w:szCs w:val="24"/>
              </w:rPr>
              <w:t>Размещение</w:t>
            </w:r>
            <w:r w:rsidR="00E050BB" w:rsidRPr="008450CD">
              <w:rPr>
                <w:szCs w:val="24"/>
              </w:rPr>
              <w:t xml:space="preserve"> </w:t>
            </w:r>
            <w:r w:rsidR="00472329" w:rsidRPr="008450CD">
              <w:rPr>
                <w:szCs w:val="24"/>
              </w:rPr>
              <w:t>объектов</w:t>
            </w:r>
            <w:r w:rsidR="00E050BB" w:rsidRPr="008450CD">
              <w:rPr>
                <w:szCs w:val="24"/>
              </w:rPr>
              <w:t xml:space="preserve"> </w:t>
            </w:r>
            <w:r w:rsidR="00472329" w:rsidRPr="008450CD">
              <w:rPr>
                <w:szCs w:val="24"/>
              </w:rPr>
              <w:t>капитального</w:t>
            </w:r>
            <w:r w:rsidR="00E050BB" w:rsidRPr="008450CD">
              <w:rPr>
                <w:szCs w:val="24"/>
              </w:rPr>
              <w:t xml:space="preserve"> </w:t>
            </w:r>
            <w:r w:rsidR="00472329" w:rsidRPr="008450CD">
              <w:rPr>
                <w:szCs w:val="24"/>
              </w:rPr>
              <w:t>строительства</w:t>
            </w:r>
            <w:r w:rsidR="00E050BB" w:rsidRPr="008450CD">
              <w:rPr>
                <w:szCs w:val="24"/>
              </w:rPr>
              <w:t xml:space="preserve"> </w:t>
            </w:r>
            <w:r w:rsidR="00472329" w:rsidRPr="008450CD">
              <w:rPr>
                <w:szCs w:val="24"/>
              </w:rPr>
              <w:t>для</w:t>
            </w:r>
            <w:r w:rsidR="00E050BB" w:rsidRPr="008450CD">
              <w:rPr>
                <w:szCs w:val="24"/>
              </w:rPr>
              <w:t xml:space="preserve"> </w:t>
            </w:r>
            <w:r w:rsidR="00472329" w:rsidRPr="008450CD">
              <w:rPr>
                <w:szCs w:val="24"/>
              </w:rPr>
              <w:t>размещения</w:t>
            </w:r>
            <w:r w:rsidR="00E050BB" w:rsidRPr="008450CD">
              <w:rPr>
                <w:szCs w:val="24"/>
              </w:rPr>
              <w:t xml:space="preserve"> </w:t>
            </w:r>
            <w:r w:rsidR="00472329" w:rsidRPr="008450CD">
              <w:rPr>
                <w:szCs w:val="24"/>
              </w:rPr>
              <w:t>общественных</w:t>
            </w:r>
            <w:r w:rsidR="00E050BB" w:rsidRPr="008450CD">
              <w:rPr>
                <w:szCs w:val="24"/>
              </w:rPr>
              <w:t xml:space="preserve"> </w:t>
            </w:r>
            <w:r w:rsidR="00472329" w:rsidRPr="008450CD">
              <w:rPr>
                <w:szCs w:val="24"/>
              </w:rPr>
              <w:t>некоммерческих</w:t>
            </w:r>
            <w:r w:rsidR="00E050BB" w:rsidRPr="008450CD">
              <w:rPr>
                <w:szCs w:val="24"/>
              </w:rPr>
              <w:t xml:space="preserve"> </w:t>
            </w:r>
            <w:r w:rsidR="00472329" w:rsidRPr="008450CD">
              <w:rPr>
                <w:szCs w:val="24"/>
              </w:rPr>
              <w:t>организаций:</w:t>
            </w:r>
            <w:r w:rsidR="00E050BB" w:rsidRPr="008450CD">
              <w:rPr>
                <w:szCs w:val="24"/>
              </w:rPr>
              <w:t xml:space="preserve"> </w:t>
            </w:r>
            <w:r w:rsidR="00472329" w:rsidRPr="008450CD">
              <w:rPr>
                <w:szCs w:val="24"/>
              </w:rPr>
              <w:t>благотворительных</w:t>
            </w:r>
            <w:r w:rsidR="00E050BB" w:rsidRPr="008450CD">
              <w:rPr>
                <w:szCs w:val="24"/>
              </w:rPr>
              <w:t xml:space="preserve"> </w:t>
            </w:r>
            <w:r w:rsidR="00472329" w:rsidRPr="008450CD">
              <w:rPr>
                <w:szCs w:val="24"/>
              </w:rPr>
              <w:t>организаций,</w:t>
            </w:r>
            <w:r w:rsidR="00E050BB" w:rsidRPr="008450CD">
              <w:rPr>
                <w:szCs w:val="24"/>
              </w:rPr>
              <w:t xml:space="preserve"> </w:t>
            </w:r>
            <w:r w:rsidR="00472329" w:rsidRPr="008450CD">
              <w:rPr>
                <w:szCs w:val="24"/>
              </w:rPr>
              <w:t>клубов</w:t>
            </w:r>
            <w:r w:rsidR="00E050BB" w:rsidRPr="008450CD">
              <w:rPr>
                <w:szCs w:val="24"/>
              </w:rPr>
              <w:t xml:space="preserve"> </w:t>
            </w:r>
            <w:r w:rsidR="00472329" w:rsidRPr="008450CD">
              <w:rPr>
                <w:szCs w:val="24"/>
              </w:rPr>
              <w:t>по</w:t>
            </w:r>
            <w:r w:rsidR="00E050BB" w:rsidRPr="008450CD">
              <w:rPr>
                <w:szCs w:val="24"/>
              </w:rPr>
              <w:t xml:space="preserve"> </w:t>
            </w:r>
            <w:r w:rsidR="00472329" w:rsidRPr="008450CD">
              <w:rPr>
                <w:szCs w:val="24"/>
              </w:rPr>
              <w:t>интересам</w:t>
            </w:r>
          </w:p>
        </w:tc>
        <w:tc>
          <w:tcPr>
            <w:tcW w:w="1864" w:type="dxa"/>
          </w:tcPr>
          <w:p w:rsidR="00472329" w:rsidRPr="008450CD" w:rsidRDefault="00472329" w:rsidP="00701BEF">
            <w:pPr>
              <w:ind w:firstLine="3"/>
              <w:jc w:val="center"/>
              <w:rPr>
                <w:szCs w:val="24"/>
              </w:rPr>
            </w:pPr>
            <w:r w:rsidRPr="008450CD">
              <w:rPr>
                <w:szCs w:val="24"/>
              </w:rPr>
              <w:t>3.2</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Бытовое</w:t>
            </w:r>
            <w:r w:rsidR="00E050BB" w:rsidRPr="008450CD">
              <w:rPr>
                <w:szCs w:val="24"/>
              </w:rPr>
              <w:t xml:space="preserve"> </w:t>
            </w:r>
            <w:r w:rsidRPr="008450CD">
              <w:rPr>
                <w:szCs w:val="24"/>
              </w:rPr>
              <w:t>обслуживание</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химчистки,</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p>
        </w:tc>
        <w:tc>
          <w:tcPr>
            <w:tcW w:w="1864" w:type="dxa"/>
          </w:tcPr>
          <w:p w:rsidR="00472329" w:rsidRPr="008450CD" w:rsidRDefault="00472329" w:rsidP="00701BEF">
            <w:pPr>
              <w:ind w:firstLine="3"/>
              <w:jc w:val="center"/>
              <w:rPr>
                <w:szCs w:val="24"/>
              </w:rPr>
            </w:pPr>
            <w:r w:rsidRPr="008450CD">
              <w:rPr>
                <w:szCs w:val="24"/>
              </w:rPr>
              <w:t>3.3</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Спорт</w:t>
            </w:r>
          </w:p>
        </w:tc>
        <w:tc>
          <w:tcPr>
            <w:tcW w:w="5887" w:type="dxa"/>
          </w:tcPr>
          <w:p w:rsidR="00472329" w:rsidRPr="008450CD" w:rsidRDefault="00472329" w:rsidP="00701BEF">
            <w:pPr>
              <w:pStyle w:val="a9"/>
              <w:spacing w:before="0" w:beforeAutospacing="0" w:after="0" w:afterAutospacing="0"/>
              <w:ind w:firstLine="29"/>
            </w:pPr>
            <w:r w:rsidRPr="008450CD">
              <w:t>Размещение</w:t>
            </w:r>
            <w:r w:rsidR="00E050BB" w:rsidRPr="008450CD">
              <w:t xml:space="preserve"> </w:t>
            </w:r>
            <w:r w:rsidRPr="008450CD">
              <w:t>объектов</w:t>
            </w:r>
            <w:r w:rsidR="00E050BB" w:rsidRPr="008450CD">
              <w:t xml:space="preserve"> </w:t>
            </w:r>
            <w:r w:rsidRPr="008450CD">
              <w:t>капитального</w:t>
            </w:r>
            <w:r w:rsidR="00E050BB" w:rsidRPr="008450CD">
              <w:t xml:space="preserve"> </w:t>
            </w:r>
            <w:r w:rsidRPr="008450CD">
              <w:t>строительства</w:t>
            </w:r>
            <w:r w:rsidR="00E050BB" w:rsidRPr="008450CD">
              <w:t xml:space="preserve"> </w:t>
            </w:r>
            <w:r w:rsidRPr="008450CD">
              <w:t>в</w:t>
            </w:r>
            <w:r w:rsidR="00E050BB" w:rsidRPr="008450CD">
              <w:t xml:space="preserve"> </w:t>
            </w:r>
            <w:r w:rsidRPr="008450CD">
              <w:t>качестве</w:t>
            </w:r>
            <w:r w:rsidR="00E050BB" w:rsidRPr="008450CD">
              <w:t xml:space="preserve"> </w:t>
            </w:r>
            <w:r w:rsidRPr="008450CD">
              <w:t>спортивных</w:t>
            </w:r>
            <w:r w:rsidR="00E050BB" w:rsidRPr="008450CD">
              <w:t xml:space="preserve"> </w:t>
            </w:r>
            <w:r w:rsidRPr="008450CD">
              <w:t>клубов,</w:t>
            </w:r>
            <w:r w:rsidR="00E050BB" w:rsidRPr="008450CD">
              <w:t xml:space="preserve"> </w:t>
            </w:r>
            <w:r w:rsidRPr="008450CD">
              <w:t>спортивных</w:t>
            </w:r>
            <w:r w:rsidR="00E050BB" w:rsidRPr="008450CD">
              <w:t xml:space="preserve"> </w:t>
            </w:r>
            <w:r w:rsidRPr="008450CD">
              <w:t>залов,</w:t>
            </w:r>
            <w:r w:rsidR="00E050BB" w:rsidRPr="008450CD">
              <w:t xml:space="preserve"> </w:t>
            </w:r>
            <w:r w:rsidRPr="008450CD">
              <w:lastRenderedPageBreak/>
              <w:t>бассейнов,</w:t>
            </w:r>
            <w:r w:rsidR="00E050BB" w:rsidRPr="008450CD">
              <w:t xml:space="preserve"> </w:t>
            </w:r>
            <w:r w:rsidRPr="008450CD">
              <w:t>устройство</w:t>
            </w:r>
            <w:r w:rsidR="00E050BB" w:rsidRPr="008450CD">
              <w:t xml:space="preserve"> </w:t>
            </w:r>
            <w:r w:rsidRPr="008450CD">
              <w:t>площадок</w:t>
            </w:r>
            <w:r w:rsidR="00E050BB" w:rsidRPr="008450CD">
              <w:t xml:space="preserve"> </w:t>
            </w:r>
            <w:r w:rsidRPr="008450CD">
              <w:t>для</w:t>
            </w:r>
            <w:r w:rsidR="00E050BB" w:rsidRPr="008450CD">
              <w:t xml:space="preserve"> </w:t>
            </w:r>
            <w:r w:rsidRPr="008450CD">
              <w:t>занятия</w:t>
            </w:r>
            <w:r w:rsidR="00E050BB" w:rsidRPr="008450CD">
              <w:t xml:space="preserve"> </w:t>
            </w:r>
            <w:r w:rsidRPr="008450CD">
              <w:t>спортом</w:t>
            </w:r>
            <w:r w:rsidR="00E050BB" w:rsidRPr="008450CD">
              <w:t xml:space="preserve"> </w:t>
            </w:r>
            <w:r w:rsidRPr="008450CD">
              <w:t>и</w:t>
            </w:r>
            <w:r w:rsidR="00E050BB" w:rsidRPr="008450CD">
              <w:t xml:space="preserve"> </w:t>
            </w:r>
            <w:r w:rsidRPr="008450CD">
              <w:t>физкультурой</w:t>
            </w:r>
            <w:r w:rsidR="00E050BB" w:rsidRPr="008450CD">
              <w:t xml:space="preserve"> </w:t>
            </w:r>
            <w:r w:rsidRPr="008450CD">
              <w:t>(беговые</w:t>
            </w:r>
            <w:r w:rsidR="00E050BB" w:rsidRPr="008450CD">
              <w:t xml:space="preserve"> </w:t>
            </w:r>
            <w:r w:rsidRPr="008450CD">
              <w:t>дорожки,</w:t>
            </w:r>
            <w:r w:rsidR="00E050BB" w:rsidRPr="008450CD">
              <w:t xml:space="preserve"> </w:t>
            </w:r>
            <w:r w:rsidRPr="008450CD">
              <w:t>спортивные</w:t>
            </w:r>
            <w:r w:rsidR="00E050BB" w:rsidRPr="008450CD">
              <w:t xml:space="preserve"> </w:t>
            </w:r>
            <w:r w:rsidRPr="008450CD">
              <w:t>сооружения,</w:t>
            </w:r>
            <w:r w:rsidR="00E050BB" w:rsidRPr="008450CD">
              <w:t xml:space="preserve"> </w:t>
            </w:r>
            <w:r w:rsidRPr="008450CD">
              <w:t>теннисные</w:t>
            </w:r>
            <w:r w:rsidR="00E050BB" w:rsidRPr="008450CD">
              <w:t xml:space="preserve"> </w:t>
            </w:r>
            <w:r w:rsidRPr="008450CD">
              <w:t>корты,</w:t>
            </w:r>
            <w:r w:rsidR="00E050BB" w:rsidRPr="008450CD">
              <w:t xml:space="preserve"> </w:t>
            </w:r>
            <w:r w:rsidRPr="008450CD">
              <w:t>поля</w:t>
            </w:r>
            <w:r w:rsidR="00E050BB" w:rsidRPr="008450CD">
              <w:t xml:space="preserve"> </w:t>
            </w:r>
            <w:r w:rsidRPr="008450CD">
              <w:t>для</w:t>
            </w:r>
            <w:r w:rsidR="00E050BB" w:rsidRPr="008450CD">
              <w:t xml:space="preserve"> </w:t>
            </w:r>
            <w:r w:rsidRPr="008450CD">
              <w:t>спортивной</w:t>
            </w:r>
            <w:r w:rsidR="00E050BB" w:rsidRPr="008450CD">
              <w:t xml:space="preserve"> </w:t>
            </w:r>
            <w:r w:rsidRPr="008450CD">
              <w:t>игры)</w:t>
            </w:r>
          </w:p>
        </w:tc>
        <w:tc>
          <w:tcPr>
            <w:tcW w:w="1864" w:type="dxa"/>
          </w:tcPr>
          <w:p w:rsidR="00472329" w:rsidRPr="008450CD" w:rsidRDefault="00472329" w:rsidP="00701BEF">
            <w:pPr>
              <w:ind w:firstLine="3"/>
              <w:jc w:val="center"/>
              <w:rPr>
                <w:szCs w:val="24"/>
              </w:rPr>
            </w:pPr>
            <w:r w:rsidRPr="008450CD">
              <w:rPr>
                <w:szCs w:val="24"/>
              </w:rPr>
              <w:lastRenderedPageBreak/>
              <w:t>5.1</w:t>
            </w:r>
          </w:p>
        </w:tc>
      </w:tr>
      <w:tr w:rsidR="008D4E93" w:rsidRPr="008450CD" w:rsidTr="00DF28E2">
        <w:trPr>
          <w:jc w:val="center"/>
        </w:trPr>
        <w:tc>
          <w:tcPr>
            <w:tcW w:w="1910" w:type="dxa"/>
          </w:tcPr>
          <w:p w:rsidR="008D4E93" w:rsidRPr="008450CD" w:rsidRDefault="008D4E93" w:rsidP="00701BEF">
            <w:pPr>
              <w:ind w:firstLine="0"/>
              <w:rPr>
                <w:szCs w:val="24"/>
              </w:rPr>
            </w:pPr>
            <w:r w:rsidRPr="008450CD">
              <w:rPr>
                <w:szCs w:val="24"/>
              </w:rPr>
              <w:lastRenderedPageBreak/>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887" w:type="dxa"/>
          </w:tcPr>
          <w:p w:rsidR="008D4E93" w:rsidRPr="008450CD" w:rsidRDefault="008D4E93"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864" w:type="dxa"/>
          </w:tcPr>
          <w:p w:rsidR="008D4E93" w:rsidRPr="008450CD" w:rsidRDefault="008D4E93" w:rsidP="00701BEF">
            <w:pPr>
              <w:ind w:firstLine="0"/>
              <w:jc w:val="center"/>
              <w:rPr>
                <w:szCs w:val="24"/>
              </w:rPr>
            </w:pPr>
            <w:r w:rsidRPr="008450CD">
              <w:rPr>
                <w:szCs w:val="24"/>
              </w:rPr>
              <w:t>12.0</w:t>
            </w:r>
          </w:p>
        </w:tc>
      </w:tr>
      <w:tr w:rsidR="00472329" w:rsidRPr="008450CD" w:rsidTr="00DF28E2">
        <w:trPr>
          <w:jc w:val="center"/>
        </w:trPr>
        <w:tc>
          <w:tcPr>
            <w:tcW w:w="9661" w:type="dxa"/>
            <w:gridSpan w:val="3"/>
          </w:tcPr>
          <w:p w:rsidR="00472329" w:rsidRPr="008450CD" w:rsidRDefault="00472329" w:rsidP="00701BEF">
            <w:pPr>
              <w:ind w:firstLine="3"/>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472329" w:rsidRPr="008450CD" w:rsidTr="00DF28E2">
        <w:trPr>
          <w:jc w:val="center"/>
        </w:trPr>
        <w:tc>
          <w:tcPr>
            <w:tcW w:w="1910" w:type="dxa"/>
          </w:tcPr>
          <w:p w:rsidR="00472329" w:rsidRPr="008450CD" w:rsidRDefault="00472329"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887" w:type="dxa"/>
          </w:tcPr>
          <w:p w:rsidR="00472329" w:rsidRPr="008450CD" w:rsidRDefault="00472329" w:rsidP="00701BEF">
            <w:pPr>
              <w:widowControl w:val="0"/>
              <w:autoSpaceDE w:val="0"/>
              <w:autoSpaceDN w:val="0"/>
              <w:adjustRightInd w:val="0"/>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p w:rsidR="00472329" w:rsidRPr="008450CD" w:rsidRDefault="00472329" w:rsidP="00701BEF">
            <w:pPr>
              <w:widowControl w:val="0"/>
              <w:autoSpaceDE w:val="0"/>
              <w:autoSpaceDN w:val="0"/>
              <w:adjustRightInd w:val="0"/>
              <w:ind w:firstLine="29"/>
              <w:rPr>
                <w:szCs w:val="24"/>
              </w:rPr>
            </w:pPr>
            <w:r w:rsidRPr="008450CD">
              <w:rPr>
                <w:szCs w:val="24"/>
              </w:rPr>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t>резервуары,</w:t>
            </w:r>
            <w:r w:rsidR="00E050BB" w:rsidRPr="008450CD">
              <w:rPr>
                <w:szCs w:val="24"/>
              </w:rPr>
              <w:t xml:space="preserve"> </w:t>
            </w:r>
            <w:r w:rsidRPr="008450CD">
              <w:rPr>
                <w:szCs w:val="24"/>
              </w:rPr>
              <w:t>противопожарные</w:t>
            </w:r>
            <w:r w:rsidR="00E050BB" w:rsidRPr="008450CD">
              <w:rPr>
                <w:szCs w:val="24"/>
              </w:rPr>
              <w:t xml:space="preserve"> </w:t>
            </w:r>
            <w:r w:rsidRPr="008450CD">
              <w:rPr>
                <w:szCs w:val="24"/>
              </w:rPr>
              <w:t>водоемы);</w:t>
            </w:r>
          </w:p>
          <w:p w:rsidR="00472329" w:rsidRPr="008450CD" w:rsidRDefault="00472329" w:rsidP="00701BEF">
            <w:pPr>
              <w:widowControl w:val="0"/>
              <w:autoSpaceDE w:val="0"/>
              <w:autoSpaceDN w:val="0"/>
              <w:adjustRightInd w:val="0"/>
              <w:ind w:firstLine="29"/>
              <w:rPr>
                <w:szCs w:val="24"/>
              </w:rPr>
            </w:pPr>
            <w:r w:rsidRPr="008450CD">
              <w:rPr>
                <w:szCs w:val="24"/>
              </w:rPr>
              <w:t>Площадки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сбора</w:t>
            </w:r>
            <w:r w:rsidR="00E050BB" w:rsidRPr="008450CD">
              <w:rPr>
                <w:szCs w:val="24"/>
              </w:rPr>
              <w:t xml:space="preserve"> </w:t>
            </w:r>
            <w:r w:rsidRPr="008450CD">
              <w:rPr>
                <w:szCs w:val="24"/>
              </w:rPr>
              <w:t>мусора</w:t>
            </w:r>
          </w:p>
        </w:tc>
        <w:tc>
          <w:tcPr>
            <w:tcW w:w="1864" w:type="dxa"/>
          </w:tcPr>
          <w:p w:rsidR="00472329" w:rsidRPr="008450CD" w:rsidRDefault="00472329" w:rsidP="00701BEF">
            <w:pPr>
              <w:widowControl w:val="0"/>
              <w:autoSpaceDE w:val="0"/>
              <w:autoSpaceDN w:val="0"/>
              <w:adjustRightInd w:val="0"/>
              <w:ind w:firstLine="3"/>
              <w:jc w:val="center"/>
              <w:rPr>
                <w:szCs w:val="24"/>
              </w:rPr>
            </w:pPr>
            <w:r w:rsidRPr="008450CD">
              <w:rPr>
                <w:szCs w:val="24"/>
              </w:rPr>
              <w:t>3.1</w:t>
            </w:r>
          </w:p>
        </w:tc>
      </w:tr>
      <w:tr w:rsidR="00472329" w:rsidRPr="008450CD" w:rsidTr="00DF28E2">
        <w:trPr>
          <w:jc w:val="center"/>
        </w:trPr>
        <w:tc>
          <w:tcPr>
            <w:tcW w:w="9661" w:type="dxa"/>
            <w:gridSpan w:val="3"/>
          </w:tcPr>
          <w:p w:rsidR="00472329" w:rsidRPr="008450CD" w:rsidRDefault="00472329" w:rsidP="00701BEF">
            <w:pPr>
              <w:ind w:firstLine="3"/>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Малоэтажная</w:t>
            </w:r>
            <w:r w:rsidR="00E050BB" w:rsidRPr="008450CD">
              <w:rPr>
                <w:szCs w:val="24"/>
              </w:rPr>
              <w:t xml:space="preserve"> </w:t>
            </w:r>
            <w:r w:rsidRPr="008450CD">
              <w:rPr>
                <w:szCs w:val="24"/>
              </w:rPr>
              <w:t>многоквартирная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887" w:type="dxa"/>
          </w:tcPr>
          <w:p w:rsidR="00472329" w:rsidRPr="008450CD" w:rsidRDefault="00472329"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4</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мансардный);</w:t>
            </w:r>
          </w:p>
          <w:p w:rsidR="00472329" w:rsidRPr="008450CD" w:rsidRDefault="000E226C"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Разведение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декоративных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деревьев,</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культур;</w:t>
            </w:r>
          </w:p>
          <w:p w:rsidR="00472329" w:rsidRPr="008450CD" w:rsidRDefault="00E050BB"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 xml:space="preserve"> </w:t>
            </w:r>
            <w:r w:rsidR="000E226C" w:rsidRPr="008450CD">
              <w:rPr>
                <w:rFonts w:ascii="Times New Roman" w:hAnsi="Times New Roman" w:cs="Times New Roman"/>
                <w:sz w:val="24"/>
                <w:szCs w:val="24"/>
              </w:rPr>
              <w:t>Размещение</w:t>
            </w:r>
            <w:r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индивидуальных</w:t>
            </w:r>
            <w:r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гаражей</w:t>
            </w:r>
            <w:r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иных</w:t>
            </w:r>
            <w:r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вспомогательных</w:t>
            </w:r>
            <w:r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сооружений;</w:t>
            </w:r>
            <w:r w:rsidRPr="008450CD">
              <w:rPr>
                <w:rFonts w:ascii="Times New Roman" w:hAnsi="Times New Roman" w:cs="Times New Roman"/>
                <w:sz w:val="24"/>
                <w:szCs w:val="24"/>
              </w:rPr>
              <w:t xml:space="preserve"> </w:t>
            </w:r>
          </w:p>
          <w:p w:rsidR="00472329" w:rsidRPr="008450CD" w:rsidRDefault="000E226C"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отдыха;</w:t>
            </w:r>
            <w:r w:rsidR="00E050BB" w:rsidRPr="008450CD">
              <w:rPr>
                <w:rFonts w:ascii="Times New Roman" w:hAnsi="Times New Roman" w:cs="Times New Roman"/>
                <w:sz w:val="24"/>
                <w:szCs w:val="24"/>
              </w:rPr>
              <w:t xml:space="preserve"> </w:t>
            </w:r>
          </w:p>
          <w:p w:rsidR="00472329" w:rsidRPr="008450CD" w:rsidRDefault="000E226C"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общая</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малоэтажном</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дома</w:t>
            </w:r>
          </w:p>
          <w:p w:rsidR="00472329" w:rsidRPr="008450CD" w:rsidRDefault="00472329"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Общежития</w:t>
            </w:r>
            <w:r w:rsidR="00E2733F" w:rsidRPr="008450CD">
              <w:rPr>
                <w:rFonts w:ascii="Times New Roman" w:hAnsi="Times New Roman" w:cs="Times New Roman"/>
                <w:sz w:val="24"/>
                <w:szCs w:val="24"/>
              </w:rPr>
              <w:t>;</w:t>
            </w:r>
          </w:p>
          <w:p w:rsidR="00E2733F" w:rsidRPr="008450CD" w:rsidRDefault="00E2733F"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Двухэтажное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здание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многофункционального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lastRenderedPageBreak/>
              <w:t>использования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втором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размещением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делового,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торгового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обслуживающего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назначения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первом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p>
        </w:tc>
        <w:tc>
          <w:tcPr>
            <w:tcW w:w="1864" w:type="dxa"/>
          </w:tcPr>
          <w:p w:rsidR="00472329" w:rsidRPr="008450CD" w:rsidRDefault="00472329" w:rsidP="00701BEF">
            <w:pPr>
              <w:ind w:firstLine="3"/>
              <w:jc w:val="center"/>
              <w:rPr>
                <w:szCs w:val="24"/>
              </w:rPr>
            </w:pPr>
            <w:r w:rsidRPr="008450CD">
              <w:rPr>
                <w:szCs w:val="24"/>
              </w:rPr>
              <w:lastRenderedPageBreak/>
              <w:t>2.</w:t>
            </w:r>
            <w:r w:rsidR="005269E2" w:rsidRPr="008450CD">
              <w:rPr>
                <w:szCs w:val="24"/>
              </w:rPr>
              <w:t>1.1</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lastRenderedPageBreak/>
              <w:t>Многоэтажная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(высотная</w:t>
            </w:r>
            <w:r w:rsidR="00E050BB" w:rsidRPr="008450CD">
              <w:rPr>
                <w:szCs w:val="24"/>
              </w:rPr>
              <w:t xml:space="preserve"> </w:t>
            </w:r>
            <w:r w:rsidRPr="008450CD">
              <w:rPr>
                <w:szCs w:val="24"/>
              </w:rPr>
              <w:t>застройка)</w:t>
            </w:r>
          </w:p>
        </w:tc>
        <w:tc>
          <w:tcPr>
            <w:tcW w:w="5887" w:type="dxa"/>
          </w:tcPr>
          <w:p w:rsidR="00472329" w:rsidRPr="008450CD" w:rsidRDefault="00472329"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девять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выше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подземные,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двадцать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w:t>
            </w:r>
          </w:p>
          <w:p w:rsidR="00472329" w:rsidRPr="008450CD" w:rsidRDefault="000E226C"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Благоустройство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озеленение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придомовых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территорий;</w:t>
            </w:r>
          </w:p>
          <w:p w:rsidR="00472329" w:rsidRPr="008450CD" w:rsidRDefault="000E226C"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хозяйственных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площадок;</w:t>
            </w:r>
          </w:p>
          <w:p w:rsidR="00472329" w:rsidRPr="008450CD" w:rsidRDefault="000E226C" w:rsidP="00701BEF">
            <w:pPr>
              <w:pStyle w:val="s1"/>
              <w:ind w:firstLine="2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подземных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наземных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автостоянок,</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отдельных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от</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472329" w:rsidRPr="008450CD">
              <w:rPr>
                <w:rFonts w:ascii="Times New Roman" w:hAnsi="Times New Roman" w:cs="Times New Roman"/>
                <w:sz w:val="24"/>
                <w:szCs w:val="24"/>
              </w:rPr>
              <w:t>дома</w:t>
            </w:r>
          </w:p>
        </w:tc>
        <w:tc>
          <w:tcPr>
            <w:tcW w:w="1864" w:type="dxa"/>
          </w:tcPr>
          <w:p w:rsidR="00472329" w:rsidRPr="008450CD" w:rsidRDefault="00472329" w:rsidP="00701BEF">
            <w:pPr>
              <w:ind w:firstLine="3"/>
              <w:jc w:val="center"/>
              <w:rPr>
                <w:szCs w:val="24"/>
              </w:rPr>
            </w:pPr>
            <w:r w:rsidRPr="008450CD">
              <w:rPr>
                <w:szCs w:val="24"/>
              </w:rPr>
              <w:t>2.6</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подземных,</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с</w:t>
            </w:r>
            <w:r w:rsidR="00E050BB" w:rsidRPr="008450CD">
              <w:rPr>
                <w:szCs w:val="24"/>
              </w:rPr>
              <w:t xml:space="preserve"> </w:t>
            </w:r>
            <w:r w:rsidRPr="008450CD">
              <w:rPr>
                <w:szCs w:val="24"/>
              </w:rPr>
              <w:t>возможностью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p>
        </w:tc>
        <w:tc>
          <w:tcPr>
            <w:tcW w:w="1864" w:type="dxa"/>
          </w:tcPr>
          <w:p w:rsidR="00472329" w:rsidRPr="008450CD" w:rsidRDefault="00472329" w:rsidP="00701BEF">
            <w:pPr>
              <w:ind w:firstLine="3"/>
              <w:jc w:val="center"/>
              <w:rPr>
                <w:szCs w:val="24"/>
              </w:rPr>
            </w:pPr>
            <w:r w:rsidRPr="008450CD">
              <w:rPr>
                <w:szCs w:val="24"/>
              </w:rPr>
              <w:t>2.7.1</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35" w:anchor="block_10271" w:history="1">
              <w:r w:rsidRPr="008450CD">
                <w:rPr>
                  <w:szCs w:val="24"/>
                </w:rPr>
                <w:t>коде</w:t>
              </w:r>
              <w:r w:rsidR="00E050BB" w:rsidRPr="008450CD">
                <w:rPr>
                  <w:szCs w:val="24"/>
                </w:rPr>
                <w:t xml:space="preserve"> </w:t>
              </w:r>
              <w:r w:rsidRPr="008450CD">
                <w:rPr>
                  <w:szCs w:val="24"/>
                </w:rPr>
                <w:t>2.7.1</w:t>
              </w:r>
            </w:hyperlink>
          </w:p>
        </w:tc>
        <w:tc>
          <w:tcPr>
            <w:tcW w:w="1864" w:type="dxa"/>
          </w:tcPr>
          <w:p w:rsidR="00472329" w:rsidRPr="008450CD" w:rsidRDefault="00472329" w:rsidP="00701BEF">
            <w:pPr>
              <w:ind w:firstLine="3"/>
              <w:jc w:val="center"/>
              <w:rPr>
                <w:szCs w:val="24"/>
              </w:rPr>
            </w:pPr>
            <w:r w:rsidRPr="008450CD">
              <w:rPr>
                <w:szCs w:val="24"/>
              </w:rPr>
              <w:t>4.9</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поставки</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(котельных,</w:t>
            </w:r>
            <w:r w:rsidR="00E050BB" w:rsidRPr="008450CD">
              <w:rPr>
                <w:szCs w:val="24"/>
              </w:rPr>
              <w:t xml:space="preserve"> </w:t>
            </w:r>
            <w:r w:rsidRPr="008450CD">
              <w:rPr>
                <w:szCs w:val="24"/>
              </w:rPr>
              <w:t>водозаборов,</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насосных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w:t>
            </w:r>
            <w:r w:rsidR="00E050BB" w:rsidRPr="008450CD">
              <w:rPr>
                <w:szCs w:val="24"/>
              </w:rPr>
              <w:t xml:space="preserve"> </w:t>
            </w:r>
            <w:r w:rsidRPr="008450CD">
              <w:rPr>
                <w:szCs w:val="24"/>
              </w:rPr>
              <w:t>трансформаторных</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газопроводов,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канализаций,</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1864" w:type="dxa"/>
          </w:tcPr>
          <w:p w:rsidR="00472329" w:rsidRPr="008450CD" w:rsidRDefault="00472329" w:rsidP="00701BEF">
            <w:pPr>
              <w:ind w:firstLine="3"/>
              <w:jc w:val="center"/>
              <w:rPr>
                <w:szCs w:val="24"/>
              </w:rPr>
            </w:pPr>
            <w:r w:rsidRPr="008450CD">
              <w:rPr>
                <w:szCs w:val="24"/>
              </w:rPr>
              <w:t>3.1</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Амбулаторное</w:t>
            </w:r>
            <w:r w:rsidR="00E050BB" w:rsidRPr="008450CD">
              <w:rPr>
                <w:szCs w:val="24"/>
              </w:rPr>
              <w:t xml:space="preserve"> </w:t>
            </w:r>
            <w:r w:rsidRPr="008450CD">
              <w:rPr>
                <w:szCs w:val="24"/>
              </w:rPr>
              <w:t>ветеринарное</w:t>
            </w:r>
            <w:r w:rsidR="00E050BB" w:rsidRPr="008450CD">
              <w:rPr>
                <w:szCs w:val="24"/>
              </w:rPr>
              <w:t xml:space="preserve"> </w:t>
            </w:r>
            <w:r w:rsidRPr="008450CD">
              <w:rPr>
                <w:szCs w:val="24"/>
              </w:rPr>
              <w:t>обслуживание</w:t>
            </w:r>
          </w:p>
        </w:tc>
        <w:tc>
          <w:tcPr>
            <w:tcW w:w="5887" w:type="dxa"/>
          </w:tcPr>
          <w:p w:rsidR="00472329" w:rsidRPr="008450CD" w:rsidRDefault="00472329"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без</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животных</w:t>
            </w:r>
          </w:p>
          <w:p w:rsidR="00472329" w:rsidRPr="008450CD" w:rsidRDefault="00472329" w:rsidP="00701BEF">
            <w:pPr>
              <w:ind w:firstLine="29"/>
              <w:rPr>
                <w:szCs w:val="24"/>
              </w:rPr>
            </w:pPr>
            <w:r w:rsidRPr="008450CD">
              <w:rPr>
                <w:szCs w:val="24"/>
              </w:rPr>
              <w:t>Площадки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выгула</w:t>
            </w:r>
            <w:r w:rsidR="00E050BB" w:rsidRPr="008450CD">
              <w:rPr>
                <w:szCs w:val="24"/>
              </w:rPr>
              <w:t xml:space="preserve"> </w:t>
            </w:r>
            <w:r w:rsidRPr="008450CD">
              <w:rPr>
                <w:szCs w:val="24"/>
              </w:rPr>
              <w:t>собак</w:t>
            </w:r>
          </w:p>
        </w:tc>
        <w:tc>
          <w:tcPr>
            <w:tcW w:w="1864" w:type="dxa"/>
          </w:tcPr>
          <w:p w:rsidR="00472329" w:rsidRPr="008450CD" w:rsidRDefault="00472329" w:rsidP="00701BEF">
            <w:pPr>
              <w:ind w:firstLine="3"/>
              <w:jc w:val="center"/>
              <w:rPr>
                <w:szCs w:val="24"/>
              </w:rPr>
            </w:pPr>
            <w:r w:rsidRPr="008450CD">
              <w:rPr>
                <w:szCs w:val="24"/>
              </w:rPr>
              <w:t>3.10.1</w:t>
            </w:r>
          </w:p>
        </w:tc>
      </w:tr>
      <w:tr w:rsidR="00472329" w:rsidRPr="008450CD" w:rsidTr="00DF28E2">
        <w:trPr>
          <w:jc w:val="center"/>
        </w:trPr>
        <w:tc>
          <w:tcPr>
            <w:tcW w:w="1910" w:type="dxa"/>
          </w:tcPr>
          <w:p w:rsidR="00472329" w:rsidRPr="008450CD" w:rsidRDefault="00472329" w:rsidP="00701BEF">
            <w:pPr>
              <w:ind w:firstLine="0"/>
              <w:rPr>
                <w:szCs w:val="24"/>
              </w:rPr>
            </w:pPr>
            <w:r w:rsidRPr="008450CD">
              <w:rPr>
                <w:szCs w:val="24"/>
              </w:rPr>
              <w:t>Банковская</w:t>
            </w:r>
            <w:r w:rsidR="00E050BB" w:rsidRPr="008450CD">
              <w:rPr>
                <w:szCs w:val="24"/>
              </w:rPr>
              <w:t xml:space="preserve"> </w:t>
            </w:r>
            <w:r w:rsidRPr="008450CD">
              <w:rPr>
                <w:szCs w:val="24"/>
              </w:rPr>
              <w:t>и</w:t>
            </w:r>
            <w:r w:rsidR="00E050BB" w:rsidRPr="008450CD">
              <w:rPr>
                <w:szCs w:val="24"/>
              </w:rPr>
              <w:t xml:space="preserve"> </w:t>
            </w:r>
            <w:r w:rsidRPr="008450CD">
              <w:rPr>
                <w:szCs w:val="24"/>
              </w:rPr>
              <w:lastRenderedPageBreak/>
              <w:t>страховая</w:t>
            </w:r>
            <w:r w:rsidR="00E050BB" w:rsidRPr="008450CD">
              <w:rPr>
                <w:szCs w:val="24"/>
              </w:rPr>
              <w:t xml:space="preserve"> </w:t>
            </w:r>
            <w:r w:rsidRPr="008450CD">
              <w:rPr>
                <w:szCs w:val="24"/>
              </w:rPr>
              <w:t>деятельность</w:t>
            </w:r>
          </w:p>
        </w:tc>
        <w:tc>
          <w:tcPr>
            <w:tcW w:w="5887" w:type="dxa"/>
          </w:tcPr>
          <w:p w:rsidR="00472329" w:rsidRPr="008450CD" w:rsidRDefault="00472329" w:rsidP="00701BEF">
            <w:pPr>
              <w:ind w:firstLine="29"/>
              <w:rPr>
                <w:szCs w:val="24"/>
              </w:rPr>
            </w:pPr>
            <w:r w:rsidRPr="008450CD">
              <w:rPr>
                <w:szCs w:val="24"/>
              </w:rPr>
              <w:lastRenderedPageBreak/>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lastRenderedPageBreak/>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оказывающих</w:t>
            </w:r>
            <w:r w:rsidR="00E050BB" w:rsidRPr="008450CD">
              <w:rPr>
                <w:szCs w:val="24"/>
              </w:rPr>
              <w:t xml:space="preserve"> </w:t>
            </w:r>
            <w:r w:rsidRPr="008450CD">
              <w:rPr>
                <w:szCs w:val="24"/>
              </w:rPr>
              <w:t>банковские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страховые</w:t>
            </w:r>
            <w:r w:rsidR="00E050BB" w:rsidRPr="008450CD">
              <w:rPr>
                <w:szCs w:val="24"/>
              </w:rPr>
              <w:t xml:space="preserve"> </w:t>
            </w:r>
            <w:r w:rsidRPr="008450CD">
              <w:rPr>
                <w:szCs w:val="24"/>
              </w:rPr>
              <w:t>услуги</w:t>
            </w:r>
          </w:p>
        </w:tc>
        <w:tc>
          <w:tcPr>
            <w:tcW w:w="1864" w:type="dxa"/>
          </w:tcPr>
          <w:p w:rsidR="00472329" w:rsidRPr="008450CD" w:rsidRDefault="00472329" w:rsidP="00701BEF">
            <w:pPr>
              <w:ind w:firstLine="3"/>
              <w:jc w:val="center"/>
              <w:rPr>
                <w:szCs w:val="24"/>
              </w:rPr>
            </w:pPr>
            <w:r w:rsidRPr="008450CD">
              <w:rPr>
                <w:szCs w:val="24"/>
              </w:rPr>
              <w:lastRenderedPageBreak/>
              <w:t>4.5</w:t>
            </w:r>
          </w:p>
        </w:tc>
      </w:tr>
      <w:tr w:rsidR="003A2758" w:rsidRPr="008450CD" w:rsidTr="00DF28E2">
        <w:trPr>
          <w:jc w:val="center"/>
        </w:trPr>
        <w:tc>
          <w:tcPr>
            <w:tcW w:w="1910" w:type="dxa"/>
          </w:tcPr>
          <w:p w:rsidR="003A2758" w:rsidRPr="008450CD" w:rsidRDefault="003A2758" w:rsidP="00701BEF">
            <w:pPr>
              <w:ind w:firstLine="0"/>
              <w:rPr>
                <w:szCs w:val="24"/>
              </w:rPr>
            </w:pPr>
            <w:r w:rsidRPr="008450CD">
              <w:rPr>
                <w:szCs w:val="24"/>
              </w:rPr>
              <w:lastRenderedPageBreak/>
              <w:t>Религиозное</w:t>
            </w:r>
            <w:r w:rsidR="00E050BB" w:rsidRPr="008450CD">
              <w:rPr>
                <w:szCs w:val="24"/>
              </w:rPr>
              <w:t xml:space="preserve"> </w:t>
            </w:r>
            <w:r w:rsidRPr="008450CD">
              <w:rPr>
                <w:szCs w:val="24"/>
              </w:rPr>
              <w:t>использование</w:t>
            </w:r>
          </w:p>
        </w:tc>
        <w:tc>
          <w:tcPr>
            <w:tcW w:w="5887" w:type="dxa"/>
          </w:tcPr>
          <w:p w:rsidR="003A2758" w:rsidRPr="008450CD" w:rsidRDefault="003A2758" w:rsidP="00701BEF">
            <w:pPr>
              <w:ind w:firstLine="2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отправления</w:t>
            </w:r>
            <w:r w:rsidR="00E050BB" w:rsidRPr="008450CD">
              <w:rPr>
                <w:szCs w:val="24"/>
              </w:rPr>
              <w:t xml:space="preserve"> </w:t>
            </w:r>
            <w:r w:rsidRPr="008450CD">
              <w:rPr>
                <w:szCs w:val="24"/>
              </w:rPr>
              <w:t>религиозных</w:t>
            </w:r>
            <w:r w:rsidR="00E050BB" w:rsidRPr="008450CD">
              <w:rPr>
                <w:szCs w:val="24"/>
              </w:rPr>
              <w:t xml:space="preserve"> </w:t>
            </w:r>
            <w:r w:rsidRPr="008450CD">
              <w:rPr>
                <w:szCs w:val="24"/>
              </w:rPr>
              <w:t>обрядов</w:t>
            </w:r>
            <w:r w:rsidR="00E050BB" w:rsidRPr="008450CD">
              <w:rPr>
                <w:szCs w:val="24"/>
              </w:rPr>
              <w:t xml:space="preserve"> </w:t>
            </w:r>
            <w:r w:rsidRPr="008450CD">
              <w:rPr>
                <w:szCs w:val="24"/>
              </w:rPr>
              <w:t>(церкви,</w:t>
            </w:r>
            <w:r w:rsidR="00E050BB" w:rsidRPr="008450CD">
              <w:rPr>
                <w:szCs w:val="24"/>
              </w:rPr>
              <w:t xml:space="preserve"> </w:t>
            </w:r>
            <w:r w:rsidRPr="008450CD">
              <w:rPr>
                <w:szCs w:val="24"/>
              </w:rPr>
              <w:t>соборы,</w:t>
            </w:r>
            <w:r w:rsidR="00E050BB" w:rsidRPr="008450CD">
              <w:rPr>
                <w:szCs w:val="24"/>
              </w:rPr>
              <w:t xml:space="preserve"> </w:t>
            </w:r>
            <w:r w:rsidRPr="008450CD">
              <w:rPr>
                <w:szCs w:val="24"/>
              </w:rPr>
              <w:t>храмы,</w:t>
            </w:r>
            <w:r w:rsidR="00E050BB" w:rsidRPr="008450CD">
              <w:rPr>
                <w:szCs w:val="24"/>
              </w:rPr>
              <w:t xml:space="preserve"> </w:t>
            </w:r>
            <w:r w:rsidRPr="008450CD">
              <w:rPr>
                <w:szCs w:val="24"/>
              </w:rPr>
              <w:t>часовни,</w:t>
            </w:r>
            <w:r w:rsidR="00E050BB" w:rsidRPr="008450CD">
              <w:rPr>
                <w:szCs w:val="24"/>
              </w:rPr>
              <w:t xml:space="preserve"> </w:t>
            </w:r>
            <w:r w:rsidRPr="008450CD">
              <w:rPr>
                <w:szCs w:val="24"/>
              </w:rPr>
              <w:t>монастыри,</w:t>
            </w:r>
            <w:r w:rsidR="00E050BB" w:rsidRPr="008450CD">
              <w:rPr>
                <w:szCs w:val="24"/>
              </w:rPr>
              <w:t xml:space="preserve"> </w:t>
            </w:r>
            <w:r w:rsidRPr="008450CD">
              <w:rPr>
                <w:szCs w:val="24"/>
              </w:rPr>
              <w:t>мечети,</w:t>
            </w:r>
            <w:r w:rsidR="00E050BB" w:rsidRPr="008450CD">
              <w:rPr>
                <w:szCs w:val="24"/>
              </w:rPr>
              <w:t xml:space="preserve"> </w:t>
            </w:r>
            <w:r w:rsidRPr="008450CD">
              <w:rPr>
                <w:szCs w:val="24"/>
              </w:rPr>
              <w:t>молельные</w:t>
            </w:r>
            <w:r w:rsidR="00E050BB" w:rsidRPr="008450CD">
              <w:rPr>
                <w:szCs w:val="24"/>
              </w:rPr>
              <w:t xml:space="preserve"> </w:t>
            </w:r>
            <w:r w:rsidRPr="008450CD">
              <w:rPr>
                <w:szCs w:val="24"/>
              </w:rPr>
              <w:t>дома);</w:t>
            </w:r>
          </w:p>
          <w:p w:rsidR="003A2758" w:rsidRPr="008450CD" w:rsidRDefault="000E226C" w:rsidP="00701BEF">
            <w:pPr>
              <w:ind w:firstLine="29"/>
              <w:rPr>
                <w:szCs w:val="24"/>
              </w:rPr>
            </w:pPr>
            <w:r w:rsidRPr="008450CD">
              <w:rPr>
                <w:szCs w:val="24"/>
              </w:rPr>
              <w:t>Размещение</w:t>
            </w:r>
            <w:r w:rsidR="00E050BB" w:rsidRPr="008450CD">
              <w:rPr>
                <w:szCs w:val="24"/>
              </w:rPr>
              <w:t xml:space="preserve"> </w:t>
            </w:r>
            <w:r w:rsidR="003A2758" w:rsidRPr="008450CD">
              <w:rPr>
                <w:szCs w:val="24"/>
              </w:rPr>
              <w:t>объектов</w:t>
            </w:r>
            <w:r w:rsidR="00E050BB" w:rsidRPr="008450CD">
              <w:rPr>
                <w:szCs w:val="24"/>
              </w:rPr>
              <w:t xml:space="preserve"> </w:t>
            </w:r>
            <w:r w:rsidR="003A2758" w:rsidRPr="008450CD">
              <w:rPr>
                <w:szCs w:val="24"/>
              </w:rPr>
              <w:t>капитального</w:t>
            </w:r>
            <w:r w:rsidR="00E050BB" w:rsidRPr="008450CD">
              <w:rPr>
                <w:szCs w:val="24"/>
              </w:rPr>
              <w:t xml:space="preserve"> </w:t>
            </w:r>
            <w:r w:rsidR="003A2758" w:rsidRPr="008450CD">
              <w:rPr>
                <w:szCs w:val="24"/>
              </w:rPr>
              <w:t>строительства,</w:t>
            </w:r>
            <w:r w:rsidR="00E050BB" w:rsidRPr="008450CD">
              <w:rPr>
                <w:szCs w:val="24"/>
              </w:rPr>
              <w:t xml:space="preserve"> </w:t>
            </w:r>
            <w:r w:rsidR="003A2758" w:rsidRPr="008450CD">
              <w:rPr>
                <w:szCs w:val="24"/>
              </w:rPr>
              <w:t>предназначенных</w:t>
            </w:r>
            <w:r w:rsidR="00E050BB" w:rsidRPr="008450CD">
              <w:rPr>
                <w:szCs w:val="24"/>
              </w:rPr>
              <w:t xml:space="preserve"> </w:t>
            </w:r>
            <w:r w:rsidR="003A2758" w:rsidRPr="008450CD">
              <w:rPr>
                <w:szCs w:val="24"/>
              </w:rPr>
              <w:t>для</w:t>
            </w:r>
            <w:r w:rsidR="00E050BB" w:rsidRPr="008450CD">
              <w:rPr>
                <w:szCs w:val="24"/>
              </w:rPr>
              <w:t xml:space="preserve"> </w:t>
            </w:r>
            <w:r w:rsidR="003A2758" w:rsidRPr="008450CD">
              <w:rPr>
                <w:szCs w:val="24"/>
              </w:rPr>
              <w:t>постоянного</w:t>
            </w:r>
            <w:r w:rsidR="00E050BB" w:rsidRPr="008450CD">
              <w:rPr>
                <w:szCs w:val="24"/>
              </w:rPr>
              <w:t xml:space="preserve"> </w:t>
            </w:r>
            <w:r w:rsidR="003A2758" w:rsidRPr="008450CD">
              <w:rPr>
                <w:szCs w:val="24"/>
              </w:rPr>
              <w:t>местонахождения</w:t>
            </w:r>
            <w:r w:rsidR="00E050BB" w:rsidRPr="008450CD">
              <w:rPr>
                <w:szCs w:val="24"/>
              </w:rPr>
              <w:t xml:space="preserve"> </w:t>
            </w:r>
            <w:r w:rsidR="003A2758" w:rsidRPr="008450CD">
              <w:rPr>
                <w:szCs w:val="24"/>
              </w:rPr>
              <w:t>духовных</w:t>
            </w:r>
            <w:r w:rsidR="00E050BB" w:rsidRPr="008450CD">
              <w:rPr>
                <w:szCs w:val="24"/>
              </w:rPr>
              <w:t xml:space="preserve"> </w:t>
            </w:r>
            <w:r w:rsidR="003A2758" w:rsidRPr="008450CD">
              <w:rPr>
                <w:szCs w:val="24"/>
              </w:rPr>
              <w:t>лиц,</w:t>
            </w:r>
            <w:r w:rsidR="00E050BB" w:rsidRPr="008450CD">
              <w:rPr>
                <w:szCs w:val="24"/>
              </w:rPr>
              <w:t xml:space="preserve"> </w:t>
            </w:r>
            <w:r w:rsidR="003A2758" w:rsidRPr="008450CD">
              <w:rPr>
                <w:szCs w:val="24"/>
              </w:rPr>
              <w:t>паломников</w:t>
            </w:r>
            <w:r w:rsidR="00E050BB" w:rsidRPr="008450CD">
              <w:rPr>
                <w:szCs w:val="24"/>
              </w:rPr>
              <w:t xml:space="preserve"> </w:t>
            </w:r>
            <w:r w:rsidR="003A2758" w:rsidRPr="008450CD">
              <w:rPr>
                <w:szCs w:val="24"/>
              </w:rPr>
              <w:t>и</w:t>
            </w:r>
            <w:r w:rsidR="00E050BB" w:rsidRPr="008450CD">
              <w:rPr>
                <w:szCs w:val="24"/>
              </w:rPr>
              <w:t xml:space="preserve"> </w:t>
            </w:r>
            <w:r w:rsidR="003A2758" w:rsidRPr="008450CD">
              <w:rPr>
                <w:szCs w:val="24"/>
              </w:rPr>
              <w:t>послушников</w:t>
            </w:r>
            <w:r w:rsidR="00E050BB" w:rsidRPr="008450CD">
              <w:rPr>
                <w:szCs w:val="24"/>
              </w:rPr>
              <w:t xml:space="preserve"> </w:t>
            </w:r>
            <w:r w:rsidR="003A2758" w:rsidRPr="008450CD">
              <w:rPr>
                <w:szCs w:val="24"/>
              </w:rPr>
              <w:t>в</w:t>
            </w:r>
            <w:r w:rsidR="00E050BB" w:rsidRPr="008450CD">
              <w:rPr>
                <w:szCs w:val="24"/>
              </w:rPr>
              <w:t xml:space="preserve"> </w:t>
            </w:r>
            <w:r w:rsidR="003A2758" w:rsidRPr="008450CD">
              <w:rPr>
                <w:szCs w:val="24"/>
              </w:rPr>
              <w:t>связи</w:t>
            </w:r>
            <w:r w:rsidR="00E050BB" w:rsidRPr="008450CD">
              <w:rPr>
                <w:szCs w:val="24"/>
              </w:rPr>
              <w:t xml:space="preserve"> </w:t>
            </w:r>
            <w:r w:rsidR="003A2758" w:rsidRPr="008450CD">
              <w:rPr>
                <w:szCs w:val="24"/>
              </w:rPr>
              <w:t>с</w:t>
            </w:r>
            <w:r w:rsidR="00E050BB" w:rsidRPr="008450CD">
              <w:rPr>
                <w:szCs w:val="24"/>
              </w:rPr>
              <w:t xml:space="preserve"> </w:t>
            </w:r>
            <w:r w:rsidR="003A2758" w:rsidRPr="008450CD">
              <w:rPr>
                <w:szCs w:val="24"/>
              </w:rPr>
              <w:t>осуществлением</w:t>
            </w:r>
            <w:r w:rsidR="00E050BB" w:rsidRPr="008450CD">
              <w:rPr>
                <w:szCs w:val="24"/>
              </w:rPr>
              <w:t xml:space="preserve"> </w:t>
            </w:r>
            <w:r w:rsidR="003A2758" w:rsidRPr="008450CD">
              <w:rPr>
                <w:szCs w:val="24"/>
              </w:rPr>
              <w:t>ими</w:t>
            </w:r>
            <w:r w:rsidR="00E050BB" w:rsidRPr="008450CD">
              <w:rPr>
                <w:szCs w:val="24"/>
              </w:rPr>
              <w:t xml:space="preserve"> </w:t>
            </w:r>
            <w:r w:rsidR="003A2758" w:rsidRPr="008450CD">
              <w:rPr>
                <w:szCs w:val="24"/>
              </w:rPr>
              <w:t>религиозной</w:t>
            </w:r>
            <w:r w:rsidR="00E050BB" w:rsidRPr="008450CD">
              <w:rPr>
                <w:szCs w:val="24"/>
              </w:rPr>
              <w:t xml:space="preserve"> </w:t>
            </w:r>
            <w:r w:rsidR="003A2758" w:rsidRPr="008450CD">
              <w:rPr>
                <w:szCs w:val="24"/>
              </w:rPr>
              <w:t>службы,</w:t>
            </w:r>
            <w:r w:rsidR="00E050BB" w:rsidRPr="008450CD">
              <w:rPr>
                <w:szCs w:val="24"/>
              </w:rPr>
              <w:t xml:space="preserve"> </w:t>
            </w:r>
            <w:r w:rsidR="003A2758" w:rsidRPr="008450CD">
              <w:rPr>
                <w:szCs w:val="24"/>
              </w:rPr>
              <w:t>а</w:t>
            </w:r>
            <w:r w:rsidR="00E050BB" w:rsidRPr="008450CD">
              <w:rPr>
                <w:szCs w:val="24"/>
              </w:rPr>
              <w:t xml:space="preserve"> </w:t>
            </w:r>
            <w:r w:rsidR="003A2758" w:rsidRPr="008450CD">
              <w:rPr>
                <w:szCs w:val="24"/>
              </w:rPr>
              <w:t>также</w:t>
            </w:r>
            <w:r w:rsidR="00E050BB" w:rsidRPr="008450CD">
              <w:rPr>
                <w:szCs w:val="24"/>
              </w:rPr>
              <w:t xml:space="preserve"> </w:t>
            </w:r>
            <w:r w:rsidR="003A2758" w:rsidRPr="008450CD">
              <w:rPr>
                <w:szCs w:val="24"/>
              </w:rPr>
              <w:t>для</w:t>
            </w:r>
            <w:r w:rsidR="00E050BB" w:rsidRPr="008450CD">
              <w:rPr>
                <w:szCs w:val="24"/>
              </w:rPr>
              <w:t xml:space="preserve"> </w:t>
            </w:r>
            <w:r w:rsidR="003A2758" w:rsidRPr="008450CD">
              <w:rPr>
                <w:szCs w:val="24"/>
              </w:rPr>
              <w:t>осуществления</w:t>
            </w:r>
            <w:r w:rsidR="00E050BB" w:rsidRPr="008450CD">
              <w:rPr>
                <w:szCs w:val="24"/>
              </w:rPr>
              <w:t xml:space="preserve"> </w:t>
            </w:r>
            <w:r w:rsidR="003A2758" w:rsidRPr="008450CD">
              <w:rPr>
                <w:szCs w:val="24"/>
              </w:rPr>
              <w:t>благотворительной</w:t>
            </w:r>
            <w:r w:rsidR="00E050BB" w:rsidRPr="008450CD">
              <w:rPr>
                <w:szCs w:val="24"/>
              </w:rPr>
              <w:t xml:space="preserve"> </w:t>
            </w:r>
            <w:r w:rsidR="003A2758" w:rsidRPr="008450CD">
              <w:rPr>
                <w:szCs w:val="24"/>
              </w:rPr>
              <w:t>и</w:t>
            </w:r>
            <w:r w:rsidR="00E050BB" w:rsidRPr="008450CD">
              <w:rPr>
                <w:szCs w:val="24"/>
              </w:rPr>
              <w:t xml:space="preserve"> </w:t>
            </w:r>
            <w:r w:rsidR="003A2758" w:rsidRPr="008450CD">
              <w:rPr>
                <w:szCs w:val="24"/>
              </w:rPr>
              <w:t>религиозной</w:t>
            </w:r>
            <w:r w:rsidR="00E050BB" w:rsidRPr="008450CD">
              <w:rPr>
                <w:szCs w:val="24"/>
              </w:rPr>
              <w:t xml:space="preserve"> </w:t>
            </w:r>
            <w:r w:rsidR="003A2758" w:rsidRPr="008450CD">
              <w:rPr>
                <w:szCs w:val="24"/>
              </w:rPr>
              <w:t>образовательной</w:t>
            </w:r>
            <w:r w:rsidR="00E050BB" w:rsidRPr="008450CD">
              <w:rPr>
                <w:szCs w:val="24"/>
              </w:rPr>
              <w:t xml:space="preserve"> </w:t>
            </w:r>
            <w:r w:rsidR="003A2758" w:rsidRPr="008450CD">
              <w:rPr>
                <w:szCs w:val="24"/>
              </w:rPr>
              <w:t>деятельности</w:t>
            </w:r>
            <w:r w:rsidR="00E050BB" w:rsidRPr="008450CD">
              <w:rPr>
                <w:szCs w:val="24"/>
              </w:rPr>
              <w:t xml:space="preserve"> </w:t>
            </w:r>
            <w:r w:rsidR="003A2758" w:rsidRPr="008450CD">
              <w:rPr>
                <w:szCs w:val="24"/>
              </w:rPr>
              <w:t>(монастыри,</w:t>
            </w:r>
            <w:r w:rsidR="00E050BB" w:rsidRPr="008450CD">
              <w:rPr>
                <w:szCs w:val="24"/>
              </w:rPr>
              <w:t xml:space="preserve"> </w:t>
            </w:r>
            <w:r w:rsidR="003A2758" w:rsidRPr="008450CD">
              <w:rPr>
                <w:szCs w:val="24"/>
              </w:rPr>
              <w:t>скиты,</w:t>
            </w:r>
            <w:r w:rsidR="00E050BB" w:rsidRPr="008450CD">
              <w:rPr>
                <w:szCs w:val="24"/>
              </w:rPr>
              <w:t xml:space="preserve"> </w:t>
            </w:r>
            <w:r w:rsidR="003A2758" w:rsidRPr="008450CD">
              <w:rPr>
                <w:szCs w:val="24"/>
              </w:rPr>
              <w:t>воскресные</w:t>
            </w:r>
            <w:r w:rsidR="00E050BB" w:rsidRPr="008450CD">
              <w:rPr>
                <w:szCs w:val="24"/>
              </w:rPr>
              <w:t xml:space="preserve"> </w:t>
            </w:r>
            <w:r w:rsidR="003A2758" w:rsidRPr="008450CD">
              <w:rPr>
                <w:szCs w:val="24"/>
              </w:rPr>
              <w:t>школы,</w:t>
            </w:r>
            <w:r w:rsidR="00E050BB" w:rsidRPr="008450CD">
              <w:rPr>
                <w:szCs w:val="24"/>
              </w:rPr>
              <w:t xml:space="preserve"> </w:t>
            </w:r>
            <w:r w:rsidR="003A2758" w:rsidRPr="008450CD">
              <w:rPr>
                <w:szCs w:val="24"/>
              </w:rPr>
              <w:t>семинарии,</w:t>
            </w:r>
            <w:r w:rsidR="00E050BB" w:rsidRPr="008450CD">
              <w:rPr>
                <w:szCs w:val="24"/>
              </w:rPr>
              <w:t xml:space="preserve"> </w:t>
            </w:r>
            <w:r w:rsidR="003A2758" w:rsidRPr="008450CD">
              <w:rPr>
                <w:szCs w:val="24"/>
              </w:rPr>
              <w:t>духовные</w:t>
            </w:r>
            <w:r w:rsidR="00E050BB" w:rsidRPr="008450CD">
              <w:rPr>
                <w:szCs w:val="24"/>
              </w:rPr>
              <w:t xml:space="preserve"> </w:t>
            </w:r>
            <w:r w:rsidR="003A2758" w:rsidRPr="008450CD">
              <w:rPr>
                <w:szCs w:val="24"/>
              </w:rPr>
              <w:t>училища)</w:t>
            </w:r>
          </w:p>
        </w:tc>
        <w:tc>
          <w:tcPr>
            <w:tcW w:w="1864" w:type="dxa"/>
          </w:tcPr>
          <w:p w:rsidR="003A2758" w:rsidRPr="008450CD" w:rsidRDefault="003A2758" w:rsidP="00701BEF">
            <w:pPr>
              <w:ind w:firstLine="3"/>
              <w:jc w:val="center"/>
              <w:rPr>
                <w:szCs w:val="24"/>
              </w:rPr>
            </w:pPr>
            <w:r w:rsidRPr="008450CD">
              <w:rPr>
                <w:szCs w:val="24"/>
              </w:rPr>
              <w:t>3.7</w:t>
            </w:r>
          </w:p>
        </w:tc>
      </w:tr>
      <w:tr w:rsidR="00182976" w:rsidRPr="008450CD" w:rsidTr="00DF28E2">
        <w:trPr>
          <w:jc w:val="center"/>
        </w:trPr>
        <w:tc>
          <w:tcPr>
            <w:tcW w:w="1910" w:type="dxa"/>
          </w:tcPr>
          <w:p w:rsidR="00182976" w:rsidRPr="008450CD" w:rsidRDefault="00182976" w:rsidP="00EA211B">
            <w:pPr>
              <w:ind w:firstLine="0"/>
              <w:rPr>
                <w:szCs w:val="24"/>
              </w:rPr>
            </w:pPr>
            <w:r w:rsidRPr="008450CD">
              <w:rPr>
                <w:szCs w:val="24"/>
              </w:rPr>
              <w:t>Объекты торговли (торговые центры, торгово-развлекательные центры (комплексы)</w:t>
            </w:r>
          </w:p>
        </w:tc>
        <w:tc>
          <w:tcPr>
            <w:tcW w:w="5887" w:type="dxa"/>
          </w:tcPr>
          <w:p w:rsidR="00182976" w:rsidRPr="008450CD" w:rsidRDefault="00182976" w:rsidP="00EA211B">
            <w:pPr>
              <w:pStyle w:val="a9"/>
              <w:spacing w:before="0" w:beforeAutospacing="0" w:after="0" w:afterAutospacing="0"/>
              <w:ind w:firstLine="19"/>
              <w:rPr>
                <w:iCs/>
              </w:rPr>
            </w:pPr>
            <w:r w:rsidRPr="008450CD">
              <w:rPr>
                <w:iC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182976" w:rsidRPr="008450CD" w:rsidRDefault="00182976" w:rsidP="00EA211B">
            <w:pPr>
              <w:pStyle w:val="a9"/>
              <w:spacing w:before="0" w:beforeAutospacing="0" w:after="0" w:afterAutospacing="0"/>
              <w:ind w:firstLine="19"/>
            </w:pPr>
            <w:r w:rsidRPr="008450CD">
              <w:rPr>
                <w:iCs/>
              </w:rPr>
              <w:t>Размещение гаражей и (или) стоянок для автомобилей сотрудников и посетителей торгового центра</w:t>
            </w:r>
          </w:p>
        </w:tc>
        <w:tc>
          <w:tcPr>
            <w:tcW w:w="1864" w:type="dxa"/>
          </w:tcPr>
          <w:p w:rsidR="00182976" w:rsidRPr="008450CD" w:rsidRDefault="00182976" w:rsidP="00EA211B">
            <w:pPr>
              <w:ind w:firstLine="0"/>
              <w:jc w:val="center"/>
              <w:rPr>
                <w:szCs w:val="24"/>
              </w:rPr>
            </w:pPr>
            <w:r w:rsidRPr="008450CD">
              <w:rPr>
                <w:szCs w:val="24"/>
              </w:rPr>
              <w:t>4.2</w:t>
            </w:r>
          </w:p>
        </w:tc>
      </w:tr>
    </w:tbl>
    <w:p w:rsidR="00472329" w:rsidRPr="008450CD" w:rsidRDefault="00472329" w:rsidP="00701BEF">
      <w:pPr>
        <w:pStyle w:val="a"/>
        <w:numPr>
          <w:ilvl w:val="0"/>
          <w:numId w:val="0"/>
        </w:numPr>
        <w:tabs>
          <w:tab w:val="clear" w:pos="340"/>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472329" w:rsidRPr="008450CD" w:rsidRDefault="00472329"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713" w:type="dxa"/>
        <w:jc w:val="center"/>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24"/>
        <w:gridCol w:w="7189"/>
      </w:tblGrid>
      <w:tr w:rsidR="00472329" w:rsidRPr="008450CD" w:rsidTr="00DF28E2">
        <w:trPr>
          <w:tblHeader/>
          <w:jc w:val="center"/>
        </w:trPr>
        <w:tc>
          <w:tcPr>
            <w:tcW w:w="380" w:type="dxa"/>
            <w:vAlign w:val="center"/>
          </w:tcPr>
          <w:p w:rsidR="00472329" w:rsidRPr="008450CD" w:rsidRDefault="00472329"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26" w:type="dxa"/>
            <w:vAlign w:val="center"/>
          </w:tcPr>
          <w:p w:rsidR="00472329" w:rsidRPr="008450CD" w:rsidRDefault="00472329"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207" w:type="dxa"/>
            <w:vAlign w:val="center"/>
          </w:tcPr>
          <w:p w:rsidR="00472329" w:rsidRPr="008450CD" w:rsidRDefault="00472329"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472329" w:rsidRPr="008450CD" w:rsidTr="00DF28E2">
        <w:trPr>
          <w:jc w:val="center"/>
        </w:trPr>
        <w:tc>
          <w:tcPr>
            <w:tcW w:w="380" w:type="dxa"/>
          </w:tcPr>
          <w:p w:rsidR="00472329" w:rsidRPr="008450CD" w:rsidRDefault="00472329" w:rsidP="00701BEF">
            <w:pPr>
              <w:pStyle w:val="a"/>
              <w:numPr>
                <w:ilvl w:val="0"/>
                <w:numId w:val="0"/>
              </w:numPr>
              <w:tabs>
                <w:tab w:val="clear" w:pos="340"/>
                <w:tab w:val="decimal" w:pos="284"/>
                <w:tab w:val="left" w:pos="1134"/>
              </w:tabs>
              <w:rPr>
                <w:color w:val="auto"/>
              </w:rPr>
            </w:pPr>
            <w:r w:rsidRPr="008450CD">
              <w:rPr>
                <w:color w:val="auto"/>
              </w:rPr>
              <w:t>1</w:t>
            </w:r>
          </w:p>
        </w:tc>
        <w:tc>
          <w:tcPr>
            <w:tcW w:w="2126" w:type="dxa"/>
          </w:tcPr>
          <w:p w:rsidR="00472329" w:rsidRPr="008450CD" w:rsidRDefault="00472329"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p w:rsidR="00472329" w:rsidRPr="008450CD" w:rsidRDefault="00472329" w:rsidP="00701BEF">
            <w:pPr>
              <w:pStyle w:val="a4"/>
              <w:spacing w:after="0"/>
              <w:ind w:firstLine="0"/>
              <w:rPr>
                <w:szCs w:val="24"/>
              </w:rPr>
            </w:pPr>
          </w:p>
        </w:tc>
        <w:tc>
          <w:tcPr>
            <w:tcW w:w="7207" w:type="dxa"/>
          </w:tcPr>
          <w:p w:rsidR="0017752D" w:rsidRDefault="00472329" w:rsidP="00701BEF">
            <w:pPr>
              <w:pStyle w:val="a4"/>
              <w:tabs>
                <w:tab w:val="left" w:pos="193"/>
              </w:tabs>
              <w:autoSpaceDE/>
              <w:autoSpaceDN/>
              <w:adjustRightInd/>
              <w:spacing w:after="0"/>
              <w:ind w:firstLine="0"/>
              <w:rPr>
                <w:rStyle w:val="78"/>
                <w:sz w:val="24"/>
                <w:szCs w:val="24"/>
              </w:rPr>
            </w:pPr>
            <w:r w:rsidRPr="008450CD">
              <w:rPr>
                <w:rStyle w:val="8"/>
                <w:sz w:val="24"/>
                <w:szCs w:val="24"/>
              </w:rPr>
              <w:t>1)</w:t>
            </w:r>
            <w:r w:rsidR="00E050BB" w:rsidRPr="008450CD">
              <w:rPr>
                <w:rStyle w:val="8"/>
                <w:sz w:val="24"/>
                <w:szCs w:val="24"/>
              </w:rPr>
              <w:t xml:space="preserve"> </w:t>
            </w:r>
            <w:r w:rsidRPr="008450CD">
              <w:rPr>
                <w:rStyle w:val="78"/>
                <w:sz w:val="24"/>
                <w:szCs w:val="24"/>
              </w:rPr>
              <w:t>максимальный</w:t>
            </w:r>
            <w:r w:rsidR="00E050BB" w:rsidRPr="008450CD">
              <w:rPr>
                <w:rStyle w:val="78"/>
                <w:sz w:val="24"/>
                <w:szCs w:val="24"/>
              </w:rPr>
              <w:t xml:space="preserve"> </w:t>
            </w:r>
            <w:r w:rsidR="0017752D">
              <w:rPr>
                <w:rStyle w:val="78"/>
                <w:sz w:val="24"/>
                <w:szCs w:val="24"/>
              </w:rPr>
              <w:t xml:space="preserve">(минимальный) </w:t>
            </w:r>
            <w:r w:rsidRPr="008450CD">
              <w:rPr>
                <w:rStyle w:val="78"/>
                <w:sz w:val="24"/>
                <w:szCs w:val="24"/>
              </w:rPr>
              <w:t>размер</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предоставляемого</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многоквартирного</w:t>
            </w:r>
            <w:r w:rsidR="00E050BB" w:rsidRPr="008450CD">
              <w:rPr>
                <w:rStyle w:val="78"/>
                <w:sz w:val="24"/>
                <w:szCs w:val="24"/>
              </w:rPr>
              <w:t xml:space="preserve"> </w:t>
            </w:r>
            <w:r w:rsidRPr="008450CD">
              <w:rPr>
                <w:rStyle w:val="78"/>
                <w:sz w:val="24"/>
                <w:szCs w:val="24"/>
              </w:rPr>
              <w:t>дома,</w:t>
            </w:r>
            <w:r w:rsidR="00E050BB" w:rsidRPr="008450CD">
              <w:rPr>
                <w:rStyle w:val="78"/>
                <w:sz w:val="24"/>
                <w:szCs w:val="24"/>
              </w:rPr>
              <w:t xml:space="preserve"> </w:t>
            </w:r>
            <w:r w:rsidRPr="008450CD">
              <w:rPr>
                <w:rStyle w:val="78"/>
                <w:sz w:val="24"/>
                <w:szCs w:val="24"/>
              </w:rPr>
              <w:t>многоквартирного</w:t>
            </w:r>
            <w:r w:rsidR="00E050BB" w:rsidRPr="008450CD">
              <w:rPr>
                <w:rStyle w:val="78"/>
                <w:sz w:val="24"/>
                <w:szCs w:val="24"/>
              </w:rPr>
              <w:t xml:space="preserve"> </w:t>
            </w:r>
            <w:r w:rsidRPr="008450CD">
              <w:rPr>
                <w:rStyle w:val="78"/>
                <w:sz w:val="24"/>
                <w:szCs w:val="24"/>
              </w:rPr>
              <w:t>дома</w:t>
            </w:r>
            <w:r w:rsidR="00E050BB" w:rsidRPr="008450CD">
              <w:rPr>
                <w:rStyle w:val="78"/>
                <w:sz w:val="24"/>
                <w:szCs w:val="24"/>
              </w:rPr>
              <w:t xml:space="preserve"> </w:t>
            </w:r>
            <w:r w:rsidRPr="008450CD">
              <w:rPr>
                <w:rStyle w:val="78"/>
                <w:sz w:val="24"/>
                <w:szCs w:val="24"/>
              </w:rPr>
              <w:t>со</w:t>
            </w:r>
            <w:r w:rsidR="00E050BB" w:rsidRPr="008450CD">
              <w:rPr>
                <w:rStyle w:val="78"/>
                <w:sz w:val="24"/>
                <w:szCs w:val="24"/>
              </w:rPr>
              <w:t xml:space="preserve"> </w:t>
            </w:r>
            <w:r w:rsidRPr="008450CD">
              <w:rPr>
                <w:rStyle w:val="78"/>
                <w:sz w:val="24"/>
                <w:szCs w:val="24"/>
              </w:rPr>
              <w:t>встроенными,</w:t>
            </w:r>
            <w:r w:rsidR="00E050BB" w:rsidRPr="008450CD">
              <w:rPr>
                <w:rStyle w:val="78"/>
                <w:sz w:val="24"/>
                <w:szCs w:val="24"/>
              </w:rPr>
              <w:t xml:space="preserve"> </w:t>
            </w:r>
            <w:r w:rsidRPr="008450CD">
              <w:rPr>
                <w:rStyle w:val="78"/>
                <w:sz w:val="24"/>
                <w:szCs w:val="24"/>
              </w:rPr>
              <w:t>пристроенными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встроено-пристроенными</w:t>
            </w:r>
            <w:r w:rsidR="00E050BB" w:rsidRPr="008450CD">
              <w:rPr>
                <w:rStyle w:val="78"/>
                <w:sz w:val="24"/>
                <w:szCs w:val="24"/>
              </w:rPr>
              <w:t xml:space="preserve"> </w:t>
            </w:r>
            <w:r w:rsidRPr="008450CD">
              <w:rPr>
                <w:rStyle w:val="78"/>
                <w:sz w:val="24"/>
                <w:szCs w:val="24"/>
              </w:rPr>
              <w:t>помещениями</w:t>
            </w:r>
            <w:r w:rsidR="00E050BB" w:rsidRPr="008450CD">
              <w:rPr>
                <w:rStyle w:val="78"/>
                <w:sz w:val="24"/>
                <w:szCs w:val="24"/>
              </w:rPr>
              <w:t xml:space="preserve"> </w:t>
            </w:r>
            <w:r w:rsidRPr="008450CD">
              <w:rPr>
                <w:rStyle w:val="78"/>
                <w:sz w:val="24"/>
                <w:szCs w:val="24"/>
              </w:rPr>
              <w:t>общественного</w:t>
            </w:r>
            <w:r w:rsidR="00E050BB" w:rsidRPr="008450CD">
              <w:rPr>
                <w:rStyle w:val="78"/>
                <w:sz w:val="24"/>
                <w:szCs w:val="24"/>
              </w:rPr>
              <w:t xml:space="preserve"> </w:t>
            </w:r>
            <w:r w:rsidRPr="008450CD">
              <w:rPr>
                <w:rStyle w:val="78"/>
                <w:sz w:val="24"/>
                <w:szCs w:val="24"/>
              </w:rPr>
              <w:t>назначения,</w:t>
            </w:r>
            <w:r w:rsidR="00E050BB" w:rsidRPr="008450CD">
              <w:rPr>
                <w:rStyle w:val="78"/>
                <w:sz w:val="24"/>
                <w:szCs w:val="24"/>
              </w:rPr>
              <w:t xml:space="preserve"> </w:t>
            </w:r>
          </w:p>
          <w:p w:rsidR="0017752D" w:rsidRDefault="0017752D" w:rsidP="00701BEF">
            <w:pPr>
              <w:pStyle w:val="a4"/>
              <w:tabs>
                <w:tab w:val="left" w:pos="193"/>
              </w:tabs>
              <w:autoSpaceDE/>
              <w:autoSpaceDN/>
              <w:adjustRightInd/>
              <w:spacing w:after="0"/>
              <w:ind w:firstLine="0"/>
              <w:rPr>
                <w:rStyle w:val="78"/>
                <w:sz w:val="24"/>
                <w:szCs w:val="24"/>
              </w:rPr>
            </w:pPr>
            <w:r>
              <w:rPr>
                <w:rStyle w:val="78"/>
                <w:sz w:val="24"/>
                <w:szCs w:val="24"/>
              </w:rPr>
              <w:t>в градостроительном регламенте не устанавливается;</w:t>
            </w:r>
          </w:p>
          <w:p w:rsidR="00472329" w:rsidRPr="008450CD" w:rsidRDefault="00472329" w:rsidP="00701BEF">
            <w:pPr>
              <w:pStyle w:val="a4"/>
              <w:tabs>
                <w:tab w:val="left" w:pos="193"/>
              </w:tabs>
              <w:autoSpaceDE/>
              <w:autoSpaceDN/>
              <w:adjustRightInd/>
              <w:spacing w:after="0"/>
              <w:ind w:firstLine="0"/>
              <w:rPr>
                <w:szCs w:val="24"/>
              </w:rPr>
            </w:pPr>
            <w:r w:rsidRPr="008450CD">
              <w:rPr>
                <w:rStyle w:val="78"/>
                <w:sz w:val="24"/>
                <w:szCs w:val="24"/>
              </w:rPr>
              <w:t>2)</w:t>
            </w:r>
            <w:r w:rsidR="00E050BB" w:rsidRPr="008450CD">
              <w:rPr>
                <w:rStyle w:val="78"/>
                <w:sz w:val="24"/>
                <w:szCs w:val="24"/>
              </w:rPr>
              <w:t xml:space="preserve"> </w:t>
            </w:r>
            <w:r w:rsidRPr="008450CD">
              <w:rPr>
                <w:rStyle w:val="78"/>
                <w:sz w:val="24"/>
                <w:szCs w:val="24"/>
              </w:rPr>
              <w:t>минимальный</w:t>
            </w:r>
            <w:r w:rsidR="00E050BB" w:rsidRPr="008450CD">
              <w:rPr>
                <w:rStyle w:val="78"/>
                <w:sz w:val="24"/>
                <w:szCs w:val="24"/>
              </w:rPr>
              <w:t xml:space="preserve"> </w:t>
            </w:r>
            <w:r w:rsidRPr="008450CD">
              <w:rPr>
                <w:rStyle w:val="78"/>
                <w:sz w:val="24"/>
                <w:szCs w:val="24"/>
              </w:rPr>
              <w:t>размер</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объектов</w:t>
            </w:r>
            <w:r w:rsidR="00E050BB" w:rsidRPr="008450CD">
              <w:rPr>
                <w:rStyle w:val="78"/>
                <w:sz w:val="24"/>
                <w:szCs w:val="24"/>
              </w:rPr>
              <w:t xml:space="preserve"> </w:t>
            </w:r>
            <w:r w:rsidRPr="008450CD">
              <w:rPr>
                <w:rStyle w:val="78"/>
                <w:sz w:val="24"/>
                <w:szCs w:val="24"/>
              </w:rPr>
              <w:t>дошкольного</w:t>
            </w:r>
            <w:r w:rsidR="00E050BB" w:rsidRPr="008450CD">
              <w:rPr>
                <w:rStyle w:val="78"/>
                <w:sz w:val="24"/>
                <w:szCs w:val="24"/>
              </w:rPr>
              <w:t xml:space="preserve"> </w:t>
            </w:r>
            <w:r w:rsidRPr="008450CD">
              <w:rPr>
                <w:rStyle w:val="78"/>
                <w:sz w:val="24"/>
                <w:szCs w:val="24"/>
              </w:rPr>
              <w:t>образования</w:t>
            </w:r>
            <w:r w:rsidR="00E050BB" w:rsidRPr="008450CD">
              <w:rPr>
                <w:rStyle w:val="78"/>
                <w:sz w:val="24"/>
                <w:szCs w:val="24"/>
              </w:rPr>
              <w:t xml:space="preserve"> </w:t>
            </w:r>
            <w:r w:rsidRPr="008450CD">
              <w:rPr>
                <w:rStyle w:val="78"/>
                <w:sz w:val="24"/>
                <w:szCs w:val="24"/>
              </w:rPr>
              <w:t>при</w:t>
            </w:r>
            <w:r w:rsidR="00E050BB" w:rsidRPr="008450CD">
              <w:rPr>
                <w:rStyle w:val="78"/>
                <w:sz w:val="24"/>
                <w:szCs w:val="24"/>
              </w:rPr>
              <w:t xml:space="preserve"> </w:t>
            </w:r>
            <w:r w:rsidRPr="008450CD">
              <w:rPr>
                <w:rStyle w:val="78"/>
                <w:sz w:val="24"/>
                <w:szCs w:val="24"/>
              </w:rPr>
              <w:t>вместимости:</w:t>
            </w:r>
            <w:r w:rsidR="00E050BB" w:rsidRPr="008450CD">
              <w:rPr>
                <w:rStyle w:val="78"/>
                <w:sz w:val="24"/>
                <w:szCs w:val="24"/>
              </w:rPr>
              <w:t xml:space="preserve"> </w:t>
            </w:r>
            <w:r w:rsidRPr="008450CD">
              <w:rPr>
                <w:rStyle w:val="78"/>
                <w:sz w:val="24"/>
                <w:szCs w:val="24"/>
              </w:rPr>
              <w:t>до</w:t>
            </w:r>
            <w:r w:rsidR="00E050BB" w:rsidRPr="008450CD">
              <w:rPr>
                <w:rStyle w:val="78"/>
                <w:sz w:val="24"/>
                <w:szCs w:val="24"/>
              </w:rPr>
              <w:t xml:space="preserve"> </w:t>
            </w:r>
            <w:r w:rsidRPr="008450CD">
              <w:rPr>
                <w:rStyle w:val="78"/>
                <w:sz w:val="24"/>
                <w:szCs w:val="24"/>
              </w:rPr>
              <w:t>100</w:t>
            </w:r>
            <w:r w:rsidR="00E050BB" w:rsidRPr="008450CD">
              <w:rPr>
                <w:rStyle w:val="78"/>
                <w:sz w:val="24"/>
                <w:szCs w:val="24"/>
              </w:rPr>
              <w:t xml:space="preserve"> </w:t>
            </w:r>
            <w:r w:rsidRPr="008450CD">
              <w:rPr>
                <w:rStyle w:val="78"/>
                <w:sz w:val="24"/>
                <w:szCs w:val="24"/>
              </w:rPr>
              <w:t>мест-</w:t>
            </w:r>
            <w:r w:rsidRPr="008450CD">
              <w:rPr>
                <w:rStyle w:val="79"/>
                <w:sz w:val="24"/>
                <w:szCs w:val="24"/>
              </w:rPr>
              <w:t>40</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78"/>
                <w:sz w:val="24"/>
                <w:szCs w:val="24"/>
              </w:rPr>
              <w:t>от</w:t>
            </w:r>
            <w:r w:rsidR="00E050BB" w:rsidRPr="008450CD">
              <w:rPr>
                <w:rStyle w:val="78"/>
                <w:sz w:val="24"/>
                <w:szCs w:val="24"/>
              </w:rPr>
              <w:t xml:space="preserve"> </w:t>
            </w:r>
            <w:r w:rsidRPr="008450CD">
              <w:rPr>
                <w:rStyle w:val="78"/>
                <w:sz w:val="24"/>
                <w:szCs w:val="24"/>
              </w:rPr>
              <w:t>100</w:t>
            </w:r>
            <w:r w:rsidR="00E050BB" w:rsidRPr="008450CD">
              <w:rPr>
                <w:rStyle w:val="78"/>
                <w:sz w:val="24"/>
                <w:szCs w:val="24"/>
              </w:rPr>
              <w:t xml:space="preserve"> </w:t>
            </w:r>
            <w:r w:rsidRPr="008450CD">
              <w:rPr>
                <w:rStyle w:val="78"/>
                <w:sz w:val="24"/>
                <w:szCs w:val="24"/>
              </w:rPr>
              <w:t>до</w:t>
            </w:r>
            <w:r w:rsidR="00E050BB" w:rsidRPr="008450CD">
              <w:rPr>
                <w:rStyle w:val="78"/>
                <w:sz w:val="24"/>
                <w:szCs w:val="24"/>
              </w:rPr>
              <w:t xml:space="preserve"> </w:t>
            </w:r>
            <w:r w:rsidRPr="008450CD">
              <w:rPr>
                <w:rStyle w:val="78"/>
                <w:sz w:val="24"/>
                <w:szCs w:val="24"/>
              </w:rPr>
              <w:t>150</w:t>
            </w:r>
            <w:r w:rsidR="00E050BB" w:rsidRPr="008450CD">
              <w:rPr>
                <w:rStyle w:val="78"/>
                <w:sz w:val="24"/>
                <w:szCs w:val="24"/>
              </w:rPr>
              <w:t xml:space="preserve"> </w:t>
            </w:r>
            <w:r w:rsidRPr="008450CD">
              <w:rPr>
                <w:rStyle w:val="78"/>
                <w:sz w:val="24"/>
                <w:szCs w:val="24"/>
              </w:rPr>
              <w:t>мест</w:t>
            </w:r>
            <w:r w:rsidRPr="008450CD">
              <w:rPr>
                <w:rStyle w:val="79"/>
                <w:sz w:val="24"/>
                <w:szCs w:val="24"/>
              </w:rPr>
              <w:t>-35</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78"/>
                <w:sz w:val="24"/>
                <w:szCs w:val="24"/>
              </w:rPr>
              <w:t>свыше</w:t>
            </w:r>
            <w:r w:rsidR="00E050BB" w:rsidRPr="008450CD">
              <w:rPr>
                <w:rStyle w:val="78"/>
                <w:sz w:val="24"/>
                <w:szCs w:val="24"/>
              </w:rPr>
              <w:t xml:space="preserve"> </w:t>
            </w:r>
            <w:r w:rsidRPr="008450CD">
              <w:rPr>
                <w:rStyle w:val="78"/>
                <w:sz w:val="24"/>
                <w:szCs w:val="24"/>
              </w:rPr>
              <w:t>150</w:t>
            </w:r>
            <w:r w:rsidR="00E050BB" w:rsidRPr="008450CD">
              <w:rPr>
                <w:rStyle w:val="78"/>
                <w:sz w:val="24"/>
                <w:szCs w:val="24"/>
              </w:rPr>
              <w:t xml:space="preserve"> </w:t>
            </w:r>
            <w:r w:rsidRPr="008450CD">
              <w:rPr>
                <w:rStyle w:val="78"/>
                <w:sz w:val="24"/>
                <w:szCs w:val="24"/>
              </w:rPr>
              <w:t>мест</w:t>
            </w:r>
            <w:r w:rsidRPr="008450CD">
              <w:rPr>
                <w:rStyle w:val="70"/>
                <w:sz w:val="24"/>
                <w:szCs w:val="24"/>
              </w:rPr>
              <w:t>-30</w:t>
            </w:r>
            <w:r w:rsidR="00E050BB" w:rsidRPr="008450CD">
              <w:rPr>
                <w:rStyle w:val="70"/>
                <w:sz w:val="24"/>
                <w:szCs w:val="24"/>
              </w:rPr>
              <w:t xml:space="preserve"> </w:t>
            </w:r>
            <w:r w:rsidRPr="008450CD">
              <w:rPr>
                <w:rStyle w:val="79"/>
                <w:sz w:val="24"/>
                <w:szCs w:val="24"/>
              </w:rPr>
              <w:t>кв.м/место;</w:t>
            </w:r>
          </w:p>
          <w:p w:rsidR="00472329" w:rsidRPr="008450CD" w:rsidRDefault="00472329" w:rsidP="006A63C3">
            <w:pPr>
              <w:pStyle w:val="a4"/>
              <w:tabs>
                <w:tab w:val="left" w:pos="-28"/>
              </w:tabs>
              <w:autoSpaceDE/>
              <w:autoSpaceDN/>
              <w:adjustRightInd/>
              <w:spacing w:after="0"/>
              <w:ind w:firstLine="0"/>
              <w:rPr>
                <w:szCs w:val="24"/>
              </w:rPr>
            </w:pPr>
            <w:r w:rsidRPr="008450CD">
              <w:rPr>
                <w:rStyle w:val="78"/>
                <w:sz w:val="24"/>
                <w:szCs w:val="24"/>
              </w:rPr>
              <w:t>3)</w:t>
            </w:r>
            <w:r w:rsidR="00E050BB" w:rsidRPr="008450CD">
              <w:rPr>
                <w:rStyle w:val="7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r w:rsidR="00E050BB" w:rsidRPr="008450CD">
              <w:rPr>
                <w:rStyle w:val="8"/>
                <w:sz w:val="24"/>
                <w:szCs w:val="24"/>
              </w:rPr>
              <w:t xml:space="preserve"> </w:t>
            </w:r>
            <w:r w:rsidRPr="008450CD">
              <w:rPr>
                <w:rStyle w:val="8"/>
                <w:sz w:val="24"/>
                <w:szCs w:val="24"/>
              </w:rPr>
              <w:t>при</w:t>
            </w:r>
            <w:r w:rsidR="00E050BB" w:rsidRPr="008450CD">
              <w:rPr>
                <w:rStyle w:val="8"/>
                <w:sz w:val="24"/>
                <w:szCs w:val="24"/>
              </w:rPr>
              <w:t xml:space="preserve"> </w:t>
            </w:r>
            <w:r w:rsidRPr="008450CD">
              <w:rPr>
                <w:rStyle w:val="8"/>
                <w:sz w:val="24"/>
                <w:szCs w:val="24"/>
              </w:rPr>
              <w:t>вместимости:</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8"/>
                <w:sz w:val="24"/>
                <w:szCs w:val="24"/>
              </w:rPr>
              <w:t>-</w:t>
            </w:r>
            <w:r w:rsidR="00E050BB" w:rsidRPr="008450CD">
              <w:rPr>
                <w:rStyle w:val="88"/>
                <w:sz w:val="24"/>
                <w:szCs w:val="24"/>
              </w:rPr>
              <w:t xml:space="preserve"> </w:t>
            </w:r>
            <w:r w:rsidRPr="008450CD">
              <w:rPr>
                <w:rStyle w:val="79"/>
                <w:sz w:val="24"/>
                <w:szCs w:val="24"/>
              </w:rPr>
              <w:t>50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800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800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1100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33</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8"/>
                <w:sz w:val="24"/>
                <w:szCs w:val="24"/>
              </w:rPr>
              <w:t xml:space="preserve"> </w:t>
            </w:r>
            <w:r w:rsidRPr="008450CD">
              <w:rPr>
                <w:rStyle w:val="8"/>
                <w:sz w:val="24"/>
                <w:szCs w:val="24"/>
              </w:rPr>
              <w:t>свыше</w:t>
            </w:r>
            <w:r w:rsidR="00E050BB" w:rsidRPr="008450CD">
              <w:rPr>
                <w:rStyle w:val="8"/>
                <w:sz w:val="24"/>
                <w:szCs w:val="24"/>
              </w:rPr>
              <w:t xml:space="preserve"> </w:t>
            </w:r>
            <w:r w:rsidRPr="008450CD">
              <w:rPr>
                <w:rStyle w:val="8"/>
                <w:sz w:val="24"/>
                <w:szCs w:val="24"/>
              </w:rPr>
              <w:t>1100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21</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СП</w:t>
            </w:r>
            <w:r w:rsidR="00E050BB" w:rsidRPr="008450CD">
              <w:rPr>
                <w:szCs w:val="24"/>
              </w:rPr>
              <w:t xml:space="preserve"> </w:t>
            </w:r>
            <w:r w:rsidRPr="008450CD">
              <w:rPr>
                <w:szCs w:val="24"/>
              </w:rPr>
              <w:t>42.13330.2011</w:t>
            </w:r>
            <w:r w:rsidR="00E050BB" w:rsidRPr="008450CD">
              <w:rPr>
                <w:szCs w:val="24"/>
              </w:rPr>
              <w:t xml:space="preserve"> </w:t>
            </w:r>
            <w:r w:rsidRPr="008450CD">
              <w:rPr>
                <w:szCs w:val="24"/>
              </w:rPr>
              <w:t>«Градостроительство.</w:t>
            </w:r>
            <w:r w:rsidR="00E050BB" w:rsidRPr="008450CD">
              <w:rPr>
                <w:szCs w:val="24"/>
              </w:rPr>
              <w:t xml:space="preserve"> </w:t>
            </w:r>
            <w:r w:rsidRPr="008450CD">
              <w:rPr>
                <w:szCs w:val="24"/>
              </w:rPr>
              <w:t>Планировка</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городских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сельских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Актуализированная</w:t>
            </w:r>
            <w:r w:rsidR="00E050BB" w:rsidRPr="008450CD">
              <w:rPr>
                <w:szCs w:val="24"/>
              </w:rPr>
              <w:t xml:space="preserve"> </w:t>
            </w:r>
            <w:r w:rsidRPr="008450CD">
              <w:rPr>
                <w:szCs w:val="24"/>
              </w:rPr>
              <w:t>редакция</w:t>
            </w:r>
            <w:r w:rsidR="00E050BB" w:rsidRPr="008450CD">
              <w:rPr>
                <w:szCs w:val="24"/>
              </w:rPr>
              <w:t xml:space="preserve"> </w:t>
            </w:r>
            <w:r w:rsidR="0017752D">
              <w:rPr>
                <w:szCs w:val="24"/>
              </w:rPr>
              <w:t>СН</w:t>
            </w:r>
            <w:r w:rsidR="000E226C" w:rsidRPr="008450CD">
              <w:rPr>
                <w:szCs w:val="24"/>
              </w:rPr>
              <w:t>и</w:t>
            </w:r>
            <w:r w:rsidR="0017752D">
              <w:rPr>
                <w:szCs w:val="24"/>
              </w:rPr>
              <w:t>П</w:t>
            </w:r>
            <w:r w:rsidR="00E050BB" w:rsidRPr="008450CD">
              <w:rPr>
                <w:szCs w:val="24"/>
              </w:rPr>
              <w:t xml:space="preserve"> </w:t>
            </w:r>
            <w:r w:rsidRPr="008450CD">
              <w:rPr>
                <w:szCs w:val="24"/>
              </w:rPr>
              <w:t>2.07.01-89*»</w:t>
            </w:r>
            <w:r w:rsidR="00E050BB" w:rsidRPr="008450CD">
              <w:rPr>
                <w:szCs w:val="24"/>
              </w:rPr>
              <w:t xml:space="preserve"> </w:t>
            </w:r>
            <w:r w:rsidRPr="008450CD">
              <w:rPr>
                <w:szCs w:val="24"/>
              </w:rPr>
              <w:t>и</w:t>
            </w:r>
            <w:r w:rsidR="00E050BB" w:rsidRPr="008450CD">
              <w:rPr>
                <w:szCs w:val="24"/>
              </w:rPr>
              <w:t xml:space="preserve"> </w:t>
            </w:r>
            <w:r w:rsidRPr="008450CD">
              <w:rPr>
                <w:szCs w:val="24"/>
              </w:rPr>
              <w:t>региональными</w:t>
            </w:r>
            <w:r w:rsidR="00E050BB" w:rsidRPr="008450CD">
              <w:rPr>
                <w:szCs w:val="24"/>
              </w:rPr>
              <w:t xml:space="preserve"> </w:t>
            </w:r>
            <w:r w:rsidRPr="008450CD">
              <w:rPr>
                <w:szCs w:val="24"/>
              </w:rPr>
              <w:lastRenderedPageBreak/>
              <w:t>нормативами</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проектирования</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от</w:t>
            </w:r>
            <w:r w:rsidR="00E050BB" w:rsidRPr="008450CD">
              <w:rPr>
                <w:szCs w:val="24"/>
              </w:rPr>
              <w:t xml:space="preserve"> </w:t>
            </w:r>
            <w:r w:rsidRPr="008450CD">
              <w:rPr>
                <w:szCs w:val="24"/>
              </w:rPr>
              <w:t>31.12.2015</w:t>
            </w:r>
            <w:r w:rsidR="00E050BB" w:rsidRPr="008450CD">
              <w:rPr>
                <w:szCs w:val="24"/>
              </w:rPr>
              <w:t xml:space="preserve"> </w:t>
            </w:r>
            <w:r w:rsidRPr="008450CD">
              <w:rPr>
                <w:szCs w:val="24"/>
              </w:rPr>
              <w:t>г</w:t>
            </w:r>
            <w:r w:rsidRPr="008450CD">
              <w:rPr>
                <w:rStyle w:val="79"/>
                <w:sz w:val="24"/>
                <w:szCs w:val="24"/>
              </w:rPr>
              <w:t>;</w:t>
            </w:r>
          </w:p>
        </w:tc>
      </w:tr>
      <w:tr w:rsidR="00472329" w:rsidRPr="008450CD" w:rsidTr="00DF28E2">
        <w:trPr>
          <w:jc w:val="center"/>
        </w:trPr>
        <w:tc>
          <w:tcPr>
            <w:tcW w:w="380" w:type="dxa"/>
          </w:tcPr>
          <w:p w:rsidR="00472329" w:rsidRPr="008450CD" w:rsidRDefault="00472329" w:rsidP="00701BEF">
            <w:pPr>
              <w:pStyle w:val="a"/>
              <w:numPr>
                <w:ilvl w:val="0"/>
                <w:numId w:val="0"/>
              </w:numPr>
              <w:tabs>
                <w:tab w:val="clear" w:pos="340"/>
                <w:tab w:val="decimal" w:pos="284"/>
                <w:tab w:val="left" w:pos="1134"/>
              </w:tabs>
              <w:rPr>
                <w:color w:val="auto"/>
              </w:rPr>
            </w:pPr>
            <w:r w:rsidRPr="008450CD">
              <w:rPr>
                <w:color w:val="auto"/>
              </w:rPr>
              <w:lastRenderedPageBreak/>
              <w:t>2</w:t>
            </w:r>
          </w:p>
        </w:tc>
        <w:tc>
          <w:tcPr>
            <w:tcW w:w="2126" w:type="dxa"/>
          </w:tcPr>
          <w:p w:rsidR="00472329" w:rsidRPr="008450CD" w:rsidRDefault="00472329"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7207" w:type="dxa"/>
          </w:tcPr>
          <w:p w:rsidR="00472329" w:rsidRPr="008450CD" w:rsidRDefault="00472329"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472329" w:rsidRPr="008450CD" w:rsidRDefault="00472329" w:rsidP="00701BEF">
            <w:pPr>
              <w:pStyle w:val="a4"/>
              <w:tabs>
                <w:tab w:val="left" w:pos="212"/>
              </w:tabs>
              <w:autoSpaceDE/>
              <w:autoSpaceDN/>
              <w:adjustRightInd/>
              <w:spacing w:after="0"/>
              <w:ind w:firstLine="0"/>
              <w:rPr>
                <w:rFonts w:eastAsia="Calibri"/>
                <w:szCs w:val="24"/>
              </w:rPr>
            </w:pPr>
            <w:r w:rsidRPr="008450CD">
              <w:rPr>
                <w:spacing w:val="2"/>
                <w:szCs w:val="24"/>
                <w:shd w:val="clear" w:color="auto" w:fill="FFFFFF"/>
              </w:rPr>
              <w:t>1)</w:t>
            </w:r>
            <w:r w:rsidR="00E050BB" w:rsidRPr="008450CD">
              <w:rPr>
                <w:spacing w:val="2"/>
                <w:szCs w:val="24"/>
                <w:shd w:val="clear" w:color="auto" w:fill="FFFFFF"/>
              </w:rPr>
              <w:t xml:space="preserve"> </w:t>
            </w:r>
            <w:r w:rsidRPr="008450CD">
              <w:rPr>
                <w:spacing w:val="2"/>
                <w:szCs w:val="24"/>
                <w:shd w:val="clear" w:color="auto" w:fill="FFFFFF"/>
              </w:rPr>
              <w:t>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при</w:t>
            </w:r>
            <w:r w:rsidR="00E050BB" w:rsidRPr="008450CD">
              <w:rPr>
                <w:spacing w:val="2"/>
                <w:szCs w:val="24"/>
                <w:shd w:val="clear" w:color="auto" w:fill="FFFFFF"/>
              </w:rPr>
              <w:t xml:space="preserve"> </w:t>
            </w:r>
            <w:r w:rsidRPr="008450CD">
              <w:rPr>
                <w:spacing w:val="2"/>
                <w:szCs w:val="24"/>
                <w:shd w:val="clear" w:color="auto" w:fill="FFFFFF"/>
              </w:rPr>
              <w:t>осуществлении</w:t>
            </w:r>
            <w:r w:rsidR="00E050BB" w:rsidRPr="008450CD">
              <w:rPr>
                <w:spacing w:val="2"/>
                <w:szCs w:val="24"/>
                <w:shd w:val="clear" w:color="auto" w:fill="FFFFFF"/>
              </w:rPr>
              <w:t xml:space="preserve"> </w:t>
            </w:r>
            <w:r w:rsidRPr="008450CD">
              <w:rPr>
                <w:spacing w:val="2"/>
                <w:szCs w:val="24"/>
                <w:shd w:val="clear" w:color="auto" w:fill="FFFFFF"/>
              </w:rPr>
              <w:t>нового</w:t>
            </w:r>
            <w:r w:rsidR="00E050BB" w:rsidRPr="008450CD">
              <w:rPr>
                <w:spacing w:val="2"/>
                <w:szCs w:val="24"/>
                <w:shd w:val="clear" w:color="auto" w:fill="FFFFFF"/>
              </w:rPr>
              <w:t xml:space="preserve"> </w:t>
            </w:r>
            <w:r w:rsidRPr="008450CD">
              <w:rPr>
                <w:spacing w:val="2"/>
                <w:szCs w:val="24"/>
                <w:shd w:val="clear" w:color="auto" w:fill="FFFFFF"/>
              </w:rPr>
              <w:t>строительства;</w:t>
            </w:r>
            <w:r w:rsidRPr="008450CD">
              <w:rPr>
                <w:spacing w:val="2"/>
                <w:szCs w:val="24"/>
              </w:rPr>
              <w:br/>
            </w:r>
            <w:r w:rsidRPr="008450CD">
              <w:rPr>
                <w:spacing w:val="2"/>
                <w:szCs w:val="24"/>
                <w:shd w:val="clear" w:color="auto" w:fill="FFFFFF"/>
              </w:rPr>
              <w:t>2)</w:t>
            </w:r>
            <w:r w:rsidR="00E050BB" w:rsidRPr="008450CD">
              <w:rPr>
                <w:spacing w:val="2"/>
                <w:szCs w:val="24"/>
                <w:shd w:val="clear" w:color="auto" w:fill="FFFFFF"/>
              </w:rPr>
              <w:t xml:space="preserve"> </w:t>
            </w:r>
            <w:r w:rsidRPr="008450CD">
              <w:rPr>
                <w:spacing w:val="2"/>
                <w:szCs w:val="24"/>
                <w:shd w:val="clear" w:color="auto" w:fill="FFFFFF"/>
              </w:rPr>
              <w:t>25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дошкольных</w:t>
            </w:r>
            <w:r w:rsidR="00E050BB" w:rsidRPr="008450CD">
              <w:rPr>
                <w:spacing w:val="2"/>
                <w:szCs w:val="24"/>
                <w:shd w:val="clear" w:color="auto" w:fill="FFFFFF"/>
              </w:rPr>
              <w:t xml:space="preserve"> </w:t>
            </w:r>
            <w:r w:rsidRPr="008450CD">
              <w:rPr>
                <w:spacing w:val="2"/>
                <w:szCs w:val="24"/>
                <w:shd w:val="clear" w:color="auto" w:fill="FFFFFF"/>
              </w:rPr>
              <w:t>образованных</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начального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среднего</w:t>
            </w:r>
            <w:r w:rsidR="00E050BB" w:rsidRPr="008450CD">
              <w:rPr>
                <w:spacing w:val="2"/>
                <w:szCs w:val="24"/>
                <w:shd w:val="clear" w:color="auto" w:fill="FFFFFF"/>
              </w:rPr>
              <w:t xml:space="preserve"> </w:t>
            </w:r>
            <w:r w:rsidRPr="008450CD">
              <w:rPr>
                <w:spacing w:val="2"/>
                <w:szCs w:val="24"/>
                <w:shd w:val="clear" w:color="auto" w:fill="FFFFFF"/>
              </w:rPr>
              <w:t>(полного)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образования;</w:t>
            </w:r>
            <w:r w:rsidRPr="008450CD">
              <w:rPr>
                <w:spacing w:val="2"/>
                <w:szCs w:val="24"/>
              </w:rPr>
              <w:br/>
            </w:r>
            <w:r w:rsidRPr="008450CD">
              <w:rPr>
                <w:spacing w:val="2"/>
                <w:szCs w:val="24"/>
                <w:shd w:val="clear" w:color="auto" w:fill="FFFFFF"/>
              </w:rPr>
              <w:t>3)</w:t>
            </w:r>
            <w:r w:rsidR="00E050BB" w:rsidRPr="008450CD">
              <w:rPr>
                <w:spacing w:val="2"/>
                <w:szCs w:val="24"/>
                <w:shd w:val="clear" w:color="auto" w:fill="FFFFFF"/>
              </w:rPr>
              <w:t xml:space="preserve"> </w:t>
            </w:r>
            <w:r w:rsidRPr="008450CD">
              <w:rPr>
                <w:spacing w:val="2"/>
                <w:szCs w:val="24"/>
                <w:shd w:val="clear" w:color="auto" w:fill="FFFFFF"/>
              </w:rPr>
              <w:t>15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поликлиник;</w:t>
            </w:r>
          </w:p>
          <w:p w:rsidR="00472329" w:rsidRPr="008450CD" w:rsidRDefault="00472329" w:rsidP="00A043D8">
            <w:pPr>
              <w:pStyle w:val="a4"/>
              <w:tabs>
                <w:tab w:val="left" w:pos="217"/>
              </w:tabs>
              <w:autoSpaceDE/>
              <w:autoSpaceDN/>
              <w:adjustRightInd/>
              <w:spacing w:after="0"/>
              <w:ind w:firstLine="0"/>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отношении</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A043D8">
              <w:rPr>
                <w:rStyle w:val="8"/>
                <w:sz w:val="24"/>
                <w:szCs w:val="24"/>
              </w:rPr>
              <w:t xml:space="preserve">- </w:t>
            </w:r>
            <w:r w:rsidR="00A043D8">
              <w:rPr>
                <w:rStyle w:val="78"/>
                <w:sz w:val="24"/>
                <w:szCs w:val="24"/>
              </w:rPr>
              <w:t>в градостроительном регламенте</w:t>
            </w:r>
            <w:r w:rsidR="00A043D8">
              <w:rPr>
                <w:rStyle w:val="8"/>
                <w:sz w:val="24"/>
                <w:szCs w:val="24"/>
              </w:rPr>
              <w:t xml:space="preserve"> не устанавливается</w:t>
            </w:r>
          </w:p>
        </w:tc>
      </w:tr>
      <w:tr w:rsidR="00472329" w:rsidRPr="008450CD" w:rsidTr="00DF28E2">
        <w:trPr>
          <w:jc w:val="center"/>
        </w:trPr>
        <w:tc>
          <w:tcPr>
            <w:tcW w:w="380" w:type="dxa"/>
          </w:tcPr>
          <w:p w:rsidR="00472329" w:rsidRPr="008450CD" w:rsidRDefault="00472329" w:rsidP="00701BEF">
            <w:pPr>
              <w:pStyle w:val="a"/>
              <w:numPr>
                <w:ilvl w:val="0"/>
                <w:numId w:val="0"/>
              </w:numPr>
              <w:tabs>
                <w:tab w:val="clear" w:pos="340"/>
                <w:tab w:val="decimal" w:pos="284"/>
                <w:tab w:val="left" w:pos="1134"/>
              </w:tabs>
              <w:rPr>
                <w:color w:val="auto"/>
              </w:rPr>
            </w:pPr>
            <w:r w:rsidRPr="008450CD">
              <w:rPr>
                <w:color w:val="auto"/>
              </w:rPr>
              <w:t>3</w:t>
            </w:r>
          </w:p>
        </w:tc>
        <w:tc>
          <w:tcPr>
            <w:tcW w:w="2126" w:type="dxa"/>
          </w:tcPr>
          <w:p w:rsidR="00472329" w:rsidRPr="008450CD" w:rsidRDefault="00472329"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7207" w:type="dxa"/>
          </w:tcPr>
          <w:p w:rsidR="00472329" w:rsidRPr="008450CD" w:rsidRDefault="00472329" w:rsidP="00701BEF">
            <w:pPr>
              <w:pStyle w:val="a4"/>
              <w:tabs>
                <w:tab w:val="left" w:pos="168"/>
              </w:tabs>
              <w:autoSpaceDE/>
              <w:autoSpaceDN/>
              <w:adjustRightInd/>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009B1E41">
              <w:rPr>
                <w:rStyle w:val="8"/>
                <w:sz w:val="24"/>
                <w:szCs w:val="24"/>
              </w:rPr>
              <w:t xml:space="preserve">среднеэтажного многоквартирного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00A34C7E" w:rsidRPr="008450CD">
              <w:rPr>
                <w:rStyle w:val="815"/>
                <w:sz w:val="24"/>
                <w:szCs w:val="24"/>
              </w:rPr>
              <w:t>не</w:t>
            </w:r>
            <w:r w:rsidR="00E050BB" w:rsidRPr="008450CD">
              <w:rPr>
                <w:rStyle w:val="815"/>
                <w:sz w:val="24"/>
                <w:szCs w:val="24"/>
              </w:rPr>
              <w:t xml:space="preserve"> </w:t>
            </w:r>
            <w:r w:rsidR="00A34C7E" w:rsidRPr="008450CD">
              <w:rPr>
                <w:rStyle w:val="815"/>
                <w:sz w:val="24"/>
                <w:szCs w:val="24"/>
              </w:rPr>
              <w:t>более</w:t>
            </w:r>
            <w:r w:rsidR="00E050BB" w:rsidRPr="008450CD">
              <w:rPr>
                <w:rStyle w:val="815"/>
                <w:sz w:val="24"/>
                <w:szCs w:val="24"/>
              </w:rPr>
              <w:t xml:space="preserve"> </w:t>
            </w:r>
            <w:r w:rsidR="00A34C7E" w:rsidRPr="008450CD">
              <w:rPr>
                <w:rStyle w:val="815"/>
                <w:sz w:val="24"/>
                <w:szCs w:val="24"/>
              </w:rPr>
              <w:t>8</w:t>
            </w:r>
            <w:r w:rsidR="00E050BB" w:rsidRPr="008450CD">
              <w:rPr>
                <w:rStyle w:val="815"/>
                <w:sz w:val="24"/>
                <w:szCs w:val="24"/>
              </w:rPr>
              <w:t xml:space="preserve"> </w:t>
            </w:r>
            <w:r w:rsidR="00A34C7E" w:rsidRPr="008450CD">
              <w:rPr>
                <w:rStyle w:val="815"/>
                <w:sz w:val="24"/>
                <w:szCs w:val="24"/>
              </w:rPr>
              <w:t>надземных</w:t>
            </w:r>
            <w:r w:rsidR="00E050BB" w:rsidRPr="008450CD">
              <w:rPr>
                <w:rStyle w:val="815"/>
                <w:sz w:val="24"/>
                <w:szCs w:val="24"/>
              </w:rPr>
              <w:t xml:space="preserve"> </w:t>
            </w:r>
            <w:r w:rsidRPr="008450CD">
              <w:rPr>
                <w:rStyle w:val="815"/>
                <w:sz w:val="24"/>
                <w:szCs w:val="24"/>
              </w:rPr>
              <w:t>этажей*</w:t>
            </w:r>
          </w:p>
          <w:p w:rsidR="00472329" w:rsidRDefault="00472329" w:rsidP="00701BEF">
            <w:pPr>
              <w:pStyle w:val="a4"/>
              <w:spacing w:after="0"/>
              <w:ind w:firstLine="0"/>
              <w:rPr>
                <w:rStyle w:val="8"/>
                <w:sz w:val="24"/>
                <w:szCs w:val="24"/>
              </w:rPr>
            </w:pPr>
            <w:r w:rsidRPr="008450CD">
              <w:rPr>
                <w:rStyle w:val="8"/>
                <w:sz w:val="24"/>
                <w:szCs w:val="24"/>
              </w:rPr>
              <w:t>*</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8"/>
                <w:sz w:val="24"/>
                <w:szCs w:val="24"/>
              </w:rPr>
              <w:t>показатель</w:t>
            </w:r>
            <w:r w:rsidR="00E050BB" w:rsidRPr="008450CD">
              <w:rPr>
                <w:rStyle w:val="8"/>
                <w:sz w:val="24"/>
                <w:szCs w:val="24"/>
              </w:rPr>
              <w:t xml:space="preserve"> </w:t>
            </w:r>
            <w:r w:rsidRPr="008450CD">
              <w:rPr>
                <w:rStyle w:val="8"/>
                <w:sz w:val="24"/>
                <w:szCs w:val="24"/>
              </w:rPr>
              <w:t>по</w:t>
            </w:r>
            <w:r w:rsidR="00E050BB" w:rsidRPr="008450CD">
              <w:rPr>
                <w:rStyle w:val="8"/>
                <w:sz w:val="24"/>
                <w:szCs w:val="24"/>
              </w:rPr>
              <w:t xml:space="preserve"> </w:t>
            </w:r>
            <w:r w:rsidRPr="008450CD">
              <w:rPr>
                <w:rStyle w:val="8"/>
                <w:sz w:val="24"/>
                <w:szCs w:val="24"/>
              </w:rPr>
              <w:t>предельному</w:t>
            </w:r>
            <w:r w:rsidR="00E050BB" w:rsidRPr="008450CD">
              <w:rPr>
                <w:rStyle w:val="8"/>
                <w:sz w:val="24"/>
                <w:szCs w:val="24"/>
              </w:rPr>
              <w:t xml:space="preserve"> </w:t>
            </w:r>
            <w:r w:rsidRPr="008450CD">
              <w:rPr>
                <w:rStyle w:val="8"/>
                <w:sz w:val="24"/>
                <w:szCs w:val="24"/>
              </w:rPr>
              <w:t>количеству</w:t>
            </w:r>
            <w:r w:rsidR="00E050BB" w:rsidRPr="008450CD">
              <w:rPr>
                <w:rStyle w:val="8"/>
                <w:sz w:val="24"/>
                <w:szCs w:val="24"/>
              </w:rPr>
              <w:t xml:space="preserve"> </w:t>
            </w:r>
            <w:r w:rsidRPr="008450CD">
              <w:rPr>
                <w:rStyle w:val="8"/>
                <w:sz w:val="24"/>
                <w:szCs w:val="24"/>
              </w:rPr>
              <w:t>этажей</w:t>
            </w:r>
            <w:r w:rsidR="00E050BB" w:rsidRPr="008450CD">
              <w:rPr>
                <w:rStyle w:val="8"/>
                <w:sz w:val="24"/>
                <w:szCs w:val="24"/>
              </w:rPr>
              <w:t xml:space="preserve"> </w:t>
            </w:r>
            <w:r w:rsidRPr="008450CD">
              <w:rPr>
                <w:rStyle w:val="8"/>
                <w:sz w:val="24"/>
                <w:szCs w:val="24"/>
              </w:rPr>
              <w:t>включает</w:t>
            </w:r>
            <w:r w:rsidR="00E050BB" w:rsidRPr="008450CD">
              <w:rPr>
                <w:rStyle w:val="8"/>
                <w:sz w:val="24"/>
                <w:szCs w:val="24"/>
              </w:rPr>
              <w:t xml:space="preserve"> </w:t>
            </w:r>
            <w:r w:rsidRPr="008450CD">
              <w:rPr>
                <w:rStyle w:val="8"/>
                <w:sz w:val="24"/>
                <w:szCs w:val="24"/>
              </w:rPr>
              <w:t>все</w:t>
            </w:r>
            <w:r w:rsidR="00E050BB" w:rsidRPr="008450CD">
              <w:rPr>
                <w:rStyle w:val="8"/>
                <w:sz w:val="24"/>
                <w:szCs w:val="24"/>
              </w:rPr>
              <w:t xml:space="preserve"> </w:t>
            </w:r>
            <w:r w:rsidRPr="008450CD">
              <w:rPr>
                <w:rStyle w:val="8"/>
                <w:sz w:val="24"/>
                <w:szCs w:val="24"/>
              </w:rPr>
              <w:t>надземные</w:t>
            </w:r>
            <w:r w:rsidR="00E050BB" w:rsidRPr="008450CD">
              <w:rPr>
                <w:rStyle w:val="8"/>
                <w:sz w:val="24"/>
                <w:szCs w:val="24"/>
              </w:rPr>
              <w:t xml:space="preserve"> </w:t>
            </w:r>
            <w:r w:rsidRPr="008450CD">
              <w:rPr>
                <w:rStyle w:val="8"/>
                <w:sz w:val="24"/>
                <w:szCs w:val="24"/>
              </w:rPr>
              <w:t>этажи,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т.ч.</w:t>
            </w:r>
            <w:r w:rsidR="00E050BB" w:rsidRPr="008450CD">
              <w:rPr>
                <w:rStyle w:val="8"/>
                <w:sz w:val="24"/>
                <w:szCs w:val="24"/>
              </w:rPr>
              <w:t xml:space="preserve"> </w:t>
            </w:r>
            <w:r w:rsidR="000E226C" w:rsidRPr="008450CD">
              <w:rPr>
                <w:rStyle w:val="8"/>
                <w:sz w:val="24"/>
                <w:szCs w:val="24"/>
              </w:rPr>
              <w:t>Технический</w:t>
            </w:r>
            <w:r w:rsidRPr="008450CD">
              <w:rPr>
                <w:rStyle w:val="8"/>
                <w:sz w:val="24"/>
                <w:szCs w:val="24"/>
              </w:rPr>
              <w:t>,</w:t>
            </w:r>
            <w:r w:rsidR="00E050BB" w:rsidRPr="008450CD">
              <w:rPr>
                <w:rStyle w:val="8"/>
                <w:sz w:val="24"/>
                <w:szCs w:val="24"/>
              </w:rPr>
              <w:t xml:space="preserve"> </w:t>
            </w:r>
            <w:r w:rsidRPr="008450CD">
              <w:rPr>
                <w:rStyle w:val="8"/>
                <w:sz w:val="24"/>
                <w:szCs w:val="24"/>
              </w:rPr>
              <w:t>мансардный,</w:t>
            </w:r>
            <w:r w:rsidR="00E050BB" w:rsidRPr="008450CD">
              <w:rPr>
                <w:rStyle w:val="8"/>
                <w:sz w:val="24"/>
                <w:szCs w:val="24"/>
              </w:rPr>
              <w:t xml:space="preserve"> </w:t>
            </w:r>
            <w:r w:rsidRPr="008450CD">
              <w:rPr>
                <w:rStyle w:val="8"/>
                <w:sz w:val="24"/>
                <w:szCs w:val="24"/>
              </w:rPr>
              <w:t>а</w:t>
            </w:r>
            <w:r w:rsidR="00E050BB" w:rsidRPr="008450CD">
              <w:rPr>
                <w:rStyle w:val="8"/>
                <w:sz w:val="24"/>
                <w:szCs w:val="24"/>
              </w:rPr>
              <w:t xml:space="preserve"> </w:t>
            </w:r>
            <w:r w:rsidRPr="008450CD">
              <w:rPr>
                <w:rStyle w:val="8"/>
                <w:sz w:val="24"/>
                <w:szCs w:val="24"/>
              </w:rPr>
              <w:t>также</w:t>
            </w:r>
            <w:r w:rsidR="00E050BB" w:rsidRPr="008450CD">
              <w:rPr>
                <w:rStyle w:val="8"/>
                <w:sz w:val="24"/>
                <w:szCs w:val="24"/>
              </w:rPr>
              <w:t xml:space="preserve"> </w:t>
            </w:r>
            <w:r w:rsidRPr="008450CD">
              <w:rPr>
                <w:rStyle w:val="8"/>
                <w:sz w:val="24"/>
                <w:szCs w:val="24"/>
              </w:rPr>
              <w:t>цокольный,</w:t>
            </w:r>
            <w:r w:rsidR="00E050BB" w:rsidRPr="008450CD">
              <w:rPr>
                <w:rStyle w:val="8"/>
                <w:sz w:val="24"/>
                <w:szCs w:val="24"/>
              </w:rPr>
              <w:t xml:space="preserve"> </w:t>
            </w:r>
            <w:r w:rsidRPr="008450CD">
              <w:rPr>
                <w:rStyle w:val="8"/>
                <w:sz w:val="24"/>
                <w:szCs w:val="24"/>
              </w:rPr>
              <w:t>если</w:t>
            </w:r>
            <w:r w:rsidR="00E050BB" w:rsidRPr="008450CD">
              <w:rPr>
                <w:rStyle w:val="8"/>
                <w:sz w:val="24"/>
                <w:szCs w:val="24"/>
              </w:rPr>
              <w:t xml:space="preserve"> </w:t>
            </w:r>
            <w:r w:rsidRPr="008450CD">
              <w:rPr>
                <w:rStyle w:val="8"/>
                <w:sz w:val="24"/>
                <w:szCs w:val="24"/>
              </w:rPr>
              <w:t>верх</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перекрытия</w:t>
            </w:r>
            <w:r w:rsidR="00E050BB" w:rsidRPr="008450CD">
              <w:rPr>
                <w:rStyle w:val="8"/>
                <w:sz w:val="24"/>
                <w:szCs w:val="24"/>
              </w:rPr>
              <w:t xml:space="preserve"> </w:t>
            </w:r>
            <w:r w:rsidRPr="008450CD">
              <w:rPr>
                <w:rStyle w:val="8"/>
                <w:sz w:val="24"/>
                <w:szCs w:val="24"/>
              </w:rPr>
              <w:t>находится</w:t>
            </w:r>
            <w:r w:rsidR="00E050BB" w:rsidRPr="008450CD">
              <w:rPr>
                <w:rStyle w:val="8"/>
                <w:sz w:val="24"/>
                <w:szCs w:val="24"/>
              </w:rPr>
              <w:t xml:space="preserve"> </w:t>
            </w:r>
            <w:r w:rsidRPr="008450CD">
              <w:rPr>
                <w:rStyle w:val="8"/>
                <w:sz w:val="24"/>
                <w:szCs w:val="24"/>
              </w:rPr>
              <w:t>выше</w:t>
            </w:r>
            <w:r w:rsidR="00E050BB" w:rsidRPr="008450CD">
              <w:rPr>
                <w:rStyle w:val="8"/>
                <w:sz w:val="24"/>
                <w:szCs w:val="24"/>
              </w:rPr>
              <w:t xml:space="preserve"> </w:t>
            </w:r>
            <w:r w:rsidRPr="008450CD">
              <w:rPr>
                <w:rStyle w:val="8"/>
                <w:sz w:val="24"/>
                <w:szCs w:val="24"/>
              </w:rPr>
              <w:t>средней</w:t>
            </w:r>
            <w:r w:rsidR="00E050BB" w:rsidRPr="008450CD">
              <w:rPr>
                <w:rStyle w:val="8"/>
                <w:sz w:val="24"/>
                <w:szCs w:val="24"/>
              </w:rPr>
              <w:t xml:space="preserve"> </w:t>
            </w:r>
            <w:r w:rsidRPr="008450CD">
              <w:rPr>
                <w:rStyle w:val="8"/>
                <w:sz w:val="24"/>
                <w:szCs w:val="24"/>
              </w:rPr>
              <w:t>планировочной</w:t>
            </w:r>
            <w:r w:rsidR="00E050BB" w:rsidRPr="008450CD">
              <w:rPr>
                <w:rStyle w:val="8"/>
                <w:sz w:val="24"/>
                <w:szCs w:val="24"/>
              </w:rPr>
              <w:t xml:space="preserve"> </w:t>
            </w:r>
            <w:r w:rsidRPr="008450CD">
              <w:rPr>
                <w:rStyle w:val="8"/>
                <w:sz w:val="24"/>
                <w:szCs w:val="24"/>
              </w:rPr>
              <w:t>отметки</w:t>
            </w:r>
            <w:r w:rsidR="00E050BB" w:rsidRPr="008450CD">
              <w:rPr>
                <w:rStyle w:val="8"/>
                <w:sz w:val="24"/>
                <w:szCs w:val="24"/>
              </w:rPr>
              <w:t xml:space="preserve"> </w:t>
            </w:r>
            <w:r w:rsidRPr="008450CD">
              <w:rPr>
                <w:rStyle w:val="8"/>
                <w:sz w:val="24"/>
                <w:szCs w:val="24"/>
              </w:rPr>
              <w:t>земли</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менее</w:t>
            </w:r>
            <w:r w:rsidR="00E050BB" w:rsidRPr="008450CD">
              <w:rPr>
                <w:rStyle w:val="8"/>
                <w:sz w:val="24"/>
                <w:szCs w:val="24"/>
              </w:rPr>
              <w:t xml:space="preserve"> </w:t>
            </w:r>
            <w:r w:rsidRPr="008450CD">
              <w:rPr>
                <w:rStyle w:val="8"/>
                <w:sz w:val="24"/>
                <w:szCs w:val="24"/>
              </w:rPr>
              <w:t>чем</w:t>
            </w:r>
            <w:r w:rsidR="00E050BB" w:rsidRPr="008450CD">
              <w:rPr>
                <w:rStyle w:val="8"/>
                <w:sz w:val="24"/>
                <w:szCs w:val="24"/>
              </w:rPr>
              <w:t xml:space="preserve"> </w:t>
            </w:r>
            <w:r w:rsidRPr="008450CD">
              <w:rPr>
                <w:rStyle w:val="8"/>
                <w:sz w:val="24"/>
                <w:szCs w:val="24"/>
              </w:rPr>
              <w:t>на</w:t>
            </w:r>
            <w:r w:rsidR="00E050BB" w:rsidRPr="008450CD">
              <w:rPr>
                <w:rStyle w:val="8"/>
                <w:sz w:val="24"/>
                <w:szCs w:val="24"/>
              </w:rPr>
              <w:t xml:space="preserve"> </w:t>
            </w:r>
            <w:r w:rsidRPr="008450CD">
              <w:rPr>
                <w:rStyle w:val="8"/>
                <w:sz w:val="24"/>
                <w:szCs w:val="24"/>
              </w:rPr>
              <w:t>2</w:t>
            </w:r>
            <w:r w:rsidR="00E050BB" w:rsidRPr="008450CD">
              <w:rPr>
                <w:rStyle w:val="8"/>
                <w:sz w:val="24"/>
                <w:szCs w:val="24"/>
              </w:rPr>
              <w:t xml:space="preserve"> </w:t>
            </w:r>
            <w:r w:rsidRPr="008450CD">
              <w:rPr>
                <w:rStyle w:val="8"/>
                <w:sz w:val="24"/>
                <w:szCs w:val="24"/>
              </w:rPr>
              <w:t>м</w:t>
            </w:r>
            <w:r w:rsidR="00E050BB" w:rsidRPr="008450CD">
              <w:rPr>
                <w:rStyle w:val="8"/>
                <w:sz w:val="24"/>
                <w:szCs w:val="24"/>
              </w:rPr>
              <w:t xml:space="preserve"> </w:t>
            </w:r>
            <w:r w:rsidRPr="008450CD">
              <w:rPr>
                <w:rStyle w:val="8"/>
                <w:sz w:val="24"/>
                <w:szCs w:val="24"/>
              </w:rPr>
              <w:t>(п.Г.8,</w:t>
            </w:r>
            <w:r w:rsidR="00E050BB" w:rsidRPr="008450CD">
              <w:rPr>
                <w:rStyle w:val="8"/>
                <w:sz w:val="24"/>
                <w:szCs w:val="24"/>
              </w:rPr>
              <w:t xml:space="preserve"> </w:t>
            </w:r>
            <w:r w:rsidRPr="008450CD">
              <w:rPr>
                <w:rStyle w:val="8"/>
                <w:sz w:val="24"/>
                <w:szCs w:val="24"/>
              </w:rPr>
              <w:t>СП</w:t>
            </w:r>
            <w:r w:rsidR="00E050BB" w:rsidRPr="008450CD">
              <w:rPr>
                <w:rStyle w:val="8"/>
                <w:sz w:val="24"/>
                <w:szCs w:val="24"/>
              </w:rPr>
              <w:t xml:space="preserve"> </w:t>
            </w:r>
            <w:r w:rsidRPr="008450CD">
              <w:rPr>
                <w:rStyle w:val="8"/>
                <w:sz w:val="24"/>
                <w:szCs w:val="24"/>
              </w:rPr>
              <w:t>118.13330.2012.</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Общественные</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сооружения,</w:t>
            </w:r>
            <w:r w:rsidR="00E050BB" w:rsidRPr="008450CD">
              <w:rPr>
                <w:rStyle w:val="8"/>
                <w:sz w:val="24"/>
                <w:szCs w:val="24"/>
              </w:rPr>
              <w:t xml:space="preserve"> </w:t>
            </w:r>
            <w:r w:rsidRPr="008450CD">
              <w:rPr>
                <w:rStyle w:val="8"/>
                <w:sz w:val="24"/>
                <w:szCs w:val="24"/>
              </w:rPr>
              <w:t>п.В.</w:t>
            </w:r>
            <w:r w:rsidR="00E050BB" w:rsidRPr="008450CD">
              <w:rPr>
                <w:rStyle w:val="8"/>
                <w:sz w:val="24"/>
                <w:szCs w:val="24"/>
              </w:rPr>
              <w:t xml:space="preserve"> </w:t>
            </w:r>
            <w:r w:rsidRPr="008450CD">
              <w:rPr>
                <w:rStyle w:val="8"/>
                <w:sz w:val="24"/>
                <w:szCs w:val="24"/>
              </w:rPr>
              <w:t>1.6.СП54.13330.2011.</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жилые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многоквартирные);</w:t>
            </w:r>
          </w:p>
          <w:p w:rsidR="009B1E41" w:rsidRPr="008450CD" w:rsidRDefault="009B1E41" w:rsidP="009B1E41">
            <w:pPr>
              <w:pStyle w:val="a4"/>
              <w:tabs>
                <w:tab w:val="left" w:pos="168"/>
              </w:tabs>
              <w:autoSpaceDE/>
              <w:autoSpaceDN/>
              <w:adjustRightInd/>
              <w:spacing w:after="0"/>
              <w:ind w:firstLine="0"/>
              <w:rPr>
                <w:szCs w:val="24"/>
              </w:rPr>
            </w:pPr>
            <w:r>
              <w:rPr>
                <w:rStyle w:val="8"/>
                <w:sz w:val="24"/>
                <w:szCs w:val="24"/>
              </w:rPr>
              <w:t>2</w:t>
            </w:r>
            <w:r w:rsidRPr="008450CD">
              <w:rPr>
                <w:rStyle w:val="8"/>
                <w:sz w:val="24"/>
                <w:szCs w:val="24"/>
              </w:rPr>
              <w:t xml:space="preserve">) для </w:t>
            </w:r>
            <w:r>
              <w:rPr>
                <w:rStyle w:val="8"/>
                <w:sz w:val="24"/>
                <w:szCs w:val="24"/>
              </w:rPr>
              <w:t xml:space="preserve">малоэтажного многоквартирного </w:t>
            </w:r>
            <w:r w:rsidRPr="008450CD">
              <w:rPr>
                <w:rStyle w:val="8"/>
                <w:sz w:val="24"/>
                <w:szCs w:val="24"/>
              </w:rPr>
              <w:t xml:space="preserve">жилого дома </w:t>
            </w:r>
            <w:r w:rsidRPr="008450CD">
              <w:rPr>
                <w:rStyle w:val="815"/>
                <w:sz w:val="24"/>
                <w:szCs w:val="24"/>
              </w:rPr>
              <w:t>не более 4 этажей*</w:t>
            </w:r>
          </w:p>
          <w:p w:rsidR="009B1E41" w:rsidRDefault="009B1E41" w:rsidP="009B1E41">
            <w:pPr>
              <w:pStyle w:val="a4"/>
              <w:spacing w:after="0"/>
              <w:ind w:firstLine="0"/>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9B1E41" w:rsidRPr="008450CD" w:rsidRDefault="009B1E41" w:rsidP="009B1E41">
            <w:pPr>
              <w:pStyle w:val="a4"/>
              <w:tabs>
                <w:tab w:val="left" w:pos="168"/>
              </w:tabs>
              <w:autoSpaceDE/>
              <w:autoSpaceDN/>
              <w:adjustRightInd/>
              <w:spacing w:after="0"/>
              <w:ind w:firstLine="91"/>
              <w:rPr>
                <w:szCs w:val="24"/>
              </w:rPr>
            </w:pPr>
            <w:r>
              <w:rPr>
                <w:rStyle w:val="8"/>
                <w:sz w:val="24"/>
                <w:szCs w:val="24"/>
              </w:rPr>
              <w:t>3)</w:t>
            </w:r>
            <w:r w:rsidRPr="008450CD">
              <w:rPr>
                <w:rStyle w:val="8"/>
                <w:sz w:val="24"/>
                <w:szCs w:val="24"/>
              </w:rPr>
              <w:t xml:space="preserve">для </w:t>
            </w:r>
            <w:r>
              <w:rPr>
                <w:rStyle w:val="8"/>
                <w:sz w:val="24"/>
                <w:szCs w:val="24"/>
              </w:rPr>
              <w:t xml:space="preserve">многоэтажного </w:t>
            </w:r>
            <w:r w:rsidRPr="008450CD">
              <w:rPr>
                <w:rStyle w:val="8"/>
                <w:sz w:val="24"/>
                <w:szCs w:val="24"/>
              </w:rPr>
              <w:t xml:space="preserve">жилого дома </w:t>
            </w:r>
            <w:r w:rsidRPr="008450CD">
              <w:rPr>
                <w:rStyle w:val="815"/>
                <w:sz w:val="24"/>
                <w:szCs w:val="24"/>
              </w:rPr>
              <w:t>9 и более*</w:t>
            </w:r>
          </w:p>
          <w:p w:rsidR="009B1E41" w:rsidRDefault="009B1E41" w:rsidP="009B1E41">
            <w:pPr>
              <w:pStyle w:val="a4"/>
              <w:spacing w:after="0"/>
              <w:ind w:firstLine="91"/>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 2 м (п.Г.8, СП 118.13330.2012. Свод правил. Общественные здания и сооружения, п.В. 1.6.СП54.13330.2011. Свод правил. Здания жилые и многоквартирные);</w:t>
            </w:r>
          </w:p>
          <w:p w:rsidR="00472329" w:rsidRPr="008450CD" w:rsidRDefault="009B1E41" w:rsidP="00701BEF">
            <w:pPr>
              <w:pStyle w:val="a4"/>
              <w:tabs>
                <w:tab w:val="left" w:pos="212"/>
              </w:tabs>
              <w:autoSpaceDE/>
              <w:autoSpaceDN/>
              <w:adjustRightInd/>
              <w:spacing w:after="0"/>
              <w:ind w:firstLine="0"/>
              <w:rPr>
                <w:szCs w:val="24"/>
              </w:rPr>
            </w:pPr>
            <w:r>
              <w:rPr>
                <w:rStyle w:val="8"/>
                <w:sz w:val="24"/>
                <w:szCs w:val="24"/>
              </w:rPr>
              <w:t>4</w:t>
            </w:r>
            <w:r w:rsidR="00472329" w:rsidRPr="008450CD">
              <w:rPr>
                <w:rStyle w:val="8"/>
                <w:sz w:val="24"/>
                <w:szCs w:val="24"/>
              </w:rPr>
              <w:t>)</w:t>
            </w:r>
            <w:r w:rsidR="00E050BB" w:rsidRPr="008450CD">
              <w:rPr>
                <w:rStyle w:val="8"/>
                <w:sz w:val="24"/>
                <w:szCs w:val="24"/>
              </w:rPr>
              <w:t xml:space="preserve"> </w:t>
            </w:r>
            <w:r w:rsidR="00472329" w:rsidRPr="008450CD">
              <w:rPr>
                <w:rStyle w:val="8"/>
                <w:sz w:val="24"/>
                <w:szCs w:val="24"/>
              </w:rPr>
              <w:t>для</w:t>
            </w:r>
            <w:r w:rsidR="00E050BB" w:rsidRPr="008450CD">
              <w:rPr>
                <w:rStyle w:val="8"/>
                <w:sz w:val="24"/>
                <w:szCs w:val="24"/>
              </w:rPr>
              <w:t xml:space="preserve"> </w:t>
            </w:r>
            <w:r w:rsidR="00472329" w:rsidRPr="008450CD">
              <w:rPr>
                <w:rStyle w:val="8"/>
                <w:sz w:val="24"/>
                <w:szCs w:val="24"/>
              </w:rPr>
              <w:t>объектов</w:t>
            </w:r>
            <w:r w:rsidR="00E050BB" w:rsidRPr="008450CD">
              <w:rPr>
                <w:rStyle w:val="8"/>
                <w:sz w:val="24"/>
                <w:szCs w:val="24"/>
              </w:rPr>
              <w:t xml:space="preserve"> </w:t>
            </w:r>
            <w:r w:rsidR="00472329" w:rsidRPr="008450CD">
              <w:rPr>
                <w:rStyle w:val="8"/>
                <w:sz w:val="24"/>
                <w:szCs w:val="24"/>
              </w:rPr>
              <w:t>дошкольного</w:t>
            </w:r>
            <w:r w:rsidR="00E050BB" w:rsidRPr="008450CD">
              <w:rPr>
                <w:rStyle w:val="8"/>
                <w:sz w:val="24"/>
                <w:szCs w:val="24"/>
              </w:rPr>
              <w:t xml:space="preserve"> </w:t>
            </w:r>
            <w:r w:rsidR="00472329" w:rsidRPr="008450CD">
              <w:rPr>
                <w:rStyle w:val="8"/>
                <w:sz w:val="24"/>
                <w:szCs w:val="24"/>
              </w:rPr>
              <w:t>образования</w:t>
            </w:r>
            <w:r w:rsidR="00E050BB" w:rsidRPr="008450CD">
              <w:rPr>
                <w:rStyle w:val="8"/>
                <w:sz w:val="24"/>
                <w:szCs w:val="24"/>
              </w:rPr>
              <w:t xml:space="preserve"> </w:t>
            </w:r>
            <w:r w:rsidR="00472329" w:rsidRPr="008450CD">
              <w:rPr>
                <w:rStyle w:val="815"/>
                <w:sz w:val="24"/>
                <w:szCs w:val="24"/>
              </w:rPr>
              <w:t>не</w:t>
            </w:r>
            <w:r w:rsidR="00E050BB" w:rsidRPr="008450CD">
              <w:rPr>
                <w:rStyle w:val="815"/>
                <w:sz w:val="24"/>
                <w:szCs w:val="24"/>
              </w:rPr>
              <w:t xml:space="preserve"> </w:t>
            </w:r>
            <w:r w:rsidR="00472329" w:rsidRPr="008450CD">
              <w:rPr>
                <w:rStyle w:val="815"/>
                <w:sz w:val="24"/>
                <w:szCs w:val="24"/>
              </w:rPr>
              <w:t>более</w:t>
            </w:r>
            <w:r w:rsidR="00E050BB" w:rsidRPr="008450CD">
              <w:rPr>
                <w:rStyle w:val="815"/>
                <w:sz w:val="24"/>
                <w:szCs w:val="24"/>
              </w:rPr>
              <w:t xml:space="preserve"> </w:t>
            </w:r>
            <w:r w:rsidR="00472329" w:rsidRPr="008450CD">
              <w:rPr>
                <w:rStyle w:val="815"/>
                <w:sz w:val="24"/>
                <w:szCs w:val="24"/>
              </w:rPr>
              <w:t>3</w:t>
            </w:r>
            <w:r w:rsidR="00E050BB" w:rsidRPr="008450CD">
              <w:rPr>
                <w:rStyle w:val="815"/>
                <w:sz w:val="24"/>
                <w:szCs w:val="24"/>
              </w:rPr>
              <w:t xml:space="preserve"> </w:t>
            </w:r>
            <w:r w:rsidR="00472329" w:rsidRPr="008450CD">
              <w:rPr>
                <w:rStyle w:val="815"/>
                <w:sz w:val="24"/>
                <w:szCs w:val="24"/>
              </w:rPr>
              <w:t>этажей,</w:t>
            </w:r>
            <w:r w:rsidR="00E050BB" w:rsidRPr="008450CD">
              <w:rPr>
                <w:rStyle w:val="815"/>
                <w:sz w:val="24"/>
                <w:szCs w:val="24"/>
              </w:rPr>
              <w:t xml:space="preserve"> </w:t>
            </w:r>
            <w:r w:rsidR="00472329" w:rsidRPr="008450CD">
              <w:rPr>
                <w:rStyle w:val="8"/>
                <w:sz w:val="24"/>
                <w:szCs w:val="24"/>
              </w:rPr>
              <w:t>если</w:t>
            </w:r>
            <w:r w:rsidR="00E050BB" w:rsidRPr="008450CD">
              <w:rPr>
                <w:rStyle w:val="8"/>
                <w:sz w:val="24"/>
                <w:szCs w:val="24"/>
              </w:rPr>
              <w:t xml:space="preserve"> </w:t>
            </w:r>
            <w:r w:rsidR="00472329" w:rsidRPr="008450CD">
              <w:rPr>
                <w:rStyle w:val="8"/>
                <w:sz w:val="24"/>
                <w:szCs w:val="24"/>
              </w:rPr>
              <w:t>иное</w:t>
            </w:r>
            <w:r w:rsidR="00E050BB" w:rsidRPr="008450CD">
              <w:rPr>
                <w:rStyle w:val="8"/>
                <w:sz w:val="24"/>
                <w:szCs w:val="24"/>
              </w:rPr>
              <w:t xml:space="preserve"> </w:t>
            </w:r>
            <w:r w:rsidR="00472329" w:rsidRPr="008450CD">
              <w:rPr>
                <w:rStyle w:val="8"/>
                <w:sz w:val="24"/>
                <w:szCs w:val="24"/>
              </w:rPr>
              <w:t>не</w:t>
            </w:r>
            <w:r w:rsidR="00E050BB" w:rsidRPr="008450CD">
              <w:rPr>
                <w:rStyle w:val="8"/>
                <w:sz w:val="24"/>
                <w:szCs w:val="24"/>
              </w:rPr>
              <w:t xml:space="preserve"> </w:t>
            </w:r>
            <w:r w:rsidR="00472329" w:rsidRPr="008450CD">
              <w:rPr>
                <w:rStyle w:val="8"/>
                <w:sz w:val="24"/>
                <w:szCs w:val="24"/>
              </w:rPr>
              <w:t>установлено</w:t>
            </w:r>
            <w:r w:rsidR="00E050BB" w:rsidRPr="008450CD">
              <w:rPr>
                <w:rStyle w:val="8"/>
                <w:sz w:val="24"/>
                <w:szCs w:val="24"/>
              </w:rPr>
              <w:t xml:space="preserve"> </w:t>
            </w:r>
            <w:r w:rsidR="00472329" w:rsidRPr="008450CD">
              <w:rPr>
                <w:rStyle w:val="8"/>
                <w:sz w:val="24"/>
                <w:szCs w:val="24"/>
              </w:rPr>
              <w:t>техническими</w:t>
            </w:r>
            <w:r w:rsidR="00E050BB" w:rsidRPr="008450CD">
              <w:rPr>
                <w:rStyle w:val="8"/>
                <w:sz w:val="24"/>
                <w:szCs w:val="24"/>
              </w:rPr>
              <w:t xml:space="preserve"> </w:t>
            </w:r>
            <w:r w:rsidR="00472329" w:rsidRPr="008450CD">
              <w:rPr>
                <w:rStyle w:val="8"/>
                <w:sz w:val="24"/>
                <w:szCs w:val="24"/>
              </w:rPr>
              <w:t>регламентами;</w:t>
            </w:r>
          </w:p>
          <w:p w:rsidR="00472329" w:rsidRPr="008450CD" w:rsidRDefault="009B1E41" w:rsidP="00701BEF">
            <w:pPr>
              <w:pStyle w:val="a4"/>
              <w:tabs>
                <w:tab w:val="left" w:pos="182"/>
              </w:tabs>
              <w:autoSpaceDE/>
              <w:autoSpaceDN/>
              <w:adjustRightInd/>
              <w:spacing w:after="0"/>
              <w:ind w:firstLine="0"/>
              <w:rPr>
                <w:szCs w:val="24"/>
              </w:rPr>
            </w:pPr>
            <w:r>
              <w:rPr>
                <w:rStyle w:val="8"/>
                <w:sz w:val="24"/>
                <w:szCs w:val="24"/>
              </w:rPr>
              <w:t>5</w:t>
            </w:r>
            <w:r w:rsidR="00472329" w:rsidRPr="008450CD">
              <w:rPr>
                <w:rStyle w:val="8"/>
                <w:sz w:val="24"/>
                <w:szCs w:val="24"/>
              </w:rPr>
              <w:t>)</w:t>
            </w:r>
            <w:r w:rsidR="00E050BB" w:rsidRPr="008450CD">
              <w:rPr>
                <w:rStyle w:val="8"/>
                <w:sz w:val="24"/>
                <w:szCs w:val="24"/>
              </w:rPr>
              <w:t xml:space="preserve"> </w:t>
            </w:r>
            <w:r w:rsidR="00472329" w:rsidRPr="008450CD">
              <w:rPr>
                <w:rStyle w:val="8"/>
                <w:sz w:val="24"/>
                <w:szCs w:val="24"/>
              </w:rPr>
              <w:t>для</w:t>
            </w:r>
            <w:r w:rsidR="00E050BB" w:rsidRPr="008450CD">
              <w:rPr>
                <w:rStyle w:val="8"/>
                <w:sz w:val="24"/>
                <w:szCs w:val="24"/>
              </w:rPr>
              <w:t xml:space="preserve"> </w:t>
            </w:r>
            <w:r w:rsidR="00472329" w:rsidRPr="008450CD">
              <w:rPr>
                <w:rStyle w:val="8"/>
                <w:sz w:val="24"/>
                <w:szCs w:val="24"/>
              </w:rPr>
              <w:t>объектов</w:t>
            </w:r>
            <w:r w:rsidR="00E050BB" w:rsidRPr="008450CD">
              <w:rPr>
                <w:rStyle w:val="8"/>
                <w:sz w:val="24"/>
                <w:szCs w:val="24"/>
              </w:rPr>
              <w:t xml:space="preserve"> </w:t>
            </w:r>
            <w:r w:rsidR="00472329" w:rsidRPr="008450CD">
              <w:rPr>
                <w:rStyle w:val="8"/>
                <w:sz w:val="24"/>
                <w:szCs w:val="24"/>
              </w:rPr>
              <w:t>общеобразовательного</w:t>
            </w:r>
            <w:r w:rsidR="00E050BB" w:rsidRPr="008450CD">
              <w:rPr>
                <w:rStyle w:val="8"/>
                <w:sz w:val="24"/>
                <w:szCs w:val="24"/>
              </w:rPr>
              <w:t xml:space="preserve"> </w:t>
            </w:r>
            <w:r w:rsidR="00472329" w:rsidRPr="008450CD">
              <w:rPr>
                <w:rStyle w:val="8"/>
                <w:sz w:val="24"/>
                <w:szCs w:val="24"/>
              </w:rPr>
              <w:t>назначения</w:t>
            </w:r>
            <w:r w:rsidR="00E050BB" w:rsidRPr="008450CD">
              <w:rPr>
                <w:rStyle w:val="8"/>
                <w:sz w:val="24"/>
                <w:szCs w:val="24"/>
              </w:rPr>
              <w:t xml:space="preserve"> </w:t>
            </w:r>
            <w:r w:rsidR="00472329" w:rsidRPr="008450CD">
              <w:rPr>
                <w:rStyle w:val="815"/>
                <w:sz w:val="24"/>
                <w:szCs w:val="24"/>
              </w:rPr>
              <w:t>не</w:t>
            </w:r>
            <w:r w:rsidR="00E050BB" w:rsidRPr="008450CD">
              <w:rPr>
                <w:rStyle w:val="815"/>
                <w:sz w:val="24"/>
                <w:szCs w:val="24"/>
              </w:rPr>
              <w:t xml:space="preserve"> </w:t>
            </w:r>
            <w:r w:rsidR="00472329" w:rsidRPr="008450CD">
              <w:rPr>
                <w:rStyle w:val="815"/>
                <w:sz w:val="24"/>
                <w:szCs w:val="24"/>
              </w:rPr>
              <w:t>более</w:t>
            </w:r>
            <w:r w:rsidR="00E050BB" w:rsidRPr="008450CD">
              <w:rPr>
                <w:rStyle w:val="815"/>
                <w:sz w:val="24"/>
                <w:szCs w:val="24"/>
              </w:rPr>
              <w:t xml:space="preserve"> </w:t>
            </w:r>
            <w:r w:rsidR="00472329" w:rsidRPr="008450CD">
              <w:rPr>
                <w:rStyle w:val="8"/>
                <w:sz w:val="24"/>
                <w:szCs w:val="24"/>
              </w:rPr>
              <w:t>4</w:t>
            </w:r>
            <w:r w:rsidR="00E050BB" w:rsidRPr="008450CD">
              <w:rPr>
                <w:rStyle w:val="8"/>
                <w:sz w:val="24"/>
                <w:szCs w:val="24"/>
              </w:rPr>
              <w:t xml:space="preserve"> </w:t>
            </w:r>
            <w:r w:rsidR="00472329" w:rsidRPr="008450CD">
              <w:rPr>
                <w:rStyle w:val="815"/>
                <w:sz w:val="24"/>
                <w:szCs w:val="24"/>
              </w:rPr>
              <w:t>этажей,</w:t>
            </w:r>
            <w:r w:rsidR="00E050BB" w:rsidRPr="008450CD">
              <w:rPr>
                <w:rStyle w:val="815"/>
                <w:sz w:val="24"/>
                <w:szCs w:val="24"/>
              </w:rPr>
              <w:t xml:space="preserve"> </w:t>
            </w:r>
            <w:r w:rsidR="00472329" w:rsidRPr="008450CD">
              <w:rPr>
                <w:rStyle w:val="8"/>
                <w:sz w:val="24"/>
                <w:szCs w:val="24"/>
              </w:rPr>
              <w:t>если</w:t>
            </w:r>
            <w:r w:rsidR="00E050BB" w:rsidRPr="008450CD">
              <w:rPr>
                <w:rStyle w:val="8"/>
                <w:sz w:val="24"/>
                <w:szCs w:val="24"/>
              </w:rPr>
              <w:t xml:space="preserve"> </w:t>
            </w:r>
            <w:r w:rsidR="00472329" w:rsidRPr="008450CD">
              <w:rPr>
                <w:rStyle w:val="8"/>
                <w:sz w:val="24"/>
                <w:szCs w:val="24"/>
              </w:rPr>
              <w:t>иное</w:t>
            </w:r>
            <w:r w:rsidR="00E050BB" w:rsidRPr="008450CD">
              <w:rPr>
                <w:rStyle w:val="8"/>
                <w:sz w:val="24"/>
                <w:szCs w:val="24"/>
              </w:rPr>
              <w:t xml:space="preserve"> </w:t>
            </w:r>
            <w:r w:rsidR="00472329" w:rsidRPr="008450CD">
              <w:rPr>
                <w:rStyle w:val="8"/>
                <w:sz w:val="24"/>
                <w:szCs w:val="24"/>
              </w:rPr>
              <w:t>не</w:t>
            </w:r>
            <w:r w:rsidR="00E050BB" w:rsidRPr="008450CD">
              <w:rPr>
                <w:rStyle w:val="8"/>
                <w:sz w:val="24"/>
                <w:szCs w:val="24"/>
              </w:rPr>
              <w:t xml:space="preserve"> </w:t>
            </w:r>
            <w:r w:rsidR="00472329" w:rsidRPr="008450CD">
              <w:rPr>
                <w:rStyle w:val="8"/>
                <w:sz w:val="24"/>
                <w:szCs w:val="24"/>
              </w:rPr>
              <w:t>установлено</w:t>
            </w:r>
            <w:r w:rsidR="00E050BB" w:rsidRPr="008450CD">
              <w:rPr>
                <w:rStyle w:val="8"/>
                <w:sz w:val="24"/>
                <w:szCs w:val="24"/>
              </w:rPr>
              <w:t xml:space="preserve"> </w:t>
            </w:r>
            <w:r w:rsidR="00472329" w:rsidRPr="008450CD">
              <w:rPr>
                <w:rStyle w:val="8"/>
                <w:sz w:val="24"/>
                <w:szCs w:val="24"/>
              </w:rPr>
              <w:t>техническими</w:t>
            </w:r>
            <w:r w:rsidR="00E050BB" w:rsidRPr="008450CD">
              <w:rPr>
                <w:rStyle w:val="8"/>
                <w:sz w:val="24"/>
                <w:szCs w:val="24"/>
              </w:rPr>
              <w:t xml:space="preserve"> </w:t>
            </w:r>
            <w:r w:rsidR="00472329" w:rsidRPr="008450CD">
              <w:rPr>
                <w:rStyle w:val="8"/>
                <w:sz w:val="24"/>
                <w:szCs w:val="24"/>
              </w:rPr>
              <w:t>регламентами;</w:t>
            </w:r>
          </w:p>
          <w:p w:rsidR="00472329" w:rsidRPr="008450CD" w:rsidRDefault="009B1E41" w:rsidP="00701BEF">
            <w:pPr>
              <w:pStyle w:val="a4"/>
              <w:tabs>
                <w:tab w:val="left" w:pos="192"/>
              </w:tabs>
              <w:autoSpaceDE/>
              <w:autoSpaceDN/>
              <w:adjustRightInd/>
              <w:spacing w:after="0"/>
              <w:ind w:firstLine="0"/>
              <w:rPr>
                <w:szCs w:val="24"/>
              </w:rPr>
            </w:pPr>
            <w:r>
              <w:rPr>
                <w:rStyle w:val="8"/>
                <w:sz w:val="24"/>
                <w:szCs w:val="24"/>
              </w:rPr>
              <w:t>6</w:t>
            </w:r>
            <w:r w:rsidR="00472329" w:rsidRPr="008450CD">
              <w:rPr>
                <w:rStyle w:val="8"/>
                <w:sz w:val="24"/>
                <w:szCs w:val="24"/>
              </w:rPr>
              <w:t>)</w:t>
            </w:r>
            <w:r w:rsidR="00E050BB" w:rsidRPr="008450CD">
              <w:rPr>
                <w:rStyle w:val="8"/>
                <w:sz w:val="24"/>
                <w:szCs w:val="24"/>
              </w:rPr>
              <w:t xml:space="preserve"> </w:t>
            </w:r>
            <w:r w:rsidR="00472329" w:rsidRPr="008450CD">
              <w:rPr>
                <w:rStyle w:val="8"/>
                <w:sz w:val="24"/>
                <w:szCs w:val="24"/>
              </w:rPr>
              <w:t>для</w:t>
            </w:r>
            <w:r w:rsidR="00E050BB" w:rsidRPr="008450CD">
              <w:rPr>
                <w:rStyle w:val="8"/>
                <w:sz w:val="24"/>
                <w:szCs w:val="24"/>
              </w:rPr>
              <w:t xml:space="preserve"> </w:t>
            </w:r>
            <w:r w:rsidR="00472329" w:rsidRPr="008450CD">
              <w:rPr>
                <w:rStyle w:val="8"/>
                <w:sz w:val="24"/>
                <w:szCs w:val="24"/>
              </w:rPr>
              <w:t>объектов</w:t>
            </w:r>
            <w:r w:rsidR="00E050BB" w:rsidRPr="008450CD">
              <w:rPr>
                <w:rStyle w:val="8"/>
                <w:sz w:val="24"/>
                <w:szCs w:val="24"/>
              </w:rPr>
              <w:t xml:space="preserve"> </w:t>
            </w:r>
            <w:r w:rsidR="00472329" w:rsidRPr="008450CD">
              <w:rPr>
                <w:rStyle w:val="8"/>
                <w:sz w:val="24"/>
                <w:szCs w:val="24"/>
              </w:rPr>
              <w:t>здравоохранения</w:t>
            </w:r>
            <w:r w:rsidR="00E050BB" w:rsidRPr="008450CD">
              <w:rPr>
                <w:rStyle w:val="8"/>
                <w:sz w:val="24"/>
                <w:szCs w:val="24"/>
              </w:rPr>
              <w:t xml:space="preserve"> </w:t>
            </w:r>
            <w:r w:rsidR="00472329" w:rsidRPr="008450CD">
              <w:rPr>
                <w:rStyle w:val="815"/>
                <w:sz w:val="24"/>
                <w:szCs w:val="24"/>
              </w:rPr>
              <w:t>не</w:t>
            </w:r>
            <w:r w:rsidR="00E050BB" w:rsidRPr="008450CD">
              <w:rPr>
                <w:rStyle w:val="815"/>
                <w:sz w:val="24"/>
                <w:szCs w:val="24"/>
              </w:rPr>
              <w:t xml:space="preserve"> </w:t>
            </w:r>
            <w:r w:rsidR="00472329" w:rsidRPr="008450CD">
              <w:rPr>
                <w:rStyle w:val="815"/>
                <w:sz w:val="24"/>
                <w:szCs w:val="24"/>
              </w:rPr>
              <w:t>более</w:t>
            </w:r>
            <w:r w:rsidR="00E050BB" w:rsidRPr="008450CD">
              <w:rPr>
                <w:rStyle w:val="815"/>
                <w:sz w:val="24"/>
                <w:szCs w:val="24"/>
              </w:rPr>
              <w:t xml:space="preserve"> </w:t>
            </w:r>
            <w:r w:rsidR="00472329" w:rsidRPr="008450CD">
              <w:rPr>
                <w:rStyle w:val="815"/>
                <w:sz w:val="24"/>
                <w:szCs w:val="24"/>
              </w:rPr>
              <w:t>3</w:t>
            </w:r>
            <w:r w:rsidR="00E050BB" w:rsidRPr="008450CD">
              <w:rPr>
                <w:rStyle w:val="815"/>
                <w:sz w:val="24"/>
                <w:szCs w:val="24"/>
              </w:rPr>
              <w:t xml:space="preserve"> </w:t>
            </w:r>
            <w:r w:rsidR="00472329" w:rsidRPr="008450CD">
              <w:rPr>
                <w:rStyle w:val="815"/>
                <w:sz w:val="24"/>
                <w:szCs w:val="24"/>
              </w:rPr>
              <w:t>этажей,</w:t>
            </w:r>
            <w:r w:rsidR="00E050BB" w:rsidRPr="008450CD">
              <w:rPr>
                <w:rStyle w:val="815"/>
                <w:sz w:val="24"/>
                <w:szCs w:val="24"/>
              </w:rPr>
              <w:t xml:space="preserve"> </w:t>
            </w:r>
            <w:r w:rsidR="00472329" w:rsidRPr="008450CD">
              <w:rPr>
                <w:rStyle w:val="8"/>
                <w:sz w:val="24"/>
                <w:szCs w:val="24"/>
              </w:rPr>
              <w:t>если</w:t>
            </w:r>
            <w:r w:rsidR="00E050BB" w:rsidRPr="008450CD">
              <w:rPr>
                <w:rStyle w:val="8"/>
                <w:sz w:val="24"/>
                <w:szCs w:val="24"/>
              </w:rPr>
              <w:t xml:space="preserve"> </w:t>
            </w:r>
            <w:r w:rsidR="00472329" w:rsidRPr="008450CD">
              <w:rPr>
                <w:rStyle w:val="8"/>
                <w:sz w:val="24"/>
                <w:szCs w:val="24"/>
              </w:rPr>
              <w:t>иное</w:t>
            </w:r>
            <w:r w:rsidR="00E050BB" w:rsidRPr="008450CD">
              <w:rPr>
                <w:rStyle w:val="8"/>
                <w:sz w:val="24"/>
                <w:szCs w:val="24"/>
              </w:rPr>
              <w:t xml:space="preserve"> </w:t>
            </w:r>
            <w:r w:rsidR="00472329" w:rsidRPr="008450CD">
              <w:rPr>
                <w:rStyle w:val="8"/>
                <w:sz w:val="24"/>
                <w:szCs w:val="24"/>
              </w:rPr>
              <w:t>не</w:t>
            </w:r>
            <w:r w:rsidR="00E050BB" w:rsidRPr="008450CD">
              <w:rPr>
                <w:rStyle w:val="8"/>
                <w:sz w:val="24"/>
                <w:szCs w:val="24"/>
              </w:rPr>
              <w:t xml:space="preserve"> </w:t>
            </w:r>
            <w:r w:rsidR="00472329" w:rsidRPr="008450CD">
              <w:rPr>
                <w:rStyle w:val="8"/>
                <w:sz w:val="24"/>
                <w:szCs w:val="24"/>
              </w:rPr>
              <w:t>установлено</w:t>
            </w:r>
            <w:r w:rsidR="00E050BB" w:rsidRPr="008450CD">
              <w:rPr>
                <w:rStyle w:val="8"/>
                <w:sz w:val="24"/>
                <w:szCs w:val="24"/>
              </w:rPr>
              <w:t xml:space="preserve"> </w:t>
            </w:r>
            <w:r w:rsidR="00472329" w:rsidRPr="008450CD">
              <w:rPr>
                <w:rStyle w:val="8"/>
                <w:sz w:val="24"/>
                <w:szCs w:val="24"/>
              </w:rPr>
              <w:t>техническими</w:t>
            </w:r>
            <w:r w:rsidR="00E050BB" w:rsidRPr="008450CD">
              <w:rPr>
                <w:rStyle w:val="8"/>
                <w:sz w:val="24"/>
                <w:szCs w:val="24"/>
              </w:rPr>
              <w:t xml:space="preserve"> </w:t>
            </w:r>
            <w:r w:rsidR="00472329" w:rsidRPr="008450CD">
              <w:rPr>
                <w:rStyle w:val="8"/>
                <w:sz w:val="24"/>
                <w:szCs w:val="24"/>
              </w:rPr>
              <w:t>регламентами;</w:t>
            </w:r>
          </w:p>
          <w:p w:rsidR="00472329" w:rsidRPr="008450CD" w:rsidRDefault="009B1E41" w:rsidP="00A043D8">
            <w:pPr>
              <w:pStyle w:val="a4"/>
              <w:tabs>
                <w:tab w:val="left" w:pos="207"/>
              </w:tabs>
              <w:autoSpaceDE/>
              <w:autoSpaceDN/>
              <w:adjustRightInd/>
              <w:spacing w:after="0"/>
              <w:ind w:firstLine="0"/>
              <w:rPr>
                <w:szCs w:val="24"/>
              </w:rPr>
            </w:pPr>
            <w:r>
              <w:rPr>
                <w:rStyle w:val="8"/>
                <w:sz w:val="24"/>
                <w:szCs w:val="24"/>
              </w:rPr>
              <w:t>7</w:t>
            </w:r>
            <w:r w:rsidR="00472329" w:rsidRPr="008450CD">
              <w:rPr>
                <w:rStyle w:val="8"/>
                <w:sz w:val="24"/>
                <w:szCs w:val="24"/>
              </w:rPr>
              <w:t>)</w:t>
            </w:r>
            <w:r w:rsidR="00E050BB" w:rsidRPr="008450CD">
              <w:rPr>
                <w:rStyle w:val="8"/>
                <w:sz w:val="24"/>
                <w:szCs w:val="24"/>
              </w:rPr>
              <w:t xml:space="preserve"> </w:t>
            </w:r>
            <w:r w:rsidR="00472329" w:rsidRPr="008450CD">
              <w:rPr>
                <w:rStyle w:val="8"/>
                <w:sz w:val="24"/>
                <w:szCs w:val="24"/>
              </w:rPr>
              <w:t>для</w:t>
            </w:r>
            <w:r w:rsidR="00E050BB" w:rsidRPr="008450CD">
              <w:rPr>
                <w:rStyle w:val="8"/>
                <w:sz w:val="24"/>
                <w:szCs w:val="24"/>
              </w:rPr>
              <w:t xml:space="preserve"> </w:t>
            </w:r>
            <w:r w:rsidR="00472329" w:rsidRPr="008450CD">
              <w:rPr>
                <w:rStyle w:val="8"/>
                <w:sz w:val="24"/>
                <w:szCs w:val="24"/>
              </w:rPr>
              <w:t>иных</w:t>
            </w:r>
            <w:r w:rsidR="00E050BB" w:rsidRPr="008450CD">
              <w:rPr>
                <w:rStyle w:val="8"/>
                <w:sz w:val="24"/>
                <w:szCs w:val="24"/>
              </w:rPr>
              <w:t xml:space="preserve"> </w:t>
            </w:r>
            <w:r w:rsidR="00472329" w:rsidRPr="008450CD">
              <w:rPr>
                <w:rStyle w:val="8"/>
                <w:sz w:val="24"/>
                <w:szCs w:val="24"/>
              </w:rPr>
              <w:t>объектов</w:t>
            </w:r>
            <w:r w:rsidR="00E050BB" w:rsidRPr="008450CD">
              <w:rPr>
                <w:rStyle w:val="8"/>
                <w:sz w:val="24"/>
                <w:szCs w:val="24"/>
              </w:rPr>
              <w:t xml:space="preserve"> </w:t>
            </w:r>
            <w:r w:rsidR="00472329" w:rsidRPr="008450CD">
              <w:rPr>
                <w:rStyle w:val="8"/>
                <w:sz w:val="24"/>
                <w:szCs w:val="24"/>
              </w:rPr>
              <w:t>капитального</w:t>
            </w:r>
            <w:r w:rsidR="00E050BB" w:rsidRPr="008450CD">
              <w:rPr>
                <w:rStyle w:val="8"/>
                <w:sz w:val="24"/>
                <w:szCs w:val="24"/>
              </w:rPr>
              <w:t xml:space="preserve"> </w:t>
            </w:r>
            <w:r w:rsidR="00472329" w:rsidRPr="008450CD">
              <w:rPr>
                <w:rStyle w:val="8"/>
                <w:sz w:val="24"/>
                <w:szCs w:val="24"/>
              </w:rPr>
              <w:t>строительства</w:t>
            </w:r>
            <w:r w:rsidR="00E050BB" w:rsidRPr="008450CD">
              <w:rPr>
                <w:rStyle w:val="8"/>
                <w:sz w:val="24"/>
                <w:szCs w:val="24"/>
              </w:rPr>
              <w:t xml:space="preserve"> </w:t>
            </w:r>
            <w:r w:rsidR="00A043D8">
              <w:rPr>
                <w:rStyle w:val="8"/>
                <w:sz w:val="24"/>
                <w:szCs w:val="24"/>
              </w:rPr>
              <w:t xml:space="preserve">- </w:t>
            </w:r>
            <w:r w:rsidR="00A043D8">
              <w:rPr>
                <w:rStyle w:val="78"/>
                <w:sz w:val="24"/>
                <w:szCs w:val="24"/>
              </w:rPr>
              <w:t>в градостроительном регламенте</w:t>
            </w:r>
            <w:r w:rsidR="00A043D8">
              <w:rPr>
                <w:rStyle w:val="8"/>
                <w:sz w:val="24"/>
                <w:szCs w:val="24"/>
              </w:rPr>
              <w:t xml:space="preserve"> не устанавливается</w:t>
            </w:r>
          </w:p>
        </w:tc>
      </w:tr>
      <w:tr w:rsidR="00472329" w:rsidRPr="008450CD" w:rsidTr="00DF28E2">
        <w:trPr>
          <w:jc w:val="center"/>
        </w:trPr>
        <w:tc>
          <w:tcPr>
            <w:tcW w:w="380" w:type="dxa"/>
          </w:tcPr>
          <w:p w:rsidR="00472329" w:rsidRPr="008450CD" w:rsidRDefault="00472329" w:rsidP="00701BEF">
            <w:pPr>
              <w:pStyle w:val="a"/>
              <w:numPr>
                <w:ilvl w:val="0"/>
                <w:numId w:val="0"/>
              </w:numPr>
              <w:tabs>
                <w:tab w:val="clear" w:pos="340"/>
                <w:tab w:val="decimal" w:pos="284"/>
                <w:tab w:val="left" w:pos="1134"/>
              </w:tabs>
              <w:rPr>
                <w:color w:val="auto"/>
              </w:rPr>
            </w:pPr>
            <w:r w:rsidRPr="008450CD">
              <w:rPr>
                <w:color w:val="auto"/>
              </w:rPr>
              <w:t>4</w:t>
            </w:r>
          </w:p>
        </w:tc>
        <w:tc>
          <w:tcPr>
            <w:tcW w:w="2126" w:type="dxa"/>
          </w:tcPr>
          <w:p w:rsidR="00472329" w:rsidRPr="008450CD" w:rsidRDefault="00472329"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207" w:type="dxa"/>
          </w:tcPr>
          <w:p w:rsidR="00472329" w:rsidRPr="008450CD" w:rsidRDefault="00472329" w:rsidP="00701BEF">
            <w:pPr>
              <w:pStyle w:val="a4"/>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b/>
                <w:sz w:val="24"/>
                <w:szCs w:val="24"/>
              </w:rPr>
              <w:t>40%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p>
          <w:p w:rsidR="00472329" w:rsidRPr="008450CD" w:rsidRDefault="00472329" w:rsidP="00701BEF">
            <w:pPr>
              <w:pStyle w:val="a4"/>
              <w:tabs>
                <w:tab w:val="left" w:pos="182"/>
              </w:tabs>
              <w:autoSpaceDE/>
              <w:autoSpaceDN/>
              <w:adjustRightInd/>
              <w:spacing w:after="0"/>
              <w:ind w:firstLine="0"/>
              <w:rPr>
                <w:szCs w:val="24"/>
              </w:rPr>
            </w:pPr>
            <w:r w:rsidRPr="008450CD">
              <w:rPr>
                <w:rStyle w:val="8"/>
                <w:sz w:val="24"/>
                <w:szCs w:val="24"/>
              </w:rPr>
              <w:t>2)</w:t>
            </w:r>
            <w:r w:rsidR="00E050BB" w:rsidRPr="008450CD">
              <w:rPr>
                <w:rStyle w:val="8"/>
                <w:sz w:val="24"/>
                <w:szCs w:val="24"/>
              </w:rPr>
              <w:t xml:space="preserve"> </w:t>
            </w:r>
            <w:r w:rsidRPr="008450CD">
              <w:rPr>
                <w:rStyle w:val="8"/>
                <w:b/>
                <w:sz w:val="24"/>
                <w:szCs w:val="24"/>
              </w:rPr>
              <w:t>30%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дошкольного</w:t>
            </w:r>
            <w:r w:rsidR="00E050BB" w:rsidRPr="008450CD">
              <w:rPr>
                <w:rStyle w:val="8"/>
                <w:sz w:val="24"/>
                <w:szCs w:val="24"/>
              </w:rPr>
              <w:t xml:space="preserve"> </w:t>
            </w:r>
            <w:r w:rsidRPr="008450CD">
              <w:rPr>
                <w:rStyle w:val="8"/>
                <w:sz w:val="24"/>
                <w:szCs w:val="24"/>
              </w:rPr>
              <w:t>образования;</w:t>
            </w:r>
          </w:p>
          <w:p w:rsidR="00472329" w:rsidRPr="008450CD" w:rsidRDefault="00472329" w:rsidP="00701BEF">
            <w:pPr>
              <w:pStyle w:val="a4"/>
              <w:tabs>
                <w:tab w:val="left" w:pos="187"/>
              </w:tabs>
              <w:autoSpaceDE/>
              <w:autoSpaceDN/>
              <w:adjustRightInd/>
              <w:spacing w:after="0"/>
              <w:ind w:firstLine="0"/>
              <w:rPr>
                <w:szCs w:val="24"/>
              </w:rPr>
            </w:pPr>
            <w:r w:rsidRPr="008450CD">
              <w:rPr>
                <w:rStyle w:val="79"/>
                <w:b w:val="0"/>
                <w:sz w:val="24"/>
                <w:szCs w:val="24"/>
              </w:rPr>
              <w:t>3)</w:t>
            </w:r>
            <w:r w:rsidR="00E050BB" w:rsidRPr="008450CD">
              <w:rPr>
                <w:rStyle w:val="79"/>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p>
          <w:p w:rsidR="00472329" w:rsidRPr="008450CD" w:rsidRDefault="00472329" w:rsidP="00A043D8">
            <w:pPr>
              <w:pStyle w:val="a4"/>
              <w:tabs>
                <w:tab w:val="left" w:pos="207"/>
              </w:tabs>
              <w:autoSpaceDE/>
              <w:autoSpaceDN/>
              <w:adjustRightInd/>
              <w:spacing w:after="0"/>
              <w:ind w:firstLine="0"/>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A043D8">
              <w:rPr>
                <w:rStyle w:val="8"/>
                <w:sz w:val="24"/>
                <w:szCs w:val="24"/>
              </w:rPr>
              <w:t xml:space="preserve">- </w:t>
            </w:r>
            <w:r w:rsidR="00A043D8">
              <w:rPr>
                <w:rStyle w:val="78"/>
                <w:sz w:val="24"/>
                <w:szCs w:val="24"/>
              </w:rPr>
              <w:t>в градостроительном регламенте</w:t>
            </w:r>
            <w:r w:rsidR="00A043D8">
              <w:rPr>
                <w:rStyle w:val="8"/>
                <w:sz w:val="24"/>
                <w:szCs w:val="24"/>
              </w:rPr>
              <w:t xml:space="preserve"> не устанавливается;</w:t>
            </w:r>
          </w:p>
        </w:tc>
      </w:tr>
      <w:tr w:rsidR="00472329" w:rsidRPr="008450CD" w:rsidTr="00DF28E2">
        <w:trPr>
          <w:jc w:val="center"/>
        </w:trPr>
        <w:tc>
          <w:tcPr>
            <w:tcW w:w="380" w:type="dxa"/>
          </w:tcPr>
          <w:p w:rsidR="00472329" w:rsidRPr="008450CD" w:rsidRDefault="00472329" w:rsidP="00701BEF">
            <w:pPr>
              <w:pStyle w:val="a"/>
              <w:numPr>
                <w:ilvl w:val="0"/>
                <w:numId w:val="0"/>
              </w:numPr>
              <w:tabs>
                <w:tab w:val="clear" w:pos="340"/>
                <w:tab w:val="decimal" w:pos="284"/>
                <w:tab w:val="left" w:pos="1134"/>
              </w:tabs>
              <w:rPr>
                <w:color w:val="auto"/>
              </w:rPr>
            </w:pPr>
            <w:r w:rsidRPr="008450CD">
              <w:rPr>
                <w:color w:val="auto"/>
              </w:rPr>
              <w:t>5</w:t>
            </w:r>
          </w:p>
        </w:tc>
        <w:tc>
          <w:tcPr>
            <w:tcW w:w="2126" w:type="dxa"/>
          </w:tcPr>
          <w:p w:rsidR="00472329" w:rsidRPr="008450CD" w:rsidRDefault="00472329"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207" w:type="dxa"/>
          </w:tcPr>
          <w:p w:rsidR="00472329" w:rsidRPr="008450CD" w:rsidRDefault="00472329"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8"/>
                <w:sz w:val="24"/>
                <w:szCs w:val="24"/>
              </w:rPr>
              <w:t>Ж</w:t>
            </w:r>
            <w:r w:rsidR="00A34C7E" w:rsidRPr="008450CD">
              <w:rPr>
                <w:rStyle w:val="8"/>
                <w:sz w:val="24"/>
                <w:szCs w:val="24"/>
              </w:rPr>
              <w:t>-3</w:t>
            </w:r>
            <w:r w:rsidRPr="008450CD">
              <w:rPr>
                <w:rStyle w:val="8"/>
                <w:sz w:val="24"/>
                <w:szCs w:val="24"/>
              </w:rPr>
              <w:t>:</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lastRenderedPageBreak/>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bl>
    <w:p w:rsidR="00A34C7E" w:rsidRPr="008450CD" w:rsidRDefault="00A34C7E" w:rsidP="00562AFB">
      <w:pPr>
        <w:pStyle w:val="5"/>
      </w:pPr>
      <w:r w:rsidRPr="008450CD">
        <w:lastRenderedPageBreak/>
        <w:t>Ж-4</w:t>
      </w:r>
      <w:r w:rsidR="000E226C" w:rsidRPr="008450CD">
        <w:t>.</w:t>
      </w:r>
      <w:r w:rsidR="00E050BB" w:rsidRPr="008450CD">
        <w:t xml:space="preserve"> </w:t>
      </w:r>
      <w:r w:rsidR="000E226C" w:rsidRPr="008450CD">
        <w:t>Зона</w:t>
      </w:r>
      <w:r w:rsidR="00E050BB" w:rsidRPr="008450CD">
        <w:t xml:space="preserve"> </w:t>
      </w:r>
      <w:r w:rsidR="00EE17AD" w:rsidRPr="008450CD">
        <w:t>многоэтажной</w:t>
      </w:r>
      <w:r w:rsidR="00E050BB" w:rsidRPr="008450CD">
        <w:t xml:space="preserve"> </w:t>
      </w:r>
      <w:r w:rsidR="000E226C" w:rsidRPr="008450CD">
        <w:t>секционной</w:t>
      </w:r>
      <w:r w:rsidR="00E050BB" w:rsidRPr="008450CD">
        <w:t xml:space="preserve"> </w:t>
      </w:r>
      <w:r w:rsidR="000E226C" w:rsidRPr="008450CD">
        <w:t>жилой</w:t>
      </w:r>
      <w:r w:rsidR="00E050BB" w:rsidRPr="008450CD">
        <w:t xml:space="preserve"> </w:t>
      </w:r>
      <w:r w:rsidR="000E226C" w:rsidRPr="008450CD">
        <w:t>застройки</w:t>
      </w:r>
    </w:p>
    <w:p w:rsidR="00243A36" w:rsidRPr="008450CD" w:rsidRDefault="00243A36" w:rsidP="00701BEF">
      <w:pPr>
        <w:pStyle w:val="Iauiue"/>
        <w:tabs>
          <w:tab w:val="left" w:pos="0"/>
        </w:tabs>
        <w:ind w:right="-40" w:firstLine="709"/>
        <w:jc w:val="both"/>
        <w:rPr>
          <w:rFonts w:ascii="Times New Roman" w:hAnsi="Times New Roman"/>
          <w:iCs/>
          <w:sz w:val="24"/>
          <w:szCs w:val="24"/>
        </w:rPr>
      </w:pPr>
      <w:r w:rsidRPr="008450CD">
        <w:rPr>
          <w:rFonts w:ascii="Times New Roman" w:hAnsi="Times New Roman"/>
          <w:iCs/>
          <w:sz w:val="24"/>
          <w:szCs w:val="24"/>
        </w:rPr>
        <w:t>Зона</w:t>
      </w:r>
      <w:r w:rsidR="00E050BB" w:rsidRPr="008450CD">
        <w:rPr>
          <w:rFonts w:ascii="Times New Roman" w:hAnsi="Times New Roman"/>
          <w:iCs/>
          <w:sz w:val="24"/>
          <w:szCs w:val="24"/>
        </w:rPr>
        <w:t xml:space="preserve"> </w:t>
      </w:r>
      <w:r w:rsidRPr="008450CD">
        <w:rPr>
          <w:rFonts w:ascii="Times New Roman" w:hAnsi="Times New Roman"/>
          <w:iCs/>
          <w:sz w:val="24"/>
          <w:szCs w:val="24"/>
        </w:rPr>
        <w:t>многоэтажной</w:t>
      </w:r>
      <w:r w:rsidR="00E050BB" w:rsidRPr="008450CD">
        <w:rPr>
          <w:rFonts w:ascii="Times New Roman" w:hAnsi="Times New Roman"/>
          <w:iCs/>
          <w:sz w:val="24"/>
          <w:szCs w:val="24"/>
        </w:rPr>
        <w:t xml:space="preserve"> </w:t>
      </w:r>
      <w:r w:rsidRPr="008450CD">
        <w:rPr>
          <w:rFonts w:ascii="Times New Roman" w:hAnsi="Times New Roman"/>
          <w:iCs/>
          <w:sz w:val="24"/>
          <w:szCs w:val="24"/>
        </w:rPr>
        <w:t>массовой</w:t>
      </w:r>
      <w:r w:rsidR="00E050BB" w:rsidRPr="008450CD">
        <w:rPr>
          <w:rFonts w:ascii="Times New Roman" w:hAnsi="Times New Roman"/>
          <w:iCs/>
          <w:sz w:val="24"/>
          <w:szCs w:val="24"/>
        </w:rPr>
        <w:t xml:space="preserve"> </w:t>
      </w:r>
      <w:r w:rsidRPr="008450CD">
        <w:rPr>
          <w:rFonts w:ascii="Times New Roman" w:hAnsi="Times New Roman"/>
          <w:iCs/>
          <w:sz w:val="24"/>
          <w:szCs w:val="24"/>
        </w:rPr>
        <w:t>жилой</w:t>
      </w:r>
      <w:r w:rsidR="00E050BB" w:rsidRPr="008450CD">
        <w:rPr>
          <w:rFonts w:ascii="Times New Roman" w:hAnsi="Times New Roman"/>
          <w:iCs/>
          <w:sz w:val="24"/>
          <w:szCs w:val="24"/>
        </w:rPr>
        <w:t xml:space="preserve"> </w:t>
      </w:r>
      <w:r w:rsidRPr="008450CD">
        <w:rPr>
          <w:rFonts w:ascii="Times New Roman" w:hAnsi="Times New Roman"/>
          <w:iCs/>
          <w:sz w:val="24"/>
          <w:szCs w:val="24"/>
        </w:rPr>
        <w:t>застройки</w:t>
      </w:r>
      <w:r w:rsidR="00E050BB" w:rsidRPr="008450CD">
        <w:rPr>
          <w:rFonts w:ascii="Times New Roman" w:hAnsi="Times New Roman"/>
          <w:iCs/>
          <w:sz w:val="24"/>
          <w:szCs w:val="24"/>
        </w:rPr>
        <w:t xml:space="preserve"> </w:t>
      </w:r>
      <w:r w:rsidRPr="008450CD">
        <w:rPr>
          <w:rFonts w:ascii="Times New Roman" w:hAnsi="Times New Roman"/>
          <w:iCs/>
          <w:sz w:val="24"/>
          <w:szCs w:val="24"/>
        </w:rPr>
        <w:t>Ж-4</w:t>
      </w:r>
      <w:r w:rsidR="00E050BB" w:rsidRPr="008450CD">
        <w:rPr>
          <w:rFonts w:ascii="Times New Roman" w:hAnsi="Times New Roman"/>
          <w:iCs/>
          <w:sz w:val="24"/>
          <w:szCs w:val="24"/>
        </w:rPr>
        <w:t xml:space="preserve"> </w:t>
      </w:r>
      <w:r w:rsidRPr="008450CD">
        <w:rPr>
          <w:rFonts w:ascii="Times New Roman" w:hAnsi="Times New Roman"/>
          <w:iCs/>
          <w:sz w:val="24"/>
          <w:szCs w:val="24"/>
        </w:rPr>
        <w:t>выделена</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формирования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жилых</w:t>
      </w:r>
      <w:r w:rsidR="00E050BB" w:rsidRPr="008450CD">
        <w:rPr>
          <w:rFonts w:ascii="Times New Roman" w:hAnsi="Times New Roman"/>
          <w:iCs/>
          <w:sz w:val="24"/>
          <w:szCs w:val="24"/>
        </w:rPr>
        <w:t xml:space="preserve"> </w:t>
      </w:r>
      <w:r w:rsidRPr="008450CD">
        <w:rPr>
          <w:rFonts w:ascii="Times New Roman" w:hAnsi="Times New Roman"/>
          <w:iCs/>
          <w:sz w:val="24"/>
          <w:szCs w:val="24"/>
        </w:rPr>
        <w:t>районов</w:t>
      </w:r>
      <w:r w:rsidR="00E050BB" w:rsidRPr="008450CD">
        <w:rPr>
          <w:rFonts w:ascii="Times New Roman" w:hAnsi="Times New Roman"/>
          <w:iCs/>
          <w:sz w:val="24"/>
          <w:szCs w:val="24"/>
        </w:rPr>
        <w:t xml:space="preserve"> </w:t>
      </w:r>
      <w:r w:rsidRPr="008450CD">
        <w:rPr>
          <w:rFonts w:ascii="Times New Roman" w:hAnsi="Times New Roman"/>
          <w:iCs/>
          <w:sz w:val="24"/>
          <w:szCs w:val="24"/>
        </w:rPr>
        <w:t>с</w:t>
      </w:r>
      <w:r w:rsidR="00E050BB" w:rsidRPr="008450CD">
        <w:rPr>
          <w:rFonts w:ascii="Times New Roman" w:hAnsi="Times New Roman"/>
          <w:iCs/>
          <w:sz w:val="24"/>
          <w:szCs w:val="24"/>
        </w:rPr>
        <w:t xml:space="preserve"> </w:t>
      </w:r>
      <w:r w:rsidRPr="008450CD">
        <w:rPr>
          <w:rFonts w:ascii="Times New Roman" w:hAnsi="Times New Roman"/>
          <w:iCs/>
          <w:sz w:val="24"/>
          <w:szCs w:val="24"/>
        </w:rPr>
        <w:t>размещением</w:t>
      </w:r>
      <w:r w:rsidR="00E050BB" w:rsidRPr="008450CD">
        <w:rPr>
          <w:rFonts w:ascii="Times New Roman" w:hAnsi="Times New Roman"/>
          <w:iCs/>
          <w:sz w:val="24"/>
          <w:szCs w:val="24"/>
        </w:rPr>
        <w:t xml:space="preserve"> </w:t>
      </w:r>
      <w:r w:rsidRPr="008450CD">
        <w:rPr>
          <w:rFonts w:ascii="Times New Roman" w:hAnsi="Times New Roman"/>
          <w:iCs/>
          <w:sz w:val="24"/>
          <w:szCs w:val="24"/>
        </w:rPr>
        <w:t>многоквартирных</w:t>
      </w:r>
      <w:r w:rsidR="00E050BB" w:rsidRPr="008450CD">
        <w:rPr>
          <w:rFonts w:ascii="Times New Roman" w:hAnsi="Times New Roman"/>
          <w:iCs/>
          <w:sz w:val="24"/>
          <w:szCs w:val="24"/>
        </w:rPr>
        <w:t xml:space="preserve"> </w:t>
      </w:r>
      <w:r w:rsidRPr="008450CD">
        <w:rPr>
          <w:rFonts w:ascii="Times New Roman" w:hAnsi="Times New Roman"/>
          <w:iCs/>
          <w:sz w:val="24"/>
          <w:szCs w:val="24"/>
        </w:rPr>
        <w:t>домов</w:t>
      </w:r>
      <w:r w:rsidR="00E050BB" w:rsidRPr="008450CD">
        <w:rPr>
          <w:rFonts w:ascii="Times New Roman" w:hAnsi="Times New Roman"/>
          <w:iCs/>
          <w:sz w:val="24"/>
          <w:szCs w:val="24"/>
        </w:rPr>
        <w:t xml:space="preserve"> </w:t>
      </w:r>
      <w:r w:rsidRPr="008450CD">
        <w:rPr>
          <w:rFonts w:ascii="Times New Roman" w:hAnsi="Times New Roman"/>
          <w:iCs/>
          <w:sz w:val="24"/>
          <w:szCs w:val="24"/>
        </w:rPr>
        <w:t>этажностью</w:t>
      </w:r>
      <w:r w:rsidR="00E050BB" w:rsidRPr="008450CD">
        <w:rPr>
          <w:rFonts w:ascii="Times New Roman" w:hAnsi="Times New Roman"/>
          <w:iCs/>
          <w:sz w:val="24"/>
          <w:szCs w:val="24"/>
        </w:rPr>
        <w:t xml:space="preserve"> </w:t>
      </w:r>
      <w:r w:rsidRPr="008450CD">
        <w:rPr>
          <w:rFonts w:ascii="Times New Roman" w:hAnsi="Times New Roman"/>
          <w:iCs/>
          <w:sz w:val="24"/>
          <w:szCs w:val="24"/>
        </w:rPr>
        <w:t>более</w:t>
      </w:r>
      <w:r w:rsidR="00E050BB" w:rsidRPr="008450CD">
        <w:rPr>
          <w:rFonts w:ascii="Times New Roman" w:hAnsi="Times New Roman"/>
          <w:iCs/>
          <w:sz w:val="24"/>
          <w:szCs w:val="24"/>
        </w:rPr>
        <w:t xml:space="preserve"> </w:t>
      </w:r>
      <w:r w:rsidRPr="008450CD">
        <w:rPr>
          <w:rFonts w:ascii="Times New Roman" w:hAnsi="Times New Roman"/>
          <w:iCs/>
          <w:sz w:val="24"/>
          <w:szCs w:val="24"/>
        </w:rPr>
        <w:t>9</w:t>
      </w:r>
      <w:r w:rsidR="00E050BB" w:rsidRPr="008450CD">
        <w:rPr>
          <w:rFonts w:ascii="Times New Roman" w:hAnsi="Times New Roman"/>
          <w:iCs/>
          <w:sz w:val="24"/>
          <w:szCs w:val="24"/>
        </w:rPr>
        <w:t xml:space="preserve"> </w:t>
      </w:r>
      <w:r w:rsidRPr="008450CD">
        <w:rPr>
          <w:rFonts w:ascii="Times New Roman" w:hAnsi="Times New Roman"/>
          <w:iCs/>
          <w:sz w:val="24"/>
          <w:szCs w:val="24"/>
        </w:rPr>
        <w:t>этажей.</w:t>
      </w:r>
      <w:r w:rsidR="00E050BB" w:rsidRPr="008450CD">
        <w:rPr>
          <w:rFonts w:ascii="Times New Roman" w:hAnsi="Times New Roman"/>
          <w:iCs/>
          <w:sz w:val="24"/>
          <w:szCs w:val="24"/>
        </w:rPr>
        <w:t xml:space="preserve"> </w:t>
      </w:r>
      <w:r w:rsidRPr="008450CD">
        <w:rPr>
          <w:rFonts w:ascii="Times New Roman" w:hAnsi="Times New Roman"/>
          <w:iCs/>
          <w:sz w:val="24"/>
          <w:szCs w:val="24"/>
        </w:rPr>
        <w:t>Допускается</w:t>
      </w:r>
      <w:r w:rsidR="00E050BB" w:rsidRPr="008450CD">
        <w:rPr>
          <w:rFonts w:ascii="Times New Roman" w:hAnsi="Times New Roman"/>
          <w:iCs/>
          <w:sz w:val="24"/>
          <w:szCs w:val="24"/>
        </w:rPr>
        <w:t xml:space="preserve"> </w:t>
      </w:r>
      <w:r w:rsidRPr="008450CD">
        <w:rPr>
          <w:rFonts w:ascii="Times New Roman" w:hAnsi="Times New Roman"/>
          <w:iCs/>
          <w:sz w:val="24"/>
          <w:szCs w:val="24"/>
        </w:rPr>
        <w:t>размещение</w:t>
      </w:r>
      <w:r w:rsidR="00E050BB" w:rsidRPr="008450CD">
        <w:rPr>
          <w:rFonts w:ascii="Times New Roman" w:hAnsi="Times New Roman"/>
          <w:iCs/>
          <w:sz w:val="24"/>
          <w:szCs w:val="24"/>
        </w:rPr>
        <w:t xml:space="preserve"> </w:t>
      </w:r>
      <w:r w:rsidRPr="008450CD">
        <w:rPr>
          <w:rFonts w:ascii="Times New Roman" w:hAnsi="Times New Roman"/>
          <w:iCs/>
          <w:sz w:val="24"/>
          <w:szCs w:val="24"/>
        </w:rPr>
        <w:t>широкого</w:t>
      </w:r>
      <w:r w:rsidR="00E050BB" w:rsidRPr="008450CD">
        <w:rPr>
          <w:rFonts w:ascii="Times New Roman" w:hAnsi="Times New Roman"/>
          <w:iCs/>
          <w:sz w:val="24"/>
          <w:szCs w:val="24"/>
        </w:rPr>
        <w:t xml:space="preserve"> </w:t>
      </w:r>
      <w:r w:rsidRPr="008450CD">
        <w:rPr>
          <w:rFonts w:ascii="Times New Roman" w:hAnsi="Times New Roman"/>
          <w:iCs/>
          <w:sz w:val="24"/>
          <w:szCs w:val="24"/>
        </w:rPr>
        <w:t>спектра</w:t>
      </w:r>
      <w:r w:rsidR="00E050BB" w:rsidRPr="008450CD">
        <w:rPr>
          <w:rFonts w:ascii="Times New Roman" w:hAnsi="Times New Roman"/>
          <w:iCs/>
          <w:sz w:val="24"/>
          <w:szCs w:val="24"/>
        </w:rPr>
        <w:t xml:space="preserve"> </w:t>
      </w:r>
      <w:r w:rsidRPr="008450CD">
        <w:rPr>
          <w:rFonts w:ascii="Times New Roman" w:hAnsi="Times New Roman"/>
          <w:iCs/>
          <w:sz w:val="24"/>
          <w:szCs w:val="24"/>
        </w:rPr>
        <w:t>услуг</w:t>
      </w:r>
      <w:r w:rsidR="00E050BB" w:rsidRPr="008450CD">
        <w:rPr>
          <w:rFonts w:ascii="Times New Roman" w:hAnsi="Times New Roman"/>
          <w:iCs/>
          <w:sz w:val="24"/>
          <w:szCs w:val="24"/>
        </w:rPr>
        <w:t xml:space="preserve"> </w:t>
      </w:r>
      <w:r w:rsidRPr="008450CD">
        <w:rPr>
          <w:rFonts w:ascii="Times New Roman" w:hAnsi="Times New Roman"/>
          <w:iCs/>
          <w:sz w:val="24"/>
          <w:szCs w:val="24"/>
        </w:rPr>
        <w:t>местного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значения,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некоммерческих</w:t>
      </w:r>
      <w:r w:rsidR="00E050BB" w:rsidRPr="008450CD">
        <w:rPr>
          <w:rFonts w:ascii="Times New Roman" w:hAnsi="Times New Roman"/>
          <w:iCs/>
          <w:sz w:val="24"/>
          <w:szCs w:val="24"/>
        </w:rPr>
        <w:t xml:space="preserve"> </w:t>
      </w:r>
      <w:r w:rsidRPr="008450CD">
        <w:rPr>
          <w:rFonts w:ascii="Times New Roman" w:hAnsi="Times New Roman"/>
          <w:iCs/>
          <w:sz w:val="24"/>
          <w:szCs w:val="24"/>
        </w:rPr>
        <w:t>коммунальных</w:t>
      </w:r>
      <w:r w:rsidR="00E050BB" w:rsidRPr="008450CD">
        <w:rPr>
          <w:rFonts w:ascii="Times New Roman" w:hAnsi="Times New Roman"/>
          <w:iCs/>
          <w:sz w:val="24"/>
          <w:szCs w:val="24"/>
        </w:rPr>
        <w:t xml:space="preserve"> </w:t>
      </w:r>
      <w:r w:rsidRPr="008450CD">
        <w:rPr>
          <w:rFonts w:ascii="Times New Roman" w:hAnsi="Times New Roman"/>
          <w:iCs/>
          <w:sz w:val="24"/>
          <w:szCs w:val="24"/>
        </w:rPr>
        <w:t>предприятий,</w:t>
      </w:r>
      <w:r w:rsidR="00E050BB" w:rsidRPr="008450CD">
        <w:rPr>
          <w:rFonts w:ascii="Times New Roman" w:hAnsi="Times New Roman"/>
          <w:iCs/>
          <w:sz w:val="24"/>
          <w:szCs w:val="24"/>
        </w:rPr>
        <w:t xml:space="preserve"> </w:t>
      </w:r>
      <w:r w:rsidRPr="008450CD">
        <w:rPr>
          <w:rFonts w:ascii="Times New Roman" w:hAnsi="Times New Roman"/>
          <w:iCs/>
          <w:sz w:val="24"/>
          <w:szCs w:val="24"/>
        </w:rPr>
        <w:t>площадок</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отдыха,</w:t>
      </w:r>
      <w:r w:rsidR="00E050BB" w:rsidRPr="008450CD">
        <w:rPr>
          <w:rFonts w:ascii="Times New Roman" w:hAnsi="Times New Roman"/>
          <w:iCs/>
          <w:sz w:val="24"/>
          <w:szCs w:val="24"/>
        </w:rPr>
        <w:t xml:space="preserve"> </w:t>
      </w:r>
      <w:r w:rsidRPr="008450CD">
        <w:rPr>
          <w:rFonts w:ascii="Times New Roman" w:hAnsi="Times New Roman"/>
          <w:iCs/>
          <w:sz w:val="24"/>
          <w:szCs w:val="24"/>
        </w:rPr>
        <w:t>игр,</w:t>
      </w:r>
      <w:r w:rsidR="00E050BB" w:rsidRPr="008450CD">
        <w:rPr>
          <w:rFonts w:ascii="Times New Roman" w:hAnsi="Times New Roman"/>
          <w:iCs/>
          <w:sz w:val="24"/>
          <w:szCs w:val="24"/>
        </w:rPr>
        <w:t xml:space="preserve"> </w:t>
      </w:r>
      <w:r w:rsidRPr="008450CD">
        <w:rPr>
          <w:rFonts w:ascii="Times New Roman" w:hAnsi="Times New Roman"/>
          <w:iCs/>
          <w:sz w:val="24"/>
          <w:szCs w:val="24"/>
        </w:rPr>
        <w:t>спортивные</w:t>
      </w:r>
      <w:r w:rsidR="00E050BB" w:rsidRPr="008450CD">
        <w:rPr>
          <w:rFonts w:ascii="Times New Roman" w:hAnsi="Times New Roman"/>
          <w:iCs/>
          <w:sz w:val="24"/>
          <w:szCs w:val="24"/>
        </w:rPr>
        <w:t xml:space="preserve"> </w:t>
      </w:r>
      <w:r w:rsidRPr="008450CD">
        <w:rPr>
          <w:rFonts w:ascii="Times New Roman" w:hAnsi="Times New Roman"/>
          <w:iCs/>
          <w:sz w:val="24"/>
          <w:szCs w:val="24"/>
        </w:rPr>
        <w:t>площадки</w:t>
      </w:r>
      <w:r w:rsidR="00E050BB" w:rsidRPr="008450CD">
        <w:rPr>
          <w:rFonts w:ascii="Times New Roman" w:hAnsi="Times New Roman"/>
          <w:iCs/>
          <w:sz w:val="24"/>
          <w:szCs w:val="24"/>
        </w:rPr>
        <w:t xml:space="preserve"> </w:t>
      </w:r>
      <w:r w:rsidRPr="008450CD">
        <w:rPr>
          <w:rFonts w:ascii="Times New Roman" w:hAnsi="Times New Roman"/>
          <w:iCs/>
          <w:sz w:val="24"/>
          <w:szCs w:val="24"/>
        </w:rPr>
        <w:t>скверы.</w:t>
      </w:r>
    </w:p>
    <w:p w:rsidR="00A34C7E" w:rsidRPr="008450CD" w:rsidRDefault="00A34C7E" w:rsidP="00701BEF">
      <w:pPr>
        <w:pStyle w:val="a"/>
        <w:numPr>
          <w:ilvl w:val="0"/>
          <w:numId w:val="0"/>
        </w:numPr>
        <w:tabs>
          <w:tab w:val="clear" w:pos="340"/>
        </w:tabs>
        <w:ind w:firstLine="709"/>
        <w:rPr>
          <w:b/>
          <w:color w:val="auto"/>
        </w:rPr>
      </w:pPr>
      <w:r w:rsidRPr="008450CD">
        <w:rPr>
          <w:rStyle w:val="7"/>
          <w:b/>
          <w:color w:val="auto"/>
          <w:sz w:val="24"/>
          <w:szCs w:val="24"/>
        </w:rPr>
        <w:t>Виды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использования</w:t>
      </w:r>
    </w:p>
    <w:tbl>
      <w:tblPr>
        <w:tblW w:w="9508"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910"/>
        <w:gridCol w:w="5739"/>
        <w:gridCol w:w="1859"/>
      </w:tblGrid>
      <w:tr w:rsidR="00A34C7E" w:rsidRPr="008450CD" w:rsidTr="008D4E93">
        <w:trPr>
          <w:tblHeader/>
          <w:jc w:val="center"/>
        </w:trPr>
        <w:tc>
          <w:tcPr>
            <w:tcW w:w="1910" w:type="dxa"/>
            <w:vAlign w:val="center"/>
          </w:tcPr>
          <w:p w:rsidR="00A34C7E" w:rsidRPr="008450CD" w:rsidRDefault="00A34C7E"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739" w:type="dxa"/>
            <w:vAlign w:val="center"/>
          </w:tcPr>
          <w:p w:rsidR="00A34C7E" w:rsidRPr="008450CD" w:rsidRDefault="00A34C7E" w:rsidP="00701BEF">
            <w:pPr>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859" w:type="dxa"/>
            <w:vAlign w:val="center"/>
          </w:tcPr>
          <w:p w:rsidR="00A34C7E" w:rsidRPr="008450CD" w:rsidRDefault="00A34C7E" w:rsidP="00701BEF">
            <w:pPr>
              <w:ind w:firstLine="3"/>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A34C7E" w:rsidRPr="008450CD" w:rsidTr="00DF28E2">
        <w:trPr>
          <w:jc w:val="center"/>
        </w:trPr>
        <w:tc>
          <w:tcPr>
            <w:tcW w:w="9508" w:type="dxa"/>
            <w:gridSpan w:val="3"/>
            <w:vAlign w:val="center"/>
          </w:tcPr>
          <w:p w:rsidR="00A34C7E" w:rsidRPr="008450CD" w:rsidRDefault="00A34C7E" w:rsidP="00701BEF">
            <w:pPr>
              <w:ind w:firstLine="3"/>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3F7BA3" w:rsidRPr="008450CD" w:rsidTr="008D4E93">
        <w:trPr>
          <w:jc w:val="center"/>
        </w:trPr>
        <w:tc>
          <w:tcPr>
            <w:tcW w:w="1910" w:type="dxa"/>
          </w:tcPr>
          <w:p w:rsidR="003F7BA3" w:rsidRPr="008450CD" w:rsidRDefault="003F7BA3" w:rsidP="00701BEF">
            <w:pPr>
              <w:ind w:firstLine="0"/>
              <w:rPr>
                <w:szCs w:val="24"/>
              </w:rPr>
            </w:pPr>
            <w:r w:rsidRPr="008450CD">
              <w:rPr>
                <w:szCs w:val="24"/>
              </w:rPr>
              <w:t>Многоэтажная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(высотная</w:t>
            </w:r>
            <w:r w:rsidR="00E050BB" w:rsidRPr="008450CD">
              <w:rPr>
                <w:szCs w:val="24"/>
              </w:rPr>
              <w:t xml:space="preserve"> </w:t>
            </w:r>
            <w:r w:rsidRPr="008450CD">
              <w:rPr>
                <w:szCs w:val="24"/>
              </w:rPr>
              <w:t>застройка)</w:t>
            </w:r>
          </w:p>
        </w:tc>
        <w:tc>
          <w:tcPr>
            <w:tcW w:w="5739" w:type="dxa"/>
          </w:tcPr>
          <w:p w:rsidR="003F7BA3" w:rsidRPr="008450CD" w:rsidRDefault="003F7BA3"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девять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выше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подземные,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двадцать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w:t>
            </w:r>
          </w:p>
          <w:p w:rsidR="003F7BA3"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Благоустройство</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озеленение</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придомовых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территорий;</w:t>
            </w:r>
          </w:p>
          <w:p w:rsidR="003F7BA3"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хозяйственных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площадок;</w:t>
            </w:r>
          </w:p>
          <w:p w:rsidR="003F7BA3"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подземных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наземных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автостоянок,</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отдельных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от</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3F7BA3" w:rsidRPr="008450CD">
              <w:rPr>
                <w:rFonts w:ascii="Times New Roman" w:hAnsi="Times New Roman" w:cs="Times New Roman"/>
                <w:sz w:val="24"/>
                <w:szCs w:val="24"/>
              </w:rPr>
              <w:t>дома</w:t>
            </w:r>
          </w:p>
        </w:tc>
        <w:tc>
          <w:tcPr>
            <w:tcW w:w="1859" w:type="dxa"/>
          </w:tcPr>
          <w:p w:rsidR="003F7BA3" w:rsidRPr="008450CD" w:rsidRDefault="003F7BA3" w:rsidP="00701BEF">
            <w:pPr>
              <w:ind w:firstLine="3"/>
              <w:jc w:val="center"/>
              <w:rPr>
                <w:szCs w:val="24"/>
              </w:rPr>
            </w:pPr>
            <w:r w:rsidRPr="008450CD">
              <w:rPr>
                <w:szCs w:val="24"/>
              </w:rPr>
              <w:t>2.6</w:t>
            </w:r>
          </w:p>
        </w:tc>
      </w:tr>
      <w:tr w:rsidR="00961900" w:rsidRPr="008450CD" w:rsidTr="008D4E93">
        <w:trPr>
          <w:jc w:val="center"/>
        </w:trPr>
        <w:tc>
          <w:tcPr>
            <w:tcW w:w="1910" w:type="dxa"/>
          </w:tcPr>
          <w:p w:rsidR="00961900" w:rsidRPr="008450CD" w:rsidRDefault="00961900"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5739" w:type="dxa"/>
          </w:tcPr>
          <w:p w:rsidR="00961900" w:rsidRPr="008450CD" w:rsidRDefault="00961900"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Pr="008450CD">
              <w:rPr>
                <w:szCs w:val="24"/>
              </w:rPr>
              <w:t>;</w:t>
            </w:r>
          </w:p>
          <w:p w:rsidR="00961900" w:rsidRPr="008450CD" w:rsidRDefault="00961900" w:rsidP="00701BEF">
            <w:pPr>
              <w:widowControl w:val="0"/>
              <w:autoSpaceDE w:val="0"/>
              <w:autoSpaceDN w:val="0"/>
              <w:adjustRightInd w:val="0"/>
              <w:ind w:firstLine="0"/>
              <w:rPr>
                <w:szCs w:val="24"/>
              </w:rPr>
            </w:pPr>
            <w:r w:rsidRPr="008450CD">
              <w:rPr>
                <w:szCs w:val="24"/>
              </w:rPr>
              <w:lastRenderedPageBreak/>
              <w:t>Хозяйственные</w:t>
            </w:r>
            <w:r w:rsidR="00E050BB" w:rsidRPr="008450CD">
              <w:rPr>
                <w:szCs w:val="24"/>
              </w:rPr>
              <w:t xml:space="preserve"> </w:t>
            </w:r>
            <w:r w:rsidRPr="008450CD">
              <w:rPr>
                <w:szCs w:val="24"/>
              </w:rPr>
              <w:t>постройки</w:t>
            </w:r>
            <w:r w:rsidR="00E050BB" w:rsidRPr="008450CD">
              <w:rPr>
                <w:szCs w:val="24"/>
              </w:rPr>
              <w:t xml:space="preserve"> </w:t>
            </w:r>
            <w:r w:rsidRPr="008450CD">
              <w:rPr>
                <w:szCs w:val="24"/>
              </w:rPr>
              <w:t>без</w:t>
            </w:r>
            <w:r w:rsidR="00E050BB" w:rsidRPr="008450CD">
              <w:rPr>
                <w:szCs w:val="24"/>
              </w:rPr>
              <w:t xml:space="preserve"> </w:t>
            </w:r>
            <w:r w:rsidRPr="008450CD">
              <w:rPr>
                <w:szCs w:val="24"/>
              </w:rPr>
              <w:t>права</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домашнего</w:t>
            </w:r>
            <w:r w:rsidR="00E050BB" w:rsidRPr="008450CD">
              <w:rPr>
                <w:szCs w:val="24"/>
              </w:rPr>
              <w:t xml:space="preserve"> </w:t>
            </w:r>
            <w:r w:rsidRPr="008450CD">
              <w:rPr>
                <w:szCs w:val="24"/>
              </w:rPr>
              <w:t>скота</w:t>
            </w:r>
            <w:r w:rsidR="00E050BB" w:rsidRPr="008450CD">
              <w:rPr>
                <w:szCs w:val="24"/>
              </w:rPr>
              <w:t xml:space="preserve"> </w:t>
            </w:r>
            <w:r w:rsidRPr="008450CD">
              <w:rPr>
                <w:szCs w:val="24"/>
              </w:rPr>
              <w:t>и</w:t>
            </w:r>
            <w:r w:rsidR="00E050BB" w:rsidRPr="008450CD">
              <w:rPr>
                <w:szCs w:val="24"/>
              </w:rPr>
              <w:t xml:space="preserve"> </w:t>
            </w:r>
            <w:r w:rsidRPr="008450CD">
              <w:rPr>
                <w:szCs w:val="24"/>
              </w:rPr>
              <w:t>птицы;</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961900" w:rsidRPr="008450CD" w:rsidRDefault="00961900" w:rsidP="00701BEF">
            <w:pPr>
              <w:widowControl w:val="0"/>
              <w:autoSpaceDE w:val="0"/>
              <w:autoSpaceDN w:val="0"/>
              <w:adjustRightInd w:val="0"/>
              <w:ind w:firstLine="0"/>
              <w:rPr>
                <w:szCs w:val="24"/>
              </w:rPr>
            </w:pPr>
            <w:r w:rsidRPr="008450CD">
              <w:rPr>
                <w:szCs w:val="24"/>
              </w:rPr>
              <w:t>Скульптура</w:t>
            </w:r>
            <w:r w:rsidR="00E050BB" w:rsidRPr="008450CD">
              <w:rPr>
                <w:szCs w:val="24"/>
              </w:rPr>
              <w:t xml:space="preserve"> </w:t>
            </w:r>
            <w:r w:rsidRPr="008450CD">
              <w:rPr>
                <w:szCs w:val="24"/>
              </w:rPr>
              <w:t>и</w:t>
            </w:r>
            <w:r w:rsidR="00E050BB" w:rsidRPr="008450CD">
              <w:rPr>
                <w:szCs w:val="24"/>
              </w:rPr>
              <w:t xml:space="preserve"> </w:t>
            </w:r>
            <w:r w:rsidRPr="008450CD">
              <w:rPr>
                <w:szCs w:val="24"/>
              </w:rPr>
              <w:t>скульптурные</w:t>
            </w:r>
            <w:r w:rsidR="00E050BB" w:rsidRPr="008450CD">
              <w:rPr>
                <w:szCs w:val="24"/>
              </w:rPr>
              <w:t xml:space="preserve"> </w:t>
            </w:r>
            <w:r w:rsidRPr="008450CD">
              <w:rPr>
                <w:szCs w:val="24"/>
              </w:rPr>
              <w:t>композиции,</w:t>
            </w:r>
            <w:r w:rsidR="00E050BB" w:rsidRPr="008450CD">
              <w:rPr>
                <w:szCs w:val="24"/>
              </w:rPr>
              <w:t xml:space="preserve"> </w:t>
            </w:r>
            <w:r w:rsidRPr="008450CD">
              <w:rPr>
                <w:szCs w:val="24"/>
              </w:rPr>
              <w:t>фонтаны</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другие</w:t>
            </w:r>
            <w:r w:rsidR="00E050BB" w:rsidRPr="008450CD">
              <w:rPr>
                <w:szCs w:val="24"/>
              </w:rPr>
              <w:t xml:space="preserve"> </w:t>
            </w:r>
            <w:r w:rsidRPr="008450CD">
              <w:rPr>
                <w:szCs w:val="24"/>
              </w:rPr>
              <w:t>объекты</w:t>
            </w:r>
            <w:r w:rsidR="00E050BB" w:rsidRPr="008450CD">
              <w:rPr>
                <w:szCs w:val="24"/>
              </w:rPr>
              <w:t xml:space="preserve"> </w:t>
            </w:r>
            <w:r w:rsidRPr="008450CD">
              <w:rPr>
                <w:szCs w:val="24"/>
              </w:rPr>
              <w:t>ландшафтного</w:t>
            </w:r>
            <w:r w:rsidR="00E050BB" w:rsidRPr="008450CD">
              <w:rPr>
                <w:szCs w:val="24"/>
              </w:rPr>
              <w:t xml:space="preserve"> </w:t>
            </w:r>
            <w:r w:rsidRPr="008450CD">
              <w:rPr>
                <w:szCs w:val="24"/>
              </w:rPr>
              <w:t>дизайна</w:t>
            </w:r>
          </w:p>
        </w:tc>
        <w:tc>
          <w:tcPr>
            <w:tcW w:w="1859" w:type="dxa"/>
          </w:tcPr>
          <w:p w:rsidR="00961900" w:rsidRPr="008450CD" w:rsidRDefault="00961900" w:rsidP="00701BEF">
            <w:pPr>
              <w:widowControl w:val="0"/>
              <w:autoSpaceDE w:val="0"/>
              <w:autoSpaceDN w:val="0"/>
              <w:adjustRightInd w:val="0"/>
              <w:ind w:firstLine="3"/>
              <w:jc w:val="center"/>
              <w:rPr>
                <w:szCs w:val="24"/>
              </w:rPr>
            </w:pPr>
            <w:r w:rsidRPr="008450CD">
              <w:rPr>
                <w:szCs w:val="24"/>
              </w:rPr>
              <w:lastRenderedPageBreak/>
              <w:t>2.7*</w:t>
            </w:r>
          </w:p>
        </w:tc>
      </w:tr>
      <w:tr w:rsidR="00A34C7E" w:rsidRPr="008450CD" w:rsidTr="008D4E93">
        <w:trPr>
          <w:jc w:val="center"/>
        </w:trPr>
        <w:tc>
          <w:tcPr>
            <w:tcW w:w="1910" w:type="dxa"/>
          </w:tcPr>
          <w:p w:rsidR="00A34C7E" w:rsidRPr="008450CD" w:rsidRDefault="00A34C7E" w:rsidP="00701BEF">
            <w:pPr>
              <w:ind w:firstLine="0"/>
              <w:rPr>
                <w:szCs w:val="24"/>
              </w:rPr>
            </w:pPr>
            <w:r w:rsidRPr="008450CD">
              <w:rPr>
                <w:szCs w:val="24"/>
              </w:rPr>
              <w:lastRenderedPageBreak/>
              <w:t>Амбулаторно-поликлиническое</w:t>
            </w:r>
            <w:r w:rsidR="00E050BB" w:rsidRPr="008450CD">
              <w:rPr>
                <w:szCs w:val="24"/>
              </w:rPr>
              <w:t xml:space="preserve"> </w:t>
            </w:r>
            <w:r w:rsidRPr="008450CD">
              <w:rPr>
                <w:szCs w:val="24"/>
              </w:rPr>
              <w:t>обслуживание</w:t>
            </w:r>
          </w:p>
        </w:tc>
        <w:tc>
          <w:tcPr>
            <w:tcW w:w="5739" w:type="dxa"/>
          </w:tcPr>
          <w:p w:rsidR="00A34C7E" w:rsidRPr="008450CD" w:rsidRDefault="00A34C7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фельдшерские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здравоохранения,</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матери</w:t>
            </w:r>
            <w:r w:rsidR="00E050BB" w:rsidRPr="008450CD">
              <w:rPr>
                <w:szCs w:val="24"/>
              </w:rPr>
              <w:t xml:space="preserve"> </w:t>
            </w:r>
            <w:r w:rsidRPr="008450CD">
              <w:rPr>
                <w:szCs w:val="24"/>
              </w:rPr>
              <w:t>и</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диагностические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молочные</w:t>
            </w:r>
            <w:r w:rsidR="00E050BB" w:rsidRPr="008450CD">
              <w:rPr>
                <w:szCs w:val="24"/>
              </w:rPr>
              <w:t xml:space="preserve"> </w:t>
            </w:r>
            <w:r w:rsidRPr="008450CD">
              <w:rPr>
                <w:szCs w:val="24"/>
              </w:rPr>
              <w:t>кухни,</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донорства</w:t>
            </w:r>
            <w:r w:rsidR="00E050BB" w:rsidRPr="008450CD">
              <w:rPr>
                <w:szCs w:val="24"/>
              </w:rPr>
              <w:t xml:space="preserve"> </w:t>
            </w:r>
            <w:r w:rsidRPr="008450CD">
              <w:rPr>
                <w:szCs w:val="24"/>
              </w:rPr>
              <w:t>крови,</w:t>
            </w:r>
            <w:r w:rsidR="00E050BB" w:rsidRPr="008450CD">
              <w:rPr>
                <w:szCs w:val="24"/>
              </w:rPr>
              <w:t xml:space="preserve"> </w:t>
            </w:r>
            <w:r w:rsidRPr="008450CD">
              <w:rPr>
                <w:szCs w:val="24"/>
              </w:rPr>
              <w:t>клинические</w:t>
            </w:r>
            <w:r w:rsidR="00E050BB" w:rsidRPr="008450CD">
              <w:rPr>
                <w:szCs w:val="24"/>
              </w:rPr>
              <w:t xml:space="preserve"> </w:t>
            </w:r>
            <w:r w:rsidRPr="008450CD">
              <w:rPr>
                <w:szCs w:val="24"/>
              </w:rPr>
              <w:t>лаборатории,</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аптеки)</w:t>
            </w:r>
          </w:p>
        </w:tc>
        <w:tc>
          <w:tcPr>
            <w:tcW w:w="1859" w:type="dxa"/>
          </w:tcPr>
          <w:p w:rsidR="00A34C7E" w:rsidRPr="008450CD" w:rsidRDefault="00A34C7E" w:rsidP="00701BEF">
            <w:pPr>
              <w:ind w:firstLine="3"/>
              <w:jc w:val="center"/>
              <w:rPr>
                <w:szCs w:val="24"/>
              </w:rPr>
            </w:pPr>
            <w:r w:rsidRPr="008450CD">
              <w:rPr>
                <w:szCs w:val="24"/>
              </w:rPr>
              <w:t>3.4.1</w:t>
            </w:r>
          </w:p>
        </w:tc>
      </w:tr>
      <w:tr w:rsidR="00FA62F8" w:rsidRPr="008450CD" w:rsidTr="008D4E93">
        <w:trPr>
          <w:jc w:val="center"/>
        </w:trPr>
        <w:tc>
          <w:tcPr>
            <w:tcW w:w="1910" w:type="dxa"/>
          </w:tcPr>
          <w:p w:rsidR="00FA62F8" w:rsidRPr="008450CD" w:rsidRDefault="00FA62F8" w:rsidP="00701BEF">
            <w:pPr>
              <w:ind w:firstLine="0"/>
              <w:rPr>
                <w:szCs w:val="24"/>
              </w:rPr>
            </w:pPr>
            <w:r>
              <w:rPr>
                <w:szCs w:val="24"/>
              </w:rPr>
              <w:t>Стационарное медицинское обслуживание</w:t>
            </w:r>
          </w:p>
        </w:tc>
        <w:tc>
          <w:tcPr>
            <w:tcW w:w="5739" w:type="dxa"/>
          </w:tcPr>
          <w:p w:rsidR="00FA62F8" w:rsidRPr="00FA62F8" w:rsidRDefault="00FA62F8" w:rsidP="00FA62F8">
            <w:pPr>
              <w:ind w:firstLine="0"/>
              <w:rPr>
                <w:iCs/>
                <w:szCs w:val="24"/>
              </w:rPr>
            </w:pPr>
            <w:r w:rsidRPr="00FA62F8">
              <w:rPr>
                <w:iCs/>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FA62F8" w:rsidRPr="008450CD" w:rsidRDefault="00FA62F8" w:rsidP="00FA62F8">
            <w:pPr>
              <w:ind w:firstLine="0"/>
              <w:rPr>
                <w:szCs w:val="24"/>
              </w:rPr>
            </w:pPr>
            <w:r w:rsidRPr="00FA62F8">
              <w:rPr>
                <w:iCs/>
                <w:szCs w:val="24"/>
              </w:rPr>
              <w:t>размещение станций скорой помощи</w:t>
            </w:r>
          </w:p>
        </w:tc>
        <w:tc>
          <w:tcPr>
            <w:tcW w:w="1859" w:type="dxa"/>
          </w:tcPr>
          <w:p w:rsidR="00FA62F8" w:rsidRPr="008450CD" w:rsidRDefault="00FA62F8" w:rsidP="00701BEF">
            <w:pPr>
              <w:ind w:firstLine="3"/>
              <w:jc w:val="center"/>
              <w:rPr>
                <w:szCs w:val="24"/>
              </w:rPr>
            </w:pPr>
            <w:r>
              <w:rPr>
                <w:szCs w:val="24"/>
              </w:rPr>
              <w:t>3.4.2</w:t>
            </w:r>
          </w:p>
        </w:tc>
      </w:tr>
      <w:tr w:rsidR="00A34C7E" w:rsidRPr="008450CD" w:rsidTr="008D4E93">
        <w:trPr>
          <w:jc w:val="center"/>
        </w:trPr>
        <w:tc>
          <w:tcPr>
            <w:tcW w:w="1910" w:type="dxa"/>
          </w:tcPr>
          <w:p w:rsidR="00A34C7E" w:rsidRPr="008450CD" w:rsidRDefault="00A34C7E" w:rsidP="00701BEF">
            <w:pPr>
              <w:ind w:firstLine="0"/>
              <w:rPr>
                <w:szCs w:val="24"/>
              </w:rPr>
            </w:pPr>
            <w:r w:rsidRPr="008450CD">
              <w:rPr>
                <w:szCs w:val="24"/>
              </w:rPr>
              <w:t>Дошкольное,</w:t>
            </w:r>
            <w:r w:rsidR="00E050BB" w:rsidRPr="008450CD">
              <w:rPr>
                <w:szCs w:val="24"/>
              </w:rPr>
              <w:t xml:space="preserve"> </w:t>
            </w:r>
            <w:r w:rsidRPr="008450CD">
              <w:rPr>
                <w:szCs w:val="24"/>
              </w:rPr>
              <w:t>начальное</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среднее</w:t>
            </w:r>
            <w:r w:rsidR="00E050BB" w:rsidRPr="008450CD">
              <w:rPr>
                <w:szCs w:val="24"/>
              </w:rPr>
              <w:t xml:space="preserve"> </w:t>
            </w:r>
            <w:r w:rsidRPr="008450CD">
              <w:rPr>
                <w:szCs w:val="24"/>
              </w:rPr>
              <w:t>общее</w:t>
            </w:r>
            <w:r w:rsidR="00E050BB" w:rsidRPr="008450CD">
              <w:rPr>
                <w:szCs w:val="24"/>
              </w:rPr>
              <w:t xml:space="preserve"> </w:t>
            </w:r>
            <w:r w:rsidRPr="008450CD">
              <w:rPr>
                <w:szCs w:val="24"/>
              </w:rPr>
              <w:t>образование</w:t>
            </w:r>
          </w:p>
        </w:tc>
        <w:tc>
          <w:tcPr>
            <w:tcW w:w="5739" w:type="dxa"/>
          </w:tcPr>
          <w:p w:rsidR="00A34C7E" w:rsidRPr="008450CD" w:rsidRDefault="00A34C7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просвещения,</w:t>
            </w:r>
            <w:r w:rsidR="00E050BB" w:rsidRPr="008450CD">
              <w:rPr>
                <w:szCs w:val="24"/>
              </w:rPr>
              <w:t xml:space="preserve"> </w:t>
            </w:r>
            <w:r w:rsidRPr="008450CD">
              <w:rPr>
                <w:szCs w:val="24"/>
              </w:rPr>
              <w:t>дошкольного,</w:t>
            </w:r>
            <w:r w:rsidR="00E050BB" w:rsidRPr="008450CD">
              <w:rPr>
                <w:szCs w:val="24"/>
              </w:rPr>
              <w:t xml:space="preserve"> </w:t>
            </w:r>
            <w:r w:rsidRPr="008450CD">
              <w:rPr>
                <w:szCs w:val="24"/>
              </w:rPr>
              <w:t>начального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среднего</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ясли,</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сады,</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лицеи,</w:t>
            </w:r>
            <w:r w:rsidR="00E050BB" w:rsidRPr="008450CD">
              <w:rPr>
                <w:szCs w:val="24"/>
              </w:rPr>
              <w:t xml:space="preserve"> </w:t>
            </w:r>
            <w:r w:rsidRPr="008450CD">
              <w:rPr>
                <w:szCs w:val="24"/>
              </w:rPr>
              <w:t>гимназии,</w:t>
            </w:r>
            <w:r w:rsidR="00E050BB" w:rsidRPr="008450CD">
              <w:rPr>
                <w:szCs w:val="24"/>
              </w:rPr>
              <w:t xml:space="preserve"> </w:t>
            </w:r>
            <w:r w:rsidRPr="008450CD">
              <w:rPr>
                <w:szCs w:val="24"/>
              </w:rPr>
              <w:t>художественные,</w:t>
            </w:r>
            <w:r w:rsidR="00E050BB" w:rsidRPr="008450CD">
              <w:rPr>
                <w:szCs w:val="24"/>
              </w:rPr>
              <w:t xml:space="preserve"> </w:t>
            </w:r>
            <w:r w:rsidRPr="008450CD">
              <w:rPr>
                <w:szCs w:val="24"/>
              </w:rPr>
              <w:t>музыкальные</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образовательные</w:t>
            </w:r>
            <w:r w:rsidR="00E050BB" w:rsidRPr="008450CD">
              <w:rPr>
                <w:szCs w:val="24"/>
              </w:rPr>
              <w:t xml:space="preserve"> </w:t>
            </w:r>
            <w:r w:rsidRPr="008450CD">
              <w:rPr>
                <w:szCs w:val="24"/>
              </w:rPr>
              <w:t>кружки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осуществляющие</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по</w:t>
            </w:r>
            <w:r w:rsidR="00E050BB" w:rsidRPr="008450CD">
              <w:rPr>
                <w:szCs w:val="24"/>
              </w:rPr>
              <w:t xml:space="preserve"> </w:t>
            </w:r>
            <w:r w:rsidRPr="008450CD">
              <w:rPr>
                <w:szCs w:val="24"/>
              </w:rPr>
              <w:t>воспитанию,</w:t>
            </w:r>
            <w:r w:rsidR="00E050BB" w:rsidRPr="008450CD">
              <w:rPr>
                <w:szCs w:val="24"/>
              </w:rPr>
              <w:t xml:space="preserve"> </w:t>
            </w:r>
            <w:r w:rsidRPr="008450CD">
              <w:rPr>
                <w:szCs w:val="24"/>
              </w:rPr>
              <w:t>образованию</w:t>
            </w:r>
            <w:r w:rsidR="00E050BB" w:rsidRPr="008450CD">
              <w:rPr>
                <w:szCs w:val="24"/>
              </w:rPr>
              <w:t xml:space="preserve"> </w:t>
            </w:r>
            <w:r w:rsidRPr="008450CD">
              <w:rPr>
                <w:szCs w:val="24"/>
              </w:rPr>
              <w:t>и</w:t>
            </w:r>
            <w:r w:rsidR="00E050BB" w:rsidRPr="008450CD">
              <w:rPr>
                <w:szCs w:val="24"/>
              </w:rPr>
              <w:t xml:space="preserve"> </w:t>
            </w:r>
            <w:r w:rsidRPr="008450CD">
              <w:rPr>
                <w:szCs w:val="24"/>
              </w:rPr>
              <w:t>просвещению)</w:t>
            </w:r>
          </w:p>
        </w:tc>
        <w:tc>
          <w:tcPr>
            <w:tcW w:w="1859" w:type="dxa"/>
          </w:tcPr>
          <w:p w:rsidR="00A34C7E" w:rsidRPr="008450CD" w:rsidRDefault="00A34C7E" w:rsidP="00701BEF">
            <w:pPr>
              <w:ind w:firstLine="3"/>
              <w:jc w:val="center"/>
              <w:rPr>
                <w:szCs w:val="24"/>
              </w:rPr>
            </w:pPr>
            <w:r w:rsidRPr="008450CD">
              <w:rPr>
                <w:szCs w:val="24"/>
              </w:rPr>
              <w:t>3.5.1</w:t>
            </w:r>
          </w:p>
        </w:tc>
      </w:tr>
      <w:tr w:rsidR="00A34C7E" w:rsidRPr="008450CD" w:rsidTr="008D4E93">
        <w:trPr>
          <w:jc w:val="center"/>
        </w:trPr>
        <w:tc>
          <w:tcPr>
            <w:tcW w:w="1910" w:type="dxa"/>
          </w:tcPr>
          <w:p w:rsidR="00A34C7E" w:rsidRPr="008450CD" w:rsidRDefault="00A34C7E"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739" w:type="dxa"/>
          </w:tcPr>
          <w:p w:rsidR="00A34C7E" w:rsidRPr="008450CD" w:rsidRDefault="00A34C7E"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1859" w:type="dxa"/>
          </w:tcPr>
          <w:p w:rsidR="00A34C7E" w:rsidRPr="008450CD" w:rsidRDefault="00A34C7E" w:rsidP="00701BEF">
            <w:pPr>
              <w:widowControl w:val="0"/>
              <w:autoSpaceDE w:val="0"/>
              <w:autoSpaceDN w:val="0"/>
              <w:adjustRightInd w:val="0"/>
              <w:ind w:firstLine="3"/>
              <w:jc w:val="center"/>
              <w:rPr>
                <w:szCs w:val="24"/>
              </w:rPr>
            </w:pPr>
            <w:r w:rsidRPr="008450CD">
              <w:rPr>
                <w:szCs w:val="24"/>
              </w:rPr>
              <w:t>3.1</w:t>
            </w:r>
          </w:p>
        </w:tc>
      </w:tr>
      <w:tr w:rsidR="00A34C7E" w:rsidRPr="008450CD" w:rsidTr="008D4E93">
        <w:trPr>
          <w:jc w:val="center"/>
        </w:trPr>
        <w:tc>
          <w:tcPr>
            <w:tcW w:w="1910" w:type="dxa"/>
          </w:tcPr>
          <w:p w:rsidR="00A34C7E" w:rsidRPr="008450CD" w:rsidRDefault="00A34C7E" w:rsidP="00701BEF">
            <w:pPr>
              <w:ind w:firstLine="0"/>
              <w:rPr>
                <w:szCs w:val="24"/>
              </w:rPr>
            </w:pPr>
            <w:r w:rsidRPr="008450CD">
              <w:rPr>
                <w:szCs w:val="24"/>
              </w:rPr>
              <w:t>Магазины</w:t>
            </w:r>
          </w:p>
        </w:tc>
        <w:tc>
          <w:tcPr>
            <w:tcW w:w="5739" w:type="dxa"/>
          </w:tcPr>
          <w:p w:rsidR="00A34C7E" w:rsidRPr="008450CD" w:rsidRDefault="00A34C7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400</w:t>
            </w:r>
            <w:r w:rsidR="00E050BB" w:rsidRPr="008450CD">
              <w:rPr>
                <w:szCs w:val="24"/>
              </w:rPr>
              <w:t xml:space="preserve"> </w:t>
            </w:r>
            <w:r w:rsidRPr="008450CD">
              <w:rPr>
                <w:szCs w:val="24"/>
              </w:rPr>
              <w:t>кв.</w:t>
            </w:r>
            <w:r w:rsidR="00E050BB" w:rsidRPr="008450CD">
              <w:rPr>
                <w:szCs w:val="24"/>
              </w:rPr>
              <w:t xml:space="preserve"> </w:t>
            </w:r>
            <w:r w:rsidR="00243A36" w:rsidRPr="008450CD">
              <w:rPr>
                <w:szCs w:val="24"/>
              </w:rPr>
              <w:t>м</w:t>
            </w:r>
          </w:p>
        </w:tc>
        <w:tc>
          <w:tcPr>
            <w:tcW w:w="1859" w:type="dxa"/>
          </w:tcPr>
          <w:p w:rsidR="00A34C7E" w:rsidRPr="008450CD" w:rsidRDefault="00A34C7E" w:rsidP="00701BEF">
            <w:pPr>
              <w:ind w:firstLine="3"/>
              <w:jc w:val="center"/>
              <w:rPr>
                <w:szCs w:val="24"/>
              </w:rPr>
            </w:pPr>
            <w:r w:rsidRPr="008450CD">
              <w:rPr>
                <w:szCs w:val="24"/>
              </w:rPr>
              <w:t>4.4</w:t>
            </w:r>
          </w:p>
        </w:tc>
      </w:tr>
      <w:tr w:rsidR="00A34C7E" w:rsidRPr="008450CD" w:rsidTr="008D4E93">
        <w:trPr>
          <w:jc w:val="center"/>
        </w:trPr>
        <w:tc>
          <w:tcPr>
            <w:tcW w:w="1910" w:type="dxa"/>
          </w:tcPr>
          <w:p w:rsidR="00A34C7E" w:rsidRPr="008450CD" w:rsidRDefault="00A34C7E" w:rsidP="00701BEF">
            <w:pPr>
              <w:ind w:firstLine="0"/>
              <w:rPr>
                <w:szCs w:val="24"/>
              </w:rPr>
            </w:pPr>
            <w:r w:rsidRPr="008450CD">
              <w:rPr>
                <w:szCs w:val="24"/>
              </w:rPr>
              <w:t>Социальное</w:t>
            </w:r>
            <w:r w:rsidR="00E050BB" w:rsidRPr="008450CD">
              <w:rPr>
                <w:szCs w:val="24"/>
              </w:rPr>
              <w:t xml:space="preserve"> </w:t>
            </w:r>
            <w:r w:rsidRPr="008450CD">
              <w:rPr>
                <w:szCs w:val="24"/>
              </w:rPr>
              <w:t>обслуживание</w:t>
            </w:r>
          </w:p>
        </w:tc>
        <w:tc>
          <w:tcPr>
            <w:tcW w:w="5739" w:type="dxa"/>
          </w:tcPr>
          <w:p w:rsidR="00A34C7E" w:rsidRPr="008450CD" w:rsidRDefault="000E226C" w:rsidP="00701BEF">
            <w:pPr>
              <w:ind w:firstLine="0"/>
              <w:rPr>
                <w:szCs w:val="24"/>
              </w:rPr>
            </w:pPr>
            <w:r w:rsidRPr="008450CD">
              <w:rPr>
                <w:szCs w:val="24"/>
              </w:rPr>
              <w:t>Размещение</w:t>
            </w:r>
            <w:r w:rsidR="00E050BB" w:rsidRPr="008450CD">
              <w:rPr>
                <w:szCs w:val="24"/>
              </w:rPr>
              <w:t xml:space="preserve"> </w:t>
            </w:r>
            <w:r w:rsidR="00A34C7E" w:rsidRPr="008450CD">
              <w:rPr>
                <w:szCs w:val="24"/>
              </w:rPr>
              <w:t>объектов</w:t>
            </w:r>
            <w:r w:rsidR="00E050BB" w:rsidRPr="008450CD">
              <w:rPr>
                <w:szCs w:val="24"/>
              </w:rPr>
              <w:t xml:space="preserve"> </w:t>
            </w:r>
            <w:r w:rsidR="00A34C7E" w:rsidRPr="008450CD">
              <w:rPr>
                <w:szCs w:val="24"/>
              </w:rPr>
              <w:t>капитального</w:t>
            </w:r>
            <w:r w:rsidR="00E050BB" w:rsidRPr="008450CD">
              <w:rPr>
                <w:szCs w:val="24"/>
              </w:rPr>
              <w:t xml:space="preserve"> </w:t>
            </w:r>
            <w:r w:rsidR="00A34C7E" w:rsidRPr="008450CD">
              <w:rPr>
                <w:szCs w:val="24"/>
              </w:rPr>
              <w:t>строительства</w:t>
            </w:r>
            <w:r w:rsidR="00E050BB" w:rsidRPr="008450CD">
              <w:rPr>
                <w:szCs w:val="24"/>
              </w:rPr>
              <w:t xml:space="preserve"> </w:t>
            </w:r>
            <w:r w:rsidR="00A34C7E" w:rsidRPr="008450CD">
              <w:rPr>
                <w:szCs w:val="24"/>
              </w:rPr>
              <w:t>для</w:t>
            </w:r>
            <w:r w:rsidR="00E050BB" w:rsidRPr="008450CD">
              <w:rPr>
                <w:szCs w:val="24"/>
              </w:rPr>
              <w:t xml:space="preserve"> </w:t>
            </w:r>
            <w:r w:rsidR="00A34C7E" w:rsidRPr="008450CD">
              <w:rPr>
                <w:szCs w:val="24"/>
              </w:rPr>
              <w:t>размещения</w:t>
            </w:r>
            <w:r w:rsidR="00E050BB" w:rsidRPr="008450CD">
              <w:rPr>
                <w:szCs w:val="24"/>
              </w:rPr>
              <w:t xml:space="preserve"> </w:t>
            </w:r>
            <w:r w:rsidR="00A34C7E" w:rsidRPr="008450CD">
              <w:rPr>
                <w:szCs w:val="24"/>
              </w:rPr>
              <w:t>отделений</w:t>
            </w:r>
            <w:r w:rsidR="00E050BB" w:rsidRPr="008450CD">
              <w:rPr>
                <w:szCs w:val="24"/>
              </w:rPr>
              <w:t xml:space="preserve"> </w:t>
            </w:r>
            <w:r w:rsidR="00A34C7E" w:rsidRPr="008450CD">
              <w:rPr>
                <w:szCs w:val="24"/>
              </w:rPr>
              <w:t>почты</w:t>
            </w:r>
            <w:r w:rsidR="00E050BB" w:rsidRPr="008450CD">
              <w:rPr>
                <w:szCs w:val="24"/>
              </w:rPr>
              <w:t xml:space="preserve"> </w:t>
            </w:r>
            <w:r w:rsidR="00A34C7E" w:rsidRPr="008450CD">
              <w:rPr>
                <w:szCs w:val="24"/>
              </w:rPr>
              <w:t>и</w:t>
            </w:r>
            <w:r w:rsidR="00E050BB" w:rsidRPr="008450CD">
              <w:rPr>
                <w:szCs w:val="24"/>
              </w:rPr>
              <w:t xml:space="preserve"> </w:t>
            </w:r>
            <w:r w:rsidR="00A34C7E" w:rsidRPr="008450CD">
              <w:rPr>
                <w:szCs w:val="24"/>
              </w:rPr>
              <w:t>телеграфа;</w:t>
            </w:r>
          </w:p>
          <w:p w:rsidR="00A34C7E" w:rsidRPr="008450CD" w:rsidRDefault="000E226C" w:rsidP="00701BEF">
            <w:pPr>
              <w:ind w:firstLine="0"/>
              <w:rPr>
                <w:szCs w:val="24"/>
              </w:rPr>
            </w:pPr>
            <w:r w:rsidRPr="008450CD">
              <w:rPr>
                <w:szCs w:val="24"/>
              </w:rPr>
              <w:lastRenderedPageBreak/>
              <w:t>Размещение</w:t>
            </w:r>
            <w:r w:rsidR="00E050BB" w:rsidRPr="008450CD">
              <w:rPr>
                <w:szCs w:val="24"/>
              </w:rPr>
              <w:t xml:space="preserve"> </w:t>
            </w:r>
            <w:r w:rsidR="00A34C7E" w:rsidRPr="008450CD">
              <w:rPr>
                <w:szCs w:val="24"/>
              </w:rPr>
              <w:t>объектов</w:t>
            </w:r>
            <w:r w:rsidR="00E050BB" w:rsidRPr="008450CD">
              <w:rPr>
                <w:szCs w:val="24"/>
              </w:rPr>
              <w:t xml:space="preserve"> </w:t>
            </w:r>
            <w:r w:rsidR="00A34C7E" w:rsidRPr="008450CD">
              <w:rPr>
                <w:szCs w:val="24"/>
              </w:rPr>
              <w:t>капитального</w:t>
            </w:r>
            <w:r w:rsidR="00E050BB" w:rsidRPr="008450CD">
              <w:rPr>
                <w:szCs w:val="24"/>
              </w:rPr>
              <w:t xml:space="preserve"> </w:t>
            </w:r>
            <w:r w:rsidR="00A34C7E" w:rsidRPr="008450CD">
              <w:rPr>
                <w:szCs w:val="24"/>
              </w:rPr>
              <w:t>строительства</w:t>
            </w:r>
            <w:r w:rsidR="00E050BB" w:rsidRPr="008450CD">
              <w:rPr>
                <w:szCs w:val="24"/>
              </w:rPr>
              <w:t xml:space="preserve"> </w:t>
            </w:r>
            <w:r w:rsidR="00A34C7E" w:rsidRPr="008450CD">
              <w:rPr>
                <w:szCs w:val="24"/>
              </w:rPr>
              <w:t>для</w:t>
            </w:r>
            <w:r w:rsidR="00E050BB" w:rsidRPr="008450CD">
              <w:rPr>
                <w:szCs w:val="24"/>
              </w:rPr>
              <w:t xml:space="preserve"> </w:t>
            </w:r>
            <w:r w:rsidR="00A34C7E" w:rsidRPr="008450CD">
              <w:rPr>
                <w:szCs w:val="24"/>
              </w:rPr>
              <w:t>размещения</w:t>
            </w:r>
            <w:r w:rsidR="00E050BB" w:rsidRPr="008450CD">
              <w:rPr>
                <w:szCs w:val="24"/>
              </w:rPr>
              <w:t xml:space="preserve"> </w:t>
            </w:r>
            <w:r w:rsidR="00A34C7E" w:rsidRPr="008450CD">
              <w:rPr>
                <w:szCs w:val="24"/>
              </w:rPr>
              <w:t>общественных</w:t>
            </w:r>
            <w:r w:rsidR="00E050BB" w:rsidRPr="008450CD">
              <w:rPr>
                <w:szCs w:val="24"/>
              </w:rPr>
              <w:t xml:space="preserve"> </w:t>
            </w:r>
            <w:r w:rsidR="00A34C7E" w:rsidRPr="008450CD">
              <w:rPr>
                <w:szCs w:val="24"/>
              </w:rPr>
              <w:t>некоммерческих</w:t>
            </w:r>
            <w:r w:rsidR="00E050BB" w:rsidRPr="008450CD">
              <w:rPr>
                <w:szCs w:val="24"/>
              </w:rPr>
              <w:t xml:space="preserve"> </w:t>
            </w:r>
            <w:r w:rsidR="00A34C7E" w:rsidRPr="008450CD">
              <w:rPr>
                <w:szCs w:val="24"/>
              </w:rPr>
              <w:t>организаций:</w:t>
            </w:r>
            <w:r w:rsidR="00E050BB" w:rsidRPr="008450CD">
              <w:rPr>
                <w:szCs w:val="24"/>
              </w:rPr>
              <w:t xml:space="preserve"> </w:t>
            </w:r>
            <w:r w:rsidR="00A34C7E" w:rsidRPr="008450CD">
              <w:rPr>
                <w:szCs w:val="24"/>
              </w:rPr>
              <w:t>благотворительных</w:t>
            </w:r>
            <w:r w:rsidR="00E050BB" w:rsidRPr="008450CD">
              <w:rPr>
                <w:szCs w:val="24"/>
              </w:rPr>
              <w:t xml:space="preserve"> </w:t>
            </w:r>
            <w:r w:rsidR="00A34C7E" w:rsidRPr="008450CD">
              <w:rPr>
                <w:szCs w:val="24"/>
              </w:rPr>
              <w:t>организаций,</w:t>
            </w:r>
            <w:r w:rsidR="00E050BB" w:rsidRPr="008450CD">
              <w:rPr>
                <w:szCs w:val="24"/>
              </w:rPr>
              <w:t xml:space="preserve"> </w:t>
            </w:r>
            <w:r w:rsidR="00A34C7E" w:rsidRPr="008450CD">
              <w:rPr>
                <w:szCs w:val="24"/>
              </w:rPr>
              <w:t>клубов</w:t>
            </w:r>
            <w:r w:rsidR="00E050BB" w:rsidRPr="008450CD">
              <w:rPr>
                <w:szCs w:val="24"/>
              </w:rPr>
              <w:t xml:space="preserve"> </w:t>
            </w:r>
            <w:r w:rsidR="00A34C7E" w:rsidRPr="008450CD">
              <w:rPr>
                <w:szCs w:val="24"/>
              </w:rPr>
              <w:t>по</w:t>
            </w:r>
            <w:r w:rsidR="00E050BB" w:rsidRPr="008450CD">
              <w:rPr>
                <w:szCs w:val="24"/>
              </w:rPr>
              <w:t xml:space="preserve"> </w:t>
            </w:r>
            <w:r w:rsidR="00A34C7E" w:rsidRPr="008450CD">
              <w:rPr>
                <w:szCs w:val="24"/>
              </w:rPr>
              <w:t>интересам</w:t>
            </w:r>
          </w:p>
        </w:tc>
        <w:tc>
          <w:tcPr>
            <w:tcW w:w="1859" w:type="dxa"/>
          </w:tcPr>
          <w:p w:rsidR="00A34C7E" w:rsidRPr="008450CD" w:rsidRDefault="00A34C7E" w:rsidP="00701BEF">
            <w:pPr>
              <w:ind w:firstLine="3"/>
              <w:jc w:val="center"/>
              <w:rPr>
                <w:szCs w:val="24"/>
              </w:rPr>
            </w:pPr>
            <w:r w:rsidRPr="008450CD">
              <w:rPr>
                <w:szCs w:val="24"/>
              </w:rPr>
              <w:lastRenderedPageBreak/>
              <w:t>3.2</w:t>
            </w:r>
          </w:p>
        </w:tc>
      </w:tr>
      <w:tr w:rsidR="00A34C7E" w:rsidRPr="008450CD" w:rsidTr="008D4E93">
        <w:trPr>
          <w:jc w:val="center"/>
        </w:trPr>
        <w:tc>
          <w:tcPr>
            <w:tcW w:w="1910" w:type="dxa"/>
          </w:tcPr>
          <w:p w:rsidR="00A34C7E" w:rsidRPr="008450CD" w:rsidRDefault="00A34C7E" w:rsidP="00701BEF">
            <w:pPr>
              <w:ind w:firstLine="0"/>
              <w:rPr>
                <w:szCs w:val="24"/>
              </w:rPr>
            </w:pPr>
            <w:r w:rsidRPr="008450CD">
              <w:rPr>
                <w:szCs w:val="24"/>
              </w:rPr>
              <w:lastRenderedPageBreak/>
              <w:t>Бытовое</w:t>
            </w:r>
            <w:r w:rsidR="00E050BB" w:rsidRPr="008450CD">
              <w:rPr>
                <w:szCs w:val="24"/>
              </w:rPr>
              <w:t xml:space="preserve"> </w:t>
            </w:r>
            <w:r w:rsidRPr="008450CD">
              <w:rPr>
                <w:szCs w:val="24"/>
              </w:rPr>
              <w:t>обслуживание</w:t>
            </w:r>
          </w:p>
        </w:tc>
        <w:tc>
          <w:tcPr>
            <w:tcW w:w="5739" w:type="dxa"/>
          </w:tcPr>
          <w:p w:rsidR="00A34C7E" w:rsidRPr="008450CD" w:rsidRDefault="00A34C7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химчистки,</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p>
        </w:tc>
        <w:tc>
          <w:tcPr>
            <w:tcW w:w="1859" w:type="dxa"/>
          </w:tcPr>
          <w:p w:rsidR="00A34C7E" w:rsidRPr="008450CD" w:rsidRDefault="00A34C7E" w:rsidP="00701BEF">
            <w:pPr>
              <w:ind w:firstLine="3"/>
              <w:jc w:val="center"/>
              <w:rPr>
                <w:szCs w:val="24"/>
              </w:rPr>
            </w:pPr>
            <w:r w:rsidRPr="008450CD">
              <w:rPr>
                <w:szCs w:val="24"/>
              </w:rPr>
              <w:t>3.3</w:t>
            </w:r>
          </w:p>
        </w:tc>
      </w:tr>
      <w:tr w:rsidR="00A34C7E" w:rsidRPr="008450CD" w:rsidTr="008D4E93">
        <w:trPr>
          <w:jc w:val="center"/>
        </w:trPr>
        <w:tc>
          <w:tcPr>
            <w:tcW w:w="1910" w:type="dxa"/>
          </w:tcPr>
          <w:p w:rsidR="00A34C7E" w:rsidRPr="008450CD" w:rsidRDefault="00A34C7E" w:rsidP="00701BEF">
            <w:pPr>
              <w:ind w:firstLine="0"/>
              <w:rPr>
                <w:szCs w:val="24"/>
              </w:rPr>
            </w:pPr>
            <w:r w:rsidRPr="008450CD">
              <w:rPr>
                <w:szCs w:val="24"/>
              </w:rPr>
              <w:t>Спорт</w:t>
            </w:r>
          </w:p>
        </w:tc>
        <w:tc>
          <w:tcPr>
            <w:tcW w:w="5739" w:type="dxa"/>
          </w:tcPr>
          <w:p w:rsidR="00A34C7E" w:rsidRPr="008450CD" w:rsidRDefault="00A34C7E" w:rsidP="00701BEF">
            <w:pPr>
              <w:pStyle w:val="a9"/>
              <w:spacing w:before="0" w:beforeAutospacing="0" w:after="0" w:afterAutospacing="0"/>
              <w:ind w:firstLine="0"/>
            </w:pPr>
            <w:r w:rsidRPr="008450CD">
              <w:t>Размещение</w:t>
            </w:r>
            <w:r w:rsidR="00E050BB" w:rsidRPr="008450CD">
              <w:t xml:space="preserve"> </w:t>
            </w:r>
            <w:r w:rsidRPr="008450CD">
              <w:t>объектов</w:t>
            </w:r>
            <w:r w:rsidR="00E050BB" w:rsidRPr="008450CD">
              <w:t xml:space="preserve"> </w:t>
            </w:r>
            <w:r w:rsidRPr="008450CD">
              <w:t>капитального</w:t>
            </w:r>
            <w:r w:rsidR="00E050BB" w:rsidRPr="008450CD">
              <w:t xml:space="preserve"> </w:t>
            </w:r>
            <w:r w:rsidRPr="008450CD">
              <w:t>строительства</w:t>
            </w:r>
            <w:r w:rsidR="00E050BB" w:rsidRPr="008450CD">
              <w:t xml:space="preserve"> </w:t>
            </w:r>
            <w:r w:rsidRPr="008450CD">
              <w:t>в</w:t>
            </w:r>
            <w:r w:rsidR="00E050BB" w:rsidRPr="008450CD">
              <w:t xml:space="preserve"> </w:t>
            </w:r>
            <w:r w:rsidRPr="008450CD">
              <w:t>качестве</w:t>
            </w:r>
            <w:r w:rsidR="00E050BB" w:rsidRPr="008450CD">
              <w:t xml:space="preserve"> </w:t>
            </w:r>
            <w:r w:rsidRPr="008450CD">
              <w:t>спортивных</w:t>
            </w:r>
            <w:r w:rsidR="00E050BB" w:rsidRPr="008450CD">
              <w:t xml:space="preserve"> </w:t>
            </w:r>
            <w:r w:rsidRPr="008450CD">
              <w:t>клубов,</w:t>
            </w:r>
            <w:r w:rsidR="00E050BB" w:rsidRPr="008450CD">
              <w:t xml:space="preserve"> </w:t>
            </w:r>
            <w:r w:rsidRPr="008450CD">
              <w:t>спортивных</w:t>
            </w:r>
            <w:r w:rsidR="00E050BB" w:rsidRPr="008450CD">
              <w:t xml:space="preserve"> </w:t>
            </w:r>
            <w:r w:rsidRPr="008450CD">
              <w:t>залов,</w:t>
            </w:r>
            <w:r w:rsidR="00E050BB" w:rsidRPr="008450CD">
              <w:t xml:space="preserve"> </w:t>
            </w:r>
            <w:r w:rsidRPr="008450CD">
              <w:t>бассейнов,</w:t>
            </w:r>
            <w:r w:rsidR="00E050BB" w:rsidRPr="008450CD">
              <w:t xml:space="preserve"> </w:t>
            </w:r>
            <w:r w:rsidRPr="008450CD">
              <w:t>устройство</w:t>
            </w:r>
            <w:r w:rsidR="00E050BB" w:rsidRPr="008450CD">
              <w:t xml:space="preserve"> </w:t>
            </w:r>
            <w:r w:rsidRPr="008450CD">
              <w:t>площадок</w:t>
            </w:r>
            <w:r w:rsidR="00E050BB" w:rsidRPr="008450CD">
              <w:t xml:space="preserve"> </w:t>
            </w:r>
            <w:r w:rsidRPr="008450CD">
              <w:t>для</w:t>
            </w:r>
            <w:r w:rsidR="00E050BB" w:rsidRPr="008450CD">
              <w:t xml:space="preserve"> </w:t>
            </w:r>
            <w:r w:rsidRPr="008450CD">
              <w:t>занятия</w:t>
            </w:r>
            <w:r w:rsidR="00E050BB" w:rsidRPr="008450CD">
              <w:t xml:space="preserve"> </w:t>
            </w:r>
            <w:r w:rsidRPr="008450CD">
              <w:t>спортом</w:t>
            </w:r>
            <w:r w:rsidR="00E050BB" w:rsidRPr="008450CD">
              <w:t xml:space="preserve"> </w:t>
            </w:r>
            <w:r w:rsidRPr="008450CD">
              <w:t>и</w:t>
            </w:r>
            <w:r w:rsidR="00E050BB" w:rsidRPr="008450CD">
              <w:t xml:space="preserve"> </w:t>
            </w:r>
            <w:r w:rsidRPr="008450CD">
              <w:t>физкультурой</w:t>
            </w:r>
            <w:r w:rsidR="00E050BB" w:rsidRPr="008450CD">
              <w:t xml:space="preserve"> </w:t>
            </w:r>
            <w:r w:rsidRPr="008450CD">
              <w:t>(беговые</w:t>
            </w:r>
            <w:r w:rsidR="00E050BB" w:rsidRPr="008450CD">
              <w:t xml:space="preserve"> </w:t>
            </w:r>
            <w:r w:rsidRPr="008450CD">
              <w:t>дорожки,</w:t>
            </w:r>
            <w:r w:rsidR="00E050BB" w:rsidRPr="008450CD">
              <w:t xml:space="preserve"> </w:t>
            </w:r>
            <w:r w:rsidRPr="008450CD">
              <w:t>спортивные</w:t>
            </w:r>
            <w:r w:rsidR="00E050BB" w:rsidRPr="008450CD">
              <w:t xml:space="preserve"> </w:t>
            </w:r>
            <w:r w:rsidRPr="008450CD">
              <w:t>сооружения,</w:t>
            </w:r>
            <w:r w:rsidR="00E050BB" w:rsidRPr="008450CD">
              <w:t xml:space="preserve"> </w:t>
            </w:r>
            <w:r w:rsidRPr="008450CD">
              <w:t>теннисные</w:t>
            </w:r>
            <w:r w:rsidR="00E050BB" w:rsidRPr="008450CD">
              <w:t xml:space="preserve"> </w:t>
            </w:r>
            <w:r w:rsidRPr="008450CD">
              <w:t>корты,</w:t>
            </w:r>
            <w:r w:rsidR="00E050BB" w:rsidRPr="008450CD">
              <w:t xml:space="preserve"> </w:t>
            </w:r>
            <w:r w:rsidRPr="008450CD">
              <w:t>поля</w:t>
            </w:r>
            <w:r w:rsidR="00E050BB" w:rsidRPr="008450CD">
              <w:t xml:space="preserve"> </w:t>
            </w:r>
            <w:r w:rsidRPr="008450CD">
              <w:t>для</w:t>
            </w:r>
            <w:r w:rsidR="00E050BB" w:rsidRPr="008450CD">
              <w:t xml:space="preserve"> </w:t>
            </w:r>
            <w:r w:rsidRPr="008450CD">
              <w:t>спортивной</w:t>
            </w:r>
            <w:r w:rsidR="00E050BB" w:rsidRPr="008450CD">
              <w:t xml:space="preserve"> </w:t>
            </w:r>
            <w:r w:rsidRPr="008450CD">
              <w:t>игры)</w:t>
            </w:r>
          </w:p>
        </w:tc>
        <w:tc>
          <w:tcPr>
            <w:tcW w:w="1859" w:type="dxa"/>
          </w:tcPr>
          <w:p w:rsidR="00A34C7E" w:rsidRPr="008450CD" w:rsidRDefault="00A34C7E" w:rsidP="00701BEF">
            <w:pPr>
              <w:ind w:firstLine="3"/>
              <w:jc w:val="center"/>
              <w:rPr>
                <w:szCs w:val="24"/>
              </w:rPr>
            </w:pPr>
            <w:r w:rsidRPr="008450CD">
              <w:rPr>
                <w:szCs w:val="24"/>
              </w:rPr>
              <w:t>5.1</w:t>
            </w:r>
          </w:p>
        </w:tc>
      </w:tr>
      <w:tr w:rsidR="008D4E93" w:rsidRPr="008450CD" w:rsidTr="008D4E93">
        <w:trPr>
          <w:jc w:val="center"/>
        </w:trPr>
        <w:tc>
          <w:tcPr>
            <w:tcW w:w="1910" w:type="dxa"/>
          </w:tcPr>
          <w:p w:rsidR="008D4E93" w:rsidRPr="008450CD" w:rsidRDefault="008D4E93"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739" w:type="dxa"/>
          </w:tcPr>
          <w:p w:rsidR="008D4E93" w:rsidRPr="008450CD" w:rsidRDefault="008D4E93"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859" w:type="dxa"/>
          </w:tcPr>
          <w:p w:rsidR="008D4E93" w:rsidRPr="008450CD" w:rsidRDefault="008D4E93" w:rsidP="00701BEF">
            <w:pPr>
              <w:ind w:firstLine="0"/>
              <w:jc w:val="center"/>
              <w:rPr>
                <w:szCs w:val="24"/>
              </w:rPr>
            </w:pPr>
            <w:r w:rsidRPr="008450CD">
              <w:rPr>
                <w:szCs w:val="24"/>
              </w:rPr>
              <w:t>12.0</w:t>
            </w:r>
          </w:p>
        </w:tc>
      </w:tr>
      <w:tr w:rsidR="00A34C7E" w:rsidRPr="008450CD" w:rsidTr="00DF28E2">
        <w:trPr>
          <w:jc w:val="center"/>
        </w:trPr>
        <w:tc>
          <w:tcPr>
            <w:tcW w:w="9508" w:type="dxa"/>
            <w:gridSpan w:val="3"/>
          </w:tcPr>
          <w:p w:rsidR="00A34C7E" w:rsidRPr="008450CD" w:rsidRDefault="00A34C7E" w:rsidP="00701BEF">
            <w:pPr>
              <w:ind w:firstLine="3"/>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3A2758" w:rsidRPr="008450CD" w:rsidTr="008D4E93">
        <w:trPr>
          <w:jc w:val="center"/>
        </w:trPr>
        <w:tc>
          <w:tcPr>
            <w:tcW w:w="1910" w:type="dxa"/>
          </w:tcPr>
          <w:p w:rsidR="003A2758" w:rsidRPr="008450CD" w:rsidRDefault="003A2758"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739" w:type="dxa"/>
          </w:tcPr>
          <w:p w:rsidR="003A2758" w:rsidRPr="008450CD" w:rsidRDefault="003A2758"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p w:rsidR="003A2758" w:rsidRPr="008450CD" w:rsidRDefault="003A2758" w:rsidP="00701BEF">
            <w:pPr>
              <w:widowControl w:val="0"/>
              <w:autoSpaceDE w:val="0"/>
              <w:autoSpaceDN w:val="0"/>
              <w:adjustRightInd w:val="0"/>
              <w:ind w:firstLine="0"/>
              <w:rPr>
                <w:szCs w:val="24"/>
              </w:rPr>
            </w:pPr>
            <w:r w:rsidRPr="008450CD">
              <w:rPr>
                <w:szCs w:val="24"/>
              </w:rPr>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t>резервуары,</w:t>
            </w:r>
            <w:r w:rsidR="00E050BB" w:rsidRPr="008450CD">
              <w:rPr>
                <w:szCs w:val="24"/>
              </w:rPr>
              <w:t xml:space="preserve"> </w:t>
            </w:r>
            <w:r w:rsidRPr="008450CD">
              <w:rPr>
                <w:szCs w:val="24"/>
              </w:rPr>
              <w:t>противопожарные</w:t>
            </w:r>
            <w:r w:rsidR="00E050BB" w:rsidRPr="008450CD">
              <w:rPr>
                <w:szCs w:val="24"/>
              </w:rPr>
              <w:t xml:space="preserve"> </w:t>
            </w:r>
            <w:r w:rsidRPr="008450CD">
              <w:rPr>
                <w:szCs w:val="24"/>
              </w:rPr>
              <w:t>водоемы);</w:t>
            </w:r>
          </w:p>
          <w:p w:rsidR="003A2758" w:rsidRPr="008450CD" w:rsidRDefault="003A2758" w:rsidP="00701BEF">
            <w:pPr>
              <w:widowControl w:val="0"/>
              <w:autoSpaceDE w:val="0"/>
              <w:autoSpaceDN w:val="0"/>
              <w:adjustRightInd w:val="0"/>
              <w:ind w:firstLine="0"/>
              <w:rPr>
                <w:szCs w:val="24"/>
              </w:rPr>
            </w:pPr>
            <w:r w:rsidRPr="008450CD">
              <w:rPr>
                <w:szCs w:val="24"/>
              </w:rPr>
              <w:t>Площадки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сбора</w:t>
            </w:r>
            <w:r w:rsidR="00E050BB" w:rsidRPr="008450CD">
              <w:rPr>
                <w:szCs w:val="24"/>
              </w:rPr>
              <w:t xml:space="preserve"> </w:t>
            </w:r>
            <w:r w:rsidRPr="008450CD">
              <w:rPr>
                <w:szCs w:val="24"/>
              </w:rPr>
              <w:t>мусора</w:t>
            </w:r>
          </w:p>
        </w:tc>
        <w:tc>
          <w:tcPr>
            <w:tcW w:w="1859" w:type="dxa"/>
          </w:tcPr>
          <w:p w:rsidR="003A2758" w:rsidRPr="008450CD" w:rsidRDefault="003A2758" w:rsidP="00701BEF">
            <w:pPr>
              <w:widowControl w:val="0"/>
              <w:autoSpaceDE w:val="0"/>
              <w:autoSpaceDN w:val="0"/>
              <w:adjustRightInd w:val="0"/>
              <w:ind w:firstLine="3"/>
              <w:jc w:val="center"/>
              <w:rPr>
                <w:szCs w:val="24"/>
              </w:rPr>
            </w:pPr>
            <w:r w:rsidRPr="008450CD">
              <w:rPr>
                <w:szCs w:val="24"/>
              </w:rPr>
              <w:t>3.1</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подземных,</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с</w:t>
            </w:r>
            <w:r w:rsidR="00E050BB" w:rsidRPr="008450CD">
              <w:rPr>
                <w:szCs w:val="24"/>
              </w:rPr>
              <w:t xml:space="preserve"> </w:t>
            </w:r>
            <w:r w:rsidRPr="008450CD">
              <w:rPr>
                <w:szCs w:val="24"/>
              </w:rPr>
              <w:t>возможностью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p>
        </w:tc>
        <w:tc>
          <w:tcPr>
            <w:tcW w:w="1859" w:type="dxa"/>
          </w:tcPr>
          <w:p w:rsidR="003A2758" w:rsidRPr="008450CD" w:rsidRDefault="003A2758" w:rsidP="00701BEF">
            <w:pPr>
              <w:ind w:firstLine="3"/>
              <w:jc w:val="center"/>
              <w:rPr>
                <w:szCs w:val="24"/>
              </w:rPr>
            </w:pPr>
            <w:r w:rsidRPr="008450CD">
              <w:rPr>
                <w:szCs w:val="24"/>
              </w:rPr>
              <w:t>2.7.1</w:t>
            </w:r>
          </w:p>
        </w:tc>
      </w:tr>
      <w:tr w:rsidR="003A2758" w:rsidRPr="008450CD" w:rsidTr="00DF28E2">
        <w:trPr>
          <w:jc w:val="center"/>
        </w:trPr>
        <w:tc>
          <w:tcPr>
            <w:tcW w:w="9508" w:type="dxa"/>
            <w:gridSpan w:val="3"/>
          </w:tcPr>
          <w:p w:rsidR="003A2758" w:rsidRPr="008450CD" w:rsidRDefault="003A2758" w:rsidP="00701BEF">
            <w:pPr>
              <w:ind w:firstLine="3"/>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Среднеэтажная</w:t>
            </w:r>
            <w:r w:rsidR="00E050BB" w:rsidRPr="008450CD">
              <w:rPr>
                <w:szCs w:val="24"/>
              </w:rPr>
              <w:t xml:space="preserve"> </w:t>
            </w:r>
            <w:r w:rsidRPr="008450CD">
              <w:rPr>
                <w:szCs w:val="24"/>
              </w:rPr>
              <w:lastRenderedPageBreak/>
              <w:t>жилая</w:t>
            </w:r>
            <w:r w:rsidR="00E050BB" w:rsidRPr="008450CD">
              <w:rPr>
                <w:szCs w:val="24"/>
              </w:rPr>
              <w:t xml:space="preserve"> </w:t>
            </w:r>
            <w:r w:rsidRPr="008450CD">
              <w:rPr>
                <w:szCs w:val="24"/>
              </w:rPr>
              <w:t>застройка</w:t>
            </w:r>
          </w:p>
        </w:tc>
        <w:tc>
          <w:tcPr>
            <w:tcW w:w="5739" w:type="dxa"/>
          </w:tcPr>
          <w:p w:rsidR="003A2758" w:rsidRPr="008450CD" w:rsidRDefault="003A2758" w:rsidP="00701BEF">
            <w:pPr>
              <w:pStyle w:val="a9"/>
              <w:spacing w:before="0" w:beforeAutospacing="0" w:after="0" w:afterAutospacing="0"/>
              <w:ind w:firstLine="0"/>
              <w:rPr>
                <w:iCs/>
              </w:rPr>
            </w:pPr>
            <w:r w:rsidRPr="008450CD">
              <w:rPr>
                <w:iCs/>
              </w:rPr>
              <w:lastRenderedPageBreak/>
              <w:t>Размещение</w:t>
            </w:r>
            <w:r w:rsidR="00E050BB" w:rsidRPr="008450CD">
              <w:rPr>
                <w:iCs/>
              </w:rPr>
              <w:t xml:space="preserve"> </w:t>
            </w:r>
            <w:r w:rsidRPr="008450CD">
              <w:rPr>
                <w:iCs/>
              </w:rPr>
              <w:t>жилых</w:t>
            </w:r>
            <w:r w:rsidR="00E050BB" w:rsidRPr="008450CD">
              <w:rPr>
                <w:iCs/>
              </w:rPr>
              <w:t xml:space="preserve"> </w:t>
            </w:r>
            <w:r w:rsidRPr="008450CD">
              <w:rPr>
                <w:iCs/>
              </w:rPr>
              <w:t>домов,</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lastRenderedPageBreak/>
              <w:t>разделения</w:t>
            </w:r>
            <w:r w:rsidR="00E050BB" w:rsidRPr="008450CD">
              <w:rPr>
                <w:iCs/>
              </w:rPr>
              <w:t xml:space="preserve"> </w:t>
            </w:r>
            <w:r w:rsidRPr="008450CD">
              <w:rPr>
                <w:iCs/>
              </w:rPr>
              <w:t>на</w:t>
            </w:r>
            <w:r w:rsidR="00E050BB" w:rsidRPr="008450CD">
              <w:rPr>
                <w:iCs/>
              </w:rPr>
              <w:t xml:space="preserve"> </w:t>
            </w:r>
            <w:r w:rsidRPr="008450CD">
              <w:rPr>
                <w:iCs/>
              </w:rPr>
              <w:t>квартиры,</w:t>
            </w:r>
            <w:r w:rsidR="00E050BB" w:rsidRPr="008450CD">
              <w:rPr>
                <w:iCs/>
              </w:rPr>
              <w:t xml:space="preserve"> </w:t>
            </w:r>
            <w:r w:rsidRPr="008450CD">
              <w:rPr>
                <w:iCs/>
              </w:rPr>
              <w:t>каждая</w:t>
            </w:r>
            <w:r w:rsidR="00E050BB" w:rsidRPr="008450CD">
              <w:rPr>
                <w:iCs/>
              </w:rPr>
              <w:t xml:space="preserve"> </w:t>
            </w:r>
            <w:r w:rsidRPr="008450CD">
              <w:rPr>
                <w:iCs/>
              </w:rPr>
              <w:t>из</w:t>
            </w:r>
            <w:r w:rsidR="00E050BB" w:rsidRPr="008450CD">
              <w:rPr>
                <w:iCs/>
              </w:rPr>
              <w:t xml:space="preserve"> </w:t>
            </w:r>
            <w:r w:rsidRPr="008450CD">
              <w:rPr>
                <w:iCs/>
              </w:rPr>
              <w:t>которых</w:t>
            </w:r>
            <w:r w:rsidR="00E050BB" w:rsidRPr="008450CD">
              <w:rPr>
                <w:iCs/>
              </w:rPr>
              <w:t xml:space="preserve"> </w:t>
            </w:r>
            <w:r w:rsidRPr="008450CD">
              <w:rPr>
                <w:iCs/>
              </w:rPr>
              <w:t>пригодна</w:t>
            </w:r>
            <w:r w:rsidR="00E050BB" w:rsidRPr="008450CD">
              <w:rPr>
                <w:iCs/>
              </w:rPr>
              <w:t xml:space="preserve"> </w:t>
            </w:r>
            <w:r w:rsidRPr="008450CD">
              <w:rPr>
                <w:iCs/>
              </w:rPr>
              <w:t>для</w:t>
            </w:r>
            <w:r w:rsidR="00E050BB" w:rsidRPr="008450CD">
              <w:rPr>
                <w:iCs/>
              </w:rPr>
              <w:t xml:space="preserve"> </w:t>
            </w:r>
            <w:r w:rsidRPr="008450CD">
              <w:rPr>
                <w:iCs/>
              </w:rPr>
              <w:t>постоянного</w:t>
            </w:r>
            <w:r w:rsidR="00E050BB" w:rsidRPr="008450CD">
              <w:rPr>
                <w:iCs/>
              </w:rPr>
              <w:t xml:space="preserve"> </w:t>
            </w:r>
            <w:r w:rsidRPr="008450CD">
              <w:rPr>
                <w:iCs/>
              </w:rPr>
              <w:t>проживания</w:t>
            </w:r>
            <w:r w:rsidR="00E050BB" w:rsidRPr="008450CD">
              <w:rPr>
                <w:iCs/>
              </w:rPr>
              <w:t xml:space="preserve"> </w:t>
            </w:r>
            <w:r w:rsidRPr="008450CD">
              <w:rPr>
                <w:iCs/>
              </w:rPr>
              <w:t>(жилые</w:t>
            </w:r>
            <w:r w:rsidR="00E050BB" w:rsidRPr="008450CD">
              <w:rPr>
                <w:iCs/>
              </w:rPr>
              <w:t xml:space="preserve"> </w:t>
            </w:r>
            <w:r w:rsidRPr="008450CD">
              <w:rPr>
                <w:iCs/>
              </w:rPr>
              <w:t>дома</w:t>
            </w:r>
            <w:r w:rsidR="00E050BB" w:rsidRPr="008450CD">
              <w:rPr>
                <w:iCs/>
              </w:rPr>
              <w:t xml:space="preserve"> </w:t>
            </w:r>
            <w:r w:rsidRPr="008450CD">
              <w:rPr>
                <w:iCs/>
              </w:rPr>
              <w:t>высотой</w:t>
            </w:r>
            <w:r w:rsidR="00E050BB" w:rsidRPr="008450CD">
              <w:rPr>
                <w:iCs/>
              </w:rPr>
              <w:t xml:space="preserve"> </w:t>
            </w:r>
            <w:r w:rsidRPr="008450CD">
              <w:rPr>
                <w:iCs/>
              </w:rPr>
              <w:t>не</w:t>
            </w:r>
            <w:r w:rsidR="00E050BB" w:rsidRPr="008450CD">
              <w:rPr>
                <w:iCs/>
              </w:rPr>
              <w:t xml:space="preserve"> </w:t>
            </w:r>
            <w:r w:rsidRPr="008450CD">
              <w:rPr>
                <w:iCs/>
              </w:rPr>
              <w:t>выше</w:t>
            </w:r>
            <w:r w:rsidR="00E050BB" w:rsidRPr="008450CD">
              <w:rPr>
                <w:iCs/>
              </w:rPr>
              <w:t xml:space="preserve"> </w:t>
            </w:r>
            <w:r w:rsidRPr="008450CD">
              <w:rPr>
                <w:iCs/>
              </w:rPr>
              <w:t>восьми</w:t>
            </w:r>
            <w:r w:rsidR="00E050BB" w:rsidRPr="008450CD">
              <w:rPr>
                <w:iCs/>
              </w:rPr>
              <w:t xml:space="preserve"> </w:t>
            </w:r>
            <w:r w:rsidRPr="008450CD">
              <w:rPr>
                <w:iCs/>
              </w:rPr>
              <w:t>надземных</w:t>
            </w:r>
            <w:r w:rsidR="00E050BB" w:rsidRPr="008450CD">
              <w:rPr>
                <w:iCs/>
              </w:rPr>
              <w:t xml:space="preserve"> </w:t>
            </w:r>
            <w:r w:rsidRPr="008450CD">
              <w:rPr>
                <w:iCs/>
              </w:rPr>
              <w:t>этажей,</w:t>
            </w:r>
            <w:r w:rsidR="00E050BB" w:rsidRPr="008450CD">
              <w:rPr>
                <w:iCs/>
              </w:rPr>
              <w:t xml:space="preserve"> </w:t>
            </w:r>
            <w:r w:rsidRPr="008450CD">
              <w:rPr>
                <w:iCs/>
              </w:rPr>
              <w:t>разделенных</w:t>
            </w:r>
            <w:r w:rsidR="00E050BB" w:rsidRPr="008450CD">
              <w:rPr>
                <w:iCs/>
              </w:rPr>
              <w:t xml:space="preserve"> </w:t>
            </w:r>
            <w:r w:rsidRPr="008450CD">
              <w:rPr>
                <w:iCs/>
              </w:rPr>
              <w:t>на</w:t>
            </w:r>
            <w:r w:rsidR="00E050BB" w:rsidRPr="008450CD">
              <w:rPr>
                <w:iCs/>
              </w:rPr>
              <w:t xml:space="preserve"> </w:t>
            </w:r>
            <w:r w:rsidRPr="008450CD">
              <w:rPr>
                <w:iCs/>
              </w:rPr>
              <w:t>две</w:t>
            </w:r>
            <w:r w:rsidR="00E050BB" w:rsidRPr="008450CD">
              <w:rPr>
                <w:iCs/>
              </w:rPr>
              <w:t xml:space="preserve"> </w:t>
            </w:r>
            <w:r w:rsidRPr="008450CD">
              <w:rPr>
                <w:iCs/>
              </w:rPr>
              <w:t>и</w:t>
            </w:r>
            <w:r w:rsidR="00E050BB" w:rsidRPr="008450CD">
              <w:rPr>
                <w:iCs/>
              </w:rPr>
              <w:t xml:space="preserve"> </w:t>
            </w:r>
            <w:r w:rsidRPr="008450CD">
              <w:rPr>
                <w:iCs/>
              </w:rPr>
              <w:t>более</w:t>
            </w:r>
            <w:r w:rsidR="00E050BB" w:rsidRPr="008450CD">
              <w:rPr>
                <w:iCs/>
              </w:rPr>
              <w:t xml:space="preserve"> </w:t>
            </w:r>
            <w:r w:rsidRPr="008450CD">
              <w:rPr>
                <w:iCs/>
              </w:rPr>
              <w:t>квартиры);</w:t>
            </w:r>
          </w:p>
          <w:p w:rsidR="003A2758" w:rsidRPr="008450CD" w:rsidRDefault="000E226C" w:rsidP="00701BEF">
            <w:pPr>
              <w:pStyle w:val="a9"/>
              <w:spacing w:before="0" w:beforeAutospacing="0" w:after="0" w:afterAutospacing="0"/>
              <w:ind w:firstLine="0"/>
              <w:rPr>
                <w:iCs/>
              </w:rPr>
            </w:pPr>
            <w:r w:rsidRPr="008450CD">
              <w:rPr>
                <w:iCs/>
              </w:rPr>
              <w:t>Благоустройство</w:t>
            </w:r>
            <w:r w:rsidR="00E050BB" w:rsidRPr="008450CD">
              <w:rPr>
                <w:iCs/>
              </w:rPr>
              <w:t xml:space="preserve"> </w:t>
            </w:r>
            <w:r w:rsidR="003A2758" w:rsidRPr="008450CD">
              <w:rPr>
                <w:iCs/>
              </w:rPr>
              <w:t>и</w:t>
            </w:r>
            <w:r w:rsidR="00E050BB" w:rsidRPr="008450CD">
              <w:rPr>
                <w:iCs/>
              </w:rPr>
              <w:t xml:space="preserve"> </w:t>
            </w:r>
            <w:r w:rsidR="003A2758" w:rsidRPr="008450CD">
              <w:rPr>
                <w:iCs/>
              </w:rPr>
              <w:t>озеленение;</w:t>
            </w:r>
          </w:p>
          <w:p w:rsidR="003A2758" w:rsidRPr="008450CD" w:rsidRDefault="000E226C"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003A2758" w:rsidRPr="008450CD">
              <w:rPr>
                <w:iCs/>
              </w:rPr>
              <w:t>подземных</w:t>
            </w:r>
            <w:r w:rsidR="00E050BB" w:rsidRPr="008450CD">
              <w:rPr>
                <w:iCs/>
              </w:rPr>
              <w:t xml:space="preserve"> </w:t>
            </w:r>
            <w:r w:rsidR="003A2758" w:rsidRPr="008450CD">
              <w:rPr>
                <w:iCs/>
              </w:rPr>
              <w:t>гаражей</w:t>
            </w:r>
            <w:r w:rsidR="00E050BB" w:rsidRPr="008450CD">
              <w:rPr>
                <w:iCs/>
              </w:rPr>
              <w:t xml:space="preserve"> </w:t>
            </w:r>
            <w:r w:rsidR="003A2758" w:rsidRPr="008450CD">
              <w:rPr>
                <w:iCs/>
              </w:rPr>
              <w:t>и</w:t>
            </w:r>
            <w:r w:rsidR="00E050BB" w:rsidRPr="008450CD">
              <w:rPr>
                <w:iCs/>
              </w:rPr>
              <w:t xml:space="preserve"> </w:t>
            </w:r>
            <w:r w:rsidR="003A2758" w:rsidRPr="008450CD">
              <w:rPr>
                <w:iCs/>
              </w:rPr>
              <w:t>автостоянок;</w:t>
            </w:r>
          </w:p>
          <w:p w:rsidR="003A2758" w:rsidRPr="008450CD" w:rsidRDefault="000E226C" w:rsidP="00701BEF">
            <w:pPr>
              <w:pStyle w:val="a9"/>
              <w:spacing w:before="0" w:beforeAutospacing="0" w:after="0" w:afterAutospacing="0"/>
              <w:ind w:firstLine="0"/>
              <w:rPr>
                <w:iCs/>
              </w:rPr>
            </w:pPr>
            <w:r w:rsidRPr="008450CD">
              <w:rPr>
                <w:iCs/>
              </w:rPr>
              <w:t>Обустройство</w:t>
            </w:r>
            <w:r w:rsidR="00E050BB" w:rsidRPr="008450CD">
              <w:rPr>
                <w:iCs/>
              </w:rPr>
              <w:t xml:space="preserve"> </w:t>
            </w:r>
            <w:r w:rsidR="003A2758" w:rsidRPr="008450CD">
              <w:rPr>
                <w:iCs/>
              </w:rPr>
              <w:t>спортивных</w:t>
            </w:r>
            <w:r w:rsidR="00E050BB" w:rsidRPr="008450CD">
              <w:rPr>
                <w:iCs/>
              </w:rPr>
              <w:t xml:space="preserve"> </w:t>
            </w:r>
            <w:r w:rsidR="003A2758" w:rsidRPr="008450CD">
              <w:rPr>
                <w:iCs/>
              </w:rPr>
              <w:t>и</w:t>
            </w:r>
            <w:r w:rsidR="00E050BB" w:rsidRPr="008450CD">
              <w:rPr>
                <w:iCs/>
              </w:rPr>
              <w:t xml:space="preserve"> </w:t>
            </w:r>
            <w:r w:rsidR="003A2758" w:rsidRPr="008450CD">
              <w:rPr>
                <w:iCs/>
              </w:rPr>
              <w:t>детских</w:t>
            </w:r>
            <w:r w:rsidR="00E050BB" w:rsidRPr="008450CD">
              <w:rPr>
                <w:iCs/>
              </w:rPr>
              <w:t xml:space="preserve"> </w:t>
            </w:r>
            <w:r w:rsidR="003A2758" w:rsidRPr="008450CD">
              <w:rPr>
                <w:iCs/>
              </w:rPr>
              <w:t>площадок,</w:t>
            </w:r>
            <w:r w:rsidR="00E050BB" w:rsidRPr="008450CD">
              <w:rPr>
                <w:iCs/>
              </w:rPr>
              <w:t xml:space="preserve"> </w:t>
            </w:r>
            <w:r w:rsidR="003A2758" w:rsidRPr="008450CD">
              <w:rPr>
                <w:iCs/>
              </w:rPr>
              <w:t>площадок</w:t>
            </w:r>
            <w:r w:rsidR="00E050BB" w:rsidRPr="008450CD">
              <w:rPr>
                <w:iCs/>
              </w:rPr>
              <w:t xml:space="preserve"> </w:t>
            </w:r>
            <w:r w:rsidR="003A2758" w:rsidRPr="008450CD">
              <w:rPr>
                <w:iCs/>
              </w:rPr>
              <w:t>отдыха;</w:t>
            </w:r>
          </w:p>
          <w:p w:rsidR="003A2758" w:rsidRPr="008450CD" w:rsidRDefault="000E226C"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003A2758" w:rsidRPr="008450CD">
              <w:rPr>
                <w:iCs/>
              </w:rPr>
              <w:t>объектов</w:t>
            </w:r>
            <w:r w:rsidR="00E050BB" w:rsidRPr="008450CD">
              <w:rPr>
                <w:iCs/>
              </w:rPr>
              <w:t xml:space="preserve"> </w:t>
            </w:r>
            <w:r w:rsidR="003A2758" w:rsidRPr="008450CD">
              <w:rPr>
                <w:iCs/>
              </w:rPr>
              <w:t>обслуживания</w:t>
            </w:r>
            <w:r w:rsidR="00E050BB" w:rsidRPr="008450CD">
              <w:rPr>
                <w:iCs/>
              </w:rPr>
              <w:t xml:space="preserve"> </w:t>
            </w:r>
            <w:r w:rsidR="003A2758" w:rsidRPr="008450CD">
              <w:rPr>
                <w:iCs/>
              </w:rPr>
              <w:t>жилой</w:t>
            </w:r>
            <w:r w:rsidR="00E050BB" w:rsidRPr="008450CD">
              <w:rPr>
                <w:iCs/>
              </w:rPr>
              <w:t xml:space="preserve"> </w:t>
            </w:r>
            <w:r w:rsidR="003A2758" w:rsidRPr="008450CD">
              <w:rPr>
                <w:iCs/>
              </w:rPr>
              <w:t>застройки</w:t>
            </w:r>
            <w:r w:rsidR="00E050BB" w:rsidRPr="008450CD">
              <w:rPr>
                <w:iCs/>
              </w:rPr>
              <w:t xml:space="preserve"> </w:t>
            </w:r>
            <w:r w:rsidR="003A2758" w:rsidRPr="008450CD">
              <w:rPr>
                <w:iCs/>
              </w:rPr>
              <w:t>во</w:t>
            </w:r>
            <w:r w:rsidR="00E050BB" w:rsidRPr="008450CD">
              <w:rPr>
                <w:iCs/>
              </w:rPr>
              <w:t xml:space="preserve"> </w:t>
            </w:r>
            <w:r w:rsidR="003A2758" w:rsidRPr="008450CD">
              <w:rPr>
                <w:iCs/>
              </w:rPr>
              <w:t>встроенных,</w:t>
            </w:r>
            <w:r w:rsidR="00E050BB" w:rsidRPr="008450CD">
              <w:rPr>
                <w:iCs/>
              </w:rPr>
              <w:t xml:space="preserve"> </w:t>
            </w:r>
            <w:r w:rsidR="003A2758" w:rsidRPr="008450CD">
              <w:rPr>
                <w:iCs/>
              </w:rPr>
              <w:t>пристроенных</w:t>
            </w:r>
            <w:r w:rsidR="00E050BB" w:rsidRPr="008450CD">
              <w:rPr>
                <w:iCs/>
              </w:rPr>
              <w:t xml:space="preserve"> </w:t>
            </w:r>
            <w:r w:rsidR="003A2758" w:rsidRPr="008450CD">
              <w:rPr>
                <w:iCs/>
              </w:rPr>
              <w:t>и</w:t>
            </w:r>
            <w:r w:rsidR="00E050BB" w:rsidRPr="008450CD">
              <w:rPr>
                <w:iCs/>
              </w:rPr>
              <w:t xml:space="preserve"> </w:t>
            </w:r>
            <w:r w:rsidR="003A2758" w:rsidRPr="008450CD">
              <w:rPr>
                <w:iCs/>
              </w:rPr>
              <w:t>встроенно-пристроенных</w:t>
            </w:r>
            <w:r w:rsidR="00E050BB" w:rsidRPr="008450CD">
              <w:rPr>
                <w:iCs/>
              </w:rPr>
              <w:t xml:space="preserve"> </w:t>
            </w:r>
            <w:r w:rsidR="003A2758" w:rsidRPr="008450CD">
              <w:rPr>
                <w:iCs/>
              </w:rPr>
              <w:t>помещениях</w:t>
            </w:r>
            <w:r w:rsidR="00E050BB" w:rsidRPr="008450CD">
              <w:rPr>
                <w:iCs/>
              </w:rPr>
              <w:t xml:space="preserve"> </w:t>
            </w:r>
            <w:r w:rsidR="003A2758" w:rsidRPr="008450CD">
              <w:rPr>
                <w:iCs/>
              </w:rPr>
              <w:t>многоквартирного</w:t>
            </w:r>
            <w:r w:rsidR="00E050BB" w:rsidRPr="008450CD">
              <w:rPr>
                <w:iCs/>
              </w:rPr>
              <w:t xml:space="preserve"> </w:t>
            </w:r>
            <w:r w:rsidR="003A2758" w:rsidRPr="008450CD">
              <w:rPr>
                <w:iCs/>
              </w:rPr>
              <w:t>дома,</w:t>
            </w:r>
            <w:r w:rsidR="00E050BB" w:rsidRPr="008450CD">
              <w:rPr>
                <w:iCs/>
              </w:rPr>
              <w:t xml:space="preserve"> </w:t>
            </w:r>
            <w:r w:rsidR="003A2758" w:rsidRPr="008450CD">
              <w:rPr>
                <w:iCs/>
              </w:rPr>
              <w:t>если</w:t>
            </w:r>
            <w:r w:rsidR="00E050BB" w:rsidRPr="008450CD">
              <w:rPr>
                <w:iCs/>
              </w:rPr>
              <w:t xml:space="preserve"> </w:t>
            </w:r>
            <w:r w:rsidR="003A2758" w:rsidRPr="008450CD">
              <w:rPr>
                <w:iCs/>
              </w:rPr>
              <w:t>общая</w:t>
            </w:r>
            <w:r w:rsidR="00E050BB" w:rsidRPr="008450CD">
              <w:rPr>
                <w:iCs/>
              </w:rPr>
              <w:t xml:space="preserve"> </w:t>
            </w:r>
            <w:r w:rsidR="003A2758" w:rsidRPr="008450CD">
              <w:rPr>
                <w:iCs/>
              </w:rPr>
              <w:t>площадь</w:t>
            </w:r>
            <w:r w:rsidR="00E050BB" w:rsidRPr="008450CD">
              <w:rPr>
                <w:iCs/>
              </w:rPr>
              <w:t xml:space="preserve"> </w:t>
            </w:r>
            <w:r w:rsidR="003A2758" w:rsidRPr="008450CD">
              <w:rPr>
                <w:iCs/>
              </w:rPr>
              <w:t>таких</w:t>
            </w:r>
            <w:r w:rsidR="00E050BB" w:rsidRPr="008450CD">
              <w:rPr>
                <w:iCs/>
              </w:rPr>
              <w:t xml:space="preserve"> </w:t>
            </w:r>
            <w:r w:rsidR="003A2758" w:rsidRPr="008450CD">
              <w:rPr>
                <w:iCs/>
              </w:rPr>
              <w:t>помещений</w:t>
            </w:r>
            <w:r w:rsidR="00E050BB" w:rsidRPr="008450CD">
              <w:rPr>
                <w:iCs/>
              </w:rPr>
              <w:t xml:space="preserve"> </w:t>
            </w:r>
            <w:r w:rsidR="003A2758" w:rsidRPr="008450CD">
              <w:rPr>
                <w:iCs/>
              </w:rPr>
              <w:t>в</w:t>
            </w:r>
            <w:r w:rsidR="00E050BB" w:rsidRPr="008450CD">
              <w:rPr>
                <w:iCs/>
              </w:rPr>
              <w:t xml:space="preserve"> </w:t>
            </w:r>
            <w:r w:rsidR="003A2758" w:rsidRPr="008450CD">
              <w:rPr>
                <w:iCs/>
              </w:rPr>
              <w:t>многоквартирном</w:t>
            </w:r>
            <w:r w:rsidR="00E050BB" w:rsidRPr="008450CD">
              <w:rPr>
                <w:iCs/>
              </w:rPr>
              <w:t xml:space="preserve"> </w:t>
            </w:r>
            <w:r w:rsidR="003A2758" w:rsidRPr="008450CD">
              <w:rPr>
                <w:iCs/>
              </w:rPr>
              <w:t>доме</w:t>
            </w:r>
            <w:r w:rsidR="00E050BB" w:rsidRPr="008450CD">
              <w:rPr>
                <w:iCs/>
              </w:rPr>
              <w:t xml:space="preserve"> </w:t>
            </w:r>
            <w:r w:rsidR="003A2758" w:rsidRPr="008450CD">
              <w:rPr>
                <w:iCs/>
              </w:rPr>
              <w:t>не</w:t>
            </w:r>
            <w:r w:rsidR="00E050BB" w:rsidRPr="008450CD">
              <w:rPr>
                <w:iCs/>
              </w:rPr>
              <w:t xml:space="preserve"> </w:t>
            </w:r>
            <w:r w:rsidR="003A2758" w:rsidRPr="008450CD">
              <w:rPr>
                <w:iCs/>
              </w:rPr>
              <w:t>составляет</w:t>
            </w:r>
            <w:r w:rsidR="00E050BB" w:rsidRPr="008450CD">
              <w:rPr>
                <w:iCs/>
              </w:rPr>
              <w:t xml:space="preserve"> </w:t>
            </w:r>
            <w:r w:rsidR="003A2758" w:rsidRPr="008450CD">
              <w:rPr>
                <w:iCs/>
              </w:rPr>
              <w:t>более</w:t>
            </w:r>
            <w:r w:rsidR="00E050BB" w:rsidRPr="008450CD">
              <w:rPr>
                <w:iCs/>
              </w:rPr>
              <w:t xml:space="preserve"> </w:t>
            </w:r>
            <w:r w:rsidR="003A2758" w:rsidRPr="008450CD">
              <w:rPr>
                <w:iCs/>
              </w:rPr>
              <w:t>20%</w:t>
            </w:r>
            <w:r w:rsidR="00E050BB" w:rsidRPr="008450CD">
              <w:rPr>
                <w:iCs/>
              </w:rPr>
              <w:t xml:space="preserve"> </w:t>
            </w:r>
            <w:r w:rsidR="003A2758" w:rsidRPr="008450CD">
              <w:rPr>
                <w:iCs/>
              </w:rPr>
              <w:t>общей</w:t>
            </w:r>
            <w:r w:rsidR="00E050BB" w:rsidRPr="008450CD">
              <w:rPr>
                <w:iCs/>
              </w:rPr>
              <w:t xml:space="preserve"> </w:t>
            </w:r>
            <w:r w:rsidR="003A2758" w:rsidRPr="008450CD">
              <w:rPr>
                <w:iCs/>
              </w:rPr>
              <w:t>площади</w:t>
            </w:r>
            <w:r w:rsidR="00E050BB" w:rsidRPr="008450CD">
              <w:rPr>
                <w:iCs/>
              </w:rPr>
              <w:t xml:space="preserve"> </w:t>
            </w:r>
            <w:r w:rsidR="003A2758" w:rsidRPr="008450CD">
              <w:rPr>
                <w:iCs/>
              </w:rPr>
              <w:t>помещений</w:t>
            </w:r>
            <w:r w:rsidR="00E050BB" w:rsidRPr="008450CD">
              <w:rPr>
                <w:iCs/>
              </w:rPr>
              <w:t xml:space="preserve"> </w:t>
            </w:r>
            <w:r w:rsidR="003A2758" w:rsidRPr="008450CD">
              <w:rPr>
                <w:iCs/>
              </w:rPr>
              <w:t>дома</w:t>
            </w:r>
          </w:p>
          <w:p w:rsidR="003A2758" w:rsidRPr="008450CD" w:rsidRDefault="003A2758" w:rsidP="00701BEF">
            <w:pPr>
              <w:pStyle w:val="a9"/>
              <w:spacing w:before="0" w:beforeAutospacing="0" w:after="0" w:afterAutospacing="0"/>
              <w:ind w:firstLine="0"/>
            </w:pPr>
            <w:r w:rsidRPr="008450CD">
              <w:rPr>
                <w:iCs/>
              </w:rPr>
              <w:t>Общежития</w:t>
            </w:r>
          </w:p>
        </w:tc>
        <w:tc>
          <w:tcPr>
            <w:tcW w:w="1859" w:type="dxa"/>
          </w:tcPr>
          <w:p w:rsidR="003A2758" w:rsidRPr="008450CD" w:rsidRDefault="003A2758" w:rsidP="00701BEF">
            <w:pPr>
              <w:ind w:firstLine="3"/>
              <w:jc w:val="center"/>
              <w:rPr>
                <w:szCs w:val="24"/>
              </w:rPr>
            </w:pPr>
            <w:r w:rsidRPr="008450CD">
              <w:rPr>
                <w:szCs w:val="24"/>
              </w:rPr>
              <w:lastRenderedPageBreak/>
              <w:t>2.1.1</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lastRenderedPageBreak/>
              <w:t>Социальное</w:t>
            </w:r>
            <w:r w:rsidR="00E050BB" w:rsidRPr="008450CD">
              <w:rPr>
                <w:szCs w:val="24"/>
              </w:rPr>
              <w:t xml:space="preserve"> </w:t>
            </w:r>
            <w:r w:rsidRPr="008450CD">
              <w:rPr>
                <w:szCs w:val="24"/>
              </w:rPr>
              <w:t>обслуживание</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занятости</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престарелых,</w:t>
            </w:r>
            <w:r w:rsidR="00E050BB" w:rsidRPr="008450CD">
              <w:rPr>
                <w:szCs w:val="24"/>
              </w:rPr>
              <w:t xml:space="preserve"> </w:t>
            </w:r>
            <w:r w:rsidRPr="008450CD">
              <w:rPr>
                <w:szCs w:val="24"/>
              </w:rPr>
              <w:t>дома</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малоимущих</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ночлега</w:t>
            </w:r>
            <w:r w:rsidR="00E050BB" w:rsidRPr="008450CD">
              <w:rPr>
                <w:szCs w:val="24"/>
              </w:rPr>
              <w:t xml:space="preserve"> </w:t>
            </w:r>
            <w:r w:rsidRPr="008450CD">
              <w:rPr>
                <w:szCs w:val="24"/>
              </w:rPr>
              <w:t>для</w:t>
            </w:r>
            <w:r w:rsidR="00E050BB" w:rsidRPr="008450CD">
              <w:rPr>
                <w:szCs w:val="24"/>
              </w:rPr>
              <w:t xml:space="preserve"> </w:t>
            </w:r>
            <w:r w:rsidRPr="008450CD">
              <w:rPr>
                <w:szCs w:val="24"/>
              </w:rPr>
              <w:t>бездомных</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и</w:t>
            </w:r>
            <w:r w:rsidR="00E050BB" w:rsidRPr="008450CD">
              <w:rPr>
                <w:szCs w:val="24"/>
              </w:rPr>
              <w:t xml:space="preserve"> </w:t>
            </w:r>
            <w:r w:rsidRPr="008450CD">
              <w:rPr>
                <w:szCs w:val="24"/>
              </w:rPr>
              <w:t>бесплатной</w:t>
            </w:r>
            <w:r w:rsidR="00E050BB" w:rsidRPr="008450CD">
              <w:rPr>
                <w:szCs w:val="24"/>
              </w:rPr>
              <w:t xml:space="preserve"> </w:t>
            </w:r>
            <w:r w:rsidRPr="008450CD">
              <w:rPr>
                <w:szCs w:val="24"/>
              </w:rPr>
              <w:t>юридической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социальные,</w:t>
            </w:r>
            <w:r w:rsidR="00E050BB" w:rsidRPr="008450CD">
              <w:rPr>
                <w:szCs w:val="24"/>
              </w:rPr>
              <w:t xml:space="preserve"> </w:t>
            </w:r>
            <w:r w:rsidRPr="008450CD">
              <w:rPr>
                <w:szCs w:val="24"/>
              </w:rPr>
              <w:t>пенсионные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и</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пенсионных</w:t>
            </w:r>
            <w:r w:rsidR="00E050BB" w:rsidRPr="008450CD">
              <w:rPr>
                <w:szCs w:val="24"/>
              </w:rPr>
              <w:t xml:space="preserve"> </w:t>
            </w:r>
            <w:r w:rsidRPr="008450CD">
              <w:rPr>
                <w:szCs w:val="24"/>
              </w:rPr>
              <w:t>выплат);</w:t>
            </w:r>
          </w:p>
          <w:p w:rsidR="003A2758" w:rsidRPr="008450CD" w:rsidRDefault="000E226C" w:rsidP="00701BEF">
            <w:pPr>
              <w:ind w:firstLine="0"/>
              <w:rPr>
                <w:szCs w:val="24"/>
              </w:rPr>
            </w:pPr>
            <w:r w:rsidRPr="008450CD">
              <w:rPr>
                <w:szCs w:val="24"/>
              </w:rPr>
              <w:t>Размещение</w:t>
            </w:r>
            <w:r w:rsidR="00E050BB" w:rsidRPr="008450CD">
              <w:rPr>
                <w:szCs w:val="24"/>
              </w:rPr>
              <w:t xml:space="preserve"> </w:t>
            </w:r>
            <w:r w:rsidR="003A2758" w:rsidRPr="008450CD">
              <w:rPr>
                <w:szCs w:val="24"/>
              </w:rPr>
              <w:t>объектов</w:t>
            </w:r>
            <w:r w:rsidR="00E050BB" w:rsidRPr="008450CD">
              <w:rPr>
                <w:szCs w:val="24"/>
              </w:rPr>
              <w:t xml:space="preserve"> </w:t>
            </w:r>
            <w:r w:rsidR="003A2758" w:rsidRPr="008450CD">
              <w:rPr>
                <w:szCs w:val="24"/>
              </w:rPr>
              <w:t>капитального</w:t>
            </w:r>
            <w:r w:rsidR="00E050BB" w:rsidRPr="008450CD">
              <w:rPr>
                <w:szCs w:val="24"/>
              </w:rPr>
              <w:t xml:space="preserve"> </w:t>
            </w:r>
            <w:r w:rsidR="003A2758" w:rsidRPr="008450CD">
              <w:rPr>
                <w:szCs w:val="24"/>
              </w:rPr>
              <w:t>строительства</w:t>
            </w:r>
            <w:r w:rsidR="00E050BB" w:rsidRPr="008450CD">
              <w:rPr>
                <w:szCs w:val="24"/>
              </w:rPr>
              <w:t xml:space="preserve"> </w:t>
            </w:r>
            <w:r w:rsidR="003A2758" w:rsidRPr="008450CD">
              <w:rPr>
                <w:szCs w:val="24"/>
              </w:rPr>
              <w:t>для</w:t>
            </w:r>
            <w:r w:rsidR="00E050BB" w:rsidRPr="008450CD">
              <w:rPr>
                <w:szCs w:val="24"/>
              </w:rPr>
              <w:t xml:space="preserve"> </w:t>
            </w:r>
            <w:r w:rsidR="003A2758" w:rsidRPr="008450CD">
              <w:rPr>
                <w:szCs w:val="24"/>
              </w:rPr>
              <w:t>размещения</w:t>
            </w:r>
            <w:r w:rsidR="00E050BB" w:rsidRPr="008450CD">
              <w:rPr>
                <w:szCs w:val="24"/>
              </w:rPr>
              <w:t xml:space="preserve"> </w:t>
            </w:r>
            <w:r w:rsidR="003A2758" w:rsidRPr="008450CD">
              <w:rPr>
                <w:szCs w:val="24"/>
              </w:rPr>
              <w:t>отделений</w:t>
            </w:r>
            <w:r w:rsidR="00E050BB" w:rsidRPr="008450CD">
              <w:rPr>
                <w:szCs w:val="24"/>
              </w:rPr>
              <w:t xml:space="preserve"> </w:t>
            </w:r>
            <w:r w:rsidR="003A2758" w:rsidRPr="008450CD">
              <w:rPr>
                <w:szCs w:val="24"/>
              </w:rPr>
              <w:t>почты</w:t>
            </w:r>
            <w:r w:rsidR="00E050BB" w:rsidRPr="008450CD">
              <w:rPr>
                <w:szCs w:val="24"/>
              </w:rPr>
              <w:t xml:space="preserve"> </w:t>
            </w:r>
            <w:r w:rsidR="003A2758" w:rsidRPr="008450CD">
              <w:rPr>
                <w:szCs w:val="24"/>
              </w:rPr>
              <w:t>и</w:t>
            </w:r>
            <w:r w:rsidR="00E050BB" w:rsidRPr="008450CD">
              <w:rPr>
                <w:szCs w:val="24"/>
              </w:rPr>
              <w:t xml:space="preserve"> </w:t>
            </w:r>
            <w:r w:rsidR="003A2758" w:rsidRPr="008450CD">
              <w:rPr>
                <w:szCs w:val="24"/>
              </w:rPr>
              <w:t>телеграфа;</w:t>
            </w:r>
          </w:p>
          <w:p w:rsidR="003A2758" w:rsidRPr="008450CD" w:rsidRDefault="000E226C" w:rsidP="00701BEF">
            <w:pPr>
              <w:ind w:firstLine="0"/>
              <w:rPr>
                <w:szCs w:val="24"/>
              </w:rPr>
            </w:pPr>
            <w:r w:rsidRPr="008450CD">
              <w:rPr>
                <w:szCs w:val="24"/>
              </w:rPr>
              <w:t>Размещение</w:t>
            </w:r>
            <w:r w:rsidR="00E050BB" w:rsidRPr="008450CD">
              <w:rPr>
                <w:szCs w:val="24"/>
              </w:rPr>
              <w:t xml:space="preserve"> </w:t>
            </w:r>
            <w:r w:rsidR="003A2758" w:rsidRPr="008450CD">
              <w:rPr>
                <w:szCs w:val="24"/>
              </w:rPr>
              <w:t>объектов</w:t>
            </w:r>
            <w:r w:rsidR="00E050BB" w:rsidRPr="008450CD">
              <w:rPr>
                <w:szCs w:val="24"/>
              </w:rPr>
              <w:t xml:space="preserve"> </w:t>
            </w:r>
            <w:r w:rsidR="003A2758" w:rsidRPr="008450CD">
              <w:rPr>
                <w:szCs w:val="24"/>
              </w:rPr>
              <w:t>капитального</w:t>
            </w:r>
            <w:r w:rsidR="00E050BB" w:rsidRPr="008450CD">
              <w:rPr>
                <w:szCs w:val="24"/>
              </w:rPr>
              <w:t xml:space="preserve"> </w:t>
            </w:r>
            <w:r w:rsidR="003A2758" w:rsidRPr="008450CD">
              <w:rPr>
                <w:szCs w:val="24"/>
              </w:rPr>
              <w:t>строительства</w:t>
            </w:r>
            <w:r w:rsidR="00E050BB" w:rsidRPr="008450CD">
              <w:rPr>
                <w:szCs w:val="24"/>
              </w:rPr>
              <w:t xml:space="preserve"> </w:t>
            </w:r>
            <w:r w:rsidR="003A2758" w:rsidRPr="008450CD">
              <w:rPr>
                <w:szCs w:val="24"/>
              </w:rPr>
              <w:t>для</w:t>
            </w:r>
            <w:r w:rsidR="00E050BB" w:rsidRPr="008450CD">
              <w:rPr>
                <w:szCs w:val="24"/>
              </w:rPr>
              <w:t xml:space="preserve"> </w:t>
            </w:r>
            <w:r w:rsidR="003A2758" w:rsidRPr="008450CD">
              <w:rPr>
                <w:szCs w:val="24"/>
              </w:rPr>
              <w:t>размещения</w:t>
            </w:r>
            <w:r w:rsidR="00E050BB" w:rsidRPr="008450CD">
              <w:rPr>
                <w:szCs w:val="24"/>
              </w:rPr>
              <w:t xml:space="preserve"> </w:t>
            </w:r>
            <w:r w:rsidR="003A2758" w:rsidRPr="008450CD">
              <w:rPr>
                <w:szCs w:val="24"/>
              </w:rPr>
              <w:t>общественных</w:t>
            </w:r>
            <w:r w:rsidR="00E050BB" w:rsidRPr="008450CD">
              <w:rPr>
                <w:szCs w:val="24"/>
              </w:rPr>
              <w:t xml:space="preserve"> </w:t>
            </w:r>
            <w:r w:rsidR="003A2758" w:rsidRPr="008450CD">
              <w:rPr>
                <w:szCs w:val="24"/>
              </w:rPr>
              <w:t>некоммерческих</w:t>
            </w:r>
            <w:r w:rsidR="00E050BB" w:rsidRPr="008450CD">
              <w:rPr>
                <w:szCs w:val="24"/>
              </w:rPr>
              <w:t xml:space="preserve"> </w:t>
            </w:r>
            <w:r w:rsidR="003A2758" w:rsidRPr="008450CD">
              <w:rPr>
                <w:szCs w:val="24"/>
              </w:rPr>
              <w:t>организаций:</w:t>
            </w:r>
            <w:r w:rsidR="00E050BB" w:rsidRPr="008450CD">
              <w:rPr>
                <w:szCs w:val="24"/>
              </w:rPr>
              <w:t xml:space="preserve"> </w:t>
            </w:r>
            <w:r w:rsidR="003A2758" w:rsidRPr="008450CD">
              <w:rPr>
                <w:szCs w:val="24"/>
              </w:rPr>
              <w:t>благотворительных</w:t>
            </w:r>
            <w:r w:rsidR="00E050BB" w:rsidRPr="008450CD">
              <w:rPr>
                <w:szCs w:val="24"/>
              </w:rPr>
              <w:t xml:space="preserve"> </w:t>
            </w:r>
            <w:r w:rsidR="003A2758" w:rsidRPr="008450CD">
              <w:rPr>
                <w:szCs w:val="24"/>
              </w:rPr>
              <w:t>организаций,</w:t>
            </w:r>
            <w:r w:rsidR="00E050BB" w:rsidRPr="008450CD">
              <w:rPr>
                <w:szCs w:val="24"/>
              </w:rPr>
              <w:t xml:space="preserve"> </w:t>
            </w:r>
            <w:r w:rsidR="003A2758" w:rsidRPr="008450CD">
              <w:rPr>
                <w:szCs w:val="24"/>
              </w:rPr>
              <w:t>клубов</w:t>
            </w:r>
            <w:r w:rsidR="00E050BB" w:rsidRPr="008450CD">
              <w:rPr>
                <w:szCs w:val="24"/>
              </w:rPr>
              <w:t xml:space="preserve"> </w:t>
            </w:r>
            <w:r w:rsidR="003A2758" w:rsidRPr="008450CD">
              <w:rPr>
                <w:szCs w:val="24"/>
              </w:rPr>
              <w:t>по</w:t>
            </w:r>
            <w:r w:rsidR="00E050BB" w:rsidRPr="008450CD">
              <w:rPr>
                <w:szCs w:val="24"/>
              </w:rPr>
              <w:t xml:space="preserve"> </w:t>
            </w:r>
            <w:r w:rsidR="003A2758" w:rsidRPr="008450CD">
              <w:rPr>
                <w:szCs w:val="24"/>
              </w:rPr>
              <w:t>интересам</w:t>
            </w:r>
          </w:p>
        </w:tc>
        <w:tc>
          <w:tcPr>
            <w:tcW w:w="1859" w:type="dxa"/>
          </w:tcPr>
          <w:p w:rsidR="003A2758" w:rsidRPr="008450CD" w:rsidRDefault="003A2758" w:rsidP="00701BEF">
            <w:pPr>
              <w:ind w:firstLine="3"/>
              <w:jc w:val="center"/>
              <w:rPr>
                <w:szCs w:val="24"/>
              </w:rPr>
            </w:pPr>
            <w:r w:rsidRPr="008450CD">
              <w:rPr>
                <w:szCs w:val="24"/>
              </w:rPr>
              <w:t>3.2</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судов,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p>
          <w:p w:rsidR="003A2758" w:rsidRPr="008450CD" w:rsidRDefault="003A2758" w:rsidP="00701BEF">
            <w:pPr>
              <w:ind w:firstLine="0"/>
              <w:rPr>
                <w:szCs w:val="24"/>
              </w:rPr>
            </w:pPr>
            <w:r w:rsidRPr="008450CD">
              <w:rPr>
                <w:szCs w:val="24"/>
              </w:rPr>
              <w:t>Здания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правопорядка</w:t>
            </w:r>
          </w:p>
        </w:tc>
        <w:tc>
          <w:tcPr>
            <w:tcW w:w="1859" w:type="dxa"/>
          </w:tcPr>
          <w:p w:rsidR="003A2758" w:rsidRPr="008450CD" w:rsidRDefault="003A2758" w:rsidP="00701BEF">
            <w:pPr>
              <w:ind w:firstLine="3"/>
              <w:jc w:val="center"/>
              <w:rPr>
                <w:szCs w:val="24"/>
              </w:rPr>
            </w:pPr>
            <w:r w:rsidRPr="008450CD">
              <w:rPr>
                <w:szCs w:val="24"/>
              </w:rPr>
              <w:t>3.8</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5739" w:type="dxa"/>
          </w:tcPr>
          <w:p w:rsidR="003A2758" w:rsidRPr="008450CD" w:rsidRDefault="003A2758" w:rsidP="00701BEF">
            <w:pPr>
              <w:pStyle w:val="a9"/>
              <w:spacing w:before="0" w:beforeAutospacing="0" w:after="0" w:afterAutospacing="0"/>
              <w:ind w:firstLine="0"/>
            </w:pPr>
            <w:r w:rsidRPr="008450CD">
              <w:t>Размещение</w:t>
            </w:r>
            <w:r w:rsidR="00E050BB" w:rsidRPr="008450CD">
              <w:t xml:space="preserve"> </w:t>
            </w:r>
            <w:r w:rsidRPr="008450CD">
              <w:t>гостиниц,</w:t>
            </w:r>
            <w:r w:rsidR="00E050BB" w:rsidRPr="008450CD">
              <w:t xml:space="preserve"> </w:t>
            </w:r>
            <w:r w:rsidRPr="008450CD">
              <w:t>а</w:t>
            </w:r>
            <w:r w:rsidR="00E050BB" w:rsidRPr="008450CD">
              <w:t xml:space="preserve"> </w:t>
            </w:r>
            <w:r w:rsidRPr="008450CD">
              <w:t>также</w:t>
            </w:r>
            <w:r w:rsidR="00E050BB" w:rsidRPr="008450CD">
              <w:t xml:space="preserve"> </w:t>
            </w:r>
            <w:r w:rsidRPr="008450CD">
              <w:t>иных</w:t>
            </w:r>
            <w:r w:rsidR="00E050BB" w:rsidRPr="008450CD">
              <w:t xml:space="preserve"> </w:t>
            </w:r>
            <w:r w:rsidRPr="008450CD">
              <w:t>зданий,</w:t>
            </w:r>
            <w:r w:rsidR="00E050BB" w:rsidRPr="008450CD">
              <w:t xml:space="preserve"> </w:t>
            </w:r>
            <w:r w:rsidRPr="008450CD">
              <w:t>используемых</w:t>
            </w:r>
            <w:r w:rsidR="00E050BB" w:rsidRPr="008450CD">
              <w:t xml:space="preserve"> </w:t>
            </w:r>
            <w:r w:rsidRPr="008450CD">
              <w:t>с</w:t>
            </w:r>
            <w:r w:rsidR="00E050BB" w:rsidRPr="008450CD">
              <w:t xml:space="preserve"> </w:t>
            </w:r>
            <w:r w:rsidRPr="008450CD">
              <w:t>целью</w:t>
            </w:r>
            <w:r w:rsidR="00E050BB" w:rsidRPr="008450CD">
              <w:t xml:space="preserve"> </w:t>
            </w:r>
            <w:r w:rsidRPr="008450CD">
              <w:t>извлечения</w:t>
            </w:r>
            <w:r w:rsidR="00E050BB" w:rsidRPr="008450CD">
              <w:t xml:space="preserve"> </w:t>
            </w:r>
            <w:r w:rsidRPr="008450CD">
              <w:t>предпринимательской</w:t>
            </w:r>
            <w:r w:rsidR="00E050BB" w:rsidRPr="008450CD">
              <w:t xml:space="preserve"> </w:t>
            </w:r>
            <w:r w:rsidRPr="008450CD">
              <w:t>выгоды</w:t>
            </w:r>
            <w:r w:rsidR="00E050BB" w:rsidRPr="008450CD">
              <w:t xml:space="preserve"> </w:t>
            </w:r>
            <w:r w:rsidRPr="008450CD">
              <w:t>из</w:t>
            </w:r>
            <w:r w:rsidR="00E050BB" w:rsidRPr="008450CD">
              <w:t xml:space="preserve"> </w:t>
            </w:r>
            <w:r w:rsidRPr="008450CD">
              <w:t>предоставления</w:t>
            </w:r>
            <w:r w:rsidR="00E050BB" w:rsidRPr="008450CD">
              <w:t xml:space="preserve"> </w:t>
            </w:r>
            <w:r w:rsidRPr="008450CD">
              <w:t>жилого</w:t>
            </w:r>
            <w:r w:rsidR="00E050BB" w:rsidRPr="008450CD">
              <w:t xml:space="preserve"> </w:t>
            </w:r>
            <w:r w:rsidRPr="008450CD">
              <w:t>помещения</w:t>
            </w:r>
            <w:r w:rsidR="00E050BB" w:rsidRPr="008450CD">
              <w:t xml:space="preserve"> </w:t>
            </w:r>
            <w:r w:rsidRPr="008450CD">
              <w:t>для</w:t>
            </w:r>
            <w:r w:rsidR="00E050BB" w:rsidRPr="008450CD">
              <w:t xml:space="preserve"> </w:t>
            </w:r>
            <w:r w:rsidRPr="008450CD">
              <w:t>временного</w:t>
            </w:r>
            <w:r w:rsidR="00E050BB" w:rsidRPr="008450CD">
              <w:t xml:space="preserve"> </w:t>
            </w:r>
            <w:r w:rsidRPr="008450CD">
              <w:t>проживания</w:t>
            </w:r>
            <w:r w:rsidR="00E050BB" w:rsidRPr="008450CD">
              <w:t xml:space="preserve"> </w:t>
            </w:r>
            <w:r w:rsidRPr="008450CD">
              <w:t>в</w:t>
            </w:r>
            <w:r w:rsidR="00E050BB" w:rsidRPr="008450CD">
              <w:t xml:space="preserve"> </w:t>
            </w:r>
            <w:r w:rsidRPr="008450CD">
              <w:t>них</w:t>
            </w:r>
          </w:p>
        </w:tc>
        <w:tc>
          <w:tcPr>
            <w:tcW w:w="1859" w:type="dxa"/>
          </w:tcPr>
          <w:p w:rsidR="003A2758" w:rsidRPr="008450CD" w:rsidRDefault="003A2758" w:rsidP="00701BEF">
            <w:pPr>
              <w:ind w:firstLine="3"/>
              <w:jc w:val="center"/>
              <w:rPr>
                <w:szCs w:val="24"/>
              </w:rPr>
            </w:pPr>
            <w:r w:rsidRPr="008450CD">
              <w:rPr>
                <w:szCs w:val="24"/>
              </w:rPr>
              <w:t>4.7</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подземных,</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с</w:t>
            </w:r>
            <w:r w:rsidR="00E050BB" w:rsidRPr="008450CD">
              <w:rPr>
                <w:szCs w:val="24"/>
              </w:rPr>
              <w:t xml:space="preserve"> </w:t>
            </w:r>
            <w:r w:rsidRPr="008450CD">
              <w:rPr>
                <w:szCs w:val="24"/>
              </w:rPr>
              <w:t>возможностью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p>
        </w:tc>
        <w:tc>
          <w:tcPr>
            <w:tcW w:w="1859" w:type="dxa"/>
          </w:tcPr>
          <w:p w:rsidR="003A2758" w:rsidRPr="008450CD" w:rsidRDefault="003A2758" w:rsidP="00701BEF">
            <w:pPr>
              <w:ind w:firstLine="3"/>
              <w:jc w:val="center"/>
              <w:rPr>
                <w:szCs w:val="24"/>
              </w:rPr>
            </w:pPr>
            <w:r w:rsidRPr="008450CD">
              <w:rPr>
                <w:szCs w:val="24"/>
              </w:rPr>
              <w:t>2.7.1</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lastRenderedPageBreak/>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36" w:anchor="block_10271" w:history="1">
              <w:r w:rsidRPr="008450CD">
                <w:rPr>
                  <w:szCs w:val="24"/>
                </w:rPr>
                <w:t>коде</w:t>
              </w:r>
              <w:r w:rsidR="00E050BB" w:rsidRPr="008450CD">
                <w:rPr>
                  <w:szCs w:val="24"/>
                </w:rPr>
                <w:t xml:space="preserve"> </w:t>
              </w:r>
              <w:r w:rsidRPr="008450CD">
                <w:rPr>
                  <w:szCs w:val="24"/>
                </w:rPr>
                <w:t>2.7.1</w:t>
              </w:r>
            </w:hyperlink>
          </w:p>
        </w:tc>
        <w:tc>
          <w:tcPr>
            <w:tcW w:w="1859" w:type="dxa"/>
          </w:tcPr>
          <w:p w:rsidR="003A2758" w:rsidRPr="008450CD" w:rsidRDefault="003A2758" w:rsidP="00701BEF">
            <w:pPr>
              <w:ind w:firstLine="3"/>
              <w:jc w:val="center"/>
              <w:rPr>
                <w:szCs w:val="24"/>
              </w:rPr>
            </w:pPr>
            <w:r w:rsidRPr="008450CD">
              <w:rPr>
                <w:szCs w:val="24"/>
              </w:rPr>
              <w:lastRenderedPageBreak/>
              <w:t>4.9</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lastRenderedPageBreak/>
              <w:t>Общественное</w:t>
            </w:r>
            <w:r w:rsidR="00E050BB" w:rsidRPr="008450CD">
              <w:rPr>
                <w:szCs w:val="24"/>
              </w:rPr>
              <w:t xml:space="preserve"> </w:t>
            </w:r>
            <w:r w:rsidRPr="008450CD">
              <w:rPr>
                <w:szCs w:val="24"/>
              </w:rPr>
              <w:t>питание</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1859" w:type="dxa"/>
          </w:tcPr>
          <w:p w:rsidR="003A2758" w:rsidRPr="008450CD" w:rsidRDefault="003A2758" w:rsidP="00701BEF">
            <w:pPr>
              <w:ind w:firstLine="3"/>
              <w:jc w:val="center"/>
              <w:rPr>
                <w:szCs w:val="24"/>
              </w:rPr>
            </w:pPr>
            <w:r w:rsidRPr="008450CD">
              <w:rPr>
                <w:szCs w:val="24"/>
              </w:rPr>
              <w:t>4.6</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Амбулаторное</w:t>
            </w:r>
            <w:r w:rsidR="00E050BB" w:rsidRPr="008450CD">
              <w:rPr>
                <w:szCs w:val="24"/>
              </w:rPr>
              <w:t xml:space="preserve"> </w:t>
            </w:r>
            <w:r w:rsidRPr="008450CD">
              <w:rPr>
                <w:szCs w:val="24"/>
              </w:rPr>
              <w:t>ветеринарное</w:t>
            </w:r>
            <w:r w:rsidR="00E050BB" w:rsidRPr="008450CD">
              <w:rPr>
                <w:szCs w:val="24"/>
              </w:rPr>
              <w:t xml:space="preserve"> </w:t>
            </w:r>
            <w:r w:rsidRPr="008450CD">
              <w:rPr>
                <w:szCs w:val="24"/>
              </w:rPr>
              <w:t>обслуживание</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без</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животных</w:t>
            </w:r>
          </w:p>
          <w:p w:rsidR="003A2758" w:rsidRPr="008450CD" w:rsidRDefault="003A2758" w:rsidP="00701BEF">
            <w:pPr>
              <w:ind w:firstLine="0"/>
              <w:rPr>
                <w:szCs w:val="24"/>
              </w:rPr>
            </w:pPr>
            <w:r w:rsidRPr="008450CD">
              <w:rPr>
                <w:szCs w:val="24"/>
              </w:rPr>
              <w:t>Площадки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выгула</w:t>
            </w:r>
            <w:r w:rsidR="00E050BB" w:rsidRPr="008450CD">
              <w:rPr>
                <w:szCs w:val="24"/>
              </w:rPr>
              <w:t xml:space="preserve"> </w:t>
            </w:r>
            <w:r w:rsidRPr="008450CD">
              <w:rPr>
                <w:szCs w:val="24"/>
              </w:rPr>
              <w:t>собак</w:t>
            </w:r>
          </w:p>
        </w:tc>
        <w:tc>
          <w:tcPr>
            <w:tcW w:w="1859" w:type="dxa"/>
          </w:tcPr>
          <w:p w:rsidR="003A2758" w:rsidRPr="008450CD" w:rsidRDefault="003A2758" w:rsidP="00701BEF">
            <w:pPr>
              <w:ind w:firstLine="3"/>
              <w:jc w:val="center"/>
              <w:rPr>
                <w:szCs w:val="24"/>
              </w:rPr>
            </w:pPr>
            <w:r w:rsidRPr="008450CD">
              <w:rPr>
                <w:szCs w:val="24"/>
              </w:rPr>
              <w:t>3.10.1</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Банковская</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страховая</w:t>
            </w:r>
            <w:r w:rsidR="00E050BB" w:rsidRPr="008450CD">
              <w:rPr>
                <w:szCs w:val="24"/>
              </w:rPr>
              <w:t xml:space="preserve"> </w:t>
            </w:r>
            <w:r w:rsidRPr="008450CD">
              <w:rPr>
                <w:szCs w:val="24"/>
              </w:rPr>
              <w:t>деятельность</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оказывающих</w:t>
            </w:r>
            <w:r w:rsidR="00E050BB" w:rsidRPr="008450CD">
              <w:rPr>
                <w:szCs w:val="24"/>
              </w:rPr>
              <w:t xml:space="preserve"> </w:t>
            </w:r>
            <w:r w:rsidRPr="008450CD">
              <w:rPr>
                <w:szCs w:val="24"/>
              </w:rPr>
              <w:t>банковские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страховые</w:t>
            </w:r>
            <w:r w:rsidR="00E050BB" w:rsidRPr="008450CD">
              <w:rPr>
                <w:szCs w:val="24"/>
              </w:rPr>
              <w:t xml:space="preserve"> </w:t>
            </w:r>
            <w:r w:rsidRPr="008450CD">
              <w:rPr>
                <w:szCs w:val="24"/>
              </w:rPr>
              <w:t>услуги</w:t>
            </w:r>
          </w:p>
        </w:tc>
        <w:tc>
          <w:tcPr>
            <w:tcW w:w="1859" w:type="dxa"/>
          </w:tcPr>
          <w:p w:rsidR="003A2758" w:rsidRPr="008450CD" w:rsidRDefault="003A2758" w:rsidP="00701BEF">
            <w:pPr>
              <w:ind w:firstLine="3"/>
              <w:jc w:val="center"/>
              <w:rPr>
                <w:szCs w:val="24"/>
              </w:rPr>
            </w:pPr>
            <w:r w:rsidRPr="008450CD">
              <w:rPr>
                <w:szCs w:val="24"/>
              </w:rPr>
              <w:t>4.5</w:t>
            </w:r>
          </w:p>
        </w:tc>
      </w:tr>
      <w:tr w:rsidR="003A2758" w:rsidRPr="008450CD" w:rsidTr="008D4E93">
        <w:trPr>
          <w:jc w:val="center"/>
        </w:trPr>
        <w:tc>
          <w:tcPr>
            <w:tcW w:w="1910" w:type="dxa"/>
          </w:tcPr>
          <w:p w:rsidR="003A2758" w:rsidRPr="008450CD" w:rsidRDefault="003A2758"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5739" w:type="dxa"/>
          </w:tcPr>
          <w:p w:rsidR="008549ED" w:rsidRPr="008450CD" w:rsidRDefault="003A2758"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Pr="008450CD">
              <w:rPr>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3A2758" w:rsidRPr="008450CD" w:rsidRDefault="003A2758" w:rsidP="00701BEF">
            <w:pPr>
              <w:widowControl w:val="0"/>
              <w:autoSpaceDE w:val="0"/>
              <w:autoSpaceDN w:val="0"/>
              <w:adjustRightInd w:val="0"/>
              <w:ind w:firstLine="0"/>
              <w:rPr>
                <w:szCs w:val="24"/>
              </w:rPr>
            </w:pPr>
            <w:r w:rsidRPr="008450CD">
              <w:rPr>
                <w:szCs w:val="24"/>
              </w:rPr>
              <w:t>Общественные</w:t>
            </w:r>
            <w:r w:rsidR="00E050BB" w:rsidRPr="008450CD">
              <w:rPr>
                <w:szCs w:val="24"/>
              </w:rPr>
              <w:t xml:space="preserve"> </w:t>
            </w:r>
            <w:r w:rsidRPr="008450CD">
              <w:rPr>
                <w:szCs w:val="24"/>
              </w:rPr>
              <w:t>туалеты</w:t>
            </w:r>
          </w:p>
        </w:tc>
        <w:tc>
          <w:tcPr>
            <w:tcW w:w="1859" w:type="dxa"/>
          </w:tcPr>
          <w:p w:rsidR="003A2758" w:rsidRPr="008450CD" w:rsidRDefault="003A2758" w:rsidP="00701BEF">
            <w:pPr>
              <w:widowControl w:val="0"/>
              <w:autoSpaceDE w:val="0"/>
              <w:autoSpaceDN w:val="0"/>
              <w:adjustRightInd w:val="0"/>
              <w:ind w:firstLine="3"/>
              <w:jc w:val="center"/>
              <w:rPr>
                <w:szCs w:val="24"/>
              </w:rPr>
            </w:pPr>
            <w:r w:rsidRPr="008450CD">
              <w:rPr>
                <w:szCs w:val="24"/>
              </w:rPr>
              <w:t>2.7</w:t>
            </w:r>
            <w:r w:rsidR="0005259F" w:rsidRPr="008450CD">
              <w:rPr>
                <w:szCs w:val="24"/>
              </w:rPr>
              <w:t>*</w:t>
            </w:r>
          </w:p>
        </w:tc>
      </w:tr>
      <w:tr w:rsidR="003A2758" w:rsidRPr="008450CD" w:rsidTr="008D4E93">
        <w:trPr>
          <w:jc w:val="center"/>
        </w:trPr>
        <w:tc>
          <w:tcPr>
            <w:tcW w:w="1910" w:type="dxa"/>
          </w:tcPr>
          <w:p w:rsidR="003A2758" w:rsidRPr="008450CD" w:rsidRDefault="003A2758" w:rsidP="00701BEF">
            <w:pPr>
              <w:ind w:firstLine="0"/>
              <w:rPr>
                <w:szCs w:val="24"/>
              </w:rPr>
            </w:pPr>
            <w:r w:rsidRPr="008450CD">
              <w:rPr>
                <w:szCs w:val="24"/>
              </w:rPr>
              <w:t>Религиозное</w:t>
            </w:r>
            <w:r w:rsidR="00E050BB" w:rsidRPr="008450CD">
              <w:rPr>
                <w:szCs w:val="24"/>
              </w:rPr>
              <w:t xml:space="preserve"> </w:t>
            </w:r>
            <w:r w:rsidRPr="008450CD">
              <w:rPr>
                <w:szCs w:val="24"/>
              </w:rPr>
              <w:t>использование</w:t>
            </w:r>
          </w:p>
        </w:tc>
        <w:tc>
          <w:tcPr>
            <w:tcW w:w="5739" w:type="dxa"/>
          </w:tcPr>
          <w:p w:rsidR="003A2758" w:rsidRPr="008450CD" w:rsidRDefault="003A275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отправления</w:t>
            </w:r>
            <w:r w:rsidR="00E050BB" w:rsidRPr="008450CD">
              <w:rPr>
                <w:szCs w:val="24"/>
              </w:rPr>
              <w:t xml:space="preserve"> </w:t>
            </w:r>
            <w:r w:rsidRPr="008450CD">
              <w:rPr>
                <w:szCs w:val="24"/>
              </w:rPr>
              <w:t>религиозных</w:t>
            </w:r>
            <w:r w:rsidR="00E050BB" w:rsidRPr="008450CD">
              <w:rPr>
                <w:szCs w:val="24"/>
              </w:rPr>
              <w:t xml:space="preserve"> </w:t>
            </w:r>
            <w:r w:rsidRPr="008450CD">
              <w:rPr>
                <w:szCs w:val="24"/>
              </w:rPr>
              <w:t>обрядов</w:t>
            </w:r>
            <w:r w:rsidR="00E050BB" w:rsidRPr="008450CD">
              <w:rPr>
                <w:szCs w:val="24"/>
              </w:rPr>
              <w:t xml:space="preserve"> </w:t>
            </w:r>
            <w:r w:rsidRPr="008450CD">
              <w:rPr>
                <w:szCs w:val="24"/>
              </w:rPr>
              <w:t>(церкви,</w:t>
            </w:r>
            <w:r w:rsidR="00E050BB" w:rsidRPr="008450CD">
              <w:rPr>
                <w:szCs w:val="24"/>
              </w:rPr>
              <w:t xml:space="preserve"> </w:t>
            </w:r>
            <w:r w:rsidRPr="008450CD">
              <w:rPr>
                <w:szCs w:val="24"/>
              </w:rPr>
              <w:t>соборы,</w:t>
            </w:r>
            <w:r w:rsidR="00E050BB" w:rsidRPr="008450CD">
              <w:rPr>
                <w:szCs w:val="24"/>
              </w:rPr>
              <w:t xml:space="preserve"> </w:t>
            </w:r>
            <w:r w:rsidRPr="008450CD">
              <w:rPr>
                <w:szCs w:val="24"/>
              </w:rPr>
              <w:t>храмы,</w:t>
            </w:r>
            <w:r w:rsidR="00E050BB" w:rsidRPr="008450CD">
              <w:rPr>
                <w:szCs w:val="24"/>
              </w:rPr>
              <w:t xml:space="preserve"> </w:t>
            </w:r>
            <w:r w:rsidRPr="008450CD">
              <w:rPr>
                <w:szCs w:val="24"/>
              </w:rPr>
              <w:t>часовни,</w:t>
            </w:r>
            <w:r w:rsidR="00E050BB" w:rsidRPr="008450CD">
              <w:rPr>
                <w:szCs w:val="24"/>
              </w:rPr>
              <w:t xml:space="preserve"> </w:t>
            </w:r>
            <w:r w:rsidRPr="008450CD">
              <w:rPr>
                <w:szCs w:val="24"/>
              </w:rPr>
              <w:t>монастыри,</w:t>
            </w:r>
            <w:r w:rsidR="00E050BB" w:rsidRPr="008450CD">
              <w:rPr>
                <w:szCs w:val="24"/>
              </w:rPr>
              <w:t xml:space="preserve"> </w:t>
            </w:r>
            <w:r w:rsidRPr="008450CD">
              <w:rPr>
                <w:szCs w:val="24"/>
              </w:rPr>
              <w:t>мечети,</w:t>
            </w:r>
            <w:r w:rsidR="00E050BB" w:rsidRPr="008450CD">
              <w:rPr>
                <w:szCs w:val="24"/>
              </w:rPr>
              <w:t xml:space="preserve"> </w:t>
            </w:r>
            <w:r w:rsidRPr="008450CD">
              <w:rPr>
                <w:szCs w:val="24"/>
              </w:rPr>
              <w:t>молельные</w:t>
            </w:r>
            <w:r w:rsidR="00E050BB" w:rsidRPr="008450CD">
              <w:rPr>
                <w:szCs w:val="24"/>
              </w:rPr>
              <w:t xml:space="preserve"> </w:t>
            </w:r>
            <w:r w:rsidRPr="008450CD">
              <w:rPr>
                <w:szCs w:val="24"/>
              </w:rPr>
              <w:t>дома);</w:t>
            </w:r>
          </w:p>
          <w:p w:rsidR="003A2758" w:rsidRPr="008450CD" w:rsidRDefault="000E226C" w:rsidP="00701BEF">
            <w:pPr>
              <w:ind w:firstLine="0"/>
              <w:rPr>
                <w:szCs w:val="24"/>
              </w:rPr>
            </w:pPr>
            <w:r w:rsidRPr="008450CD">
              <w:rPr>
                <w:szCs w:val="24"/>
              </w:rPr>
              <w:t>Размещение</w:t>
            </w:r>
            <w:r w:rsidR="00E050BB" w:rsidRPr="008450CD">
              <w:rPr>
                <w:szCs w:val="24"/>
              </w:rPr>
              <w:t xml:space="preserve"> </w:t>
            </w:r>
            <w:r w:rsidR="003A2758" w:rsidRPr="008450CD">
              <w:rPr>
                <w:szCs w:val="24"/>
              </w:rPr>
              <w:t>объектов</w:t>
            </w:r>
            <w:r w:rsidR="00E050BB" w:rsidRPr="008450CD">
              <w:rPr>
                <w:szCs w:val="24"/>
              </w:rPr>
              <w:t xml:space="preserve"> </w:t>
            </w:r>
            <w:r w:rsidR="003A2758" w:rsidRPr="008450CD">
              <w:rPr>
                <w:szCs w:val="24"/>
              </w:rPr>
              <w:t>капитального</w:t>
            </w:r>
            <w:r w:rsidR="00E050BB" w:rsidRPr="008450CD">
              <w:rPr>
                <w:szCs w:val="24"/>
              </w:rPr>
              <w:t xml:space="preserve"> </w:t>
            </w:r>
            <w:r w:rsidR="003A2758" w:rsidRPr="008450CD">
              <w:rPr>
                <w:szCs w:val="24"/>
              </w:rPr>
              <w:t>строительства,</w:t>
            </w:r>
            <w:r w:rsidR="00E050BB" w:rsidRPr="008450CD">
              <w:rPr>
                <w:szCs w:val="24"/>
              </w:rPr>
              <w:t xml:space="preserve"> </w:t>
            </w:r>
            <w:r w:rsidR="003A2758" w:rsidRPr="008450CD">
              <w:rPr>
                <w:szCs w:val="24"/>
              </w:rPr>
              <w:t>предназначенных</w:t>
            </w:r>
            <w:r w:rsidR="00E050BB" w:rsidRPr="008450CD">
              <w:rPr>
                <w:szCs w:val="24"/>
              </w:rPr>
              <w:t xml:space="preserve"> </w:t>
            </w:r>
            <w:r w:rsidR="003A2758" w:rsidRPr="008450CD">
              <w:rPr>
                <w:szCs w:val="24"/>
              </w:rPr>
              <w:t>для</w:t>
            </w:r>
            <w:r w:rsidR="00E050BB" w:rsidRPr="008450CD">
              <w:rPr>
                <w:szCs w:val="24"/>
              </w:rPr>
              <w:t xml:space="preserve"> </w:t>
            </w:r>
            <w:r w:rsidR="003A2758" w:rsidRPr="008450CD">
              <w:rPr>
                <w:szCs w:val="24"/>
              </w:rPr>
              <w:t>постоянного</w:t>
            </w:r>
            <w:r w:rsidR="00E050BB" w:rsidRPr="008450CD">
              <w:rPr>
                <w:szCs w:val="24"/>
              </w:rPr>
              <w:t xml:space="preserve"> </w:t>
            </w:r>
            <w:r w:rsidR="003A2758" w:rsidRPr="008450CD">
              <w:rPr>
                <w:szCs w:val="24"/>
              </w:rPr>
              <w:t>местонахождения</w:t>
            </w:r>
            <w:r w:rsidR="00E050BB" w:rsidRPr="008450CD">
              <w:rPr>
                <w:szCs w:val="24"/>
              </w:rPr>
              <w:t xml:space="preserve"> </w:t>
            </w:r>
            <w:r w:rsidR="003A2758" w:rsidRPr="008450CD">
              <w:rPr>
                <w:szCs w:val="24"/>
              </w:rPr>
              <w:t>духовных</w:t>
            </w:r>
            <w:r w:rsidR="00E050BB" w:rsidRPr="008450CD">
              <w:rPr>
                <w:szCs w:val="24"/>
              </w:rPr>
              <w:t xml:space="preserve"> </w:t>
            </w:r>
            <w:r w:rsidR="003A2758" w:rsidRPr="008450CD">
              <w:rPr>
                <w:szCs w:val="24"/>
              </w:rPr>
              <w:t>лиц,</w:t>
            </w:r>
            <w:r w:rsidR="00E050BB" w:rsidRPr="008450CD">
              <w:rPr>
                <w:szCs w:val="24"/>
              </w:rPr>
              <w:t xml:space="preserve"> </w:t>
            </w:r>
            <w:r w:rsidR="003A2758" w:rsidRPr="008450CD">
              <w:rPr>
                <w:szCs w:val="24"/>
              </w:rPr>
              <w:t>паломников</w:t>
            </w:r>
            <w:r w:rsidR="00E050BB" w:rsidRPr="008450CD">
              <w:rPr>
                <w:szCs w:val="24"/>
              </w:rPr>
              <w:t xml:space="preserve"> </w:t>
            </w:r>
            <w:r w:rsidR="003A2758" w:rsidRPr="008450CD">
              <w:rPr>
                <w:szCs w:val="24"/>
              </w:rPr>
              <w:t>и</w:t>
            </w:r>
            <w:r w:rsidR="00E050BB" w:rsidRPr="008450CD">
              <w:rPr>
                <w:szCs w:val="24"/>
              </w:rPr>
              <w:t xml:space="preserve"> </w:t>
            </w:r>
            <w:r w:rsidR="003A2758" w:rsidRPr="008450CD">
              <w:rPr>
                <w:szCs w:val="24"/>
              </w:rPr>
              <w:t>послушников</w:t>
            </w:r>
            <w:r w:rsidR="00E050BB" w:rsidRPr="008450CD">
              <w:rPr>
                <w:szCs w:val="24"/>
              </w:rPr>
              <w:t xml:space="preserve"> </w:t>
            </w:r>
            <w:r w:rsidR="003A2758" w:rsidRPr="008450CD">
              <w:rPr>
                <w:szCs w:val="24"/>
              </w:rPr>
              <w:t>в</w:t>
            </w:r>
            <w:r w:rsidR="00E050BB" w:rsidRPr="008450CD">
              <w:rPr>
                <w:szCs w:val="24"/>
              </w:rPr>
              <w:t xml:space="preserve"> </w:t>
            </w:r>
            <w:r w:rsidR="003A2758" w:rsidRPr="008450CD">
              <w:rPr>
                <w:szCs w:val="24"/>
              </w:rPr>
              <w:t>связи</w:t>
            </w:r>
            <w:r w:rsidR="00E050BB" w:rsidRPr="008450CD">
              <w:rPr>
                <w:szCs w:val="24"/>
              </w:rPr>
              <w:t xml:space="preserve"> </w:t>
            </w:r>
            <w:r w:rsidR="003A2758" w:rsidRPr="008450CD">
              <w:rPr>
                <w:szCs w:val="24"/>
              </w:rPr>
              <w:t>с</w:t>
            </w:r>
            <w:r w:rsidR="00E050BB" w:rsidRPr="008450CD">
              <w:rPr>
                <w:szCs w:val="24"/>
              </w:rPr>
              <w:t xml:space="preserve"> </w:t>
            </w:r>
            <w:r w:rsidR="003A2758" w:rsidRPr="008450CD">
              <w:rPr>
                <w:szCs w:val="24"/>
              </w:rPr>
              <w:t>осуществлением</w:t>
            </w:r>
            <w:r w:rsidR="00E050BB" w:rsidRPr="008450CD">
              <w:rPr>
                <w:szCs w:val="24"/>
              </w:rPr>
              <w:t xml:space="preserve"> </w:t>
            </w:r>
            <w:r w:rsidR="003A2758" w:rsidRPr="008450CD">
              <w:rPr>
                <w:szCs w:val="24"/>
              </w:rPr>
              <w:t>ими</w:t>
            </w:r>
            <w:r w:rsidR="00E050BB" w:rsidRPr="008450CD">
              <w:rPr>
                <w:szCs w:val="24"/>
              </w:rPr>
              <w:t xml:space="preserve"> </w:t>
            </w:r>
            <w:r w:rsidR="003A2758" w:rsidRPr="008450CD">
              <w:rPr>
                <w:szCs w:val="24"/>
              </w:rPr>
              <w:t>религиозной</w:t>
            </w:r>
            <w:r w:rsidR="00E050BB" w:rsidRPr="008450CD">
              <w:rPr>
                <w:szCs w:val="24"/>
              </w:rPr>
              <w:t xml:space="preserve"> </w:t>
            </w:r>
            <w:r w:rsidR="003A2758" w:rsidRPr="008450CD">
              <w:rPr>
                <w:szCs w:val="24"/>
              </w:rPr>
              <w:t>службы,</w:t>
            </w:r>
            <w:r w:rsidR="00E050BB" w:rsidRPr="008450CD">
              <w:rPr>
                <w:szCs w:val="24"/>
              </w:rPr>
              <w:t xml:space="preserve"> </w:t>
            </w:r>
            <w:r w:rsidR="003A2758" w:rsidRPr="008450CD">
              <w:rPr>
                <w:szCs w:val="24"/>
              </w:rPr>
              <w:t>а</w:t>
            </w:r>
            <w:r w:rsidR="00E050BB" w:rsidRPr="008450CD">
              <w:rPr>
                <w:szCs w:val="24"/>
              </w:rPr>
              <w:t xml:space="preserve"> </w:t>
            </w:r>
            <w:r w:rsidR="003A2758" w:rsidRPr="008450CD">
              <w:rPr>
                <w:szCs w:val="24"/>
              </w:rPr>
              <w:t>также</w:t>
            </w:r>
            <w:r w:rsidR="00E050BB" w:rsidRPr="008450CD">
              <w:rPr>
                <w:szCs w:val="24"/>
              </w:rPr>
              <w:t xml:space="preserve"> </w:t>
            </w:r>
            <w:r w:rsidR="003A2758" w:rsidRPr="008450CD">
              <w:rPr>
                <w:szCs w:val="24"/>
              </w:rPr>
              <w:t>для</w:t>
            </w:r>
            <w:r w:rsidR="00E050BB" w:rsidRPr="008450CD">
              <w:rPr>
                <w:szCs w:val="24"/>
              </w:rPr>
              <w:t xml:space="preserve"> </w:t>
            </w:r>
            <w:r w:rsidR="003A2758" w:rsidRPr="008450CD">
              <w:rPr>
                <w:szCs w:val="24"/>
              </w:rPr>
              <w:t>осуществления</w:t>
            </w:r>
            <w:r w:rsidR="00E050BB" w:rsidRPr="008450CD">
              <w:rPr>
                <w:szCs w:val="24"/>
              </w:rPr>
              <w:t xml:space="preserve"> </w:t>
            </w:r>
            <w:r w:rsidR="003A2758" w:rsidRPr="008450CD">
              <w:rPr>
                <w:szCs w:val="24"/>
              </w:rPr>
              <w:t>благотворительной</w:t>
            </w:r>
            <w:r w:rsidR="00E050BB" w:rsidRPr="008450CD">
              <w:rPr>
                <w:szCs w:val="24"/>
              </w:rPr>
              <w:t xml:space="preserve"> </w:t>
            </w:r>
            <w:r w:rsidR="003A2758" w:rsidRPr="008450CD">
              <w:rPr>
                <w:szCs w:val="24"/>
              </w:rPr>
              <w:t>и</w:t>
            </w:r>
            <w:r w:rsidR="00E050BB" w:rsidRPr="008450CD">
              <w:rPr>
                <w:szCs w:val="24"/>
              </w:rPr>
              <w:t xml:space="preserve"> </w:t>
            </w:r>
            <w:r w:rsidR="003A2758" w:rsidRPr="008450CD">
              <w:rPr>
                <w:szCs w:val="24"/>
              </w:rPr>
              <w:t>религиозной</w:t>
            </w:r>
            <w:r w:rsidR="00E050BB" w:rsidRPr="008450CD">
              <w:rPr>
                <w:szCs w:val="24"/>
              </w:rPr>
              <w:t xml:space="preserve"> </w:t>
            </w:r>
            <w:r w:rsidR="003A2758" w:rsidRPr="008450CD">
              <w:rPr>
                <w:szCs w:val="24"/>
              </w:rPr>
              <w:t>образовательной</w:t>
            </w:r>
            <w:r w:rsidR="00E050BB" w:rsidRPr="008450CD">
              <w:rPr>
                <w:szCs w:val="24"/>
              </w:rPr>
              <w:t xml:space="preserve"> </w:t>
            </w:r>
            <w:r w:rsidR="003A2758" w:rsidRPr="008450CD">
              <w:rPr>
                <w:szCs w:val="24"/>
              </w:rPr>
              <w:t>деятельности</w:t>
            </w:r>
            <w:r w:rsidR="00E050BB" w:rsidRPr="008450CD">
              <w:rPr>
                <w:szCs w:val="24"/>
              </w:rPr>
              <w:t xml:space="preserve"> </w:t>
            </w:r>
            <w:r w:rsidR="003A2758" w:rsidRPr="008450CD">
              <w:rPr>
                <w:szCs w:val="24"/>
              </w:rPr>
              <w:t>(монастыри,</w:t>
            </w:r>
            <w:r w:rsidR="00E050BB" w:rsidRPr="008450CD">
              <w:rPr>
                <w:szCs w:val="24"/>
              </w:rPr>
              <w:t xml:space="preserve"> </w:t>
            </w:r>
            <w:r w:rsidR="003A2758" w:rsidRPr="008450CD">
              <w:rPr>
                <w:szCs w:val="24"/>
              </w:rPr>
              <w:t>скиты,</w:t>
            </w:r>
            <w:r w:rsidR="00E050BB" w:rsidRPr="008450CD">
              <w:rPr>
                <w:szCs w:val="24"/>
              </w:rPr>
              <w:t xml:space="preserve"> </w:t>
            </w:r>
            <w:r w:rsidR="003A2758" w:rsidRPr="008450CD">
              <w:rPr>
                <w:szCs w:val="24"/>
              </w:rPr>
              <w:t>воскресные</w:t>
            </w:r>
            <w:r w:rsidR="00E050BB" w:rsidRPr="008450CD">
              <w:rPr>
                <w:szCs w:val="24"/>
              </w:rPr>
              <w:t xml:space="preserve"> </w:t>
            </w:r>
            <w:r w:rsidR="003A2758" w:rsidRPr="008450CD">
              <w:rPr>
                <w:szCs w:val="24"/>
              </w:rPr>
              <w:t>школы,</w:t>
            </w:r>
            <w:r w:rsidR="00E050BB" w:rsidRPr="008450CD">
              <w:rPr>
                <w:szCs w:val="24"/>
              </w:rPr>
              <w:t xml:space="preserve"> </w:t>
            </w:r>
            <w:r w:rsidR="003A2758" w:rsidRPr="008450CD">
              <w:rPr>
                <w:szCs w:val="24"/>
              </w:rPr>
              <w:t>семинарии,</w:t>
            </w:r>
            <w:r w:rsidR="00E050BB" w:rsidRPr="008450CD">
              <w:rPr>
                <w:szCs w:val="24"/>
              </w:rPr>
              <w:t xml:space="preserve"> </w:t>
            </w:r>
            <w:r w:rsidR="003A2758" w:rsidRPr="008450CD">
              <w:rPr>
                <w:szCs w:val="24"/>
              </w:rPr>
              <w:t>духовные</w:t>
            </w:r>
            <w:r w:rsidR="00E050BB" w:rsidRPr="008450CD">
              <w:rPr>
                <w:szCs w:val="24"/>
              </w:rPr>
              <w:t xml:space="preserve"> </w:t>
            </w:r>
            <w:r w:rsidR="003A2758" w:rsidRPr="008450CD">
              <w:rPr>
                <w:szCs w:val="24"/>
              </w:rPr>
              <w:t>училища)</w:t>
            </w:r>
          </w:p>
        </w:tc>
        <w:tc>
          <w:tcPr>
            <w:tcW w:w="1859" w:type="dxa"/>
          </w:tcPr>
          <w:p w:rsidR="003A2758" w:rsidRPr="008450CD" w:rsidRDefault="003A2758" w:rsidP="00701BEF">
            <w:pPr>
              <w:ind w:firstLine="3"/>
              <w:jc w:val="center"/>
              <w:rPr>
                <w:szCs w:val="24"/>
              </w:rPr>
            </w:pPr>
            <w:r w:rsidRPr="008450CD">
              <w:rPr>
                <w:szCs w:val="24"/>
              </w:rPr>
              <w:t>3.7</w:t>
            </w:r>
          </w:p>
        </w:tc>
      </w:tr>
    </w:tbl>
    <w:p w:rsidR="00A34C7E" w:rsidRPr="008450CD" w:rsidRDefault="00A34C7E" w:rsidP="00701BEF">
      <w:pPr>
        <w:pStyle w:val="a"/>
        <w:numPr>
          <w:ilvl w:val="0"/>
          <w:numId w:val="0"/>
        </w:numPr>
        <w:tabs>
          <w:tab w:val="clear" w:pos="340"/>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A34C7E" w:rsidRPr="008450CD" w:rsidRDefault="00A34C7E"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62" w:type="dxa"/>
        <w:jc w:val="center"/>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17"/>
        <w:gridCol w:w="7045"/>
      </w:tblGrid>
      <w:tr w:rsidR="00A34C7E" w:rsidRPr="008450CD" w:rsidTr="00DF28E2">
        <w:trPr>
          <w:tblHeader/>
          <w:jc w:val="center"/>
        </w:trPr>
        <w:tc>
          <w:tcPr>
            <w:tcW w:w="302" w:type="dxa"/>
            <w:vAlign w:val="center"/>
          </w:tcPr>
          <w:p w:rsidR="00A34C7E" w:rsidRPr="008450CD" w:rsidRDefault="00A34C7E"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26" w:type="dxa"/>
            <w:vAlign w:val="center"/>
          </w:tcPr>
          <w:p w:rsidR="00A34C7E" w:rsidRPr="008450CD" w:rsidRDefault="00A34C7E"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134" w:type="dxa"/>
            <w:vAlign w:val="center"/>
          </w:tcPr>
          <w:p w:rsidR="00A34C7E" w:rsidRPr="008450CD" w:rsidRDefault="00A34C7E" w:rsidP="00701BEF">
            <w:pPr>
              <w:pStyle w:val="a"/>
              <w:numPr>
                <w:ilvl w:val="0"/>
                <w:numId w:val="0"/>
              </w:numPr>
              <w:tabs>
                <w:tab w:val="clear" w:pos="340"/>
                <w:tab w:val="decimal" w:pos="284"/>
                <w:tab w:val="left" w:pos="1134"/>
              </w:tabs>
              <w:ind w:firstLine="91"/>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A34C7E" w:rsidRPr="008450CD" w:rsidTr="00DF28E2">
        <w:trPr>
          <w:jc w:val="center"/>
        </w:trPr>
        <w:tc>
          <w:tcPr>
            <w:tcW w:w="302" w:type="dxa"/>
          </w:tcPr>
          <w:p w:rsidR="00A34C7E" w:rsidRPr="008450CD" w:rsidRDefault="00A34C7E" w:rsidP="00701BEF">
            <w:pPr>
              <w:pStyle w:val="a"/>
              <w:numPr>
                <w:ilvl w:val="0"/>
                <w:numId w:val="0"/>
              </w:numPr>
              <w:tabs>
                <w:tab w:val="clear" w:pos="340"/>
                <w:tab w:val="decimal" w:pos="284"/>
                <w:tab w:val="left" w:pos="1134"/>
              </w:tabs>
              <w:rPr>
                <w:color w:val="auto"/>
              </w:rPr>
            </w:pPr>
            <w:r w:rsidRPr="008450CD">
              <w:rPr>
                <w:color w:val="auto"/>
              </w:rPr>
              <w:lastRenderedPageBreak/>
              <w:t>1</w:t>
            </w:r>
          </w:p>
        </w:tc>
        <w:tc>
          <w:tcPr>
            <w:tcW w:w="2126" w:type="dxa"/>
          </w:tcPr>
          <w:p w:rsidR="00A34C7E" w:rsidRPr="008450CD" w:rsidRDefault="00A34C7E"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p w:rsidR="00A34C7E" w:rsidRPr="008450CD" w:rsidRDefault="00A34C7E" w:rsidP="00701BEF">
            <w:pPr>
              <w:pStyle w:val="a4"/>
              <w:spacing w:after="0"/>
              <w:ind w:firstLine="0"/>
              <w:rPr>
                <w:szCs w:val="24"/>
              </w:rPr>
            </w:pPr>
          </w:p>
        </w:tc>
        <w:tc>
          <w:tcPr>
            <w:tcW w:w="7134" w:type="dxa"/>
          </w:tcPr>
          <w:p w:rsidR="002E5176" w:rsidRDefault="00A34C7E" w:rsidP="00701BEF">
            <w:pPr>
              <w:pStyle w:val="a4"/>
              <w:tabs>
                <w:tab w:val="left" w:pos="193"/>
              </w:tabs>
              <w:autoSpaceDE/>
              <w:autoSpaceDN/>
              <w:adjustRightInd/>
              <w:spacing w:after="0"/>
              <w:ind w:firstLine="91"/>
              <w:rPr>
                <w:rStyle w:val="78"/>
                <w:sz w:val="24"/>
                <w:szCs w:val="24"/>
              </w:rPr>
            </w:pPr>
            <w:r w:rsidRPr="008450CD">
              <w:rPr>
                <w:rStyle w:val="8"/>
                <w:sz w:val="24"/>
                <w:szCs w:val="24"/>
              </w:rPr>
              <w:t>1)</w:t>
            </w:r>
            <w:r w:rsidR="00E050BB" w:rsidRPr="008450CD">
              <w:rPr>
                <w:rStyle w:val="8"/>
                <w:sz w:val="24"/>
                <w:szCs w:val="24"/>
              </w:rPr>
              <w:t xml:space="preserve"> </w:t>
            </w:r>
            <w:r w:rsidRPr="008450CD">
              <w:rPr>
                <w:rStyle w:val="78"/>
                <w:sz w:val="24"/>
                <w:szCs w:val="24"/>
              </w:rPr>
              <w:t>максимальный</w:t>
            </w:r>
            <w:r w:rsidR="00E050BB" w:rsidRPr="008450CD">
              <w:rPr>
                <w:rStyle w:val="78"/>
                <w:sz w:val="24"/>
                <w:szCs w:val="24"/>
              </w:rPr>
              <w:t xml:space="preserve"> </w:t>
            </w:r>
            <w:r w:rsidRPr="008450CD">
              <w:rPr>
                <w:rStyle w:val="78"/>
                <w:sz w:val="24"/>
                <w:szCs w:val="24"/>
              </w:rPr>
              <w:t>размер</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предоставляемого</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многоквартирного</w:t>
            </w:r>
            <w:r w:rsidR="00E050BB" w:rsidRPr="008450CD">
              <w:rPr>
                <w:rStyle w:val="78"/>
                <w:sz w:val="24"/>
                <w:szCs w:val="24"/>
              </w:rPr>
              <w:t xml:space="preserve"> </w:t>
            </w:r>
            <w:r w:rsidRPr="008450CD">
              <w:rPr>
                <w:rStyle w:val="78"/>
                <w:sz w:val="24"/>
                <w:szCs w:val="24"/>
              </w:rPr>
              <w:t>дома,</w:t>
            </w:r>
            <w:r w:rsidR="00E050BB" w:rsidRPr="008450CD">
              <w:rPr>
                <w:rStyle w:val="78"/>
                <w:sz w:val="24"/>
                <w:szCs w:val="24"/>
              </w:rPr>
              <w:t xml:space="preserve"> </w:t>
            </w:r>
            <w:r w:rsidRPr="008450CD">
              <w:rPr>
                <w:rStyle w:val="78"/>
                <w:sz w:val="24"/>
                <w:szCs w:val="24"/>
              </w:rPr>
              <w:t>многоквартирного</w:t>
            </w:r>
            <w:r w:rsidR="00E050BB" w:rsidRPr="008450CD">
              <w:rPr>
                <w:rStyle w:val="78"/>
                <w:sz w:val="24"/>
                <w:szCs w:val="24"/>
              </w:rPr>
              <w:t xml:space="preserve"> </w:t>
            </w:r>
            <w:r w:rsidRPr="008450CD">
              <w:rPr>
                <w:rStyle w:val="78"/>
                <w:sz w:val="24"/>
                <w:szCs w:val="24"/>
              </w:rPr>
              <w:t>дома</w:t>
            </w:r>
            <w:r w:rsidR="00E050BB" w:rsidRPr="008450CD">
              <w:rPr>
                <w:rStyle w:val="78"/>
                <w:sz w:val="24"/>
                <w:szCs w:val="24"/>
              </w:rPr>
              <w:t xml:space="preserve"> </w:t>
            </w:r>
            <w:r w:rsidRPr="008450CD">
              <w:rPr>
                <w:rStyle w:val="78"/>
                <w:sz w:val="24"/>
                <w:szCs w:val="24"/>
              </w:rPr>
              <w:t>со</w:t>
            </w:r>
            <w:r w:rsidR="00E050BB" w:rsidRPr="008450CD">
              <w:rPr>
                <w:rStyle w:val="78"/>
                <w:sz w:val="24"/>
                <w:szCs w:val="24"/>
              </w:rPr>
              <w:t xml:space="preserve"> </w:t>
            </w:r>
            <w:r w:rsidRPr="008450CD">
              <w:rPr>
                <w:rStyle w:val="78"/>
                <w:sz w:val="24"/>
                <w:szCs w:val="24"/>
              </w:rPr>
              <w:t>встроенными,</w:t>
            </w:r>
            <w:r w:rsidR="00E050BB" w:rsidRPr="008450CD">
              <w:rPr>
                <w:rStyle w:val="78"/>
                <w:sz w:val="24"/>
                <w:szCs w:val="24"/>
              </w:rPr>
              <w:t xml:space="preserve"> </w:t>
            </w:r>
            <w:r w:rsidRPr="008450CD">
              <w:rPr>
                <w:rStyle w:val="78"/>
                <w:sz w:val="24"/>
                <w:szCs w:val="24"/>
              </w:rPr>
              <w:t>пристроенными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встроено-пристроенными</w:t>
            </w:r>
            <w:r w:rsidR="00E050BB" w:rsidRPr="008450CD">
              <w:rPr>
                <w:rStyle w:val="78"/>
                <w:sz w:val="24"/>
                <w:szCs w:val="24"/>
              </w:rPr>
              <w:t xml:space="preserve"> </w:t>
            </w:r>
            <w:r w:rsidRPr="008450CD">
              <w:rPr>
                <w:rStyle w:val="78"/>
                <w:sz w:val="24"/>
                <w:szCs w:val="24"/>
              </w:rPr>
              <w:t>помещениями</w:t>
            </w:r>
            <w:r w:rsidR="00E050BB" w:rsidRPr="008450CD">
              <w:rPr>
                <w:rStyle w:val="78"/>
                <w:sz w:val="24"/>
                <w:szCs w:val="24"/>
              </w:rPr>
              <w:t xml:space="preserve"> </w:t>
            </w:r>
            <w:r w:rsidRPr="008450CD">
              <w:rPr>
                <w:rStyle w:val="78"/>
                <w:sz w:val="24"/>
                <w:szCs w:val="24"/>
              </w:rPr>
              <w:t>общественного</w:t>
            </w:r>
            <w:r w:rsidR="00E050BB" w:rsidRPr="008450CD">
              <w:rPr>
                <w:rStyle w:val="78"/>
                <w:sz w:val="24"/>
                <w:szCs w:val="24"/>
              </w:rPr>
              <w:t xml:space="preserve"> </w:t>
            </w:r>
            <w:r w:rsidRPr="008450CD">
              <w:rPr>
                <w:rStyle w:val="78"/>
                <w:sz w:val="24"/>
                <w:szCs w:val="24"/>
              </w:rPr>
              <w:t>назначения,</w:t>
            </w:r>
            <w:r w:rsidR="00E050BB" w:rsidRPr="008450CD">
              <w:rPr>
                <w:rStyle w:val="78"/>
                <w:sz w:val="24"/>
                <w:szCs w:val="24"/>
              </w:rPr>
              <w:t xml:space="preserve"> </w:t>
            </w:r>
            <w:r w:rsidR="002E5176">
              <w:rPr>
                <w:rStyle w:val="78"/>
                <w:sz w:val="24"/>
                <w:szCs w:val="24"/>
              </w:rPr>
              <w:t>в градостроительном регламенте</w:t>
            </w:r>
            <w:r w:rsidR="002E5176">
              <w:rPr>
                <w:rStyle w:val="8"/>
                <w:sz w:val="24"/>
                <w:szCs w:val="24"/>
              </w:rPr>
              <w:t xml:space="preserve"> не устанавливается;</w:t>
            </w:r>
          </w:p>
          <w:p w:rsidR="00A34C7E" w:rsidRPr="008450CD" w:rsidRDefault="00A34C7E" w:rsidP="00701BEF">
            <w:pPr>
              <w:pStyle w:val="a4"/>
              <w:tabs>
                <w:tab w:val="left" w:pos="193"/>
              </w:tabs>
              <w:autoSpaceDE/>
              <w:autoSpaceDN/>
              <w:adjustRightInd/>
              <w:spacing w:after="0"/>
              <w:ind w:firstLine="91"/>
              <w:rPr>
                <w:szCs w:val="24"/>
              </w:rPr>
            </w:pPr>
            <w:r w:rsidRPr="008450CD">
              <w:rPr>
                <w:rStyle w:val="78"/>
                <w:sz w:val="24"/>
                <w:szCs w:val="24"/>
              </w:rPr>
              <w:t>2)</w:t>
            </w:r>
            <w:r w:rsidR="00E050BB" w:rsidRPr="008450CD">
              <w:rPr>
                <w:rStyle w:val="78"/>
                <w:sz w:val="24"/>
                <w:szCs w:val="24"/>
              </w:rPr>
              <w:t xml:space="preserve"> </w:t>
            </w:r>
            <w:r w:rsidRPr="008450CD">
              <w:rPr>
                <w:rStyle w:val="78"/>
                <w:sz w:val="24"/>
                <w:szCs w:val="24"/>
              </w:rPr>
              <w:t>минимальный</w:t>
            </w:r>
            <w:r w:rsidR="00E050BB" w:rsidRPr="008450CD">
              <w:rPr>
                <w:rStyle w:val="78"/>
                <w:sz w:val="24"/>
                <w:szCs w:val="24"/>
              </w:rPr>
              <w:t xml:space="preserve"> </w:t>
            </w:r>
            <w:r w:rsidRPr="008450CD">
              <w:rPr>
                <w:rStyle w:val="78"/>
                <w:sz w:val="24"/>
                <w:szCs w:val="24"/>
              </w:rPr>
              <w:t>размер</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объектов</w:t>
            </w:r>
            <w:r w:rsidR="00E050BB" w:rsidRPr="008450CD">
              <w:rPr>
                <w:rStyle w:val="78"/>
                <w:sz w:val="24"/>
                <w:szCs w:val="24"/>
              </w:rPr>
              <w:t xml:space="preserve"> </w:t>
            </w:r>
            <w:r w:rsidRPr="008450CD">
              <w:rPr>
                <w:rStyle w:val="78"/>
                <w:sz w:val="24"/>
                <w:szCs w:val="24"/>
              </w:rPr>
              <w:t>дошкольного</w:t>
            </w:r>
            <w:r w:rsidR="00E050BB" w:rsidRPr="008450CD">
              <w:rPr>
                <w:rStyle w:val="78"/>
                <w:sz w:val="24"/>
                <w:szCs w:val="24"/>
              </w:rPr>
              <w:t xml:space="preserve"> </w:t>
            </w:r>
            <w:r w:rsidRPr="008450CD">
              <w:rPr>
                <w:rStyle w:val="78"/>
                <w:sz w:val="24"/>
                <w:szCs w:val="24"/>
              </w:rPr>
              <w:t>образования</w:t>
            </w:r>
            <w:r w:rsidR="00E050BB" w:rsidRPr="008450CD">
              <w:rPr>
                <w:rStyle w:val="78"/>
                <w:sz w:val="24"/>
                <w:szCs w:val="24"/>
              </w:rPr>
              <w:t xml:space="preserve"> </w:t>
            </w:r>
            <w:r w:rsidRPr="008450CD">
              <w:rPr>
                <w:rStyle w:val="78"/>
                <w:sz w:val="24"/>
                <w:szCs w:val="24"/>
              </w:rPr>
              <w:t>при</w:t>
            </w:r>
            <w:r w:rsidR="00E050BB" w:rsidRPr="008450CD">
              <w:rPr>
                <w:rStyle w:val="78"/>
                <w:sz w:val="24"/>
                <w:szCs w:val="24"/>
              </w:rPr>
              <w:t xml:space="preserve"> </w:t>
            </w:r>
            <w:r w:rsidRPr="008450CD">
              <w:rPr>
                <w:rStyle w:val="78"/>
                <w:sz w:val="24"/>
                <w:szCs w:val="24"/>
              </w:rPr>
              <w:t>вместимости:</w:t>
            </w:r>
            <w:r w:rsidR="00E050BB" w:rsidRPr="008450CD">
              <w:rPr>
                <w:rStyle w:val="78"/>
                <w:sz w:val="24"/>
                <w:szCs w:val="24"/>
              </w:rPr>
              <w:t xml:space="preserve"> </w:t>
            </w:r>
            <w:r w:rsidRPr="008450CD">
              <w:rPr>
                <w:rStyle w:val="78"/>
                <w:sz w:val="24"/>
                <w:szCs w:val="24"/>
              </w:rPr>
              <w:t>до</w:t>
            </w:r>
            <w:r w:rsidR="00E050BB" w:rsidRPr="008450CD">
              <w:rPr>
                <w:rStyle w:val="78"/>
                <w:sz w:val="24"/>
                <w:szCs w:val="24"/>
              </w:rPr>
              <w:t xml:space="preserve"> </w:t>
            </w:r>
            <w:r w:rsidRPr="008450CD">
              <w:rPr>
                <w:rStyle w:val="78"/>
                <w:sz w:val="24"/>
                <w:szCs w:val="24"/>
              </w:rPr>
              <w:t>100</w:t>
            </w:r>
            <w:r w:rsidR="00E050BB" w:rsidRPr="008450CD">
              <w:rPr>
                <w:rStyle w:val="78"/>
                <w:sz w:val="24"/>
                <w:szCs w:val="24"/>
              </w:rPr>
              <w:t xml:space="preserve"> </w:t>
            </w:r>
            <w:r w:rsidRPr="008450CD">
              <w:rPr>
                <w:rStyle w:val="78"/>
                <w:sz w:val="24"/>
                <w:szCs w:val="24"/>
              </w:rPr>
              <w:t>мест-</w:t>
            </w:r>
            <w:r w:rsidRPr="008450CD">
              <w:rPr>
                <w:rStyle w:val="79"/>
                <w:sz w:val="24"/>
                <w:szCs w:val="24"/>
              </w:rPr>
              <w:t>40</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78"/>
                <w:sz w:val="24"/>
                <w:szCs w:val="24"/>
              </w:rPr>
              <w:t>от</w:t>
            </w:r>
            <w:r w:rsidR="00E050BB" w:rsidRPr="008450CD">
              <w:rPr>
                <w:rStyle w:val="78"/>
                <w:sz w:val="24"/>
                <w:szCs w:val="24"/>
              </w:rPr>
              <w:t xml:space="preserve"> </w:t>
            </w:r>
            <w:r w:rsidRPr="008450CD">
              <w:rPr>
                <w:rStyle w:val="78"/>
                <w:sz w:val="24"/>
                <w:szCs w:val="24"/>
              </w:rPr>
              <w:t>100</w:t>
            </w:r>
            <w:r w:rsidR="00E050BB" w:rsidRPr="008450CD">
              <w:rPr>
                <w:rStyle w:val="78"/>
                <w:sz w:val="24"/>
                <w:szCs w:val="24"/>
              </w:rPr>
              <w:t xml:space="preserve"> </w:t>
            </w:r>
            <w:r w:rsidRPr="008450CD">
              <w:rPr>
                <w:rStyle w:val="78"/>
                <w:sz w:val="24"/>
                <w:szCs w:val="24"/>
              </w:rPr>
              <w:t>до</w:t>
            </w:r>
            <w:r w:rsidR="00E050BB" w:rsidRPr="008450CD">
              <w:rPr>
                <w:rStyle w:val="78"/>
                <w:sz w:val="24"/>
                <w:szCs w:val="24"/>
              </w:rPr>
              <w:t xml:space="preserve"> </w:t>
            </w:r>
            <w:r w:rsidRPr="008450CD">
              <w:rPr>
                <w:rStyle w:val="78"/>
                <w:sz w:val="24"/>
                <w:szCs w:val="24"/>
              </w:rPr>
              <w:t>150</w:t>
            </w:r>
            <w:r w:rsidR="00E050BB" w:rsidRPr="008450CD">
              <w:rPr>
                <w:rStyle w:val="78"/>
                <w:sz w:val="24"/>
                <w:szCs w:val="24"/>
              </w:rPr>
              <w:t xml:space="preserve"> </w:t>
            </w:r>
            <w:r w:rsidRPr="008450CD">
              <w:rPr>
                <w:rStyle w:val="78"/>
                <w:sz w:val="24"/>
                <w:szCs w:val="24"/>
              </w:rPr>
              <w:t>мест</w:t>
            </w:r>
            <w:r w:rsidRPr="008450CD">
              <w:rPr>
                <w:rStyle w:val="79"/>
                <w:sz w:val="24"/>
                <w:szCs w:val="24"/>
              </w:rPr>
              <w:t>-35</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78"/>
                <w:sz w:val="24"/>
                <w:szCs w:val="24"/>
              </w:rPr>
              <w:t>свыше</w:t>
            </w:r>
            <w:r w:rsidR="00E050BB" w:rsidRPr="008450CD">
              <w:rPr>
                <w:rStyle w:val="78"/>
                <w:sz w:val="24"/>
                <w:szCs w:val="24"/>
              </w:rPr>
              <w:t xml:space="preserve"> </w:t>
            </w:r>
            <w:r w:rsidRPr="008450CD">
              <w:rPr>
                <w:rStyle w:val="78"/>
                <w:sz w:val="24"/>
                <w:szCs w:val="24"/>
              </w:rPr>
              <w:t>150</w:t>
            </w:r>
            <w:r w:rsidR="00E050BB" w:rsidRPr="008450CD">
              <w:rPr>
                <w:rStyle w:val="78"/>
                <w:sz w:val="24"/>
                <w:szCs w:val="24"/>
              </w:rPr>
              <w:t xml:space="preserve"> </w:t>
            </w:r>
            <w:r w:rsidRPr="008450CD">
              <w:rPr>
                <w:rStyle w:val="78"/>
                <w:sz w:val="24"/>
                <w:szCs w:val="24"/>
              </w:rPr>
              <w:t>мест</w:t>
            </w:r>
            <w:r w:rsidRPr="008450CD">
              <w:rPr>
                <w:rStyle w:val="70"/>
                <w:sz w:val="24"/>
                <w:szCs w:val="24"/>
              </w:rPr>
              <w:t>-30</w:t>
            </w:r>
            <w:r w:rsidR="00E050BB" w:rsidRPr="008450CD">
              <w:rPr>
                <w:rStyle w:val="70"/>
                <w:sz w:val="24"/>
                <w:szCs w:val="24"/>
              </w:rPr>
              <w:t xml:space="preserve"> </w:t>
            </w:r>
            <w:r w:rsidRPr="008450CD">
              <w:rPr>
                <w:rStyle w:val="79"/>
                <w:sz w:val="24"/>
                <w:szCs w:val="24"/>
              </w:rPr>
              <w:t>кв.м/место;</w:t>
            </w:r>
          </w:p>
          <w:p w:rsidR="00A34C7E" w:rsidRPr="008450CD" w:rsidRDefault="00A34C7E" w:rsidP="006A63C3">
            <w:pPr>
              <w:pStyle w:val="a4"/>
              <w:tabs>
                <w:tab w:val="left" w:pos="-28"/>
              </w:tabs>
              <w:autoSpaceDE/>
              <w:autoSpaceDN/>
              <w:adjustRightInd/>
              <w:spacing w:after="0"/>
              <w:ind w:firstLine="91"/>
              <w:rPr>
                <w:szCs w:val="24"/>
              </w:rPr>
            </w:pPr>
            <w:r w:rsidRPr="008450CD">
              <w:rPr>
                <w:rStyle w:val="78"/>
                <w:sz w:val="24"/>
                <w:szCs w:val="24"/>
              </w:rPr>
              <w:t>3)</w:t>
            </w:r>
            <w:r w:rsidR="00E050BB" w:rsidRPr="008450CD">
              <w:rPr>
                <w:rStyle w:val="7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r w:rsidR="00E050BB" w:rsidRPr="008450CD">
              <w:rPr>
                <w:rStyle w:val="8"/>
                <w:sz w:val="24"/>
                <w:szCs w:val="24"/>
              </w:rPr>
              <w:t xml:space="preserve"> </w:t>
            </w:r>
            <w:r w:rsidRPr="008450CD">
              <w:rPr>
                <w:rStyle w:val="8"/>
                <w:sz w:val="24"/>
                <w:szCs w:val="24"/>
              </w:rPr>
              <w:t>при</w:t>
            </w:r>
            <w:r w:rsidR="00E050BB" w:rsidRPr="008450CD">
              <w:rPr>
                <w:rStyle w:val="8"/>
                <w:sz w:val="24"/>
                <w:szCs w:val="24"/>
              </w:rPr>
              <w:t xml:space="preserve"> </w:t>
            </w:r>
            <w:r w:rsidRPr="008450CD">
              <w:rPr>
                <w:rStyle w:val="8"/>
                <w:sz w:val="24"/>
                <w:szCs w:val="24"/>
              </w:rPr>
              <w:t>вместимости:</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8"/>
                <w:sz w:val="24"/>
                <w:szCs w:val="24"/>
              </w:rPr>
              <w:t>-</w:t>
            </w:r>
            <w:r w:rsidR="00E050BB" w:rsidRPr="008450CD">
              <w:rPr>
                <w:rStyle w:val="88"/>
                <w:sz w:val="24"/>
                <w:szCs w:val="24"/>
              </w:rPr>
              <w:t xml:space="preserve"> </w:t>
            </w:r>
            <w:r w:rsidRPr="008450CD">
              <w:rPr>
                <w:rStyle w:val="79"/>
                <w:sz w:val="24"/>
                <w:szCs w:val="24"/>
              </w:rPr>
              <w:t>50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800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800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1100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33</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8"/>
                <w:sz w:val="24"/>
                <w:szCs w:val="24"/>
              </w:rPr>
              <w:t xml:space="preserve"> </w:t>
            </w:r>
            <w:r w:rsidRPr="008450CD">
              <w:rPr>
                <w:rStyle w:val="8"/>
                <w:sz w:val="24"/>
                <w:szCs w:val="24"/>
              </w:rPr>
              <w:t>свыше</w:t>
            </w:r>
            <w:r w:rsidR="00E050BB" w:rsidRPr="008450CD">
              <w:rPr>
                <w:rStyle w:val="8"/>
                <w:sz w:val="24"/>
                <w:szCs w:val="24"/>
              </w:rPr>
              <w:t xml:space="preserve"> </w:t>
            </w:r>
            <w:r w:rsidRPr="008450CD">
              <w:rPr>
                <w:rStyle w:val="8"/>
                <w:sz w:val="24"/>
                <w:szCs w:val="24"/>
              </w:rPr>
              <w:t>1100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21</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СП</w:t>
            </w:r>
            <w:r w:rsidR="00E050BB" w:rsidRPr="008450CD">
              <w:rPr>
                <w:szCs w:val="24"/>
              </w:rPr>
              <w:t xml:space="preserve"> </w:t>
            </w:r>
            <w:r w:rsidRPr="008450CD">
              <w:rPr>
                <w:szCs w:val="24"/>
              </w:rPr>
              <w:t>42.13330.2011</w:t>
            </w:r>
            <w:r w:rsidR="00E050BB" w:rsidRPr="008450CD">
              <w:rPr>
                <w:szCs w:val="24"/>
              </w:rPr>
              <w:t xml:space="preserve"> </w:t>
            </w:r>
            <w:r w:rsidRPr="008450CD">
              <w:rPr>
                <w:szCs w:val="24"/>
              </w:rPr>
              <w:t>«Градостроительство.</w:t>
            </w:r>
            <w:r w:rsidR="00E050BB" w:rsidRPr="008450CD">
              <w:rPr>
                <w:szCs w:val="24"/>
              </w:rPr>
              <w:t xml:space="preserve"> </w:t>
            </w:r>
            <w:r w:rsidRPr="008450CD">
              <w:rPr>
                <w:szCs w:val="24"/>
              </w:rPr>
              <w:t>Планировка</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городских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сельских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Актуализированная</w:t>
            </w:r>
            <w:r w:rsidR="00E050BB" w:rsidRPr="008450CD">
              <w:rPr>
                <w:szCs w:val="24"/>
              </w:rPr>
              <w:t xml:space="preserve"> </w:t>
            </w:r>
            <w:r w:rsidRPr="008450CD">
              <w:rPr>
                <w:szCs w:val="24"/>
              </w:rPr>
              <w:t>редакция</w:t>
            </w:r>
            <w:r w:rsidR="00E050BB" w:rsidRPr="008450CD">
              <w:rPr>
                <w:szCs w:val="24"/>
              </w:rPr>
              <w:t xml:space="preserve"> </w:t>
            </w:r>
            <w:r w:rsidR="000E226C" w:rsidRPr="008450CD">
              <w:rPr>
                <w:szCs w:val="24"/>
              </w:rPr>
              <w:t>снип</w:t>
            </w:r>
            <w:r w:rsidR="00E050BB" w:rsidRPr="008450CD">
              <w:rPr>
                <w:szCs w:val="24"/>
              </w:rPr>
              <w:t xml:space="preserve"> </w:t>
            </w:r>
            <w:r w:rsidRPr="008450CD">
              <w:rPr>
                <w:szCs w:val="24"/>
              </w:rPr>
              <w:t>2.07.01-89*»</w:t>
            </w:r>
            <w:r w:rsidR="00E050BB" w:rsidRPr="008450CD">
              <w:rPr>
                <w:szCs w:val="24"/>
              </w:rPr>
              <w:t xml:space="preserve"> </w:t>
            </w:r>
            <w:r w:rsidRPr="008450CD">
              <w:rPr>
                <w:szCs w:val="24"/>
              </w:rPr>
              <w:t>и</w:t>
            </w:r>
            <w:r w:rsidR="00E050BB" w:rsidRPr="008450CD">
              <w:rPr>
                <w:szCs w:val="24"/>
              </w:rPr>
              <w:t xml:space="preserve"> </w:t>
            </w:r>
            <w:r w:rsidRPr="008450CD">
              <w:rPr>
                <w:szCs w:val="24"/>
              </w:rPr>
              <w:t>региональными</w:t>
            </w:r>
            <w:r w:rsidR="00E050BB" w:rsidRPr="008450CD">
              <w:rPr>
                <w:szCs w:val="24"/>
              </w:rPr>
              <w:t xml:space="preserve"> </w:t>
            </w:r>
            <w:r w:rsidRPr="008450CD">
              <w:rPr>
                <w:szCs w:val="24"/>
              </w:rPr>
              <w:t>нормативами</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проектирования</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от</w:t>
            </w:r>
            <w:r w:rsidR="00E050BB" w:rsidRPr="008450CD">
              <w:rPr>
                <w:szCs w:val="24"/>
              </w:rPr>
              <w:t xml:space="preserve"> </w:t>
            </w:r>
            <w:r w:rsidRPr="008450CD">
              <w:rPr>
                <w:szCs w:val="24"/>
              </w:rPr>
              <w:t>31.12.2015</w:t>
            </w:r>
            <w:r w:rsidR="00E050BB" w:rsidRPr="008450CD">
              <w:rPr>
                <w:szCs w:val="24"/>
              </w:rPr>
              <w:t xml:space="preserve"> </w:t>
            </w:r>
            <w:r w:rsidRPr="008450CD">
              <w:rPr>
                <w:szCs w:val="24"/>
              </w:rPr>
              <w:t>г</w:t>
            </w:r>
            <w:r w:rsidRPr="008450CD">
              <w:rPr>
                <w:rStyle w:val="79"/>
                <w:sz w:val="24"/>
                <w:szCs w:val="24"/>
              </w:rPr>
              <w:t>;</w:t>
            </w:r>
          </w:p>
        </w:tc>
      </w:tr>
      <w:tr w:rsidR="00A34C7E" w:rsidRPr="008450CD" w:rsidTr="00DF28E2">
        <w:trPr>
          <w:jc w:val="center"/>
        </w:trPr>
        <w:tc>
          <w:tcPr>
            <w:tcW w:w="302" w:type="dxa"/>
          </w:tcPr>
          <w:p w:rsidR="00A34C7E" w:rsidRPr="008450CD" w:rsidRDefault="00A34C7E" w:rsidP="00701BEF">
            <w:pPr>
              <w:pStyle w:val="a"/>
              <w:numPr>
                <w:ilvl w:val="0"/>
                <w:numId w:val="0"/>
              </w:numPr>
              <w:tabs>
                <w:tab w:val="clear" w:pos="340"/>
                <w:tab w:val="decimal" w:pos="284"/>
                <w:tab w:val="left" w:pos="1134"/>
              </w:tabs>
              <w:rPr>
                <w:color w:val="auto"/>
              </w:rPr>
            </w:pPr>
            <w:r w:rsidRPr="008450CD">
              <w:rPr>
                <w:color w:val="auto"/>
              </w:rPr>
              <w:t>2</w:t>
            </w:r>
          </w:p>
        </w:tc>
        <w:tc>
          <w:tcPr>
            <w:tcW w:w="2126" w:type="dxa"/>
          </w:tcPr>
          <w:p w:rsidR="00A34C7E" w:rsidRPr="008450CD" w:rsidRDefault="00A34C7E"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7134" w:type="dxa"/>
          </w:tcPr>
          <w:p w:rsidR="00A34C7E" w:rsidRPr="008450CD" w:rsidRDefault="00A34C7E" w:rsidP="00701BEF">
            <w:pPr>
              <w:pStyle w:val="a4"/>
              <w:tabs>
                <w:tab w:val="left" w:pos="212"/>
              </w:tabs>
              <w:autoSpaceDE/>
              <w:autoSpaceDN/>
              <w:adjustRightInd/>
              <w:spacing w:after="0"/>
              <w:ind w:firstLine="91"/>
              <w:rPr>
                <w:spacing w:val="2"/>
                <w:szCs w:val="24"/>
                <w:shd w:val="clear" w:color="auto" w:fill="FFFFFF"/>
              </w:rPr>
            </w:pPr>
            <w:r w:rsidRPr="008450CD">
              <w:rPr>
                <w:spacing w:val="2"/>
                <w:szCs w:val="24"/>
                <w:shd w:val="clear" w:color="auto" w:fill="FFFFFF"/>
              </w:rPr>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A34C7E" w:rsidRPr="008450CD" w:rsidRDefault="00A34C7E" w:rsidP="00701BEF">
            <w:pPr>
              <w:pStyle w:val="a4"/>
              <w:tabs>
                <w:tab w:val="left" w:pos="212"/>
              </w:tabs>
              <w:autoSpaceDE/>
              <w:autoSpaceDN/>
              <w:adjustRightInd/>
              <w:spacing w:after="0"/>
              <w:ind w:firstLine="91"/>
              <w:rPr>
                <w:rFonts w:eastAsia="Calibri"/>
                <w:szCs w:val="24"/>
              </w:rPr>
            </w:pPr>
            <w:r w:rsidRPr="008450CD">
              <w:rPr>
                <w:spacing w:val="2"/>
                <w:szCs w:val="24"/>
                <w:shd w:val="clear" w:color="auto" w:fill="FFFFFF"/>
              </w:rPr>
              <w:t>1)</w:t>
            </w:r>
            <w:r w:rsidR="00E050BB" w:rsidRPr="008450CD">
              <w:rPr>
                <w:spacing w:val="2"/>
                <w:szCs w:val="24"/>
                <w:shd w:val="clear" w:color="auto" w:fill="FFFFFF"/>
              </w:rPr>
              <w:t xml:space="preserve"> </w:t>
            </w:r>
            <w:r w:rsidRPr="008450CD">
              <w:rPr>
                <w:spacing w:val="2"/>
                <w:szCs w:val="24"/>
                <w:shd w:val="clear" w:color="auto" w:fill="FFFFFF"/>
              </w:rPr>
              <w:t>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при</w:t>
            </w:r>
            <w:r w:rsidR="00E050BB" w:rsidRPr="008450CD">
              <w:rPr>
                <w:spacing w:val="2"/>
                <w:szCs w:val="24"/>
                <w:shd w:val="clear" w:color="auto" w:fill="FFFFFF"/>
              </w:rPr>
              <w:t xml:space="preserve"> </w:t>
            </w:r>
            <w:r w:rsidRPr="008450CD">
              <w:rPr>
                <w:spacing w:val="2"/>
                <w:szCs w:val="24"/>
                <w:shd w:val="clear" w:color="auto" w:fill="FFFFFF"/>
              </w:rPr>
              <w:t>осуществлении</w:t>
            </w:r>
            <w:r w:rsidR="00E050BB" w:rsidRPr="008450CD">
              <w:rPr>
                <w:spacing w:val="2"/>
                <w:szCs w:val="24"/>
                <w:shd w:val="clear" w:color="auto" w:fill="FFFFFF"/>
              </w:rPr>
              <w:t xml:space="preserve"> </w:t>
            </w:r>
            <w:r w:rsidRPr="008450CD">
              <w:rPr>
                <w:spacing w:val="2"/>
                <w:szCs w:val="24"/>
                <w:shd w:val="clear" w:color="auto" w:fill="FFFFFF"/>
              </w:rPr>
              <w:t>нового</w:t>
            </w:r>
            <w:r w:rsidR="00E050BB" w:rsidRPr="008450CD">
              <w:rPr>
                <w:spacing w:val="2"/>
                <w:szCs w:val="24"/>
                <w:shd w:val="clear" w:color="auto" w:fill="FFFFFF"/>
              </w:rPr>
              <w:t xml:space="preserve"> </w:t>
            </w:r>
            <w:r w:rsidRPr="008450CD">
              <w:rPr>
                <w:spacing w:val="2"/>
                <w:szCs w:val="24"/>
                <w:shd w:val="clear" w:color="auto" w:fill="FFFFFF"/>
              </w:rPr>
              <w:t>строительства;</w:t>
            </w:r>
            <w:r w:rsidRPr="008450CD">
              <w:rPr>
                <w:spacing w:val="2"/>
                <w:szCs w:val="24"/>
              </w:rPr>
              <w:br/>
            </w:r>
            <w:r w:rsidRPr="008450CD">
              <w:rPr>
                <w:spacing w:val="2"/>
                <w:szCs w:val="24"/>
                <w:shd w:val="clear" w:color="auto" w:fill="FFFFFF"/>
              </w:rPr>
              <w:t>2)</w:t>
            </w:r>
            <w:r w:rsidR="00E050BB" w:rsidRPr="008450CD">
              <w:rPr>
                <w:spacing w:val="2"/>
                <w:szCs w:val="24"/>
                <w:shd w:val="clear" w:color="auto" w:fill="FFFFFF"/>
              </w:rPr>
              <w:t xml:space="preserve"> </w:t>
            </w:r>
            <w:r w:rsidRPr="008450CD">
              <w:rPr>
                <w:spacing w:val="2"/>
                <w:szCs w:val="24"/>
                <w:shd w:val="clear" w:color="auto" w:fill="FFFFFF"/>
              </w:rPr>
              <w:t>25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дошкольных</w:t>
            </w:r>
            <w:r w:rsidR="00E050BB" w:rsidRPr="008450CD">
              <w:rPr>
                <w:spacing w:val="2"/>
                <w:szCs w:val="24"/>
                <w:shd w:val="clear" w:color="auto" w:fill="FFFFFF"/>
              </w:rPr>
              <w:t xml:space="preserve"> </w:t>
            </w:r>
            <w:r w:rsidRPr="008450CD">
              <w:rPr>
                <w:spacing w:val="2"/>
                <w:szCs w:val="24"/>
                <w:shd w:val="clear" w:color="auto" w:fill="FFFFFF"/>
              </w:rPr>
              <w:t>образованных</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начального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среднего</w:t>
            </w:r>
            <w:r w:rsidR="00E050BB" w:rsidRPr="008450CD">
              <w:rPr>
                <w:spacing w:val="2"/>
                <w:szCs w:val="24"/>
                <w:shd w:val="clear" w:color="auto" w:fill="FFFFFF"/>
              </w:rPr>
              <w:t xml:space="preserve"> </w:t>
            </w:r>
            <w:r w:rsidRPr="008450CD">
              <w:rPr>
                <w:spacing w:val="2"/>
                <w:szCs w:val="24"/>
                <w:shd w:val="clear" w:color="auto" w:fill="FFFFFF"/>
              </w:rPr>
              <w:t>(полного)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образования;</w:t>
            </w:r>
            <w:r w:rsidRPr="008450CD">
              <w:rPr>
                <w:spacing w:val="2"/>
                <w:szCs w:val="24"/>
              </w:rPr>
              <w:br/>
            </w:r>
            <w:r w:rsidRPr="008450CD">
              <w:rPr>
                <w:spacing w:val="2"/>
                <w:szCs w:val="24"/>
                <w:shd w:val="clear" w:color="auto" w:fill="FFFFFF"/>
              </w:rPr>
              <w:t>3)</w:t>
            </w:r>
            <w:r w:rsidR="00E050BB" w:rsidRPr="008450CD">
              <w:rPr>
                <w:spacing w:val="2"/>
                <w:szCs w:val="24"/>
                <w:shd w:val="clear" w:color="auto" w:fill="FFFFFF"/>
              </w:rPr>
              <w:t xml:space="preserve"> </w:t>
            </w:r>
            <w:r w:rsidRPr="008450CD">
              <w:rPr>
                <w:spacing w:val="2"/>
                <w:szCs w:val="24"/>
                <w:shd w:val="clear" w:color="auto" w:fill="FFFFFF"/>
              </w:rPr>
              <w:t>15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поликлиник;</w:t>
            </w:r>
          </w:p>
          <w:p w:rsidR="00A34C7E" w:rsidRPr="008450CD" w:rsidRDefault="00A34C7E" w:rsidP="002E5176">
            <w:pPr>
              <w:pStyle w:val="a4"/>
              <w:tabs>
                <w:tab w:val="left" w:pos="217"/>
              </w:tabs>
              <w:autoSpaceDE/>
              <w:autoSpaceDN/>
              <w:adjustRightInd/>
              <w:spacing w:after="0"/>
              <w:ind w:firstLine="91"/>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отношении</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2E5176">
              <w:rPr>
                <w:rStyle w:val="8"/>
                <w:sz w:val="24"/>
                <w:szCs w:val="24"/>
              </w:rPr>
              <w:t xml:space="preserve">- </w:t>
            </w:r>
            <w:r w:rsidR="002E5176">
              <w:rPr>
                <w:rStyle w:val="78"/>
                <w:sz w:val="24"/>
                <w:szCs w:val="24"/>
              </w:rPr>
              <w:t>в градостроительном регламенте</w:t>
            </w:r>
            <w:r w:rsidR="002E5176">
              <w:rPr>
                <w:rStyle w:val="8"/>
                <w:sz w:val="24"/>
                <w:szCs w:val="24"/>
              </w:rPr>
              <w:t xml:space="preserve"> не устанавливается;</w:t>
            </w:r>
          </w:p>
        </w:tc>
      </w:tr>
      <w:tr w:rsidR="00A34C7E" w:rsidRPr="008450CD" w:rsidTr="00DF28E2">
        <w:trPr>
          <w:jc w:val="center"/>
        </w:trPr>
        <w:tc>
          <w:tcPr>
            <w:tcW w:w="302" w:type="dxa"/>
          </w:tcPr>
          <w:p w:rsidR="00A34C7E" w:rsidRPr="008450CD" w:rsidRDefault="00A34C7E" w:rsidP="00701BEF">
            <w:pPr>
              <w:pStyle w:val="a"/>
              <w:numPr>
                <w:ilvl w:val="0"/>
                <w:numId w:val="0"/>
              </w:numPr>
              <w:tabs>
                <w:tab w:val="clear" w:pos="340"/>
                <w:tab w:val="decimal" w:pos="284"/>
                <w:tab w:val="left" w:pos="1134"/>
              </w:tabs>
              <w:rPr>
                <w:color w:val="auto"/>
              </w:rPr>
            </w:pPr>
            <w:r w:rsidRPr="008450CD">
              <w:rPr>
                <w:color w:val="auto"/>
              </w:rPr>
              <w:t>3</w:t>
            </w:r>
          </w:p>
        </w:tc>
        <w:tc>
          <w:tcPr>
            <w:tcW w:w="2126" w:type="dxa"/>
          </w:tcPr>
          <w:p w:rsidR="00A34C7E" w:rsidRPr="008450CD" w:rsidRDefault="00A34C7E"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7134" w:type="dxa"/>
          </w:tcPr>
          <w:p w:rsidR="00A34C7E" w:rsidRPr="008450CD" w:rsidRDefault="00A34C7E" w:rsidP="00701BEF">
            <w:pPr>
              <w:pStyle w:val="a4"/>
              <w:tabs>
                <w:tab w:val="left" w:pos="168"/>
              </w:tabs>
              <w:autoSpaceDE/>
              <w:autoSpaceDN/>
              <w:adjustRightInd/>
              <w:spacing w:after="0"/>
              <w:ind w:firstLine="91"/>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009B1E41">
              <w:rPr>
                <w:rStyle w:val="8"/>
                <w:sz w:val="24"/>
                <w:szCs w:val="24"/>
              </w:rPr>
              <w:t xml:space="preserve">многоэтажного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003A2758" w:rsidRPr="008450CD">
              <w:rPr>
                <w:rStyle w:val="815"/>
                <w:sz w:val="24"/>
                <w:szCs w:val="24"/>
              </w:rPr>
              <w:t>9</w:t>
            </w:r>
            <w:r w:rsidR="00E050BB" w:rsidRPr="008450CD">
              <w:rPr>
                <w:rStyle w:val="815"/>
                <w:sz w:val="24"/>
                <w:szCs w:val="24"/>
              </w:rPr>
              <w:t xml:space="preserve"> </w:t>
            </w:r>
            <w:r w:rsidR="003A2758" w:rsidRPr="008450CD">
              <w:rPr>
                <w:rStyle w:val="815"/>
                <w:sz w:val="24"/>
                <w:szCs w:val="24"/>
              </w:rPr>
              <w:t>и</w:t>
            </w:r>
            <w:r w:rsidR="00E050BB" w:rsidRPr="008450CD">
              <w:rPr>
                <w:rStyle w:val="815"/>
                <w:sz w:val="24"/>
                <w:szCs w:val="24"/>
              </w:rPr>
              <w:t xml:space="preserve"> </w:t>
            </w:r>
            <w:r w:rsidR="003A2758" w:rsidRPr="008450CD">
              <w:rPr>
                <w:rStyle w:val="815"/>
                <w:sz w:val="24"/>
                <w:szCs w:val="24"/>
              </w:rPr>
              <w:t>более</w:t>
            </w:r>
            <w:r w:rsidRPr="008450CD">
              <w:rPr>
                <w:rStyle w:val="815"/>
                <w:sz w:val="24"/>
                <w:szCs w:val="24"/>
              </w:rPr>
              <w:t>*</w:t>
            </w:r>
          </w:p>
          <w:p w:rsidR="00A34C7E" w:rsidRDefault="00A34C7E" w:rsidP="00701BEF">
            <w:pPr>
              <w:pStyle w:val="a4"/>
              <w:spacing w:after="0"/>
              <w:ind w:firstLine="91"/>
              <w:rPr>
                <w:rStyle w:val="8"/>
                <w:sz w:val="24"/>
                <w:szCs w:val="24"/>
              </w:rPr>
            </w:pPr>
            <w:r w:rsidRPr="008450CD">
              <w:rPr>
                <w:rStyle w:val="8"/>
                <w:sz w:val="24"/>
                <w:szCs w:val="24"/>
              </w:rPr>
              <w:t>*</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8"/>
                <w:sz w:val="24"/>
                <w:szCs w:val="24"/>
              </w:rPr>
              <w:t>показатель</w:t>
            </w:r>
            <w:r w:rsidR="00E050BB" w:rsidRPr="008450CD">
              <w:rPr>
                <w:rStyle w:val="8"/>
                <w:sz w:val="24"/>
                <w:szCs w:val="24"/>
              </w:rPr>
              <w:t xml:space="preserve"> </w:t>
            </w:r>
            <w:r w:rsidRPr="008450CD">
              <w:rPr>
                <w:rStyle w:val="8"/>
                <w:sz w:val="24"/>
                <w:szCs w:val="24"/>
              </w:rPr>
              <w:t>по</w:t>
            </w:r>
            <w:r w:rsidR="00E050BB" w:rsidRPr="008450CD">
              <w:rPr>
                <w:rStyle w:val="8"/>
                <w:sz w:val="24"/>
                <w:szCs w:val="24"/>
              </w:rPr>
              <w:t xml:space="preserve"> </w:t>
            </w:r>
            <w:r w:rsidRPr="008450CD">
              <w:rPr>
                <w:rStyle w:val="8"/>
                <w:sz w:val="24"/>
                <w:szCs w:val="24"/>
              </w:rPr>
              <w:t>предельному</w:t>
            </w:r>
            <w:r w:rsidR="00E050BB" w:rsidRPr="008450CD">
              <w:rPr>
                <w:rStyle w:val="8"/>
                <w:sz w:val="24"/>
                <w:szCs w:val="24"/>
              </w:rPr>
              <w:t xml:space="preserve"> </w:t>
            </w:r>
            <w:r w:rsidRPr="008450CD">
              <w:rPr>
                <w:rStyle w:val="8"/>
                <w:sz w:val="24"/>
                <w:szCs w:val="24"/>
              </w:rPr>
              <w:t>количеству</w:t>
            </w:r>
            <w:r w:rsidR="00E050BB" w:rsidRPr="008450CD">
              <w:rPr>
                <w:rStyle w:val="8"/>
                <w:sz w:val="24"/>
                <w:szCs w:val="24"/>
              </w:rPr>
              <w:t xml:space="preserve"> </w:t>
            </w:r>
            <w:r w:rsidRPr="008450CD">
              <w:rPr>
                <w:rStyle w:val="8"/>
                <w:sz w:val="24"/>
                <w:szCs w:val="24"/>
              </w:rPr>
              <w:t>этажей</w:t>
            </w:r>
            <w:r w:rsidR="00E050BB" w:rsidRPr="008450CD">
              <w:rPr>
                <w:rStyle w:val="8"/>
                <w:sz w:val="24"/>
                <w:szCs w:val="24"/>
              </w:rPr>
              <w:t xml:space="preserve"> </w:t>
            </w:r>
            <w:r w:rsidRPr="008450CD">
              <w:rPr>
                <w:rStyle w:val="8"/>
                <w:sz w:val="24"/>
                <w:szCs w:val="24"/>
              </w:rPr>
              <w:t>включает</w:t>
            </w:r>
            <w:r w:rsidR="00E050BB" w:rsidRPr="008450CD">
              <w:rPr>
                <w:rStyle w:val="8"/>
                <w:sz w:val="24"/>
                <w:szCs w:val="24"/>
              </w:rPr>
              <w:t xml:space="preserve"> </w:t>
            </w:r>
            <w:r w:rsidRPr="008450CD">
              <w:rPr>
                <w:rStyle w:val="8"/>
                <w:sz w:val="24"/>
                <w:szCs w:val="24"/>
              </w:rPr>
              <w:t>все</w:t>
            </w:r>
            <w:r w:rsidR="00E050BB" w:rsidRPr="008450CD">
              <w:rPr>
                <w:rStyle w:val="8"/>
                <w:sz w:val="24"/>
                <w:szCs w:val="24"/>
              </w:rPr>
              <w:t xml:space="preserve"> </w:t>
            </w:r>
            <w:r w:rsidRPr="008450CD">
              <w:rPr>
                <w:rStyle w:val="8"/>
                <w:sz w:val="24"/>
                <w:szCs w:val="24"/>
              </w:rPr>
              <w:t>надземные</w:t>
            </w:r>
            <w:r w:rsidR="00E050BB" w:rsidRPr="008450CD">
              <w:rPr>
                <w:rStyle w:val="8"/>
                <w:sz w:val="24"/>
                <w:szCs w:val="24"/>
              </w:rPr>
              <w:t xml:space="preserve"> </w:t>
            </w:r>
            <w:r w:rsidRPr="008450CD">
              <w:rPr>
                <w:rStyle w:val="8"/>
                <w:sz w:val="24"/>
                <w:szCs w:val="24"/>
              </w:rPr>
              <w:t>этажи,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т.ч.</w:t>
            </w:r>
            <w:r w:rsidR="00E050BB" w:rsidRPr="008450CD">
              <w:rPr>
                <w:rStyle w:val="8"/>
                <w:sz w:val="24"/>
                <w:szCs w:val="24"/>
              </w:rPr>
              <w:t xml:space="preserve"> </w:t>
            </w:r>
            <w:r w:rsidR="000E226C" w:rsidRPr="008450CD">
              <w:rPr>
                <w:rStyle w:val="8"/>
                <w:sz w:val="24"/>
                <w:szCs w:val="24"/>
              </w:rPr>
              <w:t>Технический</w:t>
            </w:r>
            <w:r w:rsidRPr="008450CD">
              <w:rPr>
                <w:rStyle w:val="8"/>
                <w:sz w:val="24"/>
                <w:szCs w:val="24"/>
              </w:rPr>
              <w:t>,</w:t>
            </w:r>
            <w:r w:rsidR="00E050BB" w:rsidRPr="008450CD">
              <w:rPr>
                <w:rStyle w:val="8"/>
                <w:sz w:val="24"/>
                <w:szCs w:val="24"/>
              </w:rPr>
              <w:t xml:space="preserve"> </w:t>
            </w:r>
            <w:r w:rsidRPr="008450CD">
              <w:rPr>
                <w:rStyle w:val="8"/>
                <w:sz w:val="24"/>
                <w:szCs w:val="24"/>
              </w:rPr>
              <w:t>мансардный,</w:t>
            </w:r>
            <w:r w:rsidR="00E050BB" w:rsidRPr="008450CD">
              <w:rPr>
                <w:rStyle w:val="8"/>
                <w:sz w:val="24"/>
                <w:szCs w:val="24"/>
              </w:rPr>
              <w:t xml:space="preserve"> </w:t>
            </w:r>
            <w:r w:rsidRPr="008450CD">
              <w:rPr>
                <w:rStyle w:val="8"/>
                <w:sz w:val="24"/>
                <w:szCs w:val="24"/>
              </w:rPr>
              <w:t>а</w:t>
            </w:r>
            <w:r w:rsidR="00E050BB" w:rsidRPr="008450CD">
              <w:rPr>
                <w:rStyle w:val="8"/>
                <w:sz w:val="24"/>
                <w:szCs w:val="24"/>
              </w:rPr>
              <w:t xml:space="preserve"> </w:t>
            </w:r>
            <w:r w:rsidRPr="008450CD">
              <w:rPr>
                <w:rStyle w:val="8"/>
                <w:sz w:val="24"/>
                <w:szCs w:val="24"/>
              </w:rPr>
              <w:t>также</w:t>
            </w:r>
            <w:r w:rsidR="00E050BB" w:rsidRPr="008450CD">
              <w:rPr>
                <w:rStyle w:val="8"/>
                <w:sz w:val="24"/>
                <w:szCs w:val="24"/>
              </w:rPr>
              <w:t xml:space="preserve"> </w:t>
            </w:r>
            <w:r w:rsidRPr="008450CD">
              <w:rPr>
                <w:rStyle w:val="8"/>
                <w:sz w:val="24"/>
                <w:szCs w:val="24"/>
              </w:rPr>
              <w:t>цокольный,</w:t>
            </w:r>
            <w:r w:rsidR="00E050BB" w:rsidRPr="008450CD">
              <w:rPr>
                <w:rStyle w:val="8"/>
                <w:sz w:val="24"/>
                <w:szCs w:val="24"/>
              </w:rPr>
              <w:t xml:space="preserve"> </w:t>
            </w:r>
            <w:r w:rsidRPr="008450CD">
              <w:rPr>
                <w:rStyle w:val="8"/>
                <w:sz w:val="24"/>
                <w:szCs w:val="24"/>
              </w:rPr>
              <w:t>если</w:t>
            </w:r>
            <w:r w:rsidR="00E050BB" w:rsidRPr="008450CD">
              <w:rPr>
                <w:rStyle w:val="8"/>
                <w:sz w:val="24"/>
                <w:szCs w:val="24"/>
              </w:rPr>
              <w:t xml:space="preserve"> </w:t>
            </w:r>
            <w:r w:rsidRPr="008450CD">
              <w:rPr>
                <w:rStyle w:val="8"/>
                <w:sz w:val="24"/>
                <w:szCs w:val="24"/>
              </w:rPr>
              <w:t>верх</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перекрытия</w:t>
            </w:r>
            <w:r w:rsidR="00E050BB" w:rsidRPr="008450CD">
              <w:rPr>
                <w:rStyle w:val="8"/>
                <w:sz w:val="24"/>
                <w:szCs w:val="24"/>
              </w:rPr>
              <w:t xml:space="preserve"> </w:t>
            </w:r>
            <w:r w:rsidRPr="008450CD">
              <w:rPr>
                <w:rStyle w:val="8"/>
                <w:sz w:val="24"/>
                <w:szCs w:val="24"/>
              </w:rPr>
              <w:t>находится</w:t>
            </w:r>
            <w:r w:rsidR="00E050BB" w:rsidRPr="008450CD">
              <w:rPr>
                <w:rStyle w:val="8"/>
                <w:sz w:val="24"/>
                <w:szCs w:val="24"/>
              </w:rPr>
              <w:t xml:space="preserve"> </w:t>
            </w:r>
            <w:r w:rsidRPr="008450CD">
              <w:rPr>
                <w:rStyle w:val="8"/>
                <w:sz w:val="24"/>
                <w:szCs w:val="24"/>
              </w:rPr>
              <w:t>выше</w:t>
            </w:r>
            <w:r w:rsidR="00E050BB" w:rsidRPr="008450CD">
              <w:rPr>
                <w:rStyle w:val="8"/>
                <w:sz w:val="24"/>
                <w:szCs w:val="24"/>
              </w:rPr>
              <w:t xml:space="preserve"> </w:t>
            </w:r>
            <w:r w:rsidRPr="008450CD">
              <w:rPr>
                <w:rStyle w:val="8"/>
                <w:sz w:val="24"/>
                <w:szCs w:val="24"/>
              </w:rPr>
              <w:t>средней</w:t>
            </w:r>
            <w:r w:rsidR="00E050BB" w:rsidRPr="008450CD">
              <w:rPr>
                <w:rStyle w:val="8"/>
                <w:sz w:val="24"/>
                <w:szCs w:val="24"/>
              </w:rPr>
              <w:t xml:space="preserve"> </w:t>
            </w:r>
            <w:r w:rsidRPr="008450CD">
              <w:rPr>
                <w:rStyle w:val="8"/>
                <w:sz w:val="24"/>
                <w:szCs w:val="24"/>
              </w:rPr>
              <w:t>планировочной</w:t>
            </w:r>
            <w:r w:rsidR="00E050BB" w:rsidRPr="008450CD">
              <w:rPr>
                <w:rStyle w:val="8"/>
                <w:sz w:val="24"/>
                <w:szCs w:val="24"/>
              </w:rPr>
              <w:t xml:space="preserve"> </w:t>
            </w:r>
            <w:r w:rsidRPr="008450CD">
              <w:rPr>
                <w:rStyle w:val="8"/>
                <w:sz w:val="24"/>
                <w:szCs w:val="24"/>
              </w:rPr>
              <w:t>отметки</w:t>
            </w:r>
            <w:r w:rsidR="00E050BB" w:rsidRPr="008450CD">
              <w:rPr>
                <w:rStyle w:val="8"/>
                <w:sz w:val="24"/>
                <w:szCs w:val="24"/>
              </w:rPr>
              <w:t xml:space="preserve"> </w:t>
            </w:r>
            <w:r w:rsidRPr="008450CD">
              <w:rPr>
                <w:rStyle w:val="8"/>
                <w:sz w:val="24"/>
                <w:szCs w:val="24"/>
              </w:rPr>
              <w:t>земли</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менее</w:t>
            </w:r>
            <w:r w:rsidR="00E050BB" w:rsidRPr="008450CD">
              <w:rPr>
                <w:rStyle w:val="8"/>
                <w:sz w:val="24"/>
                <w:szCs w:val="24"/>
              </w:rPr>
              <w:t xml:space="preserve"> </w:t>
            </w:r>
            <w:r w:rsidRPr="008450CD">
              <w:rPr>
                <w:rStyle w:val="8"/>
                <w:sz w:val="24"/>
                <w:szCs w:val="24"/>
              </w:rPr>
              <w:t>чем</w:t>
            </w:r>
            <w:r w:rsidR="00E050BB" w:rsidRPr="008450CD">
              <w:rPr>
                <w:rStyle w:val="8"/>
                <w:sz w:val="24"/>
                <w:szCs w:val="24"/>
              </w:rPr>
              <w:t xml:space="preserve"> </w:t>
            </w:r>
            <w:r w:rsidRPr="008450CD">
              <w:rPr>
                <w:rStyle w:val="8"/>
                <w:sz w:val="24"/>
                <w:szCs w:val="24"/>
              </w:rPr>
              <w:t>на</w:t>
            </w:r>
            <w:r w:rsidR="00E050BB" w:rsidRPr="008450CD">
              <w:rPr>
                <w:rStyle w:val="8"/>
                <w:sz w:val="24"/>
                <w:szCs w:val="24"/>
              </w:rPr>
              <w:t xml:space="preserve"> </w:t>
            </w:r>
            <w:r w:rsidRPr="008450CD">
              <w:rPr>
                <w:rStyle w:val="8"/>
                <w:sz w:val="24"/>
                <w:szCs w:val="24"/>
              </w:rPr>
              <w:t>2</w:t>
            </w:r>
            <w:r w:rsidR="00E050BB" w:rsidRPr="008450CD">
              <w:rPr>
                <w:rStyle w:val="8"/>
                <w:sz w:val="24"/>
                <w:szCs w:val="24"/>
              </w:rPr>
              <w:t xml:space="preserve"> </w:t>
            </w:r>
            <w:r w:rsidRPr="008450CD">
              <w:rPr>
                <w:rStyle w:val="8"/>
                <w:sz w:val="24"/>
                <w:szCs w:val="24"/>
              </w:rPr>
              <w:t>м</w:t>
            </w:r>
            <w:r w:rsidR="00E050BB" w:rsidRPr="008450CD">
              <w:rPr>
                <w:rStyle w:val="8"/>
                <w:sz w:val="24"/>
                <w:szCs w:val="24"/>
              </w:rPr>
              <w:t xml:space="preserve"> </w:t>
            </w:r>
            <w:r w:rsidRPr="008450CD">
              <w:rPr>
                <w:rStyle w:val="8"/>
                <w:sz w:val="24"/>
                <w:szCs w:val="24"/>
              </w:rPr>
              <w:t>(п.Г.8,</w:t>
            </w:r>
            <w:r w:rsidR="00E050BB" w:rsidRPr="008450CD">
              <w:rPr>
                <w:rStyle w:val="8"/>
                <w:sz w:val="24"/>
                <w:szCs w:val="24"/>
              </w:rPr>
              <w:t xml:space="preserve"> </w:t>
            </w:r>
            <w:r w:rsidRPr="008450CD">
              <w:rPr>
                <w:rStyle w:val="8"/>
                <w:sz w:val="24"/>
                <w:szCs w:val="24"/>
              </w:rPr>
              <w:t>СП</w:t>
            </w:r>
            <w:r w:rsidR="00E050BB" w:rsidRPr="008450CD">
              <w:rPr>
                <w:rStyle w:val="8"/>
                <w:sz w:val="24"/>
                <w:szCs w:val="24"/>
              </w:rPr>
              <w:t xml:space="preserve"> </w:t>
            </w:r>
            <w:r w:rsidRPr="008450CD">
              <w:rPr>
                <w:rStyle w:val="8"/>
                <w:sz w:val="24"/>
                <w:szCs w:val="24"/>
              </w:rPr>
              <w:t>118.13330.2012.</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Общественные</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сооружения,</w:t>
            </w:r>
            <w:r w:rsidR="00E050BB" w:rsidRPr="008450CD">
              <w:rPr>
                <w:rStyle w:val="8"/>
                <w:sz w:val="24"/>
                <w:szCs w:val="24"/>
              </w:rPr>
              <w:t xml:space="preserve"> </w:t>
            </w:r>
            <w:r w:rsidRPr="008450CD">
              <w:rPr>
                <w:rStyle w:val="8"/>
                <w:sz w:val="24"/>
                <w:szCs w:val="24"/>
              </w:rPr>
              <w:t>п.В.</w:t>
            </w:r>
            <w:r w:rsidR="00E050BB" w:rsidRPr="008450CD">
              <w:rPr>
                <w:rStyle w:val="8"/>
                <w:sz w:val="24"/>
                <w:szCs w:val="24"/>
              </w:rPr>
              <w:t xml:space="preserve"> </w:t>
            </w:r>
            <w:r w:rsidRPr="008450CD">
              <w:rPr>
                <w:rStyle w:val="8"/>
                <w:sz w:val="24"/>
                <w:szCs w:val="24"/>
              </w:rPr>
              <w:t>1.6.СП54.13330.2011.</w:t>
            </w:r>
            <w:r w:rsidR="00E050BB" w:rsidRPr="008450CD">
              <w:rPr>
                <w:rStyle w:val="8"/>
                <w:sz w:val="24"/>
                <w:szCs w:val="24"/>
              </w:rPr>
              <w:t xml:space="preserve"> </w:t>
            </w:r>
            <w:r w:rsidRPr="008450CD">
              <w:rPr>
                <w:rStyle w:val="8"/>
                <w:sz w:val="24"/>
                <w:szCs w:val="24"/>
              </w:rPr>
              <w:t>Свод</w:t>
            </w:r>
            <w:r w:rsidR="00E050BB" w:rsidRPr="008450CD">
              <w:rPr>
                <w:rStyle w:val="8"/>
                <w:sz w:val="24"/>
                <w:szCs w:val="24"/>
              </w:rPr>
              <w:t xml:space="preserve"> </w:t>
            </w:r>
            <w:r w:rsidRPr="008450CD">
              <w:rPr>
                <w:rStyle w:val="8"/>
                <w:sz w:val="24"/>
                <w:szCs w:val="24"/>
              </w:rPr>
              <w:t>правил.</w:t>
            </w:r>
            <w:r w:rsidR="00E050BB" w:rsidRPr="008450CD">
              <w:rPr>
                <w:rStyle w:val="8"/>
                <w:sz w:val="24"/>
                <w:szCs w:val="24"/>
              </w:rPr>
              <w:t xml:space="preserve"> </w:t>
            </w:r>
            <w:r w:rsidRPr="008450CD">
              <w:rPr>
                <w:rStyle w:val="8"/>
                <w:sz w:val="24"/>
                <w:szCs w:val="24"/>
              </w:rPr>
              <w:t>Здания</w:t>
            </w:r>
            <w:r w:rsidR="00E050BB" w:rsidRPr="008450CD">
              <w:rPr>
                <w:rStyle w:val="8"/>
                <w:sz w:val="24"/>
                <w:szCs w:val="24"/>
              </w:rPr>
              <w:t xml:space="preserve"> </w:t>
            </w:r>
            <w:r w:rsidRPr="008450CD">
              <w:rPr>
                <w:rStyle w:val="8"/>
                <w:sz w:val="24"/>
                <w:szCs w:val="24"/>
              </w:rPr>
              <w:t>жилые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многоквартирные);</w:t>
            </w:r>
          </w:p>
          <w:p w:rsidR="009B1E41" w:rsidRPr="008450CD" w:rsidRDefault="009B1E41" w:rsidP="009B1E41">
            <w:pPr>
              <w:pStyle w:val="a4"/>
              <w:tabs>
                <w:tab w:val="left" w:pos="168"/>
              </w:tabs>
              <w:autoSpaceDE/>
              <w:autoSpaceDN/>
              <w:adjustRightInd/>
              <w:spacing w:after="0"/>
              <w:ind w:firstLine="0"/>
              <w:rPr>
                <w:szCs w:val="24"/>
              </w:rPr>
            </w:pPr>
            <w:r>
              <w:rPr>
                <w:rStyle w:val="8"/>
                <w:sz w:val="24"/>
                <w:szCs w:val="24"/>
              </w:rPr>
              <w:t xml:space="preserve">2) </w:t>
            </w:r>
            <w:r w:rsidRPr="008450CD">
              <w:rPr>
                <w:rStyle w:val="8"/>
                <w:sz w:val="24"/>
                <w:szCs w:val="24"/>
              </w:rPr>
              <w:t xml:space="preserve">для </w:t>
            </w:r>
            <w:r>
              <w:rPr>
                <w:rStyle w:val="8"/>
                <w:sz w:val="24"/>
                <w:szCs w:val="24"/>
              </w:rPr>
              <w:t xml:space="preserve">среднеэтажного многоквартирного </w:t>
            </w:r>
            <w:r w:rsidRPr="008450CD">
              <w:rPr>
                <w:rStyle w:val="8"/>
                <w:sz w:val="24"/>
                <w:szCs w:val="24"/>
              </w:rPr>
              <w:t xml:space="preserve">жилого дома </w:t>
            </w:r>
            <w:r w:rsidRPr="008450CD">
              <w:rPr>
                <w:rStyle w:val="815"/>
                <w:sz w:val="24"/>
                <w:szCs w:val="24"/>
              </w:rPr>
              <w:t>не более 8 надземных этажей*</w:t>
            </w:r>
          </w:p>
          <w:p w:rsidR="009B1E41" w:rsidRDefault="009B1E41" w:rsidP="009B1E41">
            <w:pPr>
              <w:pStyle w:val="a4"/>
              <w:spacing w:after="0"/>
              <w:ind w:firstLine="0"/>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 2 м (п.Г.8, СП 118.13330.2012. Свод правил. Общественные здания и сооружения, п.В. 1.6.СП54.13330.2011. Свод правил. Здания жилые и многоквартирные);</w:t>
            </w:r>
          </w:p>
          <w:p w:rsidR="00A34C7E" w:rsidRPr="008450CD" w:rsidRDefault="009B1E41" w:rsidP="00701BEF">
            <w:pPr>
              <w:pStyle w:val="a4"/>
              <w:tabs>
                <w:tab w:val="left" w:pos="212"/>
              </w:tabs>
              <w:autoSpaceDE/>
              <w:autoSpaceDN/>
              <w:adjustRightInd/>
              <w:spacing w:after="0"/>
              <w:ind w:firstLine="91"/>
              <w:rPr>
                <w:szCs w:val="24"/>
              </w:rPr>
            </w:pPr>
            <w:r>
              <w:rPr>
                <w:rStyle w:val="8"/>
                <w:sz w:val="24"/>
                <w:szCs w:val="24"/>
              </w:rPr>
              <w:t>3</w:t>
            </w:r>
            <w:r w:rsidR="00A34C7E" w:rsidRPr="008450CD">
              <w:rPr>
                <w:rStyle w:val="8"/>
                <w:sz w:val="24"/>
                <w:szCs w:val="24"/>
              </w:rPr>
              <w:t>)</w:t>
            </w:r>
            <w:r w:rsidR="00E050BB" w:rsidRPr="008450CD">
              <w:rPr>
                <w:rStyle w:val="8"/>
                <w:sz w:val="24"/>
                <w:szCs w:val="24"/>
              </w:rPr>
              <w:t xml:space="preserve"> </w:t>
            </w:r>
            <w:r w:rsidR="00A34C7E" w:rsidRPr="008450CD">
              <w:rPr>
                <w:rStyle w:val="8"/>
                <w:sz w:val="24"/>
                <w:szCs w:val="24"/>
              </w:rPr>
              <w:t>для</w:t>
            </w:r>
            <w:r w:rsidR="00E050BB" w:rsidRPr="008450CD">
              <w:rPr>
                <w:rStyle w:val="8"/>
                <w:sz w:val="24"/>
                <w:szCs w:val="24"/>
              </w:rPr>
              <w:t xml:space="preserve"> </w:t>
            </w:r>
            <w:r w:rsidR="00A34C7E" w:rsidRPr="008450CD">
              <w:rPr>
                <w:rStyle w:val="8"/>
                <w:sz w:val="24"/>
                <w:szCs w:val="24"/>
              </w:rPr>
              <w:t>объектов</w:t>
            </w:r>
            <w:r w:rsidR="00E050BB" w:rsidRPr="008450CD">
              <w:rPr>
                <w:rStyle w:val="8"/>
                <w:sz w:val="24"/>
                <w:szCs w:val="24"/>
              </w:rPr>
              <w:t xml:space="preserve"> </w:t>
            </w:r>
            <w:r w:rsidR="00A34C7E" w:rsidRPr="008450CD">
              <w:rPr>
                <w:rStyle w:val="8"/>
                <w:sz w:val="24"/>
                <w:szCs w:val="24"/>
              </w:rPr>
              <w:t>дошкольного</w:t>
            </w:r>
            <w:r w:rsidR="00E050BB" w:rsidRPr="008450CD">
              <w:rPr>
                <w:rStyle w:val="8"/>
                <w:sz w:val="24"/>
                <w:szCs w:val="24"/>
              </w:rPr>
              <w:t xml:space="preserve"> </w:t>
            </w:r>
            <w:r w:rsidR="00A34C7E" w:rsidRPr="008450CD">
              <w:rPr>
                <w:rStyle w:val="8"/>
                <w:sz w:val="24"/>
                <w:szCs w:val="24"/>
              </w:rPr>
              <w:t>образования</w:t>
            </w:r>
            <w:r w:rsidR="00E050BB" w:rsidRPr="008450CD">
              <w:rPr>
                <w:rStyle w:val="8"/>
                <w:sz w:val="24"/>
                <w:szCs w:val="24"/>
              </w:rPr>
              <w:t xml:space="preserve"> </w:t>
            </w:r>
            <w:r w:rsidR="00A34C7E" w:rsidRPr="008450CD">
              <w:rPr>
                <w:rStyle w:val="815"/>
                <w:sz w:val="24"/>
                <w:szCs w:val="24"/>
              </w:rPr>
              <w:t>не</w:t>
            </w:r>
            <w:r w:rsidR="00E050BB" w:rsidRPr="008450CD">
              <w:rPr>
                <w:rStyle w:val="815"/>
                <w:sz w:val="24"/>
                <w:szCs w:val="24"/>
              </w:rPr>
              <w:t xml:space="preserve"> </w:t>
            </w:r>
            <w:r w:rsidR="00A34C7E" w:rsidRPr="008450CD">
              <w:rPr>
                <w:rStyle w:val="815"/>
                <w:sz w:val="24"/>
                <w:szCs w:val="24"/>
              </w:rPr>
              <w:t>более</w:t>
            </w:r>
            <w:r w:rsidR="00E050BB" w:rsidRPr="008450CD">
              <w:rPr>
                <w:rStyle w:val="815"/>
                <w:sz w:val="24"/>
                <w:szCs w:val="24"/>
              </w:rPr>
              <w:t xml:space="preserve"> </w:t>
            </w:r>
            <w:r w:rsidR="00A34C7E" w:rsidRPr="008450CD">
              <w:rPr>
                <w:rStyle w:val="815"/>
                <w:sz w:val="24"/>
                <w:szCs w:val="24"/>
              </w:rPr>
              <w:t>3</w:t>
            </w:r>
            <w:r w:rsidR="00E050BB" w:rsidRPr="008450CD">
              <w:rPr>
                <w:rStyle w:val="815"/>
                <w:sz w:val="24"/>
                <w:szCs w:val="24"/>
              </w:rPr>
              <w:t xml:space="preserve"> </w:t>
            </w:r>
            <w:r w:rsidR="00A34C7E" w:rsidRPr="008450CD">
              <w:rPr>
                <w:rStyle w:val="815"/>
                <w:sz w:val="24"/>
                <w:szCs w:val="24"/>
              </w:rPr>
              <w:t>этажей,</w:t>
            </w:r>
            <w:r w:rsidR="00E050BB" w:rsidRPr="008450CD">
              <w:rPr>
                <w:rStyle w:val="815"/>
                <w:sz w:val="24"/>
                <w:szCs w:val="24"/>
              </w:rPr>
              <w:t xml:space="preserve"> </w:t>
            </w:r>
            <w:r w:rsidR="00A34C7E" w:rsidRPr="008450CD">
              <w:rPr>
                <w:rStyle w:val="8"/>
                <w:sz w:val="24"/>
                <w:szCs w:val="24"/>
              </w:rPr>
              <w:t>если</w:t>
            </w:r>
            <w:r w:rsidR="00E050BB" w:rsidRPr="008450CD">
              <w:rPr>
                <w:rStyle w:val="8"/>
                <w:sz w:val="24"/>
                <w:szCs w:val="24"/>
              </w:rPr>
              <w:t xml:space="preserve"> </w:t>
            </w:r>
            <w:r w:rsidR="00A34C7E" w:rsidRPr="008450CD">
              <w:rPr>
                <w:rStyle w:val="8"/>
                <w:sz w:val="24"/>
                <w:szCs w:val="24"/>
              </w:rPr>
              <w:t>иное</w:t>
            </w:r>
            <w:r w:rsidR="00E050BB" w:rsidRPr="008450CD">
              <w:rPr>
                <w:rStyle w:val="8"/>
                <w:sz w:val="24"/>
                <w:szCs w:val="24"/>
              </w:rPr>
              <w:t xml:space="preserve"> </w:t>
            </w:r>
            <w:r w:rsidR="00A34C7E" w:rsidRPr="008450CD">
              <w:rPr>
                <w:rStyle w:val="8"/>
                <w:sz w:val="24"/>
                <w:szCs w:val="24"/>
              </w:rPr>
              <w:t>не</w:t>
            </w:r>
            <w:r w:rsidR="00E050BB" w:rsidRPr="008450CD">
              <w:rPr>
                <w:rStyle w:val="8"/>
                <w:sz w:val="24"/>
                <w:szCs w:val="24"/>
              </w:rPr>
              <w:t xml:space="preserve"> </w:t>
            </w:r>
            <w:r w:rsidR="00A34C7E" w:rsidRPr="008450CD">
              <w:rPr>
                <w:rStyle w:val="8"/>
                <w:sz w:val="24"/>
                <w:szCs w:val="24"/>
              </w:rPr>
              <w:t>установлено</w:t>
            </w:r>
            <w:r w:rsidR="00E050BB" w:rsidRPr="008450CD">
              <w:rPr>
                <w:rStyle w:val="8"/>
                <w:sz w:val="24"/>
                <w:szCs w:val="24"/>
              </w:rPr>
              <w:t xml:space="preserve"> </w:t>
            </w:r>
            <w:r w:rsidR="00A34C7E" w:rsidRPr="008450CD">
              <w:rPr>
                <w:rStyle w:val="8"/>
                <w:sz w:val="24"/>
                <w:szCs w:val="24"/>
              </w:rPr>
              <w:t>техническими</w:t>
            </w:r>
            <w:r w:rsidR="00E050BB" w:rsidRPr="008450CD">
              <w:rPr>
                <w:rStyle w:val="8"/>
                <w:sz w:val="24"/>
                <w:szCs w:val="24"/>
              </w:rPr>
              <w:t xml:space="preserve"> </w:t>
            </w:r>
            <w:r w:rsidR="00A34C7E" w:rsidRPr="008450CD">
              <w:rPr>
                <w:rStyle w:val="8"/>
                <w:sz w:val="24"/>
                <w:szCs w:val="24"/>
              </w:rPr>
              <w:t>регламентами;</w:t>
            </w:r>
          </w:p>
          <w:p w:rsidR="00A34C7E" w:rsidRPr="008450CD" w:rsidRDefault="009B1E41" w:rsidP="00701BEF">
            <w:pPr>
              <w:pStyle w:val="a4"/>
              <w:tabs>
                <w:tab w:val="left" w:pos="182"/>
              </w:tabs>
              <w:autoSpaceDE/>
              <w:autoSpaceDN/>
              <w:adjustRightInd/>
              <w:spacing w:after="0"/>
              <w:ind w:firstLine="91"/>
              <w:rPr>
                <w:szCs w:val="24"/>
              </w:rPr>
            </w:pPr>
            <w:r>
              <w:rPr>
                <w:rStyle w:val="8"/>
                <w:sz w:val="24"/>
                <w:szCs w:val="24"/>
              </w:rPr>
              <w:t>4</w:t>
            </w:r>
            <w:r w:rsidR="00A34C7E" w:rsidRPr="008450CD">
              <w:rPr>
                <w:rStyle w:val="8"/>
                <w:sz w:val="24"/>
                <w:szCs w:val="24"/>
              </w:rPr>
              <w:t>)</w:t>
            </w:r>
            <w:r w:rsidR="00E050BB" w:rsidRPr="008450CD">
              <w:rPr>
                <w:rStyle w:val="8"/>
                <w:sz w:val="24"/>
                <w:szCs w:val="24"/>
              </w:rPr>
              <w:t xml:space="preserve"> </w:t>
            </w:r>
            <w:r w:rsidR="00A34C7E" w:rsidRPr="008450CD">
              <w:rPr>
                <w:rStyle w:val="8"/>
                <w:sz w:val="24"/>
                <w:szCs w:val="24"/>
              </w:rPr>
              <w:t>для</w:t>
            </w:r>
            <w:r w:rsidR="00E050BB" w:rsidRPr="008450CD">
              <w:rPr>
                <w:rStyle w:val="8"/>
                <w:sz w:val="24"/>
                <w:szCs w:val="24"/>
              </w:rPr>
              <w:t xml:space="preserve"> </w:t>
            </w:r>
            <w:r w:rsidR="00A34C7E" w:rsidRPr="008450CD">
              <w:rPr>
                <w:rStyle w:val="8"/>
                <w:sz w:val="24"/>
                <w:szCs w:val="24"/>
              </w:rPr>
              <w:t>объектов</w:t>
            </w:r>
            <w:r w:rsidR="00E050BB" w:rsidRPr="008450CD">
              <w:rPr>
                <w:rStyle w:val="8"/>
                <w:sz w:val="24"/>
                <w:szCs w:val="24"/>
              </w:rPr>
              <w:t xml:space="preserve"> </w:t>
            </w:r>
            <w:r w:rsidR="00A34C7E" w:rsidRPr="008450CD">
              <w:rPr>
                <w:rStyle w:val="8"/>
                <w:sz w:val="24"/>
                <w:szCs w:val="24"/>
              </w:rPr>
              <w:t>общеобразовательного</w:t>
            </w:r>
            <w:r w:rsidR="00E050BB" w:rsidRPr="008450CD">
              <w:rPr>
                <w:rStyle w:val="8"/>
                <w:sz w:val="24"/>
                <w:szCs w:val="24"/>
              </w:rPr>
              <w:t xml:space="preserve"> </w:t>
            </w:r>
            <w:r w:rsidR="00A34C7E" w:rsidRPr="008450CD">
              <w:rPr>
                <w:rStyle w:val="8"/>
                <w:sz w:val="24"/>
                <w:szCs w:val="24"/>
              </w:rPr>
              <w:t>назначения</w:t>
            </w:r>
            <w:r w:rsidR="00E050BB" w:rsidRPr="008450CD">
              <w:rPr>
                <w:rStyle w:val="8"/>
                <w:sz w:val="24"/>
                <w:szCs w:val="24"/>
              </w:rPr>
              <w:t xml:space="preserve"> </w:t>
            </w:r>
            <w:r w:rsidR="00A34C7E" w:rsidRPr="008450CD">
              <w:rPr>
                <w:rStyle w:val="815"/>
                <w:sz w:val="24"/>
                <w:szCs w:val="24"/>
              </w:rPr>
              <w:t>не</w:t>
            </w:r>
            <w:r w:rsidR="00E050BB" w:rsidRPr="008450CD">
              <w:rPr>
                <w:rStyle w:val="815"/>
                <w:sz w:val="24"/>
                <w:szCs w:val="24"/>
              </w:rPr>
              <w:t xml:space="preserve"> </w:t>
            </w:r>
            <w:r w:rsidR="00A34C7E" w:rsidRPr="008450CD">
              <w:rPr>
                <w:rStyle w:val="815"/>
                <w:sz w:val="24"/>
                <w:szCs w:val="24"/>
              </w:rPr>
              <w:t>более</w:t>
            </w:r>
            <w:r w:rsidR="00E050BB" w:rsidRPr="008450CD">
              <w:rPr>
                <w:rStyle w:val="815"/>
                <w:sz w:val="24"/>
                <w:szCs w:val="24"/>
              </w:rPr>
              <w:t xml:space="preserve"> </w:t>
            </w:r>
            <w:r w:rsidR="00A34C7E" w:rsidRPr="008450CD">
              <w:rPr>
                <w:rStyle w:val="8"/>
                <w:sz w:val="24"/>
                <w:szCs w:val="24"/>
              </w:rPr>
              <w:t>4</w:t>
            </w:r>
            <w:r w:rsidR="00E050BB" w:rsidRPr="008450CD">
              <w:rPr>
                <w:rStyle w:val="8"/>
                <w:sz w:val="24"/>
                <w:szCs w:val="24"/>
              </w:rPr>
              <w:t xml:space="preserve"> </w:t>
            </w:r>
            <w:r w:rsidR="00A34C7E" w:rsidRPr="008450CD">
              <w:rPr>
                <w:rStyle w:val="815"/>
                <w:sz w:val="24"/>
                <w:szCs w:val="24"/>
              </w:rPr>
              <w:t>этажей,</w:t>
            </w:r>
            <w:r w:rsidR="00E050BB" w:rsidRPr="008450CD">
              <w:rPr>
                <w:rStyle w:val="815"/>
                <w:sz w:val="24"/>
                <w:szCs w:val="24"/>
              </w:rPr>
              <w:t xml:space="preserve"> </w:t>
            </w:r>
            <w:r w:rsidR="00A34C7E" w:rsidRPr="008450CD">
              <w:rPr>
                <w:rStyle w:val="8"/>
                <w:sz w:val="24"/>
                <w:szCs w:val="24"/>
              </w:rPr>
              <w:t>если</w:t>
            </w:r>
            <w:r w:rsidR="00E050BB" w:rsidRPr="008450CD">
              <w:rPr>
                <w:rStyle w:val="8"/>
                <w:sz w:val="24"/>
                <w:szCs w:val="24"/>
              </w:rPr>
              <w:t xml:space="preserve"> </w:t>
            </w:r>
            <w:r w:rsidR="00A34C7E" w:rsidRPr="008450CD">
              <w:rPr>
                <w:rStyle w:val="8"/>
                <w:sz w:val="24"/>
                <w:szCs w:val="24"/>
              </w:rPr>
              <w:t>иное</w:t>
            </w:r>
            <w:r w:rsidR="00E050BB" w:rsidRPr="008450CD">
              <w:rPr>
                <w:rStyle w:val="8"/>
                <w:sz w:val="24"/>
                <w:szCs w:val="24"/>
              </w:rPr>
              <w:t xml:space="preserve"> </w:t>
            </w:r>
            <w:r w:rsidR="00A34C7E" w:rsidRPr="008450CD">
              <w:rPr>
                <w:rStyle w:val="8"/>
                <w:sz w:val="24"/>
                <w:szCs w:val="24"/>
              </w:rPr>
              <w:t>не</w:t>
            </w:r>
            <w:r w:rsidR="00E050BB" w:rsidRPr="008450CD">
              <w:rPr>
                <w:rStyle w:val="8"/>
                <w:sz w:val="24"/>
                <w:szCs w:val="24"/>
              </w:rPr>
              <w:t xml:space="preserve"> </w:t>
            </w:r>
            <w:r w:rsidR="00A34C7E" w:rsidRPr="008450CD">
              <w:rPr>
                <w:rStyle w:val="8"/>
                <w:sz w:val="24"/>
                <w:szCs w:val="24"/>
              </w:rPr>
              <w:t>установлено</w:t>
            </w:r>
            <w:r w:rsidR="00E050BB" w:rsidRPr="008450CD">
              <w:rPr>
                <w:rStyle w:val="8"/>
                <w:sz w:val="24"/>
                <w:szCs w:val="24"/>
              </w:rPr>
              <w:t xml:space="preserve"> </w:t>
            </w:r>
            <w:r w:rsidR="00A34C7E" w:rsidRPr="008450CD">
              <w:rPr>
                <w:rStyle w:val="8"/>
                <w:sz w:val="24"/>
                <w:szCs w:val="24"/>
              </w:rPr>
              <w:t>техническими</w:t>
            </w:r>
            <w:r w:rsidR="00E050BB" w:rsidRPr="008450CD">
              <w:rPr>
                <w:rStyle w:val="8"/>
                <w:sz w:val="24"/>
                <w:szCs w:val="24"/>
              </w:rPr>
              <w:t xml:space="preserve"> </w:t>
            </w:r>
            <w:r w:rsidR="00A34C7E" w:rsidRPr="008450CD">
              <w:rPr>
                <w:rStyle w:val="8"/>
                <w:sz w:val="24"/>
                <w:szCs w:val="24"/>
              </w:rPr>
              <w:t>регламентами;</w:t>
            </w:r>
          </w:p>
          <w:p w:rsidR="00A34C7E" w:rsidRPr="008450CD" w:rsidRDefault="009B1E41" w:rsidP="00701BEF">
            <w:pPr>
              <w:pStyle w:val="a4"/>
              <w:tabs>
                <w:tab w:val="left" w:pos="192"/>
              </w:tabs>
              <w:autoSpaceDE/>
              <w:autoSpaceDN/>
              <w:adjustRightInd/>
              <w:spacing w:after="0"/>
              <w:ind w:firstLine="91"/>
              <w:rPr>
                <w:szCs w:val="24"/>
              </w:rPr>
            </w:pPr>
            <w:r>
              <w:rPr>
                <w:rStyle w:val="8"/>
                <w:sz w:val="24"/>
                <w:szCs w:val="24"/>
              </w:rPr>
              <w:t>5</w:t>
            </w:r>
            <w:r w:rsidR="00A34C7E" w:rsidRPr="008450CD">
              <w:rPr>
                <w:rStyle w:val="8"/>
                <w:sz w:val="24"/>
                <w:szCs w:val="24"/>
              </w:rPr>
              <w:t>)</w:t>
            </w:r>
            <w:r w:rsidR="00E050BB" w:rsidRPr="008450CD">
              <w:rPr>
                <w:rStyle w:val="8"/>
                <w:sz w:val="24"/>
                <w:szCs w:val="24"/>
              </w:rPr>
              <w:t xml:space="preserve"> </w:t>
            </w:r>
            <w:r w:rsidR="00A34C7E" w:rsidRPr="008450CD">
              <w:rPr>
                <w:rStyle w:val="8"/>
                <w:sz w:val="24"/>
                <w:szCs w:val="24"/>
              </w:rPr>
              <w:t>для</w:t>
            </w:r>
            <w:r w:rsidR="00E050BB" w:rsidRPr="008450CD">
              <w:rPr>
                <w:rStyle w:val="8"/>
                <w:sz w:val="24"/>
                <w:szCs w:val="24"/>
              </w:rPr>
              <w:t xml:space="preserve"> </w:t>
            </w:r>
            <w:r w:rsidR="00A34C7E" w:rsidRPr="008450CD">
              <w:rPr>
                <w:rStyle w:val="8"/>
                <w:sz w:val="24"/>
                <w:szCs w:val="24"/>
              </w:rPr>
              <w:t>объектов</w:t>
            </w:r>
            <w:r w:rsidR="00E050BB" w:rsidRPr="008450CD">
              <w:rPr>
                <w:rStyle w:val="8"/>
                <w:sz w:val="24"/>
                <w:szCs w:val="24"/>
              </w:rPr>
              <w:t xml:space="preserve"> </w:t>
            </w:r>
            <w:r w:rsidR="00A34C7E" w:rsidRPr="008450CD">
              <w:rPr>
                <w:rStyle w:val="8"/>
                <w:sz w:val="24"/>
                <w:szCs w:val="24"/>
              </w:rPr>
              <w:t>здравоохранения</w:t>
            </w:r>
            <w:r w:rsidR="00E050BB" w:rsidRPr="008450CD">
              <w:rPr>
                <w:rStyle w:val="8"/>
                <w:sz w:val="24"/>
                <w:szCs w:val="24"/>
              </w:rPr>
              <w:t xml:space="preserve"> </w:t>
            </w:r>
            <w:r w:rsidR="00A34C7E" w:rsidRPr="008450CD">
              <w:rPr>
                <w:rStyle w:val="815"/>
                <w:sz w:val="24"/>
                <w:szCs w:val="24"/>
              </w:rPr>
              <w:t>не</w:t>
            </w:r>
            <w:r w:rsidR="00E050BB" w:rsidRPr="008450CD">
              <w:rPr>
                <w:rStyle w:val="815"/>
                <w:sz w:val="24"/>
                <w:szCs w:val="24"/>
              </w:rPr>
              <w:t xml:space="preserve"> </w:t>
            </w:r>
            <w:r w:rsidR="00A34C7E" w:rsidRPr="008450CD">
              <w:rPr>
                <w:rStyle w:val="815"/>
                <w:sz w:val="24"/>
                <w:szCs w:val="24"/>
              </w:rPr>
              <w:t>более</w:t>
            </w:r>
            <w:r w:rsidR="00E050BB" w:rsidRPr="008450CD">
              <w:rPr>
                <w:rStyle w:val="815"/>
                <w:sz w:val="24"/>
                <w:szCs w:val="24"/>
              </w:rPr>
              <w:t xml:space="preserve"> </w:t>
            </w:r>
            <w:r w:rsidR="00A34C7E" w:rsidRPr="008450CD">
              <w:rPr>
                <w:rStyle w:val="815"/>
                <w:sz w:val="24"/>
                <w:szCs w:val="24"/>
              </w:rPr>
              <w:t>3</w:t>
            </w:r>
            <w:r w:rsidR="00E050BB" w:rsidRPr="008450CD">
              <w:rPr>
                <w:rStyle w:val="815"/>
                <w:sz w:val="24"/>
                <w:szCs w:val="24"/>
              </w:rPr>
              <w:t xml:space="preserve"> </w:t>
            </w:r>
            <w:r w:rsidR="00A34C7E" w:rsidRPr="008450CD">
              <w:rPr>
                <w:rStyle w:val="815"/>
                <w:sz w:val="24"/>
                <w:szCs w:val="24"/>
              </w:rPr>
              <w:t>этажей,</w:t>
            </w:r>
            <w:r w:rsidR="00E050BB" w:rsidRPr="008450CD">
              <w:rPr>
                <w:rStyle w:val="815"/>
                <w:sz w:val="24"/>
                <w:szCs w:val="24"/>
              </w:rPr>
              <w:t xml:space="preserve"> </w:t>
            </w:r>
            <w:r w:rsidR="00A34C7E" w:rsidRPr="008450CD">
              <w:rPr>
                <w:rStyle w:val="8"/>
                <w:sz w:val="24"/>
                <w:szCs w:val="24"/>
              </w:rPr>
              <w:t>если</w:t>
            </w:r>
            <w:r w:rsidR="00E050BB" w:rsidRPr="008450CD">
              <w:rPr>
                <w:rStyle w:val="8"/>
                <w:sz w:val="24"/>
                <w:szCs w:val="24"/>
              </w:rPr>
              <w:t xml:space="preserve"> </w:t>
            </w:r>
            <w:r w:rsidR="00A34C7E" w:rsidRPr="008450CD">
              <w:rPr>
                <w:rStyle w:val="8"/>
                <w:sz w:val="24"/>
                <w:szCs w:val="24"/>
              </w:rPr>
              <w:t>иное</w:t>
            </w:r>
            <w:r w:rsidR="00E050BB" w:rsidRPr="008450CD">
              <w:rPr>
                <w:rStyle w:val="8"/>
                <w:sz w:val="24"/>
                <w:szCs w:val="24"/>
              </w:rPr>
              <w:t xml:space="preserve"> </w:t>
            </w:r>
            <w:r w:rsidR="00A34C7E" w:rsidRPr="008450CD">
              <w:rPr>
                <w:rStyle w:val="8"/>
                <w:sz w:val="24"/>
                <w:szCs w:val="24"/>
              </w:rPr>
              <w:t>не</w:t>
            </w:r>
            <w:r w:rsidR="00E050BB" w:rsidRPr="008450CD">
              <w:rPr>
                <w:rStyle w:val="8"/>
                <w:sz w:val="24"/>
                <w:szCs w:val="24"/>
              </w:rPr>
              <w:t xml:space="preserve"> </w:t>
            </w:r>
            <w:r w:rsidR="00A34C7E" w:rsidRPr="008450CD">
              <w:rPr>
                <w:rStyle w:val="8"/>
                <w:sz w:val="24"/>
                <w:szCs w:val="24"/>
              </w:rPr>
              <w:t>установлено</w:t>
            </w:r>
            <w:r w:rsidR="00E050BB" w:rsidRPr="008450CD">
              <w:rPr>
                <w:rStyle w:val="8"/>
                <w:sz w:val="24"/>
                <w:szCs w:val="24"/>
              </w:rPr>
              <w:t xml:space="preserve"> </w:t>
            </w:r>
            <w:r w:rsidR="00A34C7E" w:rsidRPr="008450CD">
              <w:rPr>
                <w:rStyle w:val="8"/>
                <w:sz w:val="24"/>
                <w:szCs w:val="24"/>
              </w:rPr>
              <w:t>техническими</w:t>
            </w:r>
            <w:r w:rsidR="00E050BB" w:rsidRPr="008450CD">
              <w:rPr>
                <w:rStyle w:val="8"/>
                <w:sz w:val="24"/>
                <w:szCs w:val="24"/>
              </w:rPr>
              <w:t xml:space="preserve"> </w:t>
            </w:r>
            <w:r w:rsidR="00A34C7E" w:rsidRPr="008450CD">
              <w:rPr>
                <w:rStyle w:val="8"/>
                <w:sz w:val="24"/>
                <w:szCs w:val="24"/>
              </w:rPr>
              <w:t>регламентами;</w:t>
            </w:r>
          </w:p>
          <w:p w:rsidR="00A34C7E" w:rsidRPr="008450CD" w:rsidRDefault="009B1E41" w:rsidP="002E5176">
            <w:pPr>
              <w:pStyle w:val="a4"/>
              <w:tabs>
                <w:tab w:val="left" w:pos="207"/>
              </w:tabs>
              <w:autoSpaceDE/>
              <w:autoSpaceDN/>
              <w:adjustRightInd/>
              <w:spacing w:after="0"/>
              <w:ind w:firstLine="91"/>
              <w:rPr>
                <w:szCs w:val="24"/>
              </w:rPr>
            </w:pPr>
            <w:r>
              <w:rPr>
                <w:rStyle w:val="8"/>
                <w:sz w:val="24"/>
                <w:szCs w:val="24"/>
              </w:rPr>
              <w:lastRenderedPageBreak/>
              <w:t>6</w:t>
            </w:r>
            <w:r w:rsidR="00A34C7E" w:rsidRPr="008450CD">
              <w:rPr>
                <w:rStyle w:val="8"/>
                <w:sz w:val="24"/>
                <w:szCs w:val="24"/>
              </w:rPr>
              <w:t>)</w:t>
            </w:r>
            <w:r w:rsidR="00E050BB" w:rsidRPr="008450CD">
              <w:rPr>
                <w:rStyle w:val="8"/>
                <w:sz w:val="24"/>
                <w:szCs w:val="24"/>
              </w:rPr>
              <w:t xml:space="preserve"> </w:t>
            </w:r>
            <w:r w:rsidR="00A34C7E" w:rsidRPr="008450CD">
              <w:rPr>
                <w:rStyle w:val="8"/>
                <w:sz w:val="24"/>
                <w:szCs w:val="24"/>
              </w:rPr>
              <w:t>для</w:t>
            </w:r>
            <w:r w:rsidR="00E050BB" w:rsidRPr="008450CD">
              <w:rPr>
                <w:rStyle w:val="8"/>
                <w:sz w:val="24"/>
                <w:szCs w:val="24"/>
              </w:rPr>
              <w:t xml:space="preserve"> </w:t>
            </w:r>
            <w:r w:rsidR="00A34C7E" w:rsidRPr="008450CD">
              <w:rPr>
                <w:rStyle w:val="8"/>
                <w:sz w:val="24"/>
                <w:szCs w:val="24"/>
              </w:rPr>
              <w:t>иных</w:t>
            </w:r>
            <w:r w:rsidR="00E050BB" w:rsidRPr="008450CD">
              <w:rPr>
                <w:rStyle w:val="8"/>
                <w:sz w:val="24"/>
                <w:szCs w:val="24"/>
              </w:rPr>
              <w:t xml:space="preserve"> </w:t>
            </w:r>
            <w:r w:rsidR="00A34C7E" w:rsidRPr="008450CD">
              <w:rPr>
                <w:rStyle w:val="8"/>
                <w:sz w:val="24"/>
                <w:szCs w:val="24"/>
              </w:rPr>
              <w:t>объектов</w:t>
            </w:r>
            <w:r w:rsidR="00E050BB" w:rsidRPr="008450CD">
              <w:rPr>
                <w:rStyle w:val="8"/>
                <w:sz w:val="24"/>
                <w:szCs w:val="24"/>
              </w:rPr>
              <w:t xml:space="preserve"> </w:t>
            </w:r>
            <w:r w:rsidR="00A34C7E" w:rsidRPr="008450CD">
              <w:rPr>
                <w:rStyle w:val="8"/>
                <w:sz w:val="24"/>
                <w:szCs w:val="24"/>
              </w:rPr>
              <w:t>капитального</w:t>
            </w:r>
            <w:r w:rsidR="00E050BB" w:rsidRPr="008450CD">
              <w:rPr>
                <w:rStyle w:val="8"/>
                <w:sz w:val="24"/>
                <w:szCs w:val="24"/>
              </w:rPr>
              <w:t xml:space="preserve"> </w:t>
            </w:r>
            <w:r w:rsidR="00A34C7E" w:rsidRPr="008450CD">
              <w:rPr>
                <w:rStyle w:val="8"/>
                <w:sz w:val="24"/>
                <w:szCs w:val="24"/>
              </w:rPr>
              <w:t>строительства</w:t>
            </w:r>
            <w:r w:rsidR="00E050BB" w:rsidRPr="008450CD">
              <w:rPr>
                <w:rStyle w:val="8"/>
                <w:sz w:val="24"/>
                <w:szCs w:val="24"/>
              </w:rPr>
              <w:t xml:space="preserve"> </w:t>
            </w:r>
            <w:r w:rsidR="002E5176">
              <w:rPr>
                <w:rStyle w:val="8"/>
                <w:sz w:val="24"/>
                <w:szCs w:val="24"/>
              </w:rPr>
              <w:t xml:space="preserve">- </w:t>
            </w:r>
            <w:r w:rsidR="002E5176">
              <w:rPr>
                <w:rStyle w:val="78"/>
                <w:sz w:val="24"/>
                <w:szCs w:val="24"/>
              </w:rPr>
              <w:t>в градостроительном регламенте</w:t>
            </w:r>
            <w:r w:rsidR="002E5176">
              <w:rPr>
                <w:rStyle w:val="8"/>
                <w:sz w:val="24"/>
                <w:szCs w:val="24"/>
              </w:rPr>
              <w:t xml:space="preserve"> не устанавливается;</w:t>
            </w:r>
          </w:p>
        </w:tc>
      </w:tr>
      <w:tr w:rsidR="00A34C7E" w:rsidRPr="008450CD" w:rsidTr="00DF28E2">
        <w:trPr>
          <w:jc w:val="center"/>
        </w:trPr>
        <w:tc>
          <w:tcPr>
            <w:tcW w:w="302" w:type="dxa"/>
          </w:tcPr>
          <w:p w:rsidR="00A34C7E" w:rsidRPr="008450CD" w:rsidRDefault="00A34C7E" w:rsidP="00701BEF">
            <w:pPr>
              <w:pStyle w:val="a"/>
              <w:numPr>
                <w:ilvl w:val="0"/>
                <w:numId w:val="0"/>
              </w:numPr>
              <w:tabs>
                <w:tab w:val="clear" w:pos="340"/>
                <w:tab w:val="decimal" w:pos="284"/>
                <w:tab w:val="left" w:pos="1134"/>
              </w:tabs>
              <w:rPr>
                <w:color w:val="auto"/>
              </w:rPr>
            </w:pPr>
            <w:r w:rsidRPr="008450CD">
              <w:rPr>
                <w:color w:val="auto"/>
              </w:rPr>
              <w:lastRenderedPageBreak/>
              <w:t>4</w:t>
            </w:r>
          </w:p>
        </w:tc>
        <w:tc>
          <w:tcPr>
            <w:tcW w:w="2126" w:type="dxa"/>
          </w:tcPr>
          <w:p w:rsidR="00A34C7E" w:rsidRPr="008450CD" w:rsidRDefault="00A34C7E"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134" w:type="dxa"/>
          </w:tcPr>
          <w:p w:rsidR="00A34C7E" w:rsidRPr="008450CD" w:rsidRDefault="00A34C7E" w:rsidP="00701BEF">
            <w:pPr>
              <w:pStyle w:val="a4"/>
              <w:spacing w:after="0"/>
              <w:ind w:firstLine="91"/>
              <w:rPr>
                <w:szCs w:val="24"/>
              </w:rPr>
            </w:pPr>
            <w:r w:rsidRPr="008450CD">
              <w:rPr>
                <w:rStyle w:val="8"/>
                <w:sz w:val="24"/>
                <w:szCs w:val="24"/>
              </w:rPr>
              <w:t>1)</w:t>
            </w:r>
            <w:r w:rsidR="00E050BB" w:rsidRPr="008450CD">
              <w:rPr>
                <w:rStyle w:val="8"/>
                <w:sz w:val="24"/>
                <w:szCs w:val="24"/>
              </w:rPr>
              <w:t xml:space="preserve"> </w:t>
            </w:r>
            <w:r w:rsidRPr="008450CD">
              <w:rPr>
                <w:rStyle w:val="8"/>
                <w:b/>
                <w:sz w:val="24"/>
                <w:szCs w:val="24"/>
              </w:rPr>
              <w:t>40%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p>
          <w:p w:rsidR="00A34C7E" w:rsidRPr="008450CD" w:rsidRDefault="00A34C7E" w:rsidP="00701BEF">
            <w:pPr>
              <w:pStyle w:val="a4"/>
              <w:tabs>
                <w:tab w:val="left" w:pos="182"/>
              </w:tabs>
              <w:autoSpaceDE/>
              <w:autoSpaceDN/>
              <w:adjustRightInd/>
              <w:spacing w:after="0"/>
              <w:ind w:firstLine="91"/>
              <w:rPr>
                <w:szCs w:val="24"/>
              </w:rPr>
            </w:pPr>
            <w:r w:rsidRPr="008450CD">
              <w:rPr>
                <w:rStyle w:val="8"/>
                <w:sz w:val="24"/>
                <w:szCs w:val="24"/>
              </w:rPr>
              <w:t>2)</w:t>
            </w:r>
            <w:r w:rsidR="00E050BB" w:rsidRPr="008450CD">
              <w:rPr>
                <w:rStyle w:val="8"/>
                <w:sz w:val="24"/>
                <w:szCs w:val="24"/>
              </w:rPr>
              <w:t xml:space="preserve"> </w:t>
            </w:r>
            <w:r w:rsidRPr="008450CD">
              <w:rPr>
                <w:rStyle w:val="8"/>
                <w:b/>
                <w:sz w:val="24"/>
                <w:szCs w:val="24"/>
              </w:rPr>
              <w:t>30%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дошкольного</w:t>
            </w:r>
            <w:r w:rsidR="00E050BB" w:rsidRPr="008450CD">
              <w:rPr>
                <w:rStyle w:val="8"/>
                <w:sz w:val="24"/>
                <w:szCs w:val="24"/>
              </w:rPr>
              <w:t xml:space="preserve"> </w:t>
            </w:r>
            <w:r w:rsidRPr="008450CD">
              <w:rPr>
                <w:rStyle w:val="8"/>
                <w:sz w:val="24"/>
                <w:szCs w:val="24"/>
              </w:rPr>
              <w:t>образования;</w:t>
            </w:r>
          </w:p>
          <w:p w:rsidR="00A34C7E" w:rsidRPr="008450CD" w:rsidRDefault="00A34C7E" w:rsidP="00701BEF">
            <w:pPr>
              <w:pStyle w:val="a4"/>
              <w:tabs>
                <w:tab w:val="left" w:pos="187"/>
              </w:tabs>
              <w:autoSpaceDE/>
              <w:autoSpaceDN/>
              <w:adjustRightInd/>
              <w:spacing w:after="0"/>
              <w:ind w:firstLine="91"/>
              <w:rPr>
                <w:szCs w:val="24"/>
              </w:rPr>
            </w:pPr>
            <w:r w:rsidRPr="008450CD">
              <w:rPr>
                <w:rStyle w:val="79"/>
                <w:b w:val="0"/>
                <w:sz w:val="24"/>
                <w:szCs w:val="24"/>
              </w:rPr>
              <w:t>3)</w:t>
            </w:r>
            <w:r w:rsidR="00E050BB" w:rsidRPr="008450CD">
              <w:rPr>
                <w:rStyle w:val="79"/>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p>
          <w:p w:rsidR="00A34C7E" w:rsidRPr="008450CD" w:rsidRDefault="00A34C7E" w:rsidP="002E5176">
            <w:pPr>
              <w:pStyle w:val="a4"/>
              <w:tabs>
                <w:tab w:val="left" w:pos="207"/>
              </w:tabs>
              <w:autoSpaceDE/>
              <w:autoSpaceDN/>
              <w:adjustRightInd/>
              <w:spacing w:after="0"/>
              <w:ind w:firstLine="91"/>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2E5176">
              <w:rPr>
                <w:rStyle w:val="8"/>
                <w:sz w:val="24"/>
                <w:szCs w:val="24"/>
              </w:rPr>
              <w:t xml:space="preserve">- </w:t>
            </w:r>
            <w:r w:rsidR="002E5176">
              <w:rPr>
                <w:rStyle w:val="78"/>
                <w:sz w:val="24"/>
                <w:szCs w:val="24"/>
              </w:rPr>
              <w:t>в градостроительном регламенте</w:t>
            </w:r>
            <w:r w:rsidR="002E5176">
              <w:rPr>
                <w:rStyle w:val="8"/>
                <w:sz w:val="24"/>
                <w:szCs w:val="24"/>
              </w:rPr>
              <w:t xml:space="preserve"> не устанавливается;</w:t>
            </w:r>
          </w:p>
        </w:tc>
      </w:tr>
      <w:tr w:rsidR="00A34C7E" w:rsidRPr="008450CD" w:rsidTr="00DF28E2">
        <w:trPr>
          <w:jc w:val="center"/>
        </w:trPr>
        <w:tc>
          <w:tcPr>
            <w:tcW w:w="302" w:type="dxa"/>
          </w:tcPr>
          <w:p w:rsidR="00A34C7E" w:rsidRPr="008450CD" w:rsidRDefault="00A34C7E" w:rsidP="00701BEF">
            <w:pPr>
              <w:pStyle w:val="a"/>
              <w:numPr>
                <w:ilvl w:val="0"/>
                <w:numId w:val="0"/>
              </w:numPr>
              <w:tabs>
                <w:tab w:val="clear" w:pos="340"/>
                <w:tab w:val="decimal" w:pos="284"/>
                <w:tab w:val="left" w:pos="1134"/>
              </w:tabs>
              <w:rPr>
                <w:color w:val="auto"/>
              </w:rPr>
            </w:pPr>
            <w:r w:rsidRPr="008450CD">
              <w:rPr>
                <w:color w:val="auto"/>
              </w:rPr>
              <w:t>5</w:t>
            </w:r>
          </w:p>
        </w:tc>
        <w:tc>
          <w:tcPr>
            <w:tcW w:w="2126" w:type="dxa"/>
          </w:tcPr>
          <w:p w:rsidR="00A34C7E" w:rsidRPr="008450CD" w:rsidRDefault="00A34C7E"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134" w:type="dxa"/>
          </w:tcPr>
          <w:p w:rsidR="00A34C7E" w:rsidRPr="008450CD" w:rsidRDefault="00A34C7E" w:rsidP="00701BEF">
            <w:pPr>
              <w:pStyle w:val="a4"/>
              <w:spacing w:after="0"/>
              <w:ind w:firstLine="91"/>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8"/>
                <w:sz w:val="24"/>
                <w:szCs w:val="24"/>
              </w:rPr>
              <w:t>Ж-</w:t>
            </w:r>
            <w:r w:rsidR="003A2758" w:rsidRPr="008450CD">
              <w:rPr>
                <w:rStyle w:val="8"/>
                <w:sz w:val="24"/>
                <w:szCs w:val="24"/>
              </w:rPr>
              <w:t>4</w:t>
            </w:r>
            <w:r w:rsidRPr="008450CD">
              <w:rPr>
                <w:rStyle w:val="8"/>
                <w:sz w:val="24"/>
                <w:szCs w:val="24"/>
              </w:rPr>
              <w:t>:</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bl>
    <w:p w:rsidR="003A2758" w:rsidRPr="008450CD" w:rsidRDefault="000E226C" w:rsidP="00562AFB">
      <w:pPr>
        <w:pStyle w:val="5"/>
      </w:pPr>
      <w:r w:rsidRPr="008450CD">
        <w:t>Ж-5.</w:t>
      </w:r>
      <w:r w:rsidR="00E050BB" w:rsidRPr="008450CD">
        <w:t xml:space="preserve"> </w:t>
      </w:r>
      <w:r w:rsidRPr="008450CD">
        <w:t>Зона</w:t>
      </w:r>
      <w:r w:rsidR="00E050BB" w:rsidRPr="008450CD">
        <w:t xml:space="preserve"> </w:t>
      </w:r>
      <w:r w:rsidRPr="008450CD">
        <w:t>садово-дачной</w:t>
      </w:r>
      <w:r w:rsidR="00E050BB" w:rsidRPr="008450CD">
        <w:t xml:space="preserve"> </w:t>
      </w:r>
      <w:r w:rsidRPr="008450CD">
        <w:t>застройки.</w:t>
      </w:r>
    </w:p>
    <w:p w:rsidR="00243A36" w:rsidRPr="008450CD" w:rsidRDefault="00243A36" w:rsidP="00701BEF">
      <w:pPr>
        <w:pStyle w:val="Iauiue"/>
        <w:tabs>
          <w:tab w:val="left" w:pos="0"/>
        </w:tabs>
        <w:ind w:right="-40" w:firstLine="709"/>
        <w:jc w:val="both"/>
        <w:rPr>
          <w:rStyle w:val="7"/>
          <w:rFonts w:ascii="Times New Roman" w:hAnsi="Times New Roman"/>
          <w:iCs/>
          <w:sz w:val="24"/>
          <w:szCs w:val="24"/>
          <w:shd w:val="clear" w:color="auto" w:fill="auto"/>
        </w:rPr>
      </w:pPr>
      <w:r w:rsidRPr="008450CD">
        <w:rPr>
          <w:rFonts w:ascii="Times New Roman" w:hAnsi="Times New Roman"/>
          <w:iCs/>
          <w:sz w:val="24"/>
          <w:szCs w:val="24"/>
        </w:rPr>
        <w:t>Зона</w:t>
      </w:r>
      <w:r w:rsidR="00E050BB" w:rsidRPr="008450CD">
        <w:rPr>
          <w:rFonts w:ascii="Times New Roman" w:hAnsi="Times New Roman"/>
          <w:iCs/>
          <w:sz w:val="24"/>
          <w:szCs w:val="24"/>
        </w:rPr>
        <w:t xml:space="preserve"> </w:t>
      </w:r>
      <w:r w:rsidRPr="008450CD">
        <w:rPr>
          <w:rFonts w:ascii="Times New Roman" w:hAnsi="Times New Roman"/>
          <w:iCs/>
          <w:sz w:val="24"/>
          <w:szCs w:val="24"/>
        </w:rPr>
        <w:t>садово-дачной</w:t>
      </w:r>
      <w:r w:rsidR="00E050BB" w:rsidRPr="008450CD">
        <w:rPr>
          <w:rFonts w:ascii="Times New Roman" w:hAnsi="Times New Roman"/>
          <w:iCs/>
          <w:sz w:val="24"/>
          <w:szCs w:val="24"/>
        </w:rPr>
        <w:t xml:space="preserve"> </w:t>
      </w:r>
      <w:r w:rsidRPr="008450CD">
        <w:rPr>
          <w:rFonts w:ascii="Times New Roman" w:hAnsi="Times New Roman"/>
          <w:iCs/>
          <w:sz w:val="24"/>
          <w:szCs w:val="24"/>
        </w:rPr>
        <w:t>застройки</w:t>
      </w:r>
      <w:r w:rsidR="00E050BB" w:rsidRPr="008450CD">
        <w:rPr>
          <w:rFonts w:ascii="Times New Roman" w:hAnsi="Times New Roman"/>
          <w:iCs/>
          <w:sz w:val="24"/>
          <w:szCs w:val="24"/>
        </w:rPr>
        <w:t xml:space="preserve"> </w:t>
      </w:r>
      <w:r w:rsidRPr="008450CD">
        <w:rPr>
          <w:rFonts w:ascii="Times New Roman" w:hAnsi="Times New Roman"/>
          <w:iCs/>
          <w:sz w:val="24"/>
          <w:szCs w:val="24"/>
        </w:rPr>
        <w:t>выделена</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обеспечения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правовых</w:t>
      </w:r>
      <w:r w:rsidR="00E050BB" w:rsidRPr="008450CD">
        <w:rPr>
          <w:rFonts w:ascii="Times New Roman" w:hAnsi="Times New Roman"/>
          <w:iCs/>
          <w:sz w:val="24"/>
          <w:szCs w:val="24"/>
        </w:rPr>
        <w:t xml:space="preserve"> </w:t>
      </w:r>
      <w:r w:rsidRPr="008450CD">
        <w:rPr>
          <w:rFonts w:ascii="Times New Roman" w:hAnsi="Times New Roman"/>
          <w:iCs/>
          <w:sz w:val="24"/>
          <w:szCs w:val="24"/>
        </w:rPr>
        <w:t>условий</w:t>
      </w:r>
      <w:r w:rsidR="00E050BB" w:rsidRPr="008450CD">
        <w:rPr>
          <w:rFonts w:ascii="Times New Roman" w:hAnsi="Times New Roman"/>
          <w:iCs/>
          <w:sz w:val="24"/>
          <w:szCs w:val="24"/>
        </w:rPr>
        <w:t xml:space="preserve"> </w:t>
      </w:r>
      <w:r w:rsidRPr="008450CD">
        <w:rPr>
          <w:rFonts w:ascii="Times New Roman" w:hAnsi="Times New Roman"/>
          <w:iCs/>
          <w:sz w:val="24"/>
          <w:szCs w:val="24"/>
        </w:rPr>
        <w:t>формирования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территорий,</w:t>
      </w:r>
      <w:r w:rsidR="00E050BB" w:rsidRPr="008450CD">
        <w:rPr>
          <w:rFonts w:ascii="Times New Roman" w:hAnsi="Times New Roman"/>
          <w:iCs/>
          <w:sz w:val="24"/>
          <w:szCs w:val="24"/>
        </w:rPr>
        <w:t xml:space="preserve"> </w:t>
      </w:r>
      <w:r w:rsidRPr="008450CD">
        <w:rPr>
          <w:rFonts w:ascii="Times New Roman" w:hAnsi="Times New Roman"/>
          <w:iCs/>
          <w:sz w:val="24"/>
          <w:szCs w:val="24"/>
        </w:rPr>
        <w:t>используемых</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целях</w:t>
      </w:r>
      <w:r w:rsidR="00E050BB" w:rsidRPr="008450CD">
        <w:rPr>
          <w:rFonts w:ascii="Times New Roman" w:hAnsi="Times New Roman"/>
          <w:iCs/>
          <w:sz w:val="24"/>
          <w:szCs w:val="24"/>
        </w:rPr>
        <w:t xml:space="preserve"> </w:t>
      </w:r>
      <w:r w:rsidRPr="008450CD">
        <w:rPr>
          <w:rFonts w:ascii="Times New Roman" w:hAnsi="Times New Roman"/>
          <w:iCs/>
          <w:sz w:val="24"/>
          <w:szCs w:val="24"/>
        </w:rPr>
        <w:t>удовлетворения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потребностей</w:t>
      </w:r>
      <w:r w:rsidR="00E050BB" w:rsidRPr="008450CD">
        <w:rPr>
          <w:rFonts w:ascii="Times New Roman" w:hAnsi="Times New Roman"/>
          <w:iCs/>
          <w:sz w:val="24"/>
          <w:szCs w:val="24"/>
        </w:rPr>
        <w:t xml:space="preserve"> </w:t>
      </w:r>
      <w:r w:rsidRPr="008450CD">
        <w:rPr>
          <w:rFonts w:ascii="Times New Roman" w:hAnsi="Times New Roman"/>
          <w:iCs/>
          <w:sz w:val="24"/>
          <w:szCs w:val="24"/>
        </w:rPr>
        <w:t>населения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выращивании</w:t>
      </w:r>
      <w:r w:rsidR="00E050BB" w:rsidRPr="008450CD">
        <w:rPr>
          <w:rFonts w:ascii="Times New Roman" w:hAnsi="Times New Roman"/>
          <w:iCs/>
          <w:sz w:val="24"/>
          <w:szCs w:val="24"/>
        </w:rPr>
        <w:t xml:space="preserve"> </w:t>
      </w:r>
      <w:r w:rsidRPr="008450CD">
        <w:rPr>
          <w:rFonts w:ascii="Times New Roman" w:hAnsi="Times New Roman"/>
          <w:iCs/>
          <w:sz w:val="24"/>
          <w:szCs w:val="24"/>
        </w:rPr>
        <w:t>фруктов</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овощей,</w:t>
      </w:r>
      <w:r w:rsidR="00E050BB" w:rsidRPr="008450CD">
        <w:rPr>
          <w:rFonts w:ascii="Times New Roman" w:hAnsi="Times New Roman"/>
          <w:iCs/>
          <w:sz w:val="24"/>
          <w:szCs w:val="24"/>
        </w:rPr>
        <w:t xml:space="preserve"> </w:t>
      </w:r>
      <w:r w:rsidRPr="008450CD">
        <w:rPr>
          <w:rFonts w:ascii="Times New Roman" w:hAnsi="Times New Roman"/>
          <w:iCs/>
          <w:sz w:val="24"/>
          <w:szCs w:val="24"/>
        </w:rPr>
        <w:t>а</w:t>
      </w:r>
      <w:r w:rsidR="00E050BB" w:rsidRPr="008450CD">
        <w:rPr>
          <w:rFonts w:ascii="Times New Roman" w:hAnsi="Times New Roman"/>
          <w:iCs/>
          <w:sz w:val="24"/>
          <w:szCs w:val="24"/>
        </w:rPr>
        <w:t xml:space="preserve"> </w:t>
      </w:r>
      <w:r w:rsidRPr="008450CD">
        <w:rPr>
          <w:rFonts w:ascii="Times New Roman" w:hAnsi="Times New Roman"/>
          <w:iCs/>
          <w:sz w:val="24"/>
          <w:szCs w:val="24"/>
        </w:rPr>
        <w:t>также</w:t>
      </w:r>
      <w:r w:rsidR="00E050BB" w:rsidRPr="008450CD">
        <w:rPr>
          <w:rFonts w:ascii="Times New Roman" w:hAnsi="Times New Roman"/>
          <w:iCs/>
          <w:sz w:val="24"/>
          <w:szCs w:val="24"/>
        </w:rPr>
        <w:t xml:space="preserve"> </w:t>
      </w:r>
      <w:r w:rsidRPr="008450CD">
        <w:rPr>
          <w:rFonts w:ascii="Times New Roman" w:hAnsi="Times New Roman"/>
          <w:iCs/>
          <w:sz w:val="24"/>
          <w:szCs w:val="24"/>
        </w:rPr>
        <w:t>отдыха</w:t>
      </w:r>
      <w:r w:rsidR="00E050BB" w:rsidRPr="008450CD">
        <w:rPr>
          <w:rFonts w:ascii="Times New Roman" w:hAnsi="Times New Roman"/>
          <w:iCs/>
          <w:sz w:val="24"/>
          <w:szCs w:val="24"/>
        </w:rPr>
        <w:t xml:space="preserve"> </w:t>
      </w:r>
      <w:r w:rsidRPr="008450CD">
        <w:rPr>
          <w:rFonts w:ascii="Times New Roman" w:hAnsi="Times New Roman"/>
          <w:iCs/>
          <w:sz w:val="24"/>
          <w:szCs w:val="24"/>
        </w:rPr>
        <w:t>при</w:t>
      </w:r>
      <w:r w:rsidR="00E050BB" w:rsidRPr="008450CD">
        <w:rPr>
          <w:rFonts w:ascii="Times New Roman" w:hAnsi="Times New Roman"/>
          <w:iCs/>
          <w:sz w:val="24"/>
          <w:szCs w:val="24"/>
        </w:rPr>
        <w:t xml:space="preserve"> </w:t>
      </w:r>
      <w:r w:rsidRPr="008450CD">
        <w:rPr>
          <w:rFonts w:ascii="Times New Roman" w:hAnsi="Times New Roman"/>
          <w:iCs/>
          <w:sz w:val="24"/>
          <w:szCs w:val="24"/>
        </w:rPr>
        <w:t>соблюдении</w:t>
      </w:r>
      <w:r w:rsidR="00E050BB" w:rsidRPr="008450CD">
        <w:rPr>
          <w:rFonts w:ascii="Times New Roman" w:hAnsi="Times New Roman"/>
          <w:iCs/>
          <w:sz w:val="24"/>
          <w:szCs w:val="24"/>
        </w:rPr>
        <w:t xml:space="preserve"> </w:t>
      </w:r>
      <w:r w:rsidRPr="008450CD">
        <w:rPr>
          <w:rFonts w:ascii="Times New Roman" w:hAnsi="Times New Roman"/>
          <w:iCs/>
          <w:sz w:val="24"/>
          <w:szCs w:val="24"/>
        </w:rPr>
        <w:t>нижеследующих</w:t>
      </w:r>
      <w:r w:rsidR="00E050BB" w:rsidRPr="008450CD">
        <w:rPr>
          <w:rFonts w:ascii="Times New Roman" w:hAnsi="Times New Roman"/>
          <w:iCs/>
          <w:sz w:val="24"/>
          <w:szCs w:val="24"/>
        </w:rPr>
        <w:t xml:space="preserve"> </w:t>
      </w:r>
      <w:r w:rsidRPr="008450CD">
        <w:rPr>
          <w:rFonts w:ascii="Times New Roman" w:hAnsi="Times New Roman"/>
          <w:iCs/>
          <w:sz w:val="24"/>
          <w:szCs w:val="24"/>
        </w:rPr>
        <w:t>видов</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параметров</w:t>
      </w:r>
      <w:r w:rsidR="00E050BB" w:rsidRPr="008450CD">
        <w:rPr>
          <w:rFonts w:ascii="Times New Roman" w:hAnsi="Times New Roman"/>
          <w:iCs/>
          <w:sz w:val="24"/>
          <w:szCs w:val="24"/>
        </w:rPr>
        <w:t xml:space="preserve"> </w:t>
      </w:r>
      <w:r w:rsidRPr="008450CD">
        <w:rPr>
          <w:rFonts w:ascii="Times New Roman" w:hAnsi="Times New Roman"/>
          <w:iCs/>
          <w:sz w:val="24"/>
          <w:szCs w:val="24"/>
        </w:rPr>
        <w:t>разрешенного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использования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недвижимости.</w:t>
      </w:r>
    </w:p>
    <w:p w:rsidR="003A2758" w:rsidRPr="008450CD" w:rsidRDefault="003A2758" w:rsidP="00701BEF">
      <w:pPr>
        <w:pStyle w:val="a"/>
        <w:numPr>
          <w:ilvl w:val="0"/>
          <w:numId w:val="0"/>
        </w:numPr>
        <w:tabs>
          <w:tab w:val="clear" w:pos="340"/>
        </w:tabs>
        <w:ind w:firstLine="709"/>
        <w:rPr>
          <w:b/>
          <w:color w:val="auto"/>
        </w:rPr>
      </w:pPr>
      <w:r w:rsidRPr="008450CD">
        <w:rPr>
          <w:rStyle w:val="7"/>
          <w:b/>
          <w:color w:val="auto"/>
          <w:sz w:val="24"/>
          <w:szCs w:val="24"/>
        </w:rPr>
        <w:t>Виды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использования</w:t>
      </w:r>
    </w:p>
    <w:tbl>
      <w:tblPr>
        <w:tblW w:w="9526" w:type="dxa"/>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410"/>
        <w:gridCol w:w="5216"/>
        <w:gridCol w:w="1900"/>
      </w:tblGrid>
      <w:tr w:rsidR="003A2758" w:rsidRPr="008450CD" w:rsidTr="0005259F">
        <w:trPr>
          <w:tblHeader/>
          <w:jc w:val="center"/>
        </w:trPr>
        <w:tc>
          <w:tcPr>
            <w:tcW w:w="2410" w:type="dxa"/>
            <w:vAlign w:val="center"/>
          </w:tcPr>
          <w:p w:rsidR="003A2758" w:rsidRPr="008450CD" w:rsidRDefault="003A2758" w:rsidP="00701BEF">
            <w:pPr>
              <w:ind w:firstLine="36"/>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216" w:type="dxa"/>
            <w:vAlign w:val="center"/>
          </w:tcPr>
          <w:p w:rsidR="003A2758" w:rsidRPr="008450CD" w:rsidRDefault="003A2758" w:rsidP="00701BEF">
            <w:pPr>
              <w:ind w:firstLine="37"/>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900" w:type="dxa"/>
            <w:vAlign w:val="center"/>
          </w:tcPr>
          <w:p w:rsidR="003A2758" w:rsidRPr="008450CD" w:rsidRDefault="003A2758" w:rsidP="00701BEF">
            <w:pPr>
              <w:ind w:firstLine="56"/>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3A2758" w:rsidRPr="008450CD" w:rsidTr="008D4E93">
        <w:trPr>
          <w:jc w:val="center"/>
        </w:trPr>
        <w:tc>
          <w:tcPr>
            <w:tcW w:w="9526" w:type="dxa"/>
            <w:gridSpan w:val="3"/>
            <w:vAlign w:val="center"/>
          </w:tcPr>
          <w:p w:rsidR="003A2758" w:rsidRPr="008450CD" w:rsidRDefault="003A2758" w:rsidP="00701BEF">
            <w:pPr>
              <w:ind w:firstLine="56"/>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3A2758" w:rsidRPr="008450CD" w:rsidTr="0005259F">
        <w:trPr>
          <w:jc w:val="center"/>
        </w:trPr>
        <w:tc>
          <w:tcPr>
            <w:tcW w:w="2410" w:type="dxa"/>
          </w:tcPr>
          <w:p w:rsidR="003A2758" w:rsidRPr="008450CD" w:rsidRDefault="003A2758" w:rsidP="00701BEF">
            <w:pPr>
              <w:ind w:firstLine="36"/>
              <w:rPr>
                <w:szCs w:val="24"/>
              </w:rPr>
            </w:pPr>
            <w:r w:rsidRPr="008450CD">
              <w:rPr>
                <w:szCs w:val="24"/>
                <w:shd w:val="clear" w:color="auto" w:fill="FFFFFF"/>
              </w:rPr>
              <w:t>Ведение</w:t>
            </w:r>
            <w:r w:rsidR="00E050BB" w:rsidRPr="008450CD">
              <w:rPr>
                <w:szCs w:val="24"/>
                <w:shd w:val="clear" w:color="auto" w:fill="FFFFFF"/>
              </w:rPr>
              <w:t xml:space="preserve"> </w:t>
            </w:r>
            <w:r w:rsidRPr="008450CD">
              <w:rPr>
                <w:szCs w:val="24"/>
                <w:shd w:val="clear" w:color="auto" w:fill="FFFFFF"/>
              </w:rPr>
              <w:t>дачного</w:t>
            </w:r>
            <w:r w:rsidR="00E050BB" w:rsidRPr="008450CD">
              <w:rPr>
                <w:szCs w:val="24"/>
                <w:shd w:val="clear" w:color="auto" w:fill="FFFFFF"/>
              </w:rPr>
              <w:t xml:space="preserve"> </w:t>
            </w:r>
            <w:r w:rsidRPr="008450CD">
              <w:rPr>
                <w:szCs w:val="24"/>
                <w:shd w:val="clear" w:color="auto" w:fill="FFFFFF"/>
              </w:rPr>
              <w:t>хозяйства</w:t>
            </w:r>
          </w:p>
        </w:tc>
        <w:tc>
          <w:tcPr>
            <w:tcW w:w="5216" w:type="dxa"/>
          </w:tcPr>
          <w:p w:rsidR="000B4E8A" w:rsidRPr="008450CD" w:rsidRDefault="000B4E8A" w:rsidP="00701BEF">
            <w:pPr>
              <w:pStyle w:val="a9"/>
              <w:spacing w:before="0" w:beforeAutospacing="0" w:after="0" w:afterAutospacing="0"/>
              <w:ind w:firstLine="37"/>
              <w:rPr>
                <w:rStyle w:val="78"/>
                <w:sz w:val="24"/>
                <w:szCs w:val="24"/>
              </w:rPr>
            </w:pPr>
            <w:r w:rsidRPr="008450CD">
              <w:rPr>
                <w:rStyle w:val="78"/>
                <w:sz w:val="24"/>
                <w:szCs w:val="24"/>
              </w:rPr>
              <w:t>Размещение</w:t>
            </w:r>
            <w:r w:rsidR="00E050BB" w:rsidRPr="008450CD">
              <w:rPr>
                <w:rStyle w:val="78"/>
                <w:sz w:val="24"/>
                <w:szCs w:val="24"/>
              </w:rPr>
              <w:t xml:space="preserve"> </w:t>
            </w:r>
            <w:r w:rsidRPr="008450CD">
              <w:rPr>
                <w:rStyle w:val="78"/>
                <w:sz w:val="24"/>
                <w:szCs w:val="24"/>
              </w:rPr>
              <w:t>жилого</w:t>
            </w:r>
            <w:r w:rsidR="00E050BB" w:rsidRPr="008450CD">
              <w:rPr>
                <w:rStyle w:val="78"/>
                <w:sz w:val="24"/>
                <w:szCs w:val="24"/>
              </w:rPr>
              <w:t xml:space="preserve"> </w:t>
            </w:r>
            <w:r w:rsidRPr="008450CD">
              <w:rPr>
                <w:rStyle w:val="78"/>
                <w:sz w:val="24"/>
                <w:szCs w:val="24"/>
              </w:rPr>
              <w:t>дачного</w:t>
            </w:r>
            <w:r w:rsidR="00E050BB" w:rsidRPr="008450CD">
              <w:rPr>
                <w:rStyle w:val="78"/>
                <w:sz w:val="24"/>
                <w:szCs w:val="24"/>
              </w:rPr>
              <w:t xml:space="preserve"> </w:t>
            </w:r>
            <w:r w:rsidRPr="008450CD">
              <w:rPr>
                <w:rStyle w:val="78"/>
                <w:sz w:val="24"/>
                <w:szCs w:val="24"/>
              </w:rPr>
              <w:t>дома</w:t>
            </w:r>
            <w:r w:rsidR="00E050BB" w:rsidRPr="008450CD">
              <w:rPr>
                <w:rStyle w:val="78"/>
                <w:sz w:val="24"/>
                <w:szCs w:val="24"/>
              </w:rPr>
              <w:t xml:space="preserve"> </w:t>
            </w:r>
            <w:r w:rsidRPr="008450CD">
              <w:rPr>
                <w:rStyle w:val="78"/>
                <w:sz w:val="24"/>
                <w:szCs w:val="24"/>
              </w:rPr>
              <w:t>(не</w:t>
            </w:r>
            <w:r w:rsidR="00E050BB" w:rsidRPr="008450CD">
              <w:rPr>
                <w:rStyle w:val="78"/>
                <w:sz w:val="24"/>
                <w:szCs w:val="24"/>
              </w:rPr>
              <w:t xml:space="preserve"> </w:t>
            </w:r>
            <w:r w:rsidRPr="008450CD">
              <w:rPr>
                <w:rStyle w:val="78"/>
                <w:sz w:val="24"/>
                <w:szCs w:val="24"/>
              </w:rPr>
              <w:t>предназначенного</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раздела</w:t>
            </w:r>
            <w:r w:rsidR="00E050BB" w:rsidRPr="008450CD">
              <w:rPr>
                <w:rStyle w:val="78"/>
                <w:sz w:val="24"/>
                <w:szCs w:val="24"/>
              </w:rPr>
              <w:t xml:space="preserve"> </w:t>
            </w:r>
            <w:r w:rsidRPr="008450CD">
              <w:rPr>
                <w:rStyle w:val="78"/>
                <w:sz w:val="24"/>
                <w:szCs w:val="24"/>
              </w:rPr>
              <w:t>на</w:t>
            </w:r>
            <w:r w:rsidR="00E050BB" w:rsidRPr="008450CD">
              <w:rPr>
                <w:rStyle w:val="78"/>
                <w:sz w:val="24"/>
                <w:szCs w:val="24"/>
              </w:rPr>
              <w:t xml:space="preserve"> </w:t>
            </w:r>
            <w:r w:rsidRPr="008450CD">
              <w:rPr>
                <w:rStyle w:val="78"/>
                <w:sz w:val="24"/>
                <w:szCs w:val="24"/>
              </w:rPr>
              <w:t>квартиры,</w:t>
            </w:r>
            <w:r w:rsidR="00E050BB" w:rsidRPr="008450CD">
              <w:rPr>
                <w:rStyle w:val="78"/>
                <w:sz w:val="24"/>
                <w:szCs w:val="24"/>
              </w:rPr>
              <w:t xml:space="preserve"> </w:t>
            </w:r>
            <w:r w:rsidRPr="008450CD">
              <w:rPr>
                <w:rStyle w:val="78"/>
                <w:sz w:val="24"/>
                <w:szCs w:val="24"/>
              </w:rPr>
              <w:t>пригодного</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отдыха</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проживания,</w:t>
            </w:r>
            <w:r w:rsidR="00E050BB" w:rsidRPr="008450CD">
              <w:rPr>
                <w:rStyle w:val="78"/>
                <w:sz w:val="24"/>
                <w:szCs w:val="24"/>
              </w:rPr>
              <w:t xml:space="preserve"> </w:t>
            </w:r>
            <w:r w:rsidRPr="008450CD">
              <w:rPr>
                <w:rStyle w:val="78"/>
                <w:sz w:val="24"/>
                <w:szCs w:val="24"/>
              </w:rPr>
              <w:t>высотой</w:t>
            </w:r>
            <w:r w:rsidR="00E050BB" w:rsidRPr="008450CD">
              <w:rPr>
                <w:rStyle w:val="78"/>
                <w:sz w:val="24"/>
                <w:szCs w:val="24"/>
              </w:rPr>
              <w:t xml:space="preserve"> </w:t>
            </w:r>
            <w:r w:rsidRPr="008450CD">
              <w:rPr>
                <w:rStyle w:val="78"/>
                <w:sz w:val="24"/>
                <w:szCs w:val="24"/>
              </w:rPr>
              <w:t>не</w:t>
            </w:r>
            <w:r w:rsidR="00E050BB" w:rsidRPr="008450CD">
              <w:rPr>
                <w:rStyle w:val="78"/>
                <w:sz w:val="24"/>
                <w:szCs w:val="24"/>
              </w:rPr>
              <w:t xml:space="preserve"> </w:t>
            </w:r>
            <w:r w:rsidRPr="008450CD">
              <w:rPr>
                <w:rStyle w:val="78"/>
                <w:sz w:val="24"/>
                <w:szCs w:val="24"/>
              </w:rPr>
              <w:t>выше</w:t>
            </w:r>
            <w:r w:rsidR="00E050BB" w:rsidRPr="008450CD">
              <w:rPr>
                <w:rStyle w:val="78"/>
                <w:sz w:val="24"/>
                <w:szCs w:val="24"/>
              </w:rPr>
              <w:t xml:space="preserve"> </w:t>
            </w:r>
            <w:r w:rsidRPr="008450CD">
              <w:rPr>
                <w:rStyle w:val="78"/>
                <w:sz w:val="24"/>
                <w:szCs w:val="24"/>
              </w:rPr>
              <w:t>трех</w:t>
            </w:r>
            <w:r w:rsidR="00E050BB" w:rsidRPr="008450CD">
              <w:rPr>
                <w:rStyle w:val="78"/>
                <w:sz w:val="24"/>
                <w:szCs w:val="24"/>
              </w:rPr>
              <w:t xml:space="preserve"> </w:t>
            </w:r>
            <w:r w:rsidRPr="008450CD">
              <w:rPr>
                <w:rStyle w:val="78"/>
                <w:sz w:val="24"/>
                <w:szCs w:val="24"/>
              </w:rPr>
              <w:t>надземных</w:t>
            </w:r>
            <w:r w:rsidR="00E050BB" w:rsidRPr="008450CD">
              <w:rPr>
                <w:rStyle w:val="78"/>
                <w:sz w:val="24"/>
                <w:szCs w:val="24"/>
              </w:rPr>
              <w:t xml:space="preserve"> </w:t>
            </w:r>
            <w:r w:rsidRPr="008450CD">
              <w:rPr>
                <w:rStyle w:val="78"/>
                <w:sz w:val="24"/>
                <w:szCs w:val="24"/>
              </w:rPr>
              <w:t>этажей);</w:t>
            </w:r>
          </w:p>
          <w:p w:rsidR="000B4E8A" w:rsidRPr="008450CD" w:rsidRDefault="000E226C" w:rsidP="00701BEF">
            <w:pPr>
              <w:pStyle w:val="a9"/>
              <w:spacing w:before="0" w:beforeAutospacing="0" w:after="0" w:afterAutospacing="0"/>
              <w:ind w:firstLine="37"/>
              <w:rPr>
                <w:rStyle w:val="78"/>
                <w:sz w:val="24"/>
                <w:szCs w:val="24"/>
              </w:rPr>
            </w:pPr>
            <w:r w:rsidRPr="008450CD">
              <w:rPr>
                <w:rStyle w:val="78"/>
                <w:sz w:val="24"/>
                <w:szCs w:val="24"/>
              </w:rPr>
              <w:t>Осуществление</w:t>
            </w:r>
            <w:r w:rsidR="00E050BB" w:rsidRPr="008450CD">
              <w:rPr>
                <w:rStyle w:val="78"/>
                <w:sz w:val="24"/>
                <w:szCs w:val="24"/>
              </w:rPr>
              <w:t xml:space="preserve"> </w:t>
            </w:r>
            <w:r w:rsidR="000B4E8A" w:rsidRPr="008450CD">
              <w:rPr>
                <w:rStyle w:val="78"/>
                <w:sz w:val="24"/>
                <w:szCs w:val="24"/>
              </w:rPr>
              <w:t>деятельности,</w:t>
            </w:r>
            <w:r w:rsidR="00E050BB" w:rsidRPr="008450CD">
              <w:rPr>
                <w:rStyle w:val="78"/>
                <w:sz w:val="24"/>
                <w:szCs w:val="24"/>
              </w:rPr>
              <w:t xml:space="preserve"> </w:t>
            </w:r>
            <w:r w:rsidR="000B4E8A" w:rsidRPr="008450CD">
              <w:rPr>
                <w:rStyle w:val="78"/>
                <w:sz w:val="24"/>
                <w:szCs w:val="24"/>
              </w:rPr>
              <w:t>связанной</w:t>
            </w:r>
            <w:r w:rsidR="00E050BB" w:rsidRPr="008450CD">
              <w:rPr>
                <w:rStyle w:val="78"/>
                <w:sz w:val="24"/>
                <w:szCs w:val="24"/>
              </w:rPr>
              <w:t xml:space="preserve"> </w:t>
            </w:r>
            <w:r w:rsidR="000B4E8A" w:rsidRPr="008450CD">
              <w:rPr>
                <w:rStyle w:val="78"/>
                <w:sz w:val="24"/>
                <w:szCs w:val="24"/>
              </w:rPr>
              <w:t>с</w:t>
            </w:r>
            <w:r w:rsidR="00E050BB" w:rsidRPr="008450CD">
              <w:rPr>
                <w:rStyle w:val="78"/>
                <w:sz w:val="24"/>
                <w:szCs w:val="24"/>
              </w:rPr>
              <w:t xml:space="preserve"> </w:t>
            </w:r>
            <w:r w:rsidR="000B4E8A" w:rsidRPr="008450CD">
              <w:rPr>
                <w:rStyle w:val="78"/>
                <w:sz w:val="24"/>
                <w:szCs w:val="24"/>
              </w:rPr>
              <w:t>выращиванием</w:t>
            </w:r>
            <w:r w:rsidR="00E050BB" w:rsidRPr="008450CD">
              <w:rPr>
                <w:rStyle w:val="78"/>
                <w:sz w:val="24"/>
                <w:szCs w:val="24"/>
              </w:rPr>
              <w:t xml:space="preserve"> </w:t>
            </w:r>
            <w:r w:rsidR="000B4E8A" w:rsidRPr="008450CD">
              <w:rPr>
                <w:rStyle w:val="78"/>
                <w:sz w:val="24"/>
                <w:szCs w:val="24"/>
              </w:rPr>
              <w:t>плодовых,</w:t>
            </w:r>
            <w:r w:rsidR="00E050BB" w:rsidRPr="008450CD">
              <w:rPr>
                <w:rStyle w:val="78"/>
                <w:sz w:val="24"/>
                <w:szCs w:val="24"/>
              </w:rPr>
              <w:t xml:space="preserve"> </w:t>
            </w:r>
            <w:r w:rsidR="000B4E8A" w:rsidRPr="008450CD">
              <w:rPr>
                <w:rStyle w:val="78"/>
                <w:sz w:val="24"/>
                <w:szCs w:val="24"/>
              </w:rPr>
              <w:t>ягодных,</w:t>
            </w:r>
            <w:r w:rsidR="00E050BB" w:rsidRPr="008450CD">
              <w:rPr>
                <w:rStyle w:val="78"/>
                <w:sz w:val="24"/>
                <w:szCs w:val="24"/>
              </w:rPr>
              <w:t xml:space="preserve"> </w:t>
            </w:r>
            <w:r w:rsidR="000B4E8A" w:rsidRPr="008450CD">
              <w:rPr>
                <w:rStyle w:val="78"/>
                <w:sz w:val="24"/>
                <w:szCs w:val="24"/>
              </w:rPr>
              <w:t>овощных,</w:t>
            </w:r>
            <w:r w:rsidR="00E050BB" w:rsidRPr="008450CD">
              <w:rPr>
                <w:rStyle w:val="78"/>
                <w:sz w:val="24"/>
                <w:szCs w:val="24"/>
              </w:rPr>
              <w:t xml:space="preserve"> </w:t>
            </w:r>
            <w:r w:rsidR="000B4E8A" w:rsidRPr="008450CD">
              <w:rPr>
                <w:rStyle w:val="78"/>
                <w:sz w:val="24"/>
                <w:szCs w:val="24"/>
              </w:rPr>
              <w:t>бахчевых</w:t>
            </w:r>
            <w:r w:rsidR="00E050BB" w:rsidRPr="008450CD">
              <w:rPr>
                <w:rStyle w:val="78"/>
                <w:sz w:val="24"/>
                <w:szCs w:val="24"/>
              </w:rPr>
              <w:t xml:space="preserve"> </w:t>
            </w:r>
            <w:r w:rsidR="000B4E8A" w:rsidRPr="008450CD">
              <w:rPr>
                <w:rStyle w:val="78"/>
                <w:sz w:val="24"/>
                <w:szCs w:val="24"/>
              </w:rPr>
              <w:t>или</w:t>
            </w:r>
            <w:r w:rsidR="00E050BB" w:rsidRPr="008450CD">
              <w:rPr>
                <w:rStyle w:val="78"/>
                <w:sz w:val="24"/>
                <w:szCs w:val="24"/>
              </w:rPr>
              <w:t xml:space="preserve"> </w:t>
            </w:r>
            <w:r w:rsidR="000B4E8A" w:rsidRPr="008450CD">
              <w:rPr>
                <w:rStyle w:val="78"/>
                <w:sz w:val="24"/>
                <w:szCs w:val="24"/>
              </w:rPr>
              <w:t>иных</w:t>
            </w:r>
            <w:r w:rsidR="00E050BB" w:rsidRPr="008450CD">
              <w:rPr>
                <w:rStyle w:val="78"/>
                <w:sz w:val="24"/>
                <w:szCs w:val="24"/>
              </w:rPr>
              <w:t xml:space="preserve"> </w:t>
            </w:r>
            <w:r w:rsidR="000B4E8A" w:rsidRPr="008450CD">
              <w:rPr>
                <w:rStyle w:val="78"/>
                <w:sz w:val="24"/>
                <w:szCs w:val="24"/>
              </w:rPr>
              <w:t>сельскохозяйственных</w:t>
            </w:r>
            <w:r w:rsidR="00E050BB" w:rsidRPr="008450CD">
              <w:rPr>
                <w:rStyle w:val="78"/>
                <w:sz w:val="24"/>
                <w:szCs w:val="24"/>
              </w:rPr>
              <w:t xml:space="preserve"> </w:t>
            </w:r>
            <w:r w:rsidR="000B4E8A" w:rsidRPr="008450CD">
              <w:rPr>
                <w:rStyle w:val="78"/>
                <w:sz w:val="24"/>
                <w:szCs w:val="24"/>
              </w:rPr>
              <w:t>культур</w:t>
            </w:r>
            <w:r w:rsidR="00E050BB" w:rsidRPr="008450CD">
              <w:rPr>
                <w:rStyle w:val="78"/>
                <w:sz w:val="24"/>
                <w:szCs w:val="24"/>
              </w:rPr>
              <w:t xml:space="preserve"> </w:t>
            </w:r>
            <w:r w:rsidR="000B4E8A" w:rsidRPr="008450CD">
              <w:rPr>
                <w:rStyle w:val="78"/>
                <w:sz w:val="24"/>
                <w:szCs w:val="24"/>
              </w:rPr>
              <w:t>и</w:t>
            </w:r>
            <w:r w:rsidR="00E050BB" w:rsidRPr="008450CD">
              <w:rPr>
                <w:rStyle w:val="78"/>
                <w:sz w:val="24"/>
                <w:szCs w:val="24"/>
              </w:rPr>
              <w:t xml:space="preserve"> </w:t>
            </w:r>
            <w:r w:rsidR="000B4E8A" w:rsidRPr="008450CD">
              <w:rPr>
                <w:rStyle w:val="78"/>
                <w:sz w:val="24"/>
                <w:szCs w:val="24"/>
              </w:rPr>
              <w:t>картофеля;</w:t>
            </w:r>
          </w:p>
          <w:p w:rsidR="003A2758" w:rsidRPr="008450CD" w:rsidRDefault="002D5FE0" w:rsidP="00701BEF">
            <w:pPr>
              <w:pStyle w:val="a9"/>
              <w:spacing w:before="0" w:beforeAutospacing="0" w:after="0" w:afterAutospacing="0"/>
              <w:ind w:firstLine="37"/>
              <w:rPr>
                <w:rStyle w:val="78"/>
                <w:sz w:val="24"/>
                <w:szCs w:val="24"/>
              </w:rPr>
            </w:pPr>
            <w:r w:rsidRPr="008450CD">
              <w:rPr>
                <w:rStyle w:val="78"/>
                <w:sz w:val="24"/>
                <w:szCs w:val="24"/>
              </w:rPr>
              <w:t>Р</w:t>
            </w:r>
            <w:r w:rsidR="000B4E8A" w:rsidRPr="008450CD">
              <w:rPr>
                <w:rStyle w:val="78"/>
                <w:sz w:val="24"/>
                <w:szCs w:val="24"/>
              </w:rPr>
              <w:t>азмещение</w:t>
            </w:r>
            <w:r w:rsidR="00E050BB" w:rsidRPr="008450CD">
              <w:rPr>
                <w:rStyle w:val="78"/>
                <w:sz w:val="24"/>
                <w:szCs w:val="24"/>
              </w:rPr>
              <w:t xml:space="preserve"> </w:t>
            </w:r>
            <w:r w:rsidR="000B4E8A" w:rsidRPr="008450CD">
              <w:rPr>
                <w:rStyle w:val="78"/>
                <w:sz w:val="24"/>
                <w:szCs w:val="24"/>
              </w:rPr>
              <w:t>хозяйственных</w:t>
            </w:r>
            <w:r w:rsidR="00E050BB" w:rsidRPr="008450CD">
              <w:rPr>
                <w:rStyle w:val="78"/>
                <w:sz w:val="24"/>
                <w:szCs w:val="24"/>
              </w:rPr>
              <w:t xml:space="preserve"> </w:t>
            </w:r>
            <w:r w:rsidR="000B4E8A" w:rsidRPr="008450CD">
              <w:rPr>
                <w:rStyle w:val="78"/>
                <w:sz w:val="24"/>
                <w:szCs w:val="24"/>
              </w:rPr>
              <w:t>строений</w:t>
            </w:r>
            <w:r w:rsidR="00E050BB" w:rsidRPr="008450CD">
              <w:rPr>
                <w:rStyle w:val="78"/>
                <w:sz w:val="24"/>
                <w:szCs w:val="24"/>
              </w:rPr>
              <w:t xml:space="preserve"> </w:t>
            </w:r>
            <w:r w:rsidR="000B4E8A" w:rsidRPr="008450CD">
              <w:rPr>
                <w:rStyle w:val="78"/>
                <w:sz w:val="24"/>
                <w:szCs w:val="24"/>
              </w:rPr>
              <w:t>и</w:t>
            </w:r>
            <w:r w:rsidR="00E050BB" w:rsidRPr="008450CD">
              <w:rPr>
                <w:rStyle w:val="78"/>
                <w:sz w:val="24"/>
                <w:szCs w:val="24"/>
              </w:rPr>
              <w:t xml:space="preserve"> </w:t>
            </w:r>
            <w:r w:rsidR="000B4E8A" w:rsidRPr="008450CD">
              <w:rPr>
                <w:rStyle w:val="78"/>
                <w:sz w:val="24"/>
                <w:szCs w:val="24"/>
              </w:rPr>
              <w:t>сооружений</w:t>
            </w:r>
            <w:r w:rsidRPr="008450CD">
              <w:rPr>
                <w:rStyle w:val="78"/>
                <w:sz w:val="24"/>
                <w:szCs w:val="24"/>
              </w:rPr>
              <w:t>,</w:t>
            </w:r>
            <w:r w:rsidR="00E050BB" w:rsidRPr="008450CD">
              <w:rPr>
                <w:rStyle w:val="78"/>
                <w:sz w:val="24"/>
                <w:szCs w:val="24"/>
              </w:rPr>
              <w:t xml:space="preserve"> </w:t>
            </w:r>
            <w:r w:rsidRPr="008450CD">
              <w:rPr>
                <w:rStyle w:val="78"/>
                <w:sz w:val="24"/>
                <w:szCs w:val="24"/>
              </w:rPr>
              <w:t>постройки</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содержания</w:t>
            </w:r>
            <w:r w:rsidR="00E050BB" w:rsidRPr="008450CD">
              <w:rPr>
                <w:rStyle w:val="78"/>
                <w:sz w:val="24"/>
                <w:szCs w:val="24"/>
              </w:rPr>
              <w:t xml:space="preserve"> </w:t>
            </w:r>
            <w:r w:rsidRPr="008450CD">
              <w:rPr>
                <w:rStyle w:val="78"/>
                <w:sz w:val="24"/>
                <w:szCs w:val="24"/>
              </w:rPr>
              <w:t>мелких</w:t>
            </w:r>
            <w:r w:rsidR="00E050BB" w:rsidRPr="008450CD">
              <w:rPr>
                <w:rStyle w:val="78"/>
                <w:sz w:val="24"/>
                <w:szCs w:val="24"/>
              </w:rPr>
              <w:t xml:space="preserve"> </w:t>
            </w:r>
            <w:r w:rsidRPr="008450CD">
              <w:rPr>
                <w:rStyle w:val="78"/>
                <w:sz w:val="24"/>
                <w:szCs w:val="24"/>
              </w:rPr>
              <w:t>домашних</w:t>
            </w:r>
            <w:r w:rsidR="00E050BB" w:rsidRPr="008450CD">
              <w:rPr>
                <w:rStyle w:val="78"/>
                <w:sz w:val="24"/>
                <w:szCs w:val="24"/>
              </w:rPr>
              <w:t xml:space="preserve"> </w:t>
            </w:r>
            <w:r w:rsidRPr="008450CD">
              <w:rPr>
                <w:rStyle w:val="78"/>
                <w:sz w:val="24"/>
                <w:szCs w:val="24"/>
              </w:rPr>
              <w:t>животных</w:t>
            </w:r>
          </w:p>
          <w:p w:rsidR="005514CF" w:rsidRPr="008450CD" w:rsidRDefault="005514CF" w:rsidP="00701BEF">
            <w:pPr>
              <w:pStyle w:val="a9"/>
              <w:spacing w:before="0" w:beforeAutospacing="0" w:after="0" w:afterAutospacing="0"/>
              <w:ind w:firstLine="37"/>
            </w:pPr>
            <w:r w:rsidRPr="008450CD">
              <w:rPr>
                <w:rStyle w:val="78"/>
                <w:sz w:val="24"/>
                <w:szCs w:val="24"/>
              </w:rPr>
              <w:t>Детские</w:t>
            </w:r>
            <w:r w:rsidR="00E050BB" w:rsidRPr="008450CD">
              <w:rPr>
                <w:rStyle w:val="78"/>
                <w:sz w:val="24"/>
                <w:szCs w:val="24"/>
              </w:rPr>
              <w:t xml:space="preserve"> </w:t>
            </w:r>
            <w:r w:rsidRPr="008450CD">
              <w:rPr>
                <w:rStyle w:val="78"/>
                <w:sz w:val="24"/>
                <w:szCs w:val="24"/>
              </w:rPr>
              <w:t>площадки,</w:t>
            </w:r>
            <w:r w:rsidR="00E050BB" w:rsidRPr="008450CD">
              <w:rPr>
                <w:rStyle w:val="78"/>
                <w:sz w:val="24"/>
                <w:szCs w:val="24"/>
              </w:rPr>
              <w:t xml:space="preserve"> </w:t>
            </w:r>
            <w:r w:rsidRPr="008450CD">
              <w:rPr>
                <w:rStyle w:val="78"/>
                <w:sz w:val="24"/>
                <w:szCs w:val="24"/>
              </w:rPr>
              <w:t>площадки</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отдыха</w:t>
            </w:r>
          </w:p>
        </w:tc>
        <w:tc>
          <w:tcPr>
            <w:tcW w:w="1900" w:type="dxa"/>
          </w:tcPr>
          <w:p w:rsidR="003A2758" w:rsidRPr="008450CD" w:rsidRDefault="000B4E8A" w:rsidP="00701BEF">
            <w:pPr>
              <w:ind w:firstLine="56"/>
              <w:jc w:val="center"/>
              <w:rPr>
                <w:szCs w:val="24"/>
              </w:rPr>
            </w:pPr>
            <w:r w:rsidRPr="008450CD">
              <w:rPr>
                <w:szCs w:val="24"/>
              </w:rPr>
              <w:t>13.3</w:t>
            </w:r>
          </w:p>
        </w:tc>
      </w:tr>
      <w:tr w:rsidR="000B4E8A" w:rsidRPr="008450CD" w:rsidTr="0005259F">
        <w:trPr>
          <w:jc w:val="center"/>
        </w:trPr>
        <w:tc>
          <w:tcPr>
            <w:tcW w:w="2410" w:type="dxa"/>
          </w:tcPr>
          <w:p w:rsidR="000B4E8A" w:rsidRPr="008450CD" w:rsidRDefault="000B4E8A" w:rsidP="00701BEF">
            <w:pPr>
              <w:ind w:firstLine="36"/>
              <w:rPr>
                <w:szCs w:val="24"/>
                <w:shd w:val="clear" w:color="auto" w:fill="FFFFFF"/>
              </w:rPr>
            </w:pPr>
            <w:r w:rsidRPr="008450CD">
              <w:rPr>
                <w:szCs w:val="24"/>
                <w:shd w:val="clear" w:color="auto" w:fill="FFFFFF"/>
              </w:rPr>
              <w:t>Ведение</w:t>
            </w:r>
            <w:r w:rsidR="00E050BB" w:rsidRPr="008450CD">
              <w:rPr>
                <w:szCs w:val="24"/>
                <w:shd w:val="clear" w:color="auto" w:fill="FFFFFF"/>
              </w:rPr>
              <w:t xml:space="preserve"> </w:t>
            </w:r>
            <w:r w:rsidRPr="008450CD">
              <w:rPr>
                <w:szCs w:val="24"/>
                <w:shd w:val="clear" w:color="auto" w:fill="FFFFFF"/>
              </w:rPr>
              <w:t>садоводства</w:t>
            </w:r>
          </w:p>
        </w:tc>
        <w:tc>
          <w:tcPr>
            <w:tcW w:w="5216" w:type="dxa"/>
          </w:tcPr>
          <w:p w:rsidR="000B4E8A" w:rsidRPr="008450CD" w:rsidRDefault="000B4E8A" w:rsidP="00701BEF">
            <w:pPr>
              <w:ind w:firstLine="37"/>
              <w:rPr>
                <w:szCs w:val="24"/>
              </w:rPr>
            </w:pPr>
            <w:r w:rsidRPr="008450CD">
              <w:rPr>
                <w:szCs w:val="24"/>
              </w:rPr>
              <w:t>Осуществление</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t>выращиванием</w:t>
            </w:r>
            <w:r w:rsidR="00E050BB" w:rsidRPr="008450CD">
              <w:rPr>
                <w:szCs w:val="24"/>
              </w:rPr>
              <w:t xml:space="preserve"> </w:t>
            </w:r>
            <w:r w:rsidRPr="008450CD">
              <w:rPr>
                <w:szCs w:val="24"/>
              </w:rPr>
              <w:t>плодовых,</w:t>
            </w:r>
            <w:r w:rsidR="00E050BB" w:rsidRPr="008450CD">
              <w:rPr>
                <w:szCs w:val="24"/>
              </w:rPr>
              <w:t xml:space="preserve"> </w:t>
            </w:r>
            <w:r w:rsidRPr="008450CD">
              <w:rPr>
                <w:szCs w:val="24"/>
              </w:rPr>
              <w:t>ягодных,</w:t>
            </w:r>
            <w:r w:rsidR="00E050BB" w:rsidRPr="008450CD">
              <w:rPr>
                <w:szCs w:val="24"/>
              </w:rPr>
              <w:t xml:space="preserve"> </w:t>
            </w:r>
            <w:r w:rsidRPr="008450CD">
              <w:rPr>
                <w:szCs w:val="24"/>
              </w:rPr>
              <w:t>овощных,</w:t>
            </w:r>
            <w:r w:rsidR="00E050BB" w:rsidRPr="008450CD">
              <w:rPr>
                <w:szCs w:val="24"/>
              </w:rPr>
              <w:t xml:space="preserve"> </w:t>
            </w:r>
            <w:r w:rsidRPr="008450CD">
              <w:rPr>
                <w:szCs w:val="24"/>
              </w:rPr>
              <w:t>бахчевых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культур</w:t>
            </w:r>
            <w:r w:rsidR="00E050BB" w:rsidRPr="008450CD">
              <w:rPr>
                <w:szCs w:val="24"/>
              </w:rPr>
              <w:t xml:space="preserve"> </w:t>
            </w:r>
            <w:r w:rsidRPr="008450CD">
              <w:rPr>
                <w:szCs w:val="24"/>
              </w:rPr>
              <w:t>и</w:t>
            </w:r>
            <w:r w:rsidR="00E050BB" w:rsidRPr="008450CD">
              <w:rPr>
                <w:szCs w:val="24"/>
              </w:rPr>
              <w:t xml:space="preserve"> </w:t>
            </w:r>
            <w:r w:rsidRPr="008450CD">
              <w:rPr>
                <w:szCs w:val="24"/>
              </w:rPr>
              <w:t>картофеля;</w:t>
            </w:r>
          </w:p>
          <w:p w:rsidR="000B4E8A" w:rsidRPr="008450CD" w:rsidRDefault="000E226C" w:rsidP="00701BEF">
            <w:pPr>
              <w:ind w:firstLine="37"/>
              <w:rPr>
                <w:szCs w:val="24"/>
              </w:rPr>
            </w:pPr>
            <w:r w:rsidRPr="008450CD">
              <w:rPr>
                <w:szCs w:val="24"/>
              </w:rPr>
              <w:t>Размещение</w:t>
            </w:r>
            <w:r w:rsidR="00E050BB" w:rsidRPr="008450CD">
              <w:rPr>
                <w:szCs w:val="24"/>
              </w:rPr>
              <w:t xml:space="preserve"> </w:t>
            </w:r>
            <w:r w:rsidR="000B4E8A" w:rsidRPr="008450CD">
              <w:rPr>
                <w:szCs w:val="24"/>
              </w:rPr>
              <w:t>садового</w:t>
            </w:r>
            <w:r w:rsidR="00E050BB" w:rsidRPr="008450CD">
              <w:rPr>
                <w:szCs w:val="24"/>
              </w:rPr>
              <w:t xml:space="preserve"> </w:t>
            </w:r>
            <w:r w:rsidR="000B4E8A" w:rsidRPr="008450CD">
              <w:rPr>
                <w:szCs w:val="24"/>
              </w:rPr>
              <w:t>дома,</w:t>
            </w:r>
            <w:r w:rsidR="00E050BB" w:rsidRPr="008450CD">
              <w:rPr>
                <w:szCs w:val="24"/>
              </w:rPr>
              <w:t xml:space="preserve"> </w:t>
            </w:r>
            <w:r w:rsidR="000B4E8A" w:rsidRPr="008450CD">
              <w:rPr>
                <w:szCs w:val="24"/>
              </w:rPr>
              <w:t>предназначенного</w:t>
            </w:r>
            <w:r w:rsidR="00E050BB" w:rsidRPr="008450CD">
              <w:rPr>
                <w:szCs w:val="24"/>
              </w:rPr>
              <w:t xml:space="preserve"> </w:t>
            </w:r>
            <w:r w:rsidR="000B4E8A" w:rsidRPr="008450CD">
              <w:rPr>
                <w:szCs w:val="24"/>
              </w:rPr>
              <w:t>для</w:t>
            </w:r>
            <w:r w:rsidR="00E050BB" w:rsidRPr="008450CD">
              <w:rPr>
                <w:szCs w:val="24"/>
              </w:rPr>
              <w:t xml:space="preserve"> </w:t>
            </w:r>
            <w:r w:rsidR="000B4E8A" w:rsidRPr="008450CD">
              <w:rPr>
                <w:szCs w:val="24"/>
              </w:rPr>
              <w:t>отдыха</w:t>
            </w:r>
            <w:r w:rsidR="00E050BB" w:rsidRPr="008450CD">
              <w:rPr>
                <w:szCs w:val="24"/>
              </w:rPr>
              <w:t xml:space="preserve"> </w:t>
            </w:r>
            <w:r w:rsidR="000B4E8A" w:rsidRPr="008450CD">
              <w:rPr>
                <w:szCs w:val="24"/>
              </w:rPr>
              <w:t>и</w:t>
            </w:r>
            <w:r w:rsidR="00E050BB" w:rsidRPr="008450CD">
              <w:rPr>
                <w:szCs w:val="24"/>
              </w:rPr>
              <w:t xml:space="preserve"> </w:t>
            </w:r>
            <w:r w:rsidR="000B4E8A" w:rsidRPr="008450CD">
              <w:rPr>
                <w:szCs w:val="24"/>
              </w:rPr>
              <w:t>не</w:t>
            </w:r>
            <w:r w:rsidR="00E050BB" w:rsidRPr="008450CD">
              <w:rPr>
                <w:szCs w:val="24"/>
              </w:rPr>
              <w:t xml:space="preserve"> </w:t>
            </w:r>
            <w:r w:rsidR="000B4E8A" w:rsidRPr="008450CD">
              <w:rPr>
                <w:szCs w:val="24"/>
              </w:rPr>
              <w:t>подлежащего</w:t>
            </w:r>
            <w:r w:rsidR="00E050BB" w:rsidRPr="008450CD">
              <w:rPr>
                <w:szCs w:val="24"/>
              </w:rPr>
              <w:t xml:space="preserve"> </w:t>
            </w:r>
            <w:r w:rsidR="000B4E8A" w:rsidRPr="008450CD">
              <w:rPr>
                <w:szCs w:val="24"/>
              </w:rPr>
              <w:t>разделу</w:t>
            </w:r>
            <w:r w:rsidR="00E050BB" w:rsidRPr="008450CD">
              <w:rPr>
                <w:szCs w:val="24"/>
              </w:rPr>
              <w:t xml:space="preserve"> </w:t>
            </w:r>
            <w:r w:rsidR="000B4E8A" w:rsidRPr="008450CD">
              <w:rPr>
                <w:szCs w:val="24"/>
              </w:rPr>
              <w:t>на</w:t>
            </w:r>
            <w:r w:rsidR="00E050BB" w:rsidRPr="008450CD">
              <w:rPr>
                <w:szCs w:val="24"/>
              </w:rPr>
              <w:t xml:space="preserve"> </w:t>
            </w:r>
            <w:r w:rsidR="000B4E8A" w:rsidRPr="008450CD">
              <w:rPr>
                <w:szCs w:val="24"/>
              </w:rPr>
              <w:t>квартиры;</w:t>
            </w:r>
          </w:p>
          <w:p w:rsidR="000B4E8A" w:rsidRPr="008450CD" w:rsidRDefault="000E226C" w:rsidP="00701BEF">
            <w:pPr>
              <w:ind w:firstLine="37"/>
              <w:rPr>
                <w:szCs w:val="24"/>
              </w:rPr>
            </w:pPr>
            <w:r w:rsidRPr="008450CD">
              <w:rPr>
                <w:szCs w:val="24"/>
              </w:rPr>
              <w:t>Размещение</w:t>
            </w:r>
            <w:r w:rsidR="00E050BB" w:rsidRPr="008450CD">
              <w:rPr>
                <w:szCs w:val="24"/>
              </w:rPr>
              <w:t xml:space="preserve"> </w:t>
            </w:r>
            <w:r w:rsidR="000B4E8A" w:rsidRPr="008450CD">
              <w:rPr>
                <w:szCs w:val="24"/>
              </w:rPr>
              <w:t>хозяйственных</w:t>
            </w:r>
            <w:r w:rsidR="00E050BB" w:rsidRPr="008450CD">
              <w:rPr>
                <w:szCs w:val="24"/>
              </w:rPr>
              <w:t xml:space="preserve"> </w:t>
            </w:r>
            <w:r w:rsidR="000B4E8A" w:rsidRPr="008450CD">
              <w:rPr>
                <w:szCs w:val="24"/>
              </w:rPr>
              <w:t>строений</w:t>
            </w:r>
            <w:r w:rsidR="00E050BB" w:rsidRPr="008450CD">
              <w:rPr>
                <w:szCs w:val="24"/>
              </w:rPr>
              <w:t xml:space="preserve"> </w:t>
            </w:r>
            <w:r w:rsidR="000B4E8A" w:rsidRPr="008450CD">
              <w:rPr>
                <w:szCs w:val="24"/>
              </w:rPr>
              <w:t>и</w:t>
            </w:r>
            <w:r w:rsidR="00E050BB" w:rsidRPr="008450CD">
              <w:rPr>
                <w:szCs w:val="24"/>
              </w:rPr>
              <w:t xml:space="preserve"> </w:t>
            </w:r>
            <w:r w:rsidR="000B4E8A" w:rsidRPr="008450CD">
              <w:rPr>
                <w:szCs w:val="24"/>
              </w:rPr>
              <w:t>сооружений</w:t>
            </w:r>
          </w:p>
        </w:tc>
        <w:tc>
          <w:tcPr>
            <w:tcW w:w="1900" w:type="dxa"/>
          </w:tcPr>
          <w:p w:rsidR="000B4E8A" w:rsidRPr="008450CD" w:rsidRDefault="000B4E8A" w:rsidP="00701BEF">
            <w:pPr>
              <w:ind w:firstLine="56"/>
              <w:jc w:val="center"/>
              <w:rPr>
                <w:szCs w:val="24"/>
              </w:rPr>
            </w:pPr>
            <w:r w:rsidRPr="008450CD">
              <w:rPr>
                <w:szCs w:val="24"/>
              </w:rPr>
              <w:t>13.2</w:t>
            </w:r>
          </w:p>
        </w:tc>
      </w:tr>
      <w:tr w:rsidR="000B4E8A" w:rsidRPr="008450CD" w:rsidTr="0005259F">
        <w:trPr>
          <w:jc w:val="center"/>
        </w:trPr>
        <w:tc>
          <w:tcPr>
            <w:tcW w:w="2410" w:type="dxa"/>
          </w:tcPr>
          <w:p w:rsidR="000B4E8A" w:rsidRPr="008450CD" w:rsidRDefault="000B4E8A" w:rsidP="00701BEF">
            <w:pPr>
              <w:ind w:firstLine="36"/>
              <w:rPr>
                <w:szCs w:val="24"/>
                <w:shd w:val="clear" w:color="auto" w:fill="FFFFFF"/>
              </w:rPr>
            </w:pPr>
            <w:r w:rsidRPr="008450CD">
              <w:rPr>
                <w:szCs w:val="24"/>
                <w:shd w:val="clear" w:color="auto" w:fill="FFFFFF"/>
              </w:rPr>
              <w:lastRenderedPageBreak/>
              <w:t>Ведение</w:t>
            </w:r>
            <w:r w:rsidR="00E050BB" w:rsidRPr="008450CD">
              <w:rPr>
                <w:szCs w:val="24"/>
                <w:shd w:val="clear" w:color="auto" w:fill="FFFFFF"/>
              </w:rPr>
              <w:t xml:space="preserve"> </w:t>
            </w:r>
            <w:r w:rsidRPr="008450CD">
              <w:rPr>
                <w:szCs w:val="24"/>
                <w:shd w:val="clear" w:color="auto" w:fill="FFFFFF"/>
              </w:rPr>
              <w:t>огородничества</w:t>
            </w:r>
          </w:p>
        </w:tc>
        <w:tc>
          <w:tcPr>
            <w:tcW w:w="5216" w:type="dxa"/>
          </w:tcPr>
          <w:p w:rsidR="000B4E8A" w:rsidRPr="008450CD" w:rsidRDefault="000B4E8A" w:rsidP="00701BEF">
            <w:pPr>
              <w:ind w:firstLine="37"/>
              <w:rPr>
                <w:szCs w:val="24"/>
              </w:rPr>
            </w:pPr>
            <w:r w:rsidRPr="008450CD">
              <w:rPr>
                <w:szCs w:val="24"/>
              </w:rPr>
              <w:t>Осуществление</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t>выращиванием</w:t>
            </w:r>
            <w:r w:rsidR="00E050BB" w:rsidRPr="008450CD">
              <w:rPr>
                <w:szCs w:val="24"/>
              </w:rPr>
              <w:t xml:space="preserve"> </w:t>
            </w:r>
            <w:r w:rsidRPr="008450CD">
              <w:rPr>
                <w:szCs w:val="24"/>
              </w:rPr>
              <w:t>ягодных,</w:t>
            </w:r>
            <w:r w:rsidR="00E050BB" w:rsidRPr="008450CD">
              <w:rPr>
                <w:szCs w:val="24"/>
              </w:rPr>
              <w:t xml:space="preserve"> </w:t>
            </w:r>
            <w:r w:rsidRPr="008450CD">
              <w:rPr>
                <w:szCs w:val="24"/>
              </w:rPr>
              <w:t>овощных,</w:t>
            </w:r>
            <w:r w:rsidR="00E050BB" w:rsidRPr="008450CD">
              <w:rPr>
                <w:szCs w:val="24"/>
              </w:rPr>
              <w:t xml:space="preserve"> </w:t>
            </w:r>
            <w:r w:rsidRPr="008450CD">
              <w:rPr>
                <w:szCs w:val="24"/>
              </w:rPr>
              <w:t>бахчевых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иных</w:t>
            </w:r>
            <w:r w:rsidR="00E050BB" w:rsidRPr="008450CD">
              <w:rPr>
                <w:szCs w:val="24"/>
              </w:rPr>
              <w:t xml:space="preserve"> </w:t>
            </w:r>
            <w:r w:rsidRPr="008450CD">
              <w:rPr>
                <w:szCs w:val="24"/>
              </w:rPr>
              <w:t>сельскохозяйственных</w:t>
            </w:r>
            <w:r w:rsidR="00E050BB" w:rsidRPr="008450CD">
              <w:rPr>
                <w:szCs w:val="24"/>
              </w:rPr>
              <w:t xml:space="preserve"> </w:t>
            </w:r>
            <w:r w:rsidRPr="008450CD">
              <w:rPr>
                <w:szCs w:val="24"/>
              </w:rPr>
              <w:t>культур</w:t>
            </w:r>
            <w:r w:rsidR="00E050BB" w:rsidRPr="008450CD">
              <w:rPr>
                <w:szCs w:val="24"/>
              </w:rPr>
              <w:t xml:space="preserve"> </w:t>
            </w:r>
            <w:r w:rsidRPr="008450CD">
              <w:rPr>
                <w:szCs w:val="24"/>
              </w:rPr>
              <w:t>и</w:t>
            </w:r>
            <w:r w:rsidR="00E050BB" w:rsidRPr="008450CD">
              <w:rPr>
                <w:szCs w:val="24"/>
              </w:rPr>
              <w:t xml:space="preserve"> </w:t>
            </w:r>
            <w:r w:rsidRPr="008450CD">
              <w:rPr>
                <w:szCs w:val="24"/>
              </w:rPr>
              <w:t>картофеля;</w:t>
            </w:r>
          </w:p>
          <w:p w:rsidR="000B4E8A" w:rsidRPr="008450CD" w:rsidRDefault="000E226C" w:rsidP="00701BEF">
            <w:pPr>
              <w:ind w:firstLine="37"/>
              <w:rPr>
                <w:szCs w:val="24"/>
              </w:rPr>
            </w:pPr>
            <w:r w:rsidRPr="008450CD">
              <w:rPr>
                <w:szCs w:val="24"/>
              </w:rPr>
              <w:t>Размещение</w:t>
            </w:r>
            <w:r w:rsidR="00E050BB" w:rsidRPr="008450CD">
              <w:rPr>
                <w:szCs w:val="24"/>
              </w:rPr>
              <w:t xml:space="preserve"> </w:t>
            </w:r>
            <w:r w:rsidR="000B4E8A" w:rsidRPr="008450CD">
              <w:rPr>
                <w:szCs w:val="24"/>
              </w:rPr>
              <w:t>некапитального</w:t>
            </w:r>
            <w:r w:rsidR="00E050BB" w:rsidRPr="008450CD">
              <w:rPr>
                <w:szCs w:val="24"/>
              </w:rPr>
              <w:t xml:space="preserve"> </w:t>
            </w:r>
            <w:r w:rsidR="000B4E8A" w:rsidRPr="008450CD">
              <w:rPr>
                <w:szCs w:val="24"/>
              </w:rPr>
              <w:t>жилого</w:t>
            </w:r>
            <w:r w:rsidR="00E050BB" w:rsidRPr="008450CD">
              <w:rPr>
                <w:szCs w:val="24"/>
              </w:rPr>
              <w:t xml:space="preserve"> </w:t>
            </w:r>
            <w:r w:rsidR="000B4E8A" w:rsidRPr="008450CD">
              <w:rPr>
                <w:szCs w:val="24"/>
              </w:rPr>
              <w:t>строения</w:t>
            </w:r>
            <w:r w:rsidR="00E050BB" w:rsidRPr="008450CD">
              <w:rPr>
                <w:szCs w:val="24"/>
              </w:rPr>
              <w:t xml:space="preserve"> </w:t>
            </w:r>
            <w:r w:rsidR="000B4E8A" w:rsidRPr="008450CD">
              <w:rPr>
                <w:szCs w:val="24"/>
              </w:rPr>
              <w:t>и</w:t>
            </w:r>
            <w:r w:rsidR="00E050BB" w:rsidRPr="008450CD">
              <w:rPr>
                <w:szCs w:val="24"/>
              </w:rPr>
              <w:t xml:space="preserve"> </w:t>
            </w:r>
            <w:r w:rsidR="000B4E8A" w:rsidRPr="008450CD">
              <w:rPr>
                <w:szCs w:val="24"/>
              </w:rPr>
              <w:t>хозяйственных</w:t>
            </w:r>
            <w:r w:rsidR="00E050BB" w:rsidRPr="008450CD">
              <w:rPr>
                <w:szCs w:val="24"/>
              </w:rPr>
              <w:t xml:space="preserve"> </w:t>
            </w:r>
            <w:r w:rsidR="000B4E8A" w:rsidRPr="008450CD">
              <w:rPr>
                <w:szCs w:val="24"/>
              </w:rPr>
              <w:t>строений</w:t>
            </w:r>
            <w:r w:rsidR="00E050BB" w:rsidRPr="008450CD">
              <w:rPr>
                <w:szCs w:val="24"/>
              </w:rPr>
              <w:t xml:space="preserve"> </w:t>
            </w:r>
            <w:r w:rsidR="000B4E8A" w:rsidRPr="008450CD">
              <w:rPr>
                <w:szCs w:val="24"/>
              </w:rPr>
              <w:t>и</w:t>
            </w:r>
            <w:r w:rsidR="00E050BB" w:rsidRPr="008450CD">
              <w:rPr>
                <w:szCs w:val="24"/>
              </w:rPr>
              <w:t xml:space="preserve"> </w:t>
            </w:r>
            <w:r w:rsidR="000B4E8A" w:rsidRPr="008450CD">
              <w:rPr>
                <w:szCs w:val="24"/>
              </w:rPr>
              <w:t>сооружений,</w:t>
            </w:r>
            <w:r w:rsidR="00E050BB" w:rsidRPr="008450CD">
              <w:rPr>
                <w:szCs w:val="24"/>
              </w:rPr>
              <w:t xml:space="preserve"> </w:t>
            </w:r>
            <w:r w:rsidR="000B4E8A" w:rsidRPr="008450CD">
              <w:rPr>
                <w:szCs w:val="24"/>
              </w:rPr>
              <w:t>предназначенных</w:t>
            </w:r>
            <w:r w:rsidR="00E050BB" w:rsidRPr="008450CD">
              <w:rPr>
                <w:szCs w:val="24"/>
              </w:rPr>
              <w:t xml:space="preserve"> </w:t>
            </w:r>
            <w:r w:rsidR="000B4E8A" w:rsidRPr="008450CD">
              <w:rPr>
                <w:szCs w:val="24"/>
              </w:rPr>
              <w:t>для</w:t>
            </w:r>
            <w:r w:rsidR="00E050BB" w:rsidRPr="008450CD">
              <w:rPr>
                <w:szCs w:val="24"/>
              </w:rPr>
              <w:t xml:space="preserve"> </w:t>
            </w:r>
            <w:r w:rsidR="000B4E8A" w:rsidRPr="008450CD">
              <w:rPr>
                <w:szCs w:val="24"/>
              </w:rPr>
              <w:t>хранения</w:t>
            </w:r>
            <w:r w:rsidR="00E050BB" w:rsidRPr="008450CD">
              <w:rPr>
                <w:szCs w:val="24"/>
              </w:rPr>
              <w:t xml:space="preserve"> </w:t>
            </w:r>
            <w:r w:rsidR="000B4E8A" w:rsidRPr="008450CD">
              <w:rPr>
                <w:szCs w:val="24"/>
              </w:rPr>
              <w:t>сельскохозяйственных</w:t>
            </w:r>
            <w:r w:rsidR="00E050BB" w:rsidRPr="008450CD">
              <w:rPr>
                <w:szCs w:val="24"/>
              </w:rPr>
              <w:t xml:space="preserve"> </w:t>
            </w:r>
            <w:r w:rsidR="000B4E8A" w:rsidRPr="008450CD">
              <w:rPr>
                <w:szCs w:val="24"/>
              </w:rPr>
              <w:t>орудий</w:t>
            </w:r>
            <w:r w:rsidR="00E050BB" w:rsidRPr="008450CD">
              <w:rPr>
                <w:szCs w:val="24"/>
              </w:rPr>
              <w:t xml:space="preserve"> </w:t>
            </w:r>
            <w:r w:rsidR="000B4E8A" w:rsidRPr="008450CD">
              <w:rPr>
                <w:szCs w:val="24"/>
              </w:rPr>
              <w:t>труда</w:t>
            </w:r>
            <w:r w:rsidR="00E050BB" w:rsidRPr="008450CD">
              <w:rPr>
                <w:szCs w:val="24"/>
              </w:rPr>
              <w:t xml:space="preserve"> </w:t>
            </w:r>
            <w:r w:rsidR="000B4E8A" w:rsidRPr="008450CD">
              <w:rPr>
                <w:szCs w:val="24"/>
              </w:rPr>
              <w:t>и</w:t>
            </w:r>
            <w:r w:rsidR="00E050BB" w:rsidRPr="008450CD">
              <w:rPr>
                <w:szCs w:val="24"/>
              </w:rPr>
              <w:t xml:space="preserve"> </w:t>
            </w:r>
            <w:r w:rsidR="000B4E8A" w:rsidRPr="008450CD">
              <w:rPr>
                <w:szCs w:val="24"/>
              </w:rPr>
              <w:t>выращенной</w:t>
            </w:r>
            <w:r w:rsidR="00E050BB" w:rsidRPr="008450CD">
              <w:rPr>
                <w:szCs w:val="24"/>
              </w:rPr>
              <w:t xml:space="preserve"> </w:t>
            </w:r>
            <w:r w:rsidR="000B4E8A" w:rsidRPr="008450CD">
              <w:rPr>
                <w:szCs w:val="24"/>
              </w:rPr>
              <w:t>сельскохозяйственной</w:t>
            </w:r>
            <w:r w:rsidR="00E050BB" w:rsidRPr="008450CD">
              <w:rPr>
                <w:szCs w:val="24"/>
              </w:rPr>
              <w:t xml:space="preserve"> </w:t>
            </w:r>
            <w:r w:rsidR="000B4E8A" w:rsidRPr="008450CD">
              <w:rPr>
                <w:szCs w:val="24"/>
              </w:rPr>
              <w:t>продукции</w:t>
            </w:r>
          </w:p>
        </w:tc>
        <w:tc>
          <w:tcPr>
            <w:tcW w:w="1900" w:type="dxa"/>
          </w:tcPr>
          <w:p w:rsidR="000B4E8A" w:rsidRPr="008450CD" w:rsidRDefault="000B4E8A" w:rsidP="00701BEF">
            <w:pPr>
              <w:ind w:firstLine="56"/>
              <w:jc w:val="center"/>
              <w:rPr>
                <w:szCs w:val="24"/>
              </w:rPr>
            </w:pPr>
            <w:r w:rsidRPr="008450CD">
              <w:rPr>
                <w:szCs w:val="24"/>
              </w:rPr>
              <w:t>13.1</w:t>
            </w:r>
          </w:p>
        </w:tc>
      </w:tr>
      <w:tr w:rsidR="003A2758" w:rsidRPr="008450CD" w:rsidTr="0005259F">
        <w:trPr>
          <w:jc w:val="center"/>
        </w:trPr>
        <w:tc>
          <w:tcPr>
            <w:tcW w:w="2410" w:type="dxa"/>
          </w:tcPr>
          <w:p w:rsidR="003A2758" w:rsidRPr="008450CD" w:rsidRDefault="003A2758" w:rsidP="00701BEF">
            <w:pPr>
              <w:widowControl w:val="0"/>
              <w:autoSpaceDE w:val="0"/>
              <w:autoSpaceDN w:val="0"/>
              <w:adjustRightInd w:val="0"/>
              <w:ind w:firstLine="36"/>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216" w:type="dxa"/>
          </w:tcPr>
          <w:p w:rsidR="003A2758" w:rsidRPr="008450CD" w:rsidRDefault="003A2758" w:rsidP="00701BEF">
            <w:pPr>
              <w:widowControl w:val="0"/>
              <w:autoSpaceDE w:val="0"/>
              <w:autoSpaceDN w:val="0"/>
              <w:adjustRightInd w:val="0"/>
              <w:ind w:firstLine="37"/>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p>
        </w:tc>
        <w:tc>
          <w:tcPr>
            <w:tcW w:w="1900" w:type="dxa"/>
          </w:tcPr>
          <w:p w:rsidR="003A2758" w:rsidRPr="008450CD" w:rsidRDefault="003A2758" w:rsidP="00701BEF">
            <w:pPr>
              <w:widowControl w:val="0"/>
              <w:autoSpaceDE w:val="0"/>
              <w:autoSpaceDN w:val="0"/>
              <w:adjustRightInd w:val="0"/>
              <w:ind w:firstLine="56"/>
              <w:jc w:val="center"/>
              <w:rPr>
                <w:szCs w:val="24"/>
              </w:rPr>
            </w:pPr>
            <w:r w:rsidRPr="008450CD">
              <w:rPr>
                <w:szCs w:val="24"/>
              </w:rPr>
              <w:t>3.1</w:t>
            </w:r>
          </w:p>
        </w:tc>
      </w:tr>
      <w:tr w:rsidR="008D4E93" w:rsidRPr="008450CD" w:rsidTr="0005259F">
        <w:trPr>
          <w:jc w:val="center"/>
        </w:trPr>
        <w:tc>
          <w:tcPr>
            <w:tcW w:w="2410" w:type="dxa"/>
          </w:tcPr>
          <w:p w:rsidR="008D4E93" w:rsidRPr="008450CD" w:rsidRDefault="008D4E93"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216" w:type="dxa"/>
          </w:tcPr>
          <w:p w:rsidR="008D4E93" w:rsidRPr="008450CD" w:rsidRDefault="008D4E93"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900" w:type="dxa"/>
          </w:tcPr>
          <w:p w:rsidR="008D4E93" w:rsidRPr="008450CD" w:rsidRDefault="008D4E93" w:rsidP="00701BEF">
            <w:pPr>
              <w:ind w:firstLine="0"/>
              <w:jc w:val="center"/>
              <w:rPr>
                <w:szCs w:val="24"/>
              </w:rPr>
            </w:pPr>
            <w:r w:rsidRPr="008450CD">
              <w:rPr>
                <w:szCs w:val="24"/>
              </w:rPr>
              <w:t>12.0</w:t>
            </w:r>
          </w:p>
        </w:tc>
      </w:tr>
      <w:tr w:rsidR="003A2758" w:rsidRPr="008450CD" w:rsidTr="008D4E93">
        <w:trPr>
          <w:jc w:val="center"/>
        </w:trPr>
        <w:tc>
          <w:tcPr>
            <w:tcW w:w="9526" w:type="dxa"/>
            <w:gridSpan w:val="3"/>
          </w:tcPr>
          <w:p w:rsidR="003A2758" w:rsidRPr="008450CD" w:rsidRDefault="003A2758" w:rsidP="00701BEF">
            <w:pPr>
              <w:ind w:firstLine="56"/>
              <w:jc w:val="center"/>
              <w:rPr>
                <w:b/>
                <w:szCs w:val="24"/>
              </w:rPr>
            </w:pPr>
            <w:r w:rsidRPr="008450CD">
              <w:rPr>
                <w:b/>
                <w:szCs w:val="24"/>
              </w:rPr>
              <w:t>Вспомогательные</w:t>
            </w:r>
            <w:r w:rsidR="00E050BB" w:rsidRPr="008450CD">
              <w:rPr>
                <w:b/>
                <w:szCs w:val="24"/>
              </w:rPr>
              <w:t xml:space="preserve"> </w:t>
            </w:r>
            <w:r w:rsidRPr="008450CD">
              <w:rPr>
                <w:b/>
                <w:szCs w:val="24"/>
              </w:rPr>
              <w:t>виты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216" w:type="dxa"/>
          </w:tcPr>
          <w:p w:rsidR="002D5FE0" w:rsidRPr="008450CD" w:rsidRDefault="002D5FE0" w:rsidP="00701BEF">
            <w:pPr>
              <w:ind w:firstLine="37"/>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1900" w:type="dxa"/>
          </w:tcPr>
          <w:p w:rsidR="002D5FE0" w:rsidRPr="008450CD" w:rsidRDefault="002D5FE0" w:rsidP="00701BEF">
            <w:pPr>
              <w:ind w:firstLine="56"/>
              <w:jc w:val="center"/>
              <w:rPr>
                <w:szCs w:val="24"/>
              </w:rPr>
            </w:pPr>
            <w:r w:rsidRPr="008450CD">
              <w:rPr>
                <w:szCs w:val="24"/>
              </w:rPr>
              <w:t>2.7.1</w:t>
            </w:r>
          </w:p>
        </w:tc>
      </w:tr>
      <w:tr w:rsidR="002D5FE0" w:rsidRPr="008450CD" w:rsidTr="0005259F">
        <w:trPr>
          <w:jc w:val="center"/>
        </w:trPr>
        <w:tc>
          <w:tcPr>
            <w:tcW w:w="2410" w:type="dxa"/>
          </w:tcPr>
          <w:p w:rsidR="002D5FE0" w:rsidRPr="008450CD" w:rsidRDefault="002D5FE0" w:rsidP="00701BEF">
            <w:pPr>
              <w:widowControl w:val="0"/>
              <w:autoSpaceDE w:val="0"/>
              <w:autoSpaceDN w:val="0"/>
              <w:adjustRightInd w:val="0"/>
              <w:ind w:firstLine="36"/>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216" w:type="dxa"/>
          </w:tcPr>
          <w:p w:rsidR="002D5FE0" w:rsidRPr="008450CD" w:rsidRDefault="002D5FE0" w:rsidP="00701BEF">
            <w:pPr>
              <w:widowControl w:val="0"/>
              <w:autoSpaceDE w:val="0"/>
              <w:autoSpaceDN w:val="0"/>
              <w:adjustRightInd w:val="0"/>
              <w:ind w:firstLine="37"/>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p w:rsidR="002D5FE0" w:rsidRPr="008450CD" w:rsidRDefault="002D5FE0" w:rsidP="00701BEF">
            <w:pPr>
              <w:widowControl w:val="0"/>
              <w:autoSpaceDE w:val="0"/>
              <w:autoSpaceDN w:val="0"/>
              <w:adjustRightInd w:val="0"/>
              <w:ind w:firstLine="37"/>
              <w:rPr>
                <w:szCs w:val="24"/>
              </w:rPr>
            </w:pPr>
            <w:r w:rsidRPr="008450CD">
              <w:rPr>
                <w:szCs w:val="24"/>
              </w:rPr>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lastRenderedPageBreak/>
              <w:t>резервуары,</w:t>
            </w:r>
            <w:r w:rsidR="00E050BB" w:rsidRPr="008450CD">
              <w:rPr>
                <w:szCs w:val="24"/>
              </w:rPr>
              <w:t xml:space="preserve"> </w:t>
            </w:r>
            <w:r w:rsidRPr="008450CD">
              <w:rPr>
                <w:szCs w:val="24"/>
              </w:rPr>
              <w:t>противопожарные</w:t>
            </w:r>
            <w:r w:rsidR="00E050BB" w:rsidRPr="008450CD">
              <w:rPr>
                <w:szCs w:val="24"/>
              </w:rPr>
              <w:t xml:space="preserve"> </w:t>
            </w:r>
            <w:r w:rsidRPr="008450CD">
              <w:rPr>
                <w:szCs w:val="24"/>
              </w:rPr>
              <w:t>водоемы);</w:t>
            </w:r>
          </w:p>
          <w:p w:rsidR="002D5FE0" w:rsidRPr="008450CD" w:rsidRDefault="002D5FE0" w:rsidP="00701BEF">
            <w:pPr>
              <w:widowControl w:val="0"/>
              <w:autoSpaceDE w:val="0"/>
              <w:autoSpaceDN w:val="0"/>
              <w:adjustRightInd w:val="0"/>
              <w:ind w:firstLine="37"/>
              <w:rPr>
                <w:szCs w:val="24"/>
              </w:rPr>
            </w:pPr>
            <w:r w:rsidRPr="008450CD">
              <w:rPr>
                <w:szCs w:val="24"/>
              </w:rPr>
              <w:t>Площадки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сбора</w:t>
            </w:r>
            <w:r w:rsidR="00E050BB" w:rsidRPr="008450CD">
              <w:rPr>
                <w:szCs w:val="24"/>
              </w:rPr>
              <w:t xml:space="preserve"> </w:t>
            </w:r>
            <w:r w:rsidRPr="008450CD">
              <w:rPr>
                <w:szCs w:val="24"/>
              </w:rPr>
              <w:t>мусора</w:t>
            </w:r>
          </w:p>
        </w:tc>
        <w:tc>
          <w:tcPr>
            <w:tcW w:w="1900" w:type="dxa"/>
          </w:tcPr>
          <w:p w:rsidR="002D5FE0" w:rsidRPr="008450CD" w:rsidRDefault="002D5FE0" w:rsidP="00701BEF">
            <w:pPr>
              <w:widowControl w:val="0"/>
              <w:autoSpaceDE w:val="0"/>
              <w:autoSpaceDN w:val="0"/>
              <w:adjustRightInd w:val="0"/>
              <w:ind w:firstLine="56"/>
              <w:jc w:val="center"/>
              <w:rPr>
                <w:szCs w:val="24"/>
              </w:rPr>
            </w:pPr>
            <w:r w:rsidRPr="008450CD">
              <w:rPr>
                <w:szCs w:val="24"/>
              </w:rPr>
              <w:lastRenderedPageBreak/>
              <w:t>3.1</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lastRenderedPageBreak/>
              <w:t>Бытовое</w:t>
            </w:r>
            <w:r w:rsidR="00E050BB" w:rsidRPr="008450CD">
              <w:rPr>
                <w:szCs w:val="24"/>
              </w:rPr>
              <w:t xml:space="preserve"> </w:t>
            </w:r>
            <w:r w:rsidRPr="008450CD">
              <w:rPr>
                <w:szCs w:val="24"/>
              </w:rPr>
              <w:t>обслуживание</w:t>
            </w:r>
          </w:p>
        </w:tc>
        <w:tc>
          <w:tcPr>
            <w:tcW w:w="5216" w:type="dxa"/>
          </w:tcPr>
          <w:p w:rsidR="002D5FE0" w:rsidRPr="008450CD" w:rsidRDefault="002D5FE0" w:rsidP="00701BEF">
            <w:pPr>
              <w:ind w:firstLine="37"/>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коллективных</w:t>
            </w:r>
            <w:r w:rsidR="00E050BB" w:rsidRPr="008450CD">
              <w:rPr>
                <w:szCs w:val="24"/>
              </w:rPr>
              <w:t xml:space="preserve"> </w:t>
            </w:r>
            <w:r w:rsidRPr="008450CD">
              <w:rPr>
                <w:szCs w:val="24"/>
              </w:rPr>
              <w:t>садов)</w:t>
            </w:r>
          </w:p>
          <w:p w:rsidR="002D5FE0" w:rsidRPr="008450CD" w:rsidRDefault="002D5FE0" w:rsidP="00701BEF">
            <w:pPr>
              <w:ind w:firstLine="37"/>
              <w:rPr>
                <w:szCs w:val="24"/>
              </w:rPr>
            </w:pP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занятий</w:t>
            </w:r>
            <w:r w:rsidR="00E050BB" w:rsidRPr="008450CD">
              <w:rPr>
                <w:szCs w:val="24"/>
              </w:rPr>
              <w:t xml:space="preserve"> </w:t>
            </w:r>
            <w:r w:rsidRPr="008450CD">
              <w:rPr>
                <w:szCs w:val="24"/>
              </w:rPr>
              <w:t>индивидуальной</w:t>
            </w:r>
            <w:r w:rsidR="00E050BB" w:rsidRPr="008450CD">
              <w:rPr>
                <w:szCs w:val="24"/>
              </w:rPr>
              <w:t xml:space="preserve"> </w:t>
            </w:r>
            <w:r w:rsidRPr="008450CD">
              <w:rPr>
                <w:szCs w:val="24"/>
              </w:rPr>
              <w:t>трудовой</w:t>
            </w:r>
            <w:r w:rsidR="00E050BB" w:rsidRPr="008450CD">
              <w:rPr>
                <w:szCs w:val="24"/>
              </w:rPr>
              <w:t xml:space="preserve"> </w:t>
            </w:r>
            <w:r w:rsidRPr="008450CD">
              <w:rPr>
                <w:szCs w:val="24"/>
              </w:rPr>
              <w:t>деятельностью</w:t>
            </w:r>
            <w:r w:rsidR="00E050BB" w:rsidRPr="008450CD">
              <w:rPr>
                <w:szCs w:val="24"/>
              </w:rPr>
              <w:t xml:space="preserve"> </w:t>
            </w:r>
            <w:r w:rsidRPr="008450CD">
              <w:rPr>
                <w:szCs w:val="24"/>
              </w:rPr>
              <w:t>по</w:t>
            </w:r>
            <w:r w:rsidR="00E050BB" w:rsidRPr="008450CD">
              <w:rPr>
                <w:szCs w:val="24"/>
              </w:rPr>
              <w:t xml:space="preserve"> </w:t>
            </w:r>
            <w:r w:rsidRPr="008450CD">
              <w:rPr>
                <w:szCs w:val="24"/>
              </w:rPr>
              <w:t>изготовлению</w:t>
            </w:r>
            <w:r w:rsidR="00E050BB" w:rsidRPr="008450CD">
              <w:rPr>
                <w:szCs w:val="24"/>
              </w:rPr>
              <w:t xml:space="preserve"> </w:t>
            </w:r>
            <w:r w:rsidRPr="008450CD">
              <w:rPr>
                <w:szCs w:val="24"/>
              </w:rPr>
              <w:t>мелких</w:t>
            </w:r>
            <w:r w:rsidR="00E050BB" w:rsidRPr="008450CD">
              <w:rPr>
                <w:szCs w:val="24"/>
              </w:rPr>
              <w:t xml:space="preserve"> </w:t>
            </w:r>
            <w:r w:rsidRPr="008450CD">
              <w:rPr>
                <w:szCs w:val="24"/>
              </w:rPr>
              <w:t>поделок</w:t>
            </w:r>
            <w:r w:rsidR="00E050BB" w:rsidRPr="008450CD">
              <w:rPr>
                <w:szCs w:val="24"/>
              </w:rPr>
              <w:t xml:space="preserve"> </w:t>
            </w:r>
            <w:r w:rsidRPr="008450CD">
              <w:rPr>
                <w:szCs w:val="24"/>
              </w:rPr>
              <w:t>и</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по</w:t>
            </w:r>
            <w:r w:rsidR="00E050BB" w:rsidRPr="008450CD">
              <w:rPr>
                <w:szCs w:val="24"/>
              </w:rPr>
              <w:t xml:space="preserve"> </w:t>
            </w:r>
            <w:r w:rsidRPr="008450CD">
              <w:rPr>
                <w:szCs w:val="24"/>
              </w:rPr>
              <w:t>индивидуальным</w:t>
            </w:r>
            <w:r w:rsidR="00E050BB" w:rsidRPr="008450CD">
              <w:rPr>
                <w:szCs w:val="24"/>
              </w:rPr>
              <w:t xml:space="preserve"> </w:t>
            </w:r>
            <w:r w:rsidRPr="008450CD">
              <w:rPr>
                <w:szCs w:val="24"/>
              </w:rPr>
              <w:t>заказам</w:t>
            </w:r>
            <w:r w:rsidR="00E050BB" w:rsidRPr="008450CD">
              <w:rPr>
                <w:szCs w:val="24"/>
              </w:rPr>
              <w:t xml:space="preserve"> </w:t>
            </w:r>
            <w:r w:rsidRPr="008450CD">
              <w:rPr>
                <w:szCs w:val="24"/>
              </w:rPr>
              <w:t>без</w:t>
            </w:r>
            <w:r w:rsidR="00E050BB" w:rsidRPr="008450CD">
              <w:rPr>
                <w:szCs w:val="24"/>
              </w:rPr>
              <w:t xml:space="preserve"> </w:t>
            </w:r>
            <w:r w:rsidRPr="008450CD">
              <w:rPr>
                <w:szCs w:val="24"/>
              </w:rPr>
              <w:t>нарушения</w:t>
            </w:r>
            <w:r w:rsidR="00E050BB" w:rsidRPr="008450CD">
              <w:rPr>
                <w:szCs w:val="24"/>
              </w:rPr>
              <w:t xml:space="preserve"> </w:t>
            </w:r>
            <w:r w:rsidRPr="008450CD">
              <w:rPr>
                <w:szCs w:val="24"/>
              </w:rPr>
              <w:t>принципов</w:t>
            </w:r>
            <w:r w:rsidR="00E050BB" w:rsidRPr="008450CD">
              <w:rPr>
                <w:szCs w:val="24"/>
              </w:rPr>
              <w:t xml:space="preserve"> </w:t>
            </w:r>
            <w:r w:rsidRPr="008450CD">
              <w:rPr>
                <w:szCs w:val="24"/>
              </w:rPr>
              <w:t>добрососедства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санитарными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противопожарными</w:t>
            </w:r>
            <w:r w:rsidR="00E050BB" w:rsidRPr="008450CD">
              <w:rPr>
                <w:szCs w:val="24"/>
              </w:rPr>
              <w:t xml:space="preserve"> </w:t>
            </w:r>
            <w:r w:rsidRPr="008450CD">
              <w:rPr>
                <w:szCs w:val="24"/>
              </w:rPr>
              <w:t>нормами</w:t>
            </w:r>
          </w:p>
        </w:tc>
        <w:tc>
          <w:tcPr>
            <w:tcW w:w="1900" w:type="dxa"/>
          </w:tcPr>
          <w:p w:rsidR="002D5FE0" w:rsidRPr="008450CD" w:rsidRDefault="002D5FE0" w:rsidP="00701BEF">
            <w:pPr>
              <w:ind w:firstLine="56"/>
              <w:jc w:val="center"/>
              <w:rPr>
                <w:szCs w:val="24"/>
              </w:rPr>
            </w:pPr>
            <w:r w:rsidRPr="008450CD">
              <w:rPr>
                <w:szCs w:val="24"/>
              </w:rPr>
              <w:t>3.3</w:t>
            </w:r>
          </w:p>
        </w:tc>
      </w:tr>
      <w:tr w:rsidR="002D5FE0" w:rsidRPr="008450CD" w:rsidTr="008D4E93">
        <w:trPr>
          <w:jc w:val="center"/>
        </w:trPr>
        <w:tc>
          <w:tcPr>
            <w:tcW w:w="9526" w:type="dxa"/>
            <w:gridSpan w:val="3"/>
          </w:tcPr>
          <w:p w:rsidR="002D5FE0" w:rsidRPr="008450CD" w:rsidRDefault="002D5FE0" w:rsidP="00701BEF">
            <w:pPr>
              <w:ind w:firstLine="56"/>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216" w:type="dxa"/>
          </w:tcPr>
          <w:p w:rsidR="002D5FE0" w:rsidRPr="008450CD" w:rsidRDefault="002D5FE0" w:rsidP="00701BEF">
            <w:pPr>
              <w:ind w:firstLine="37"/>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p>
        </w:tc>
        <w:tc>
          <w:tcPr>
            <w:tcW w:w="1900" w:type="dxa"/>
          </w:tcPr>
          <w:p w:rsidR="002D5FE0" w:rsidRPr="008450CD" w:rsidRDefault="002D5FE0" w:rsidP="00701BEF">
            <w:pPr>
              <w:ind w:firstLine="56"/>
              <w:jc w:val="center"/>
              <w:rPr>
                <w:szCs w:val="24"/>
              </w:rPr>
            </w:pPr>
            <w:r w:rsidRPr="008450CD">
              <w:rPr>
                <w:szCs w:val="24"/>
              </w:rPr>
              <w:t>3.4.1*</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Амбулаторное</w:t>
            </w:r>
            <w:r w:rsidR="00E050BB" w:rsidRPr="008450CD">
              <w:rPr>
                <w:szCs w:val="24"/>
              </w:rPr>
              <w:t xml:space="preserve"> </w:t>
            </w:r>
            <w:r w:rsidRPr="008450CD">
              <w:rPr>
                <w:szCs w:val="24"/>
              </w:rPr>
              <w:t>ветеринарное</w:t>
            </w:r>
            <w:r w:rsidR="00E050BB" w:rsidRPr="008450CD">
              <w:rPr>
                <w:szCs w:val="24"/>
              </w:rPr>
              <w:t xml:space="preserve"> </w:t>
            </w:r>
            <w:r w:rsidRPr="008450CD">
              <w:rPr>
                <w:szCs w:val="24"/>
              </w:rPr>
              <w:t>обслуживание</w:t>
            </w:r>
          </w:p>
        </w:tc>
        <w:tc>
          <w:tcPr>
            <w:tcW w:w="5216" w:type="dxa"/>
          </w:tcPr>
          <w:p w:rsidR="002D5FE0" w:rsidRPr="008450CD" w:rsidRDefault="002D5FE0" w:rsidP="00701BEF">
            <w:pPr>
              <w:ind w:firstLine="37"/>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без</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животных</w:t>
            </w:r>
          </w:p>
        </w:tc>
        <w:tc>
          <w:tcPr>
            <w:tcW w:w="1900" w:type="dxa"/>
          </w:tcPr>
          <w:p w:rsidR="002D5FE0" w:rsidRPr="008450CD" w:rsidRDefault="002D5FE0" w:rsidP="00701BEF">
            <w:pPr>
              <w:ind w:firstLine="56"/>
              <w:jc w:val="center"/>
              <w:rPr>
                <w:szCs w:val="24"/>
              </w:rPr>
            </w:pPr>
            <w:r w:rsidRPr="008450CD">
              <w:rPr>
                <w:szCs w:val="24"/>
              </w:rPr>
              <w:t>3.10.1</w:t>
            </w:r>
            <w:r w:rsidR="005554D9" w:rsidRPr="008450CD">
              <w:rPr>
                <w:szCs w:val="24"/>
              </w:rPr>
              <w:t>*</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216" w:type="dxa"/>
          </w:tcPr>
          <w:p w:rsidR="002D5FE0" w:rsidRPr="008450CD" w:rsidRDefault="002D5FE0" w:rsidP="00701BEF">
            <w:pPr>
              <w:ind w:firstLine="37"/>
              <w:rPr>
                <w:szCs w:val="24"/>
              </w:rPr>
            </w:pPr>
            <w:r w:rsidRPr="008450CD">
              <w:rPr>
                <w:szCs w:val="24"/>
              </w:rPr>
              <w:t>Открытые</w:t>
            </w:r>
            <w:r w:rsidR="00E050BB" w:rsidRPr="008450CD">
              <w:rPr>
                <w:szCs w:val="24"/>
              </w:rPr>
              <w:t xml:space="preserve"> </w:t>
            </w:r>
            <w:r w:rsidRPr="008450CD">
              <w:rPr>
                <w:szCs w:val="24"/>
              </w:rPr>
              <w:t>гостевые</w:t>
            </w:r>
            <w:r w:rsidR="00E050BB" w:rsidRPr="008450CD">
              <w:rPr>
                <w:szCs w:val="24"/>
              </w:rPr>
              <w:t xml:space="preserve"> </w:t>
            </w:r>
            <w:r w:rsidRPr="008450CD">
              <w:rPr>
                <w:szCs w:val="24"/>
              </w:rPr>
              <w:t>автостоянки</w:t>
            </w:r>
          </w:p>
        </w:tc>
        <w:tc>
          <w:tcPr>
            <w:tcW w:w="1900" w:type="dxa"/>
          </w:tcPr>
          <w:p w:rsidR="002D5FE0" w:rsidRPr="008450CD" w:rsidRDefault="002D5FE0" w:rsidP="00701BEF">
            <w:pPr>
              <w:ind w:firstLine="56"/>
              <w:jc w:val="center"/>
              <w:rPr>
                <w:szCs w:val="24"/>
              </w:rPr>
            </w:pPr>
            <w:r w:rsidRPr="008450CD">
              <w:rPr>
                <w:szCs w:val="24"/>
              </w:rPr>
              <w:t>4.9</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Магазины</w:t>
            </w:r>
          </w:p>
        </w:tc>
        <w:tc>
          <w:tcPr>
            <w:tcW w:w="5216" w:type="dxa"/>
          </w:tcPr>
          <w:p w:rsidR="002D5FE0" w:rsidRPr="008450CD" w:rsidRDefault="002D5FE0" w:rsidP="00701BEF">
            <w:pPr>
              <w:ind w:firstLine="37"/>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400</w:t>
            </w:r>
            <w:r w:rsidR="00E050BB" w:rsidRPr="008450CD">
              <w:rPr>
                <w:szCs w:val="24"/>
              </w:rPr>
              <w:t xml:space="preserve"> </w:t>
            </w:r>
            <w:r w:rsidRPr="008450CD">
              <w:rPr>
                <w:szCs w:val="24"/>
              </w:rPr>
              <w:t>кв.</w:t>
            </w:r>
            <w:r w:rsidR="00E050BB" w:rsidRPr="008450CD">
              <w:rPr>
                <w:szCs w:val="24"/>
              </w:rPr>
              <w:t xml:space="preserve"> </w:t>
            </w:r>
            <w:r w:rsidR="00243A36" w:rsidRPr="008450CD">
              <w:rPr>
                <w:szCs w:val="24"/>
              </w:rPr>
              <w:t>м</w:t>
            </w:r>
          </w:p>
        </w:tc>
        <w:tc>
          <w:tcPr>
            <w:tcW w:w="1900" w:type="dxa"/>
          </w:tcPr>
          <w:p w:rsidR="002D5FE0" w:rsidRPr="008450CD" w:rsidRDefault="002D5FE0" w:rsidP="00701BEF">
            <w:pPr>
              <w:ind w:firstLine="56"/>
              <w:jc w:val="center"/>
              <w:rPr>
                <w:szCs w:val="24"/>
              </w:rPr>
            </w:pPr>
            <w:r w:rsidRPr="008450CD">
              <w:rPr>
                <w:szCs w:val="24"/>
              </w:rPr>
              <w:t>4.4</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Спорт</w:t>
            </w:r>
          </w:p>
        </w:tc>
        <w:tc>
          <w:tcPr>
            <w:tcW w:w="5216" w:type="dxa"/>
          </w:tcPr>
          <w:p w:rsidR="002D5FE0" w:rsidRPr="008450CD" w:rsidRDefault="002D5FE0" w:rsidP="00701BEF">
            <w:pPr>
              <w:pStyle w:val="a9"/>
              <w:spacing w:before="0" w:beforeAutospacing="0" w:after="0" w:afterAutospacing="0"/>
              <w:ind w:firstLine="37"/>
            </w:pPr>
            <w:r w:rsidRPr="008450CD">
              <w:t>Устройство</w:t>
            </w:r>
            <w:r w:rsidR="00E050BB" w:rsidRPr="008450CD">
              <w:t xml:space="preserve"> </w:t>
            </w:r>
            <w:r w:rsidRPr="008450CD">
              <w:t>площадок</w:t>
            </w:r>
            <w:r w:rsidR="00E050BB" w:rsidRPr="008450CD">
              <w:t xml:space="preserve"> </w:t>
            </w:r>
            <w:r w:rsidRPr="008450CD">
              <w:t>для</w:t>
            </w:r>
            <w:r w:rsidR="00E050BB" w:rsidRPr="008450CD">
              <w:t xml:space="preserve"> </w:t>
            </w:r>
            <w:r w:rsidRPr="008450CD">
              <w:t>занятия</w:t>
            </w:r>
            <w:r w:rsidR="00E050BB" w:rsidRPr="008450CD">
              <w:t xml:space="preserve"> </w:t>
            </w:r>
            <w:r w:rsidRPr="008450CD">
              <w:t>спортом</w:t>
            </w:r>
            <w:r w:rsidR="00E050BB" w:rsidRPr="008450CD">
              <w:t xml:space="preserve"> </w:t>
            </w:r>
            <w:r w:rsidRPr="008450CD">
              <w:t>и</w:t>
            </w:r>
            <w:r w:rsidR="00E050BB" w:rsidRPr="008450CD">
              <w:t xml:space="preserve"> </w:t>
            </w:r>
            <w:r w:rsidRPr="008450CD">
              <w:t>физкультурой</w:t>
            </w:r>
            <w:r w:rsidR="00E050BB" w:rsidRPr="008450CD">
              <w:t xml:space="preserve"> </w:t>
            </w:r>
            <w:r w:rsidRPr="008450CD">
              <w:t>(беговые</w:t>
            </w:r>
            <w:r w:rsidR="00E050BB" w:rsidRPr="008450CD">
              <w:t xml:space="preserve"> </w:t>
            </w:r>
            <w:r w:rsidRPr="008450CD">
              <w:t>дорожки,</w:t>
            </w:r>
            <w:r w:rsidR="00E050BB" w:rsidRPr="008450CD">
              <w:t xml:space="preserve"> </w:t>
            </w:r>
            <w:r w:rsidRPr="008450CD">
              <w:t>спортивные</w:t>
            </w:r>
            <w:r w:rsidR="00E050BB" w:rsidRPr="008450CD">
              <w:t xml:space="preserve"> </w:t>
            </w:r>
            <w:r w:rsidRPr="008450CD">
              <w:t>сооружения,</w:t>
            </w:r>
            <w:r w:rsidR="00E050BB" w:rsidRPr="008450CD">
              <w:t xml:space="preserve"> </w:t>
            </w:r>
            <w:r w:rsidRPr="008450CD">
              <w:t>поля</w:t>
            </w:r>
            <w:r w:rsidR="00E050BB" w:rsidRPr="008450CD">
              <w:t xml:space="preserve"> </w:t>
            </w:r>
            <w:r w:rsidRPr="008450CD">
              <w:t>для</w:t>
            </w:r>
            <w:r w:rsidR="00E050BB" w:rsidRPr="008450CD">
              <w:t xml:space="preserve"> </w:t>
            </w:r>
            <w:r w:rsidRPr="008450CD">
              <w:t>спортивной</w:t>
            </w:r>
            <w:r w:rsidR="00E050BB" w:rsidRPr="008450CD">
              <w:t xml:space="preserve"> </w:t>
            </w:r>
            <w:r w:rsidRPr="008450CD">
              <w:t>игры)</w:t>
            </w:r>
          </w:p>
        </w:tc>
        <w:tc>
          <w:tcPr>
            <w:tcW w:w="1900" w:type="dxa"/>
          </w:tcPr>
          <w:p w:rsidR="002D5FE0" w:rsidRPr="008450CD" w:rsidRDefault="002D5FE0" w:rsidP="00701BEF">
            <w:pPr>
              <w:ind w:firstLine="56"/>
              <w:jc w:val="center"/>
              <w:rPr>
                <w:szCs w:val="24"/>
              </w:rPr>
            </w:pPr>
            <w:r w:rsidRPr="008450CD">
              <w:rPr>
                <w:szCs w:val="24"/>
              </w:rPr>
              <w:t>5.1</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Хранение</w:t>
            </w:r>
            <w:r w:rsidR="00E050BB" w:rsidRPr="008450CD">
              <w:rPr>
                <w:szCs w:val="24"/>
              </w:rPr>
              <w:t xml:space="preserve"> </w:t>
            </w:r>
            <w:r w:rsidRPr="008450CD">
              <w:rPr>
                <w:szCs w:val="24"/>
              </w:rPr>
              <w:t>и</w:t>
            </w:r>
            <w:r w:rsidR="00E050BB" w:rsidRPr="008450CD">
              <w:rPr>
                <w:szCs w:val="24"/>
              </w:rPr>
              <w:t xml:space="preserve"> </w:t>
            </w:r>
            <w:r w:rsidRPr="008450CD">
              <w:rPr>
                <w:szCs w:val="24"/>
              </w:rPr>
              <w:t>переработка</w:t>
            </w:r>
            <w:r w:rsidR="00E050BB" w:rsidRPr="008450CD">
              <w:rPr>
                <w:szCs w:val="24"/>
              </w:rPr>
              <w:t xml:space="preserve"> </w:t>
            </w:r>
            <w:r w:rsidRPr="008450CD">
              <w:rPr>
                <w:szCs w:val="24"/>
              </w:rPr>
              <w:t>сельскохозяйственной</w:t>
            </w:r>
            <w:r w:rsidR="00E050BB" w:rsidRPr="008450CD">
              <w:rPr>
                <w:szCs w:val="24"/>
              </w:rPr>
              <w:t xml:space="preserve"> </w:t>
            </w:r>
            <w:r w:rsidRPr="008450CD">
              <w:rPr>
                <w:szCs w:val="24"/>
              </w:rPr>
              <w:t>продукции</w:t>
            </w:r>
          </w:p>
        </w:tc>
        <w:tc>
          <w:tcPr>
            <w:tcW w:w="5216" w:type="dxa"/>
          </w:tcPr>
          <w:p w:rsidR="002D5FE0" w:rsidRPr="008450CD" w:rsidRDefault="002D5FE0" w:rsidP="00701BEF">
            <w:pPr>
              <w:pStyle w:val="a9"/>
              <w:spacing w:before="0" w:beforeAutospacing="0" w:after="0" w:afterAutospacing="0"/>
              <w:ind w:firstLine="37"/>
            </w:pPr>
            <w:r w:rsidRPr="008450CD">
              <w:t>Размещение</w:t>
            </w:r>
            <w:r w:rsidR="00E050BB" w:rsidRPr="008450CD">
              <w:t xml:space="preserve"> </w:t>
            </w:r>
            <w:r w:rsidRPr="008450CD">
              <w:t>зданий,</w:t>
            </w:r>
            <w:r w:rsidR="00E050BB" w:rsidRPr="008450CD">
              <w:t xml:space="preserve"> </w:t>
            </w:r>
            <w:r w:rsidRPr="008450CD">
              <w:t>сооружений,</w:t>
            </w:r>
            <w:r w:rsidR="00E050BB" w:rsidRPr="008450CD">
              <w:t xml:space="preserve"> </w:t>
            </w:r>
            <w:r w:rsidRPr="008450CD">
              <w:t>используемых</w:t>
            </w:r>
            <w:r w:rsidR="00E050BB" w:rsidRPr="008450CD">
              <w:t xml:space="preserve"> </w:t>
            </w:r>
            <w:r w:rsidRPr="008450CD">
              <w:t>для</w:t>
            </w:r>
            <w:r w:rsidR="00E050BB" w:rsidRPr="008450CD">
              <w:t xml:space="preserve"> </w:t>
            </w:r>
            <w:r w:rsidRPr="008450CD">
              <w:t>хранения</w:t>
            </w:r>
            <w:r w:rsidR="00E050BB" w:rsidRPr="008450CD">
              <w:t xml:space="preserve"> </w:t>
            </w:r>
            <w:r w:rsidRPr="008450CD">
              <w:t>сельскохозяйственной</w:t>
            </w:r>
            <w:r w:rsidR="00E050BB" w:rsidRPr="008450CD">
              <w:t xml:space="preserve"> </w:t>
            </w:r>
            <w:r w:rsidRPr="008450CD">
              <w:t>продукции</w:t>
            </w:r>
            <w:r w:rsidR="00E050BB" w:rsidRPr="008450CD">
              <w:t xml:space="preserve"> </w:t>
            </w:r>
            <w:r w:rsidRPr="008450CD">
              <w:t>(коллективные</w:t>
            </w:r>
            <w:r w:rsidR="00E050BB" w:rsidRPr="008450CD">
              <w:t xml:space="preserve"> </w:t>
            </w:r>
            <w:r w:rsidRPr="008450CD">
              <w:t>овощехранилища)</w:t>
            </w:r>
          </w:p>
        </w:tc>
        <w:tc>
          <w:tcPr>
            <w:tcW w:w="1900" w:type="dxa"/>
          </w:tcPr>
          <w:p w:rsidR="002D5FE0" w:rsidRPr="008450CD" w:rsidRDefault="002D5FE0" w:rsidP="00701BEF">
            <w:pPr>
              <w:ind w:firstLine="56"/>
              <w:jc w:val="center"/>
              <w:rPr>
                <w:szCs w:val="24"/>
              </w:rPr>
            </w:pPr>
            <w:r w:rsidRPr="008450CD">
              <w:rPr>
                <w:szCs w:val="24"/>
              </w:rPr>
              <w:t>1.15</w:t>
            </w:r>
          </w:p>
        </w:tc>
      </w:tr>
      <w:tr w:rsidR="002D5FE0" w:rsidRPr="008450CD" w:rsidTr="0005259F">
        <w:trPr>
          <w:jc w:val="center"/>
        </w:trPr>
        <w:tc>
          <w:tcPr>
            <w:tcW w:w="2410" w:type="dxa"/>
          </w:tcPr>
          <w:p w:rsidR="002D5FE0" w:rsidRPr="008450CD" w:rsidRDefault="002D5FE0" w:rsidP="00701BEF">
            <w:pPr>
              <w:ind w:firstLine="36"/>
              <w:rPr>
                <w:szCs w:val="24"/>
              </w:rPr>
            </w:pPr>
            <w:r w:rsidRPr="008450CD">
              <w:rPr>
                <w:szCs w:val="24"/>
              </w:rPr>
              <w:t>Отдых</w:t>
            </w:r>
            <w:r w:rsidR="00E050BB" w:rsidRPr="008450CD">
              <w:rPr>
                <w:szCs w:val="24"/>
              </w:rPr>
              <w:t xml:space="preserve"> </w:t>
            </w:r>
            <w:r w:rsidRPr="008450CD">
              <w:rPr>
                <w:szCs w:val="24"/>
              </w:rPr>
              <w:t>(рекреация)</w:t>
            </w:r>
          </w:p>
        </w:tc>
        <w:tc>
          <w:tcPr>
            <w:tcW w:w="5216" w:type="dxa"/>
          </w:tcPr>
          <w:p w:rsidR="002D5FE0" w:rsidRPr="008450CD" w:rsidRDefault="002D5FE0" w:rsidP="00701BEF">
            <w:pPr>
              <w:pStyle w:val="a9"/>
              <w:spacing w:before="0" w:beforeAutospacing="0" w:after="0" w:afterAutospacing="0"/>
              <w:ind w:firstLine="37"/>
            </w:pPr>
            <w:r w:rsidRPr="008450CD">
              <w:t>Создание</w:t>
            </w:r>
            <w:r w:rsidR="00E050BB" w:rsidRPr="008450CD">
              <w:t xml:space="preserve"> </w:t>
            </w:r>
            <w:r w:rsidRPr="008450CD">
              <w:t>и</w:t>
            </w:r>
            <w:r w:rsidR="00E050BB" w:rsidRPr="008450CD">
              <w:t xml:space="preserve"> </w:t>
            </w:r>
            <w:r w:rsidRPr="008450CD">
              <w:t>уход</w:t>
            </w:r>
            <w:r w:rsidR="00E050BB" w:rsidRPr="008450CD">
              <w:t xml:space="preserve"> </w:t>
            </w:r>
            <w:r w:rsidRPr="008450CD">
              <w:t>за</w:t>
            </w:r>
            <w:r w:rsidR="00E050BB" w:rsidRPr="008450CD">
              <w:t xml:space="preserve"> </w:t>
            </w:r>
            <w:r w:rsidRPr="008450CD">
              <w:t>прудами,</w:t>
            </w:r>
            <w:r w:rsidR="00E050BB" w:rsidRPr="008450CD">
              <w:t xml:space="preserve"> </w:t>
            </w:r>
            <w:r w:rsidRPr="008450CD">
              <w:t>пляжами,</w:t>
            </w:r>
            <w:r w:rsidR="00E050BB" w:rsidRPr="008450CD">
              <w:t xml:space="preserve"> </w:t>
            </w:r>
            <w:r w:rsidRPr="008450CD">
              <w:t>а</w:t>
            </w:r>
            <w:r w:rsidR="00E050BB" w:rsidRPr="008450CD">
              <w:t xml:space="preserve"> </w:t>
            </w:r>
            <w:r w:rsidRPr="008450CD">
              <w:t>также</w:t>
            </w:r>
            <w:r w:rsidR="00E050BB" w:rsidRPr="008450CD">
              <w:t xml:space="preserve"> </w:t>
            </w:r>
            <w:r w:rsidRPr="008450CD">
              <w:t>обустройство</w:t>
            </w:r>
            <w:r w:rsidR="00E050BB" w:rsidRPr="008450CD">
              <w:t xml:space="preserve"> </w:t>
            </w:r>
            <w:r w:rsidRPr="008450CD">
              <w:t>мест</w:t>
            </w:r>
            <w:r w:rsidR="00E050BB" w:rsidRPr="008450CD">
              <w:t xml:space="preserve"> </w:t>
            </w:r>
            <w:r w:rsidRPr="008450CD">
              <w:t>отдыха</w:t>
            </w:r>
            <w:r w:rsidR="00E050BB" w:rsidRPr="008450CD">
              <w:t xml:space="preserve"> </w:t>
            </w:r>
            <w:r w:rsidRPr="008450CD">
              <w:t>в</w:t>
            </w:r>
            <w:r w:rsidR="00E050BB" w:rsidRPr="008450CD">
              <w:t xml:space="preserve"> </w:t>
            </w:r>
            <w:r w:rsidRPr="008450CD">
              <w:t>них.</w:t>
            </w:r>
          </w:p>
        </w:tc>
        <w:tc>
          <w:tcPr>
            <w:tcW w:w="1900" w:type="dxa"/>
          </w:tcPr>
          <w:p w:rsidR="002D5FE0" w:rsidRPr="008450CD" w:rsidRDefault="002D5FE0" w:rsidP="00701BEF">
            <w:pPr>
              <w:ind w:firstLine="56"/>
              <w:jc w:val="center"/>
              <w:rPr>
                <w:szCs w:val="24"/>
              </w:rPr>
            </w:pPr>
            <w:r w:rsidRPr="008450CD">
              <w:rPr>
                <w:szCs w:val="24"/>
              </w:rPr>
              <w:t>5.0</w:t>
            </w:r>
          </w:p>
        </w:tc>
      </w:tr>
    </w:tbl>
    <w:p w:rsidR="003A2758" w:rsidRPr="008450CD" w:rsidRDefault="003A2758" w:rsidP="00701BEF">
      <w:pPr>
        <w:pStyle w:val="a"/>
        <w:numPr>
          <w:ilvl w:val="0"/>
          <w:numId w:val="0"/>
        </w:numPr>
        <w:tabs>
          <w:tab w:val="clear" w:pos="340"/>
          <w:tab w:val="left" w:pos="9356"/>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3A2758" w:rsidRPr="008450CD" w:rsidRDefault="003A2758" w:rsidP="00701BEF">
      <w:pPr>
        <w:pStyle w:val="a"/>
        <w:numPr>
          <w:ilvl w:val="0"/>
          <w:numId w:val="0"/>
        </w:numPr>
        <w:tabs>
          <w:tab w:val="clear" w:pos="340"/>
        </w:tabs>
        <w:ind w:firstLine="709"/>
        <w:rPr>
          <w:rStyle w:val="7"/>
          <w:b/>
          <w:color w:val="auto"/>
          <w:sz w:val="24"/>
          <w:szCs w:val="24"/>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689" w:type="dxa"/>
        <w:jc w:val="center"/>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209"/>
        <w:gridCol w:w="6080"/>
      </w:tblGrid>
      <w:tr w:rsidR="00502108" w:rsidRPr="008450CD" w:rsidTr="009B1E41">
        <w:trPr>
          <w:tblHeader/>
          <w:jc w:val="center"/>
        </w:trPr>
        <w:tc>
          <w:tcPr>
            <w:tcW w:w="400" w:type="dxa"/>
            <w:vAlign w:val="center"/>
          </w:tcPr>
          <w:p w:rsidR="00502108" w:rsidRPr="008450CD" w:rsidRDefault="00502108"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209" w:type="dxa"/>
            <w:vAlign w:val="center"/>
          </w:tcPr>
          <w:p w:rsidR="00502108" w:rsidRPr="008450CD" w:rsidRDefault="00502108"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6080" w:type="dxa"/>
            <w:vAlign w:val="center"/>
          </w:tcPr>
          <w:p w:rsidR="00502108" w:rsidRPr="008450CD" w:rsidRDefault="00502108"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502108" w:rsidRPr="008450CD" w:rsidTr="009B1E41">
        <w:trPr>
          <w:trHeight w:val="1527"/>
          <w:jc w:val="center"/>
        </w:trPr>
        <w:tc>
          <w:tcPr>
            <w:tcW w:w="400" w:type="dxa"/>
          </w:tcPr>
          <w:p w:rsidR="00502108" w:rsidRPr="008450CD" w:rsidRDefault="00502108" w:rsidP="00701BEF">
            <w:pPr>
              <w:pStyle w:val="a"/>
              <w:numPr>
                <w:ilvl w:val="0"/>
                <w:numId w:val="0"/>
              </w:numPr>
              <w:tabs>
                <w:tab w:val="clear" w:pos="340"/>
                <w:tab w:val="decimal" w:pos="284"/>
                <w:tab w:val="left" w:pos="1134"/>
              </w:tabs>
              <w:rPr>
                <w:color w:val="auto"/>
              </w:rPr>
            </w:pPr>
            <w:r w:rsidRPr="008450CD">
              <w:rPr>
                <w:color w:val="auto"/>
              </w:rPr>
              <w:lastRenderedPageBreak/>
              <w:t>1</w:t>
            </w:r>
          </w:p>
        </w:tc>
        <w:tc>
          <w:tcPr>
            <w:tcW w:w="3209" w:type="dxa"/>
          </w:tcPr>
          <w:p w:rsidR="00502108" w:rsidRPr="008450CD" w:rsidRDefault="00502108"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p w:rsidR="00502108" w:rsidRPr="008450CD" w:rsidRDefault="00502108" w:rsidP="009B1E41">
            <w:pPr>
              <w:pStyle w:val="a4"/>
              <w:spacing w:after="0"/>
              <w:ind w:firstLine="0"/>
              <w:jc w:val="right"/>
              <w:rPr>
                <w:szCs w:val="24"/>
              </w:rPr>
            </w:pPr>
          </w:p>
        </w:tc>
        <w:tc>
          <w:tcPr>
            <w:tcW w:w="6080" w:type="dxa"/>
          </w:tcPr>
          <w:p w:rsidR="00502108" w:rsidRPr="008450CD" w:rsidRDefault="00502108" w:rsidP="00701BEF">
            <w:pPr>
              <w:pStyle w:val="a4"/>
              <w:tabs>
                <w:tab w:val="left" w:pos="216"/>
              </w:tabs>
              <w:autoSpaceDE/>
              <w:autoSpaceDN/>
              <w:adjustRightInd/>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ведения</w:t>
            </w:r>
            <w:r w:rsidR="00E050BB" w:rsidRPr="008450CD">
              <w:rPr>
                <w:rStyle w:val="8"/>
                <w:sz w:val="24"/>
                <w:szCs w:val="24"/>
              </w:rPr>
              <w:t xml:space="preserve"> </w:t>
            </w:r>
            <w:r w:rsidRPr="008450CD">
              <w:rPr>
                <w:rStyle w:val="8"/>
                <w:sz w:val="24"/>
                <w:szCs w:val="24"/>
              </w:rPr>
              <w:t>садоводства,</w:t>
            </w:r>
            <w:r w:rsidR="00E050BB" w:rsidRPr="008450CD">
              <w:rPr>
                <w:rStyle w:val="8"/>
                <w:sz w:val="24"/>
                <w:szCs w:val="24"/>
              </w:rPr>
              <w:t xml:space="preserve"> </w:t>
            </w:r>
            <w:r w:rsidRPr="008450CD">
              <w:rPr>
                <w:rStyle w:val="8"/>
                <w:sz w:val="24"/>
                <w:szCs w:val="24"/>
              </w:rPr>
              <w:t>огородничества</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815"/>
                <w:sz w:val="24"/>
                <w:szCs w:val="24"/>
              </w:rPr>
              <w:t>200</w:t>
            </w:r>
            <w:r w:rsidR="00E050BB" w:rsidRPr="008450CD">
              <w:rPr>
                <w:rStyle w:val="815"/>
                <w:sz w:val="24"/>
                <w:szCs w:val="24"/>
              </w:rPr>
              <w:t xml:space="preserve"> </w:t>
            </w:r>
            <w:r w:rsidRPr="008450CD">
              <w:rPr>
                <w:rStyle w:val="815"/>
                <w:sz w:val="24"/>
                <w:szCs w:val="24"/>
              </w:rPr>
              <w:t>кв.</w:t>
            </w:r>
            <w:r w:rsidR="00E050BB" w:rsidRPr="008450CD">
              <w:rPr>
                <w:rStyle w:val="815"/>
                <w:sz w:val="24"/>
                <w:szCs w:val="24"/>
              </w:rPr>
              <w:t xml:space="preserve"> </w:t>
            </w:r>
            <w:r w:rsidR="00243A36" w:rsidRPr="008450CD">
              <w:rPr>
                <w:rStyle w:val="815"/>
                <w:sz w:val="24"/>
                <w:szCs w:val="24"/>
              </w:rPr>
              <w:t>м</w:t>
            </w:r>
            <w:r w:rsidRPr="008450CD">
              <w:rPr>
                <w:rStyle w:val="815"/>
                <w:sz w:val="24"/>
                <w:szCs w:val="24"/>
              </w:rPr>
              <w:t>;</w:t>
            </w:r>
          </w:p>
          <w:p w:rsidR="00502108" w:rsidRPr="008450CD" w:rsidRDefault="00502108" w:rsidP="00701BEF">
            <w:pPr>
              <w:pStyle w:val="a4"/>
              <w:tabs>
                <w:tab w:val="left" w:pos="216"/>
              </w:tabs>
              <w:autoSpaceDE/>
              <w:autoSpaceDN/>
              <w:adjustRightInd/>
              <w:spacing w:after="0"/>
              <w:ind w:firstLine="0"/>
              <w:rPr>
                <w:szCs w:val="24"/>
              </w:rPr>
            </w:pPr>
            <w:r w:rsidRPr="008450CD">
              <w:rPr>
                <w:rStyle w:val="8"/>
                <w:sz w:val="24"/>
                <w:szCs w:val="24"/>
              </w:rPr>
              <w:t>2)</w:t>
            </w:r>
            <w:r w:rsidR="00E050BB" w:rsidRPr="008450CD">
              <w:rPr>
                <w:rStyle w:val="8"/>
                <w:sz w:val="24"/>
                <w:szCs w:val="24"/>
              </w:rPr>
              <w:t xml:space="preserve"> </w:t>
            </w: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ведения</w:t>
            </w:r>
            <w:r w:rsidR="00E050BB" w:rsidRPr="008450CD">
              <w:rPr>
                <w:rStyle w:val="8"/>
                <w:sz w:val="24"/>
                <w:szCs w:val="24"/>
              </w:rPr>
              <w:t xml:space="preserve"> </w:t>
            </w:r>
            <w:r w:rsidRPr="008450CD">
              <w:rPr>
                <w:rStyle w:val="8"/>
                <w:sz w:val="24"/>
                <w:szCs w:val="24"/>
              </w:rPr>
              <w:t>садоводства,</w:t>
            </w:r>
            <w:r w:rsidR="00E050BB" w:rsidRPr="008450CD">
              <w:rPr>
                <w:rStyle w:val="8"/>
                <w:sz w:val="24"/>
                <w:szCs w:val="24"/>
              </w:rPr>
              <w:t xml:space="preserve"> </w:t>
            </w:r>
            <w:r w:rsidRPr="008450CD">
              <w:rPr>
                <w:rStyle w:val="8"/>
                <w:sz w:val="24"/>
                <w:szCs w:val="24"/>
              </w:rPr>
              <w:t>огородничества</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815"/>
                <w:sz w:val="24"/>
                <w:szCs w:val="24"/>
              </w:rPr>
              <w:t>1500</w:t>
            </w:r>
            <w:r w:rsidR="00E050BB" w:rsidRPr="008450CD">
              <w:rPr>
                <w:rStyle w:val="815"/>
                <w:sz w:val="24"/>
                <w:szCs w:val="24"/>
              </w:rPr>
              <w:t xml:space="preserve"> </w:t>
            </w:r>
            <w:r w:rsidRPr="008450CD">
              <w:rPr>
                <w:rStyle w:val="815"/>
                <w:sz w:val="24"/>
                <w:szCs w:val="24"/>
              </w:rPr>
              <w:t>кв.</w:t>
            </w:r>
            <w:r w:rsidR="00E050BB" w:rsidRPr="008450CD">
              <w:rPr>
                <w:rStyle w:val="815"/>
                <w:sz w:val="24"/>
                <w:szCs w:val="24"/>
              </w:rPr>
              <w:t xml:space="preserve"> </w:t>
            </w:r>
            <w:r w:rsidR="00243A36" w:rsidRPr="008450CD">
              <w:rPr>
                <w:rStyle w:val="815"/>
                <w:sz w:val="24"/>
                <w:szCs w:val="24"/>
              </w:rPr>
              <w:t>м</w:t>
            </w:r>
            <w:r w:rsidRPr="008450CD">
              <w:rPr>
                <w:rStyle w:val="815"/>
                <w:sz w:val="24"/>
                <w:szCs w:val="24"/>
              </w:rPr>
              <w:t>;</w:t>
            </w:r>
          </w:p>
          <w:p w:rsidR="00502108" w:rsidRPr="008450CD" w:rsidRDefault="00502108" w:rsidP="00701BEF">
            <w:pPr>
              <w:pStyle w:val="a4"/>
              <w:spacing w:after="0"/>
              <w:ind w:firstLine="0"/>
              <w:rPr>
                <w:szCs w:val="24"/>
              </w:rPr>
            </w:pPr>
            <w:r w:rsidRPr="008450CD">
              <w:rPr>
                <w:rStyle w:val="8"/>
                <w:sz w:val="24"/>
                <w:szCs w:val="24"/>
              </w:rPr>
              <w:t>3)</w:t>
            </w:r>
            <w:r w:rsidR="00E050BB" w:rsidRPr="008450CD">
              <w:rPr>
                <w:rStyle w:val="8"/>
                <w:sz w:val="24"/>
                <w:szCs w:val="24"/>
              </w:rPr>
              <w:t xml:space="preserve"> </w:t>
            </w: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хозяйственного</w:t>
            </w:r>
            <w:r w:rsidR="00E050BB" w:rsidRPr="008450CD">
              <w:rPr>
                <w:rStyle w:val="8"/>
                <w:sz w:val="24"/>
                <w:szCs w:val="24"/>
              </w:rPr>
              <w:t xml:space="preserve"> </w:t>
            </w:r>
            <w:r w:rsidRPr="008450CD">
              <w:rPr>
                <w:rStyle w:val="8"/>
                <w:sz w:val="24"/>
                <w:szCs w:val="24"/>
              </w:rPr>
              <w:t>строения,</w:t>
            </w:r>
            <w:r w:rsidR="00E050BB" w:rsidRPr="008450CD">
              <w:rPr>
                <w:rStyle w:val="8"/>
                <w:sz w:val="24"/>
                <w:szCs w:val="24"/>
              </w:rPr>
              <w:t xml:space="preserve"> </w:t>
            </w:r>
            <w:r w:rsidRPr="008450CD">
              <w:rPr>
                <w:rStyle w:val="8"/>
                <w:sz w:val="24"/>
                <w:szCs w:val="24"/>
              </w:rPr>
              <w:t>сооружения</w:t>
            </w:r>
            <w:r w:rsidR="00E050BB" w:rsidRPr="008450CD">
              <w:rPr>
                <w:rStyle w:val="8"/>
                <w:sz w:val="24"/>
                <w:szCs w:val="24"/>
              </w:rPr>
              <w:t xml:space="preserve"> </w:t>
            </w:r>
            <w:r w:rsidRPr="008450CD">
              <w:rPr>
                <w:rStyle w:val="8"/>
                <w:sz w:val="24"/>
                <w:szCs w:val="24"/>
              </w:rPr>
              <w:t>(гаража)</w:t>
            </w:r>
            <w:r w:rsidR="00E050BB" w:rsidRPr="008450CD">
              <w:rPr>
                <w:rStyle w:val="8"/>
                <w:sz w:val="24"/>
                <w:szCs w:val="24"/>
              </w:rPr>
              <w:t xml:space="preserve"> </w:t>
            </w:r>
            <w:r w:rsidRPr="008450CD">
              <w:rPr>
                <w:rStyle w:val="815"/>
                <w:sz w:val="24"/>
                <w:szCs w:val="24"/>
              </w:rPr>
              <w:t>не</w:t>
            </w:r>
            <w:r w:rsidR="00E050BB" w:rsidRPr="008450CD">
              <w:rPr>
                <w:rStyle w:val="815"/>
                <w:sz w:val="24"/>
                <w:szCs w:val="24"/>
              </w:rPr>
              <w:t xml:space="preserve"> </w:t>
            </w:r>
            <w:r w:rsidRPr="008450CD">
              <w:rPr>
                <w:rStyle w:val="815"/>
                <w:sz w:val="24"/>
                <w:szCs w:val="24"/>
              </w:rPr>
              <w:t>более</w:t>
            </w:r>
            <w:r w:rsidR="00E050BB" w:rsidRPr="008450CD">
              <w:rPr>
                <w:rStyle w:val="815"/>
                <w:sz w:val="24"/>
                <w:szCs w:val="24"/>
              </w:rPr>
              <w:t xml:space="preserve"> </w:t>
            </w:r>
            <w:r w:rsidRPr="008450CD">
              <w:rPr>
                <w:rStyle w:val="815"/>
                <w:sz w:val="24"/>
                <w:szCs w:val="24"/>
              </w:rPr>
              <w:t>40</w:t>
            </w:r>
            <w:r w:rsidR="00E050BB" w:rsidRPr="008450CD">
              <w:rPr>
                <w:rStyle w:val="815"/>
                <w:sz w:val="24"/>
                <w:szCs w:val="24"/>
              </w:rPr>
              <w:t xml:space="preserve"> </w:t>
            </w:r>
            <w:r w:rsidRPr="008450CD">
              <w:rPr>
                <w:rStyle w:val="815"/>
                <w:sz w:val="24"/>
                <w:szCs w:val="24"/>
              </w:rPr>
              <w:t>кв.м</w:t>
            </w:r>
          </w:p>
        </w:tc>
      </w:tr>
      <w:tr w:rsidR="00502108" w:rsidRPr="008450CD" w:rsidTr="009B1E41">
        <w:trPr>
          <w:jc w:val="center"/>
        </w:trPr>
        <w:tc>
          <w:tcPr>
            <w:tcW w:w="400" w:type="dxa"/>
          </w:tcPr>
          <w:p w:rsidR="00502108" w:rsidRPr="008450CD" w:rsidRDefault="00502108" w:rsidP="00701BEF">
            <w:pPr>
              <w:pStyle w:val="a"/>
              <w:numPr>
                <w:ilvl w:val="0"/>
                <w:numId w:val="0"/>
              </w:numPr>
              <w:tabs>
                <w:tab w:val="clear" w:pos="340"/>
                <w:tab w:val="decimal" w:pos="284"/>
                <w:tab w:val="left" w:pos="1134"/>
              </w:tabs>
              <w:rPr>
                <w:color w:val="auto"/>
              </w:rPr>
            </w:pPr>
            <w:r w:rsidRPr="008450CD">
              <w:rPr>
                <w:color w:val="auto"/>
              </w:rPr>
              <w:t>2</w:t>
            </w:r>
          </w:p>
        </w:tc>
        <w:tc>
          <w:tcPr>
            <w:tcW w:w="3209" w:type="dxa"/>
          </w:tcPr>
          <w:p w:rsidR="00502108" w:rsidRPr="008450CD" w:rsidRDefault="00502108"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6080" w:type="dxa"/>
          </w:tcPr>
          <w:p w:rsidR="00502108" w:rsidRPr="008450CD" w:rsidRDefault="00502108" w:rsidP="00701BEF">
            <w:pPr>
              <w:pStyle w:val="a4"/>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построек</w:t>
            </w:r>
            <w:r w:rsidR="00E050BB" w:rsidRPr="008450CD">
              <w:rPr>
                <w:rStyle w:val="8"/>
                <w:sz w:val="24"/>
                <w:szCs w:val="24"/>
              </w:rPr>
              <w:t xml:space="preserve"> </w:t>
            </w:r>
            <w:r w:rsidRPr="008450CD">
              <w:rPr>
                <w:rStyle w:val="815"/>
                <w:sz w:val="24"/>
                <w:szCs w:val="24"/>
              </w:rPr>
              <w:t>-</w:t>
            </w:r>
            <w:r w:rsidR="00E050BB" w:rsidRPr="008450CD">
              <w:rPr>
                <w:rStyle w:val="815"/>
                <w:sz w:val="24"/>
                <w:szCs w:val="24"/>
              </w:rPr>
              <w:t xml:space="preserve"> </w:t>
            </w:r>
            <w:r w:rsidRPr="008450CD">
              <w:rPr>
                <w:rStyle w:val="815"/>
                <w:sz w:val="24"/>
                <w:szCs w:val="24"/>
              </w:rPr>
              <w:t>1м</w:t>
            </w:r>
          </w:p>
        </w:tc>
      </w:tr>
      <w:tr w:rsidR="00502108" w:rsidRPr="008450CD" w:rsidTr="009B1E41">
        <w:trPr>
          <w:jc w:val="center"/>
        </w:trPr>
        <w:tc>
          <w:tcPr>
            <w:tcW w:w="400" w:type="dxa"/>
          </w:tcPr>
          <w:p w:rsidR="00502108" w:rsidRPr="008450CD" w:rsidRDefault="00502108" w:rsidP="00701BEF">
            <w:pPr>
              <w:pStyle w:val="a"/>
              <w:numPr>
                <w:ilvl w:val="0"/>
                <w:numId w:val="0"/>
              </w:numPr>
              <w:tabs>
                <w:tab w:val="clear" w:pos="340"/>
                <w:tab w:val="decimal" w:pos="284"/>
                <w:tab w:val="left" w:pos="1134"/>
              </w:tabs>
              <w:rPr>
                <w:color w:val="auto"/>
              </w:rPr>
            </w:pPr>
            <w:r w:rsidRPr="008450CD">
              <w:rPr>
                <w:color w:val="auto"/>
              </w:rPr>
              <w:t>3</w:t>
            </w:r>
          </w:p>
        </w:tc>
        <w:tc>
          <w:tcPr>
            <w:tcW w:w="3209" w:type="dxa"/>
          </w:tcPr>
          <w:p w:rsidR="00502108" w:rsidRPr="008450CD" w:rsidRDefault="00502108"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6080" w:type="dxa"/>
          </w:tcPr>
          <w:p w:rsidR="00502108" w:rsidRPr="008450CD" w:rsidRDefault="00502108" w:rsidP="00701BEF">
            <w:pPr>
              <w:pStyle w:val="a4"/>
              <w:spacing w:after="0"/>
              <w:ind w:firstLine="0"/>
              <w:rPr>
                <w:szCs w:val="24"/>
              </w:rPr>
            </w:pPr>
            <w:r w:rsidRPr="008450CD">
              <w:rPr>
                <w:rStyle w:val="815"/>
                <w:sz w:val="24"/>
                <w:szCs w:val="24"/>
              </w:rPr>
              <w:t>не</w:t>
            </w:r>
            <w:r w:rsidR="00E050BB" w:rsidRPr="008450CD">
              <w:rPr>
                <w:rStyle w:val="815"/>
                <w:sz w:val="24"/>
                <w:szCs w:val="24"/>
              </w:rPr>
              <w:t xml:space="preserve"> </w:t>
            </w:r>
            <w:r w:rsidRPr="008450CD">
              <w:rPr>
                <w:rStyle w:val="815"/>
                <w:sz w:val="24"/>
                <w:szCs w:val="24"/>
              </w:rPr>
              <w:t>более</w:t>
            </w:r>
            <w:r w:rsidR="00E050BB" w:rsidRPr="008450CD">
              <w:rPr>
                <w:rStyle w:val="815"/>
                <w:sz w:val="24"/>
                <w:szCs w:val="24"/>
              </w:rPr>
              <w:t xml:space="preserve"> </w:t>
            </w:r>
            <w:r w:rsidRPr="008450CD">
              <w:rPr>
                <w:rStyle w:val="815"/>
                <w:sz w:val="24"/>
                <w:szCs w:val="24"/>
              </w:rPr>
              <w:t>2</w:t>
            </w:r>
            <w:r w:rsidR="00E050BB" w:rsidRPr="008450CD">
              <w:rPr>
                <w:rStyle w:val="815"/>
                <w:sz w:val="24"/>
                <w:szCs w:val="24"/>
              </w:rPr>
              <w:t xml:space="preserve"> </w:t>
            </w:r>
            <w:r w:rsidRPr="008450CD">
              <w:rPr>
                <w:rStyle w:val="815"/>
                <w:sz w:val="24"/>
                <w:szCs w:val="24"/>
              </w:rPr>
              <w:t>этажей</w:t>
            </w:r>
          </w:p>
        </w:tc>
      </w:tr>
      <w:tr w:rsidR="00502108" w:rsidRPr="008450CD" w:rsidTr="009B1E41">
        <w:trPr>
          <w:jc w:val="center"/>
        </w:trPr>
        <w:tc>
          <w:tcPr>
            <w:tcW w:w="400" w:type="dxa"/>
          </w:tcPr>
          <w:p w:rsidR="00502108" w:rsidRPr="008450CD" w:rsidRDefault="00502108" w:rsidP="00701BEF">
            <w:pPr>
              <w:pStyle w:val="a"/>
              <w:numPr>
                <w:ilvl w:val="0"/>
                <w:numId w:val="0"/>
              </w:numPr>
              <w:tabs>
                <w:tab w:val="clear" w:pos="340"/>
                <w:tab w:val="decimal" w:pos="284"/>
                <w:tab w:val="left" w:pos="1134"/>
              </w:tabs>
              <w:rPr>
                <w:color w:val="auto"/>
              </w:rPr>
            </w:pPr>
            <w:r w:rsidRPr="008450CD">
              <w:rPr>
                <w:color w:val="auto"/>
              </w:rPr>
              <w:t>4</w:t>
            </w:r>
          </w:p>
        </w:tc>
        <w:tc>
          <w:tcPr>
            <w:tcW w:w="3209" w:type="dxa"/>
          </w:tcPr>
          <w:p w:rsidR="00502108" w:rsidRPr="008450CD" w:rsidRDefault="00502108"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6080" w:type="dxa"/>
          </w:tcPr>
          <w:p w:rsidR="00502108" w:rsidRPr="008450CD" w:rsidRDefault="0002430D" w:rsidP="009B1E41">
            <w:pPr>
              <w:pStyle w:val="a4"/>
              <w:spacing w:after="0"/>
              <w:ind w:firstLine="0"/>
              <w:rPr>
                <w:szCs w:val="24"/>
              </w:rPr>
            </w:pPr>
            <w:r>
              <w:rPr>
                <w:rStyle w:val="815"/>
                <w:sz w:val="24"/>
                <w:szCs w:val="24"/>
              </w:rPr>
              <w:t>2</w:t>
            </w:r>
            <w:r w:rsidR="00502108" w:rsidRPr="008450CD">
              <w:rPr>
                <w:rStyle w:val="815"/>
                <w:sz w:val="24"/>
                <w:szCs w:val="24"/>
              </w:rPr>
              <w:t>0%</w:t>
            </w:r>
            <w:r w:rsidR="00E050BB" w:rsidRPr="008450CD">
              <w:rPr>
                <w:rStyle w:val="815"/>
                <w:sz w:val="24"/>
                <w:szCs w:val="24"/>
              </w:rPr>
              <w:t xml:space="preserve"> </w:t>
            </w:r>
          </w:p>
        </w:tc>
      </w:tr>
      <w:tr w:rsidR="00AB26F4" w:rsidRPr="008450CD" w:rsidTr="009B1E41">
        <w:trPr>
          <w:jc w:val="center"/>
        </w:trPr>
        <w:tc>
          <w:tcPr>
            <w:tcW w:w="400" w:type="dxa"/>
          </w:tcPr>
          <w:p w:rsidR="00AB26F4" w:rsidRPr="008450CD" w:rsidRDefault="00AB26F4" w:rsidP="00701BEF">
            <w:pPr>
              <w:pStyle w:val="a"/>
              <w:numPr>
                <w:ilvl w:val="0"/>
                <w:numId w:val="0"/>
              </w:numPr>
              <w:tabs>
                <w:tab w:val="clear" w:pos="340"/>
                <w:tab w:val="decimal" w:pos="284"/>
                <w:tab w:val="left" w:pos="1134"/>
              </w:tabs>
              <w:rPr>
                <w:color w:val="auto"/>
              </w:rPr>
            </w:pPr>
            <w:r>
              <w:rPr>
                <w:color w:val="auto"/>
              </w:rPr>
              <w:t>5</w:t>
            </w:r>
          </w:p>
        </w:tc>
        <w:tc>
          <w:tcPr>
            <w:tcW w:w="3209" w:type="dxa"/>
          </w:tcPr>
          <w:p w:rsidR="00AB26F4" w:rsidRPr="008450CD" w:rsidRDefault="00AB26F4" w:rsidP="00701BEF">
            <w:pPr>
              <w:pStyle w:val="a4"/>
              <w:spacing w:after="0"/>
              <w:ind w:firstLine="0"/>
              <w:rPr>
                <w:rStyle w:val="8"/>
                <w:sz w:val="24"/>
                <w:szCs w:val="24"/>
              </w:rPr>
            </w:pPr>
            <w:r w:rsidRPr="008450CD">
              <w:t>Условия размещения и (или) максимальные размеры (площадь) отдельных объектов</w:t>
            </w:r>
          </w:p>
        </w:tc>
        <w:tc>
          <w:tcPr>
            <w:tcW w:w="6080" w:type="dxa"/>
          </w:tcPr>
          <w:p w:rsidR="00AB26F4" w:rsidRDefault="00AB26F4" w:rsidP="009B1E41">
            <w:pPr>
              <w:pStyle w:val="a4"/>
              <w:spacing w:after="0"/>
              <w:ind w:firstLine="0"/>
              <w:rPr>
                <w:rStyle w:val="815"/>
                <w:sz w:val="24"/>
                <w:szCs w:val="24"/>
              </w:rPr>
            </w:pPr>
            <w:r w:rsidRPr="002B4339">
              <w:rPr>
                <w:szCs w:val="24"/>
              </w:rPr>
              <w:t>ограждения должны быть сетчатые или решетчатые высотой 1,5 м. Устройство глухих ограждений допускается со стороны улиц и проездов;</w:t>
            </w:r>
          </w:p>
        </w:tc>
      </w:tr>
    </w:tbl>
    <w:p w:rsidR="00502108" w:rsidRPr="008450CD" w:rsidRDefault="00502108" w:rsidP="00562AFB">
      <w:pPr>
        <w:pStyle w:val="5"/>
      </w:pPr>
      <w:r w:rsidRPr="008450CD">
        <w:t>Ж-6</w:t>
      </w:r>
      <w:r w:rsidR="000E226C" w:rsidRPr="008450CD">
        <w:t>.</w:t>
      </w:r>
      <w:r w:rsidR="00E050BB" w:rsidRPr="008450CD">
        <w:t xml:space="preserve"> </w:t>
      </w:r>
      <w:r w:rsidR="000E226C" w:rsidRPr="008450CD">
        <w:t>Зона</w:t>
      </w:r>
      <w:r w:rsidR="00E050BB" w:rsidRPr="008450CD">
        <w:t xml:space="preserve"> </w:t>
      </w:r>
      <w:r w:rsidR="000E226C" w:rsidRPr="008450CD">
        <w:t>жилой</w:t>
      </w:r>
      <w:r w:rsidR="00E050BB" w:rsidRPr="008450CD">
        <w:t xml:space="preserve"> </w:t>
      </w:r>
      <w:r w:rsidR="000E226C" w:rsidRPr="008450CD">
        <w:t>застройки,</w:t>
      </w:r>
      <w:r w:rsidR="00E050BB" w:rsidRPr="008450CD">
        <w:t xml:space="preserve"> </w:t>
      </w:r>
      <w:r w:rsidR="000E226C" w:rsidRPr="008450CD">
        <w:t>попадающей</w:t>
      </w:r>
      <w:r w:rsidR="00E050BB" w:rsidRPr="008450CD">
        <w:t xml:space="preserve"> </w:t>
      </w:r>
      <w:r w:rsidR="000E226C" w:rsidRPr="008450CD">
        <w:t>в</w:t>
      </w:r>
      <w:r w:rsidR="00E050BB" w:rsidRPr="008450CD">
        <w:t xml:space="preserve"> </w:t>
      </w:r>
      <w:r w:rsidR="00EE17AD" w:rsidRPr="008450CD">
        <w:t>СЗЗ</w:t>
      </w:r>
      <w:r w:rsidR="00E050BB" w:rsidRPr="008450CD">
        <w:t xml:space="preserve"> </w:t>
      </w:r>
      <w:r w:rsidR="000E226C" w:rsidRPr="008450CD">
        <w:t>предприятий,</w:t>
      </w:r>
      <w:r w:rsidR="005A76CB" w:rsidRPr="008450CD">
        <w:t xml:space="preserve"> оползневую зону,</w:t>
      </w:r>
      <w:r w:rsidR="00E050BB" w:rsidRPr="008450CD">
        <w:t xml:space="preserve"> </w:t>
      </w:r>
      <w:r w:rsidR="00EE17AD" w:rsidRPr="008450CD">
        <w:t>МДР</w:t>
      </w:r>
      <w:r w:rsidR="00E050BB" w:rsidRPr="008450CD">
        <w:t xml:space="preserve"> </w:t>
      </w:r>
      <w:r w:rsidR="000E226C" w:rsidRPr="008450CD">
        <w:t>от</w:t>
      </w:r>
      <w:r w:rsidR="00E050BB" w:rsidRPr="008450CD">
        <w:t xml:space="preserve"> </w:t>
      </w:r>
      <w:r w:rsidR="000E226C" w:rsidRPr="008450CD">
        <w:t>магистральных</w:t>
      </w:r>
      <w:r w:rsidR="00E050BB" w:rsidRPr="008450CD">
        <w:t xml:space="preserve"> </w:t>
      </w:r>
      <w:r w:rsidR="000E226C" w:rsidRPr="008450CD">
        <w:t>коммуникаций</w:t>
      </w:r>
      <w:r w:rsidR="00E050BB" w:rsidRPr="008450CD">
        <w:t xml:space="preserve"> </w:t>
      </w:r>
      <w:r w:rsidR="000E226C" w:rsidRPr="008450CD">
        <w:t>и</w:t>
      </w:r>
      <w:r w:rsidR="00E050BB" w:rsidRPr="008450CD">
        <w:t xml:space="preserve"> </w:t>
      </w:r>
      <w:r w:rsidR="000E226C" w:rsidRPr="008450CD">
        <w:t>дорог</w:t>
      </w:r>
      <w:r w:rsidR="00E050BB" w:rsidRPr="008450CD">
        <w:t xml:space="preserve"> </w:t>
      </w:r>
      <w:r w:rsidR="000E226C" w:rsidRPr="008450CD">
        <w:t>общего</w:t>
      </w:r>
      <w:r w:rsidR="00E050BB" w:rsidRPr="008450CD">
        <w:t xml:space="preserve"> </w:t>
      </w:r>
      <w:r w:rsidR="000E226C" w:rsidRPr="008450CD">
        <w:t>пользования</w:t>
      </w:r>
      <w:r w:rsidR="00E050BB" w:rsidRPr="008450CD">
        <w:t xml:space="preserve"> </w:t>
      </w:r>
      <w:r w:rsidR="000E226C" w:rsidRPr="008450CD">
        <w:t>федерального</w:t>
      </w:r>
      <w:r w:rsidR="00E050BB" w:rsidRPr="008450CD">
        <w:t xml:space="preserve"> </w:t>
      </w:r>
      <w:r w:rsidR="000E226C" w:rsidRPr="008450CD">
        <w:t>значения</w:t>
      </w:r>
      <w:r w:rsidRPr="008450CD">
        <w:t>.</w:t>
      </w:r>
    </w:p>
    <w:p w:rsidR="00243A36" w:rsidRPr="008450CD" w:rsidRDefault="00243A36" w:rsidP="00701BEF">
      <w:pPr>
        <w:pStyle w:val="Iauiue"/>
        <w:tabs>
          <w:tab w:val="left" w:pos="0"/>
        </w:tabs>
        <w:ind w:right="-40" w:firstLine="709"/>
        <w:jc w:val="both"/>
        <w:rPr>
          <w:rFonts w:ascii="Times New Roman" w:hAnsi="Times New Roman"/>
          <w:iCs/>
          <w:sz w:val="24"/>
          <w:szCs w:val="24"/>
        </w:rPr>
      </w:pPr>
      <w:r w:rsidRPr="008450CD">
        <w:rPr>
          <w:rFonts w:ascii="Times New Roman" w:hAnsi="Times New Roman"/>
          <w:iCs/>
          <w:sz w:val="24"/>
          <w:szCs w:val="24"/>
        </w:rPr>
        <w:t>Функциональное</w:t>
      </w:r>
      <w:r w:rsidR="00E050BB" w:rsidRPr="008450CD">
        <w:rPr>
          <w:rFonts w:ascii="Times New Roman" w:hAnsi="Times New Roman"/>
          <w:iCs/>
          <w:sz w:val="24"/>
          <w:szCs w:val="24"/>
        </w:rPr>
        <w:t xml:space="preserve"> </w:t>
      </w:r>
      <w:r w:rsidRPr="008450CD">
        <w:rPr>
          <w:rFonts w:ascii="Times New Roman" w:hAnsi="Times New Roman"/>
          <w:iCs/>
          <w:sz w:val="24"/>
          <w:szCs w:val="24"/>
        </w:rPr>
        <w:t>использование</w:t>
      </w:r>
      <w:r w:rsidR="00E050BB" w:rsidRPr="008450CD">
        <w:rPr>
          <w:rFonts w:ascii="Times New Roman" w:hAnsi="Times New Roman"/>
          <w:iCs/>
          <w:sz w:val="24"/>
          <w:szCs w:val="24"/>
        </w:rPr>
        <w:t xml:space="preserve"> </w:t>
      </w:r>
      <w:r w:rsidRPr="008450CD">
        <w:rPr>
          <w:rFonts w:ascii="Times New Roman" w:hAnsi="Times New Roman"/>
          <w:iCs/>
          <w:sz w:val="24"/>
          <w:szCs w:val="24"/>
        </w:rPr>
        <w:t>данной</w:t>
      </w:r>
      <w:r w:rsidR="00E050BB" w:rsidRPr="008450CD">
        <w:rPr>
          <w:rFonts w:ascii="Times New Roman" w:hAnsi="Times New Roman"/>
          <w:iCs/>
          <w:sz w:val="24"/>
          <w:szCs w:val="24"/>
        </w:rPr>
        <w:t xml:space="preserve"> </w:t>
      </w:r>
      <w:r w:rsidRPr="008450CD">
        <w:rPr>
          <w:rFonts w:ascii="Times New Roman" w:hAnsi="Times New Roman"/>
          <w:iCs/>
          <w:sz w:val="24"/>
          <w:szCs w:val="24"/>
        </w:rPr>
        <w:t>зоны</w:t>
      </w:r>
      <w:r w:rsidR="00E050BB" w:rsidRPr="008450CD">
        <w:rPr>
          <w:rFonts w:ascii="Times New Roman" w:hAnsi="Times New Roman"/>
          <w:iCs/>
          <w:sz w:val="24"/>
          <w:szCs w:val="24"/>
        </w:rPr>
        <w:t xml:space="preserve"> </w:t>
      </w:r>
      <w:r w:rsidRPr="008450CD">
        <w:rPr>
          <w:rFonts w:ascii="Times New Roman" w:hAnsi="Times New Roman"/>
          <w:iCs/>
          <w:sz w:val="24"/>
          <w:szCs w:val="24"/>
        </w:rPr>
        <w:t>не</w:t>
      </w:r>
      <w:r w:rsidR="00E050BB" w:rsidRPr="008450CD">
        <w:rPr>
          <w:rFonts w:ascii="Times New Roman" w:hAnsi="Times New Roman"/>
          <w:iCs/>
          <w:sz w:val="24"/>
          <w:szCs w:val="24"/>
        </w:rPr>
        <w:t xml:space="preserve"> </w:t>
      </w:r>
      <w:r w:rsidRPr="008450CD">
        <w:rPr>
          <w:rFonts w:ascii="Times New Roman" w:hAnsi="Times New Roman"/>
          <w:iCs/>
          <w:sz w:val="24"/>
          <w:szCs w:val="24"/>
        </w:rPr>
        <w:t>представляется</w:t>
      </w:r>
      <w:r w:rsidR="00E050BB" w:rsidRPr="008450CD">
        <w:rPr>
          <w:rFonts w:ascii="Times New Roman" w:hAnsi="Times New Roman"/>
          <w:iCs/>
          <w:sz w:val="24"/>
          <w:szCs w:val="24"/>
        </w:rPr>
        <w:t xml:space="preserve"> </w:t>
      </w:r>
      <w:r w:rsidRPr="008450CD">
        <w:rPr>
          <w:rFonts w:ascii="Times New Roman" w:hAnsi="Times New Roman"/>
          <w:iCs/>
          <w:sz w:val="24"/>
          <w:szCs w:val="24"/>
        </w:rPr>
        <w:t>возможным</w:t>
      </w:r>
      <w:r w:rsidR="00E050BB" w:rsidRPr="008450CD">
        <w:rPr>
          <w:rFonts w:ascii="Times New Roman" w:hAnsi="Times New Roman"/>
          <w:iCs/>
          <w:sz w:val="24"/>
          <w:szCs w:val="24"/>
        </w:rPr>
        <w:t xml:space="preserve"> </w:t>
      </w:r>
      <w:r w:rsidRPr="008450CD">
        <w:rPr>
          <w:rFonts w:ascii="Times New Roman" w:hAnsi="Times New Roman"/>
          <w:iCs/>
          <w:sz w:val="24"/>
          <w:szCs w:val="24"/>
        </w:rPr>
        <w:t>по</w:t>
      </w:r>
      <w:r w:rsidR="00E050BB" w:rsidRPr="008450CD">
        <w:rPr>
          <w:rFonts w:ascii="Times New Roman" w:hAnsi="Times New Roman"/>
          <w:iCs/>
          <w:sz w:val="24"/>
          <w:szCs w:val="24"/>
        </w:rPr>
        <w:t xml:space="preserve"> </w:t>
      </w:r>
      <w:r w:rsidRPr="008450CD">
        <w:rPr>
          <w:rFonts w:ascii="Times New Roman" w:hAnsi="Times New Roman"/>
          <w:iCs/>
          <w:sz w:val="24"/>
          <w:szCs w:val="24"/>
        </w:rPr>
        <w:t>причине</w:t>
      </w:r>
      <w:r w:rsidR="00E050BB" w:rsidRPr="008450CD">
        <w:rPr>
          <w:rFonts w:ascii="Times New Roman" w:hAnsi="Times New Roman"/>
          <w:iCs/>
          <w:sz w:val="24"/>
          <w:szCs w:val="24"/>
        </w:rPr>
        <w:t xml:space="preserve"> </w:t>
      </w:r>
      <w:r w:rsidRPr="008450CD">
        <w:rPr>
          <w:rFonts w:ascii="Times New Roman" w:hAnsi="Times New Roman"/>
          <w:iCs/>
          <w:sz w:val="24"/>
          <w:szCs w:val="24"/>
        </w:rPr>
        <w:t>невозможности</w:t>
      </w:r>
      <w:r w:rsidR="00E050BB" w:rsidRPr="008450CD">
        <w:rPr>
          <w:rFonts w:ascii="Times New Roman" w:hAnsi="Times New Roman"/>
          <w:iCs/>
          <w:sz w:val="24"/>
          <w:szCs w:val="24"/>
        </w:rPr>
        <w:t xml:space="preserve"> </w:t>
      </w:r>
      <w:r w:rsidRPr="008450CD">
        <w:rPr>
          <w:rFonts w:ascii="Times New Roman" w:hAnsi="Times New Roman"/>
          <w:iCs/>
          <w:sz w:val="24"/>
          <w:szCs w:val="24"/>
        </w:rPr>
        <w:t>совмещения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основных</w:t>
      </w:r>
      <w:r w:rsidR="00E050BB" w:rsidRPr="008450CD">
        <w:rPr>
          <w:rFonts w:ascii="Times New Roman" w:hAnsi="Times New Roman"/>
          <w:iCs/>
          <w:sz w:val="24"/>
          <w:szCs w:val="24"/>
        </w:rPr>
        <w:t xml:space="preserve"> </w:t>
      </w:r>
      <w:r w:rsidRPr="008450CD">
        <w:rPr>
          <w:rFonts w:ascii="Times New Roman" w:hAnsi="Times New Roman"/>
          <w:iCs/>
          <w:sz w:val="24"/>
          <w:szCs w:val="24"/>
        </w:rPr>
        <w:t>видов</w:t>
      </w:r>
      <w:r w:rsidR="00E050BB" w:rsidRPr="008450CD">
        <w:rPr>
          <w:rFonts w:ascii="Times New Roman" w:hAnsi="Times New Roman"/>
          <w:iCs/>
          <w:sz w:val="24"/>
          <w:szCs w:val="24"/>
        </w:rPr>
        <w:t xml:space="preserve"> </w:t>
      </w:r>
      <w:r w:rsidRPr="008450CD">
        <w:rPr>
          <w:rFonts w:ascii="Times New Roman" w:hAnsi="Times New Roman"/>
          <w:iCs/>
          <w:sz w:val="24"/>
          <w:szCs w:val="24"/>
        </w:rPr>
        <w:t>разрешенного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использования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недвижимости</w:t>
      </w:r>
      <w:r w:rsidR="00E050BB" w:rsidRPr="008450CD">
        <w:rPr>
          <w:rFonts w:ascii="Times New Roman" w:hAnsi="Times New Roman"/>
          <w:iCs/>
          <w:sz w:val="24"/>
          <w:szCs w:val="24"/>
        </w:rPr>
        <w:t xml:space="preserve"> </w:t>
      </w:r>
      <w:r w:rsidRPr="008450CD">
        <w:rPr>
          <w:rFonts w:ascii="Times New Roman" w:hAnsi="Times New Roman"/>
          <w:iCs/>
          <w:sz w:val="24"/>
          <w:szCs w:val="24"/>
        </w:rPr>
        <w:t>зоны</w:t>
      </w:r>
      <w:r w:rsidR="00E050BB" w:rsidRPr="008450CD">
        <w:rPr>
          <w:rFonts w:ascii="Times New Roman" w:hAnsi="Times New Roman"/>
          <w:iCs/>
          <w:sz w:val="24"/>
          <w:szCs w:val="24"/>
        </w:rPr>
        <w:t xml:space="preserve"> </w:t>
      </w:r>
      <w:r w:rsidRPr="008450CD">
        <w:rPr>
          <w:rFonts w:ascii="Times New Roman" w:hAnsi="Times New Roman"/>
          <w:iCs/>
          <w:sz w:val="24"/>
          <w:szCs w:val="24"/>
        </w:rPr>
        <w:t>Ж.6.</w:t>
      </w:r>
      <w:r w:rsidR="00E050BB" w:rsidRPr="008450CD">
        <w:rPr>
          <w:rFonts w:ascii="Times New Roman" w:hAnsi="Times New Roman"/>
          <w:iCs/>
          <w:sz w:val="24"/>
          <w:szCs w:val="24"/>
        </w:rPr>
        <w:t xml:space="preserve"> </w:t>
      </w:r>
      <w:r w:rsidRPr="008450CD">
        <w:rPr>
          <w:rFonts w:ascii="Times New Roman" w:hAnsi="Times New Roman"/>
          <w:iCs/>
          <w:sz w:val="24"/>
          <w:szCs w:val="24"/>
        </w:rPr>
        <w:t>с</w:t>
      </w:r>
      <w:r w:rsidR="00E050BB" w:rsidRPr="008450CD">
        <w:rPr>
          <w:rFonts w:ascii="Times New Roman" w:hAnsi="Times New Roman"/>
          <w:iCs/>
          <w:sz w:val="24"/>
          <w:szCs w:val="24"/>
        </w:rPr>
        <w:t xml:space="preserve"> </w:t>
      </w:r>
      <w:r w:rsidRPr="008450CD">
        <w:rPr>
          <w:rFonts w:ascii="Times New Roman" w:hAnsi="Times New Roman"/>
          <w:iCs/>
          <w:sz w:val="24"/>
          <w:szCs w:val="24"/>
        </w:rPr>
        <w:t>требованиями,</w:t>
      </w:r>
      <w:r w:rsidR="00E050BB" w:rsidRPr="008450CD">
        <w:rPr>
          <w:rFonts w:ascii="Times New Roman" w:hAnsi="Times New Roman"/>
          <w:iCs/>
          <w:sz w:val="24"/>
          <w:szCs w:val="24"/>
        </w:rPr>
        <w:t xml:space="preserve"> </w:t>
      </w:r>
      <w:r w:rsidRPr="008450CD">
        <w:rPr>
          <w:rFonts w:ascii="Times New Roman" w:hAnsi="Times New Roman"/>
          <w:iCs/>
          <w:sz w:val="24"/>
          <w:szCs w:val="24"/>
        </w:rPr>
        <w:t>устанавливаемыми</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санитарно-защитной</w:t>
      </w:r>
      <w:r w:rsidR="00E050BB" w:rsidRPr="008450CD">
        <w:rPr>
          <w:rFonts w:ascii="Times New Roman" w:hAnsi="Times New Roman"/>
          <w:iCs/>
          <w:sz w:val="24"/>
          <w:szCs w:val="24"/>
        </w:rPr>
        <w:t xml:space="preserve"> </w:t>
      </w:r>
      <w:r w:rsidRPr="008450CD">
        <w:rPr>
          <w:rFonts w:ascii="Times New Roman" w:hAnsi="Times New Roman"/>
          <w:iCs/>
          <w:sz w:val="24"/>
          <w:szCs w:val="24"/>
        </w:rPr>
        <w:t>зоне</w:t>
      </w:r>
      <w:r w:rsidR="00E050BB" w:rsidRPr="008450CD">
        <w:rPr>
          <w:rFonts w:ascii="Times New Roman" w:hAnsi="Times New Roman"/>
          <w:iCs/>
          <w:sz w:val="24"/>
          <w:szCs w:val="24"/>
        </w:rPr>
        <w:t xml:space="preserve"> </w:t>
      </w:r>
      <w:r w:rsidRPr="008450CD">
        <w:rPr>
          <w:rFonts w:ascii="Times New Roman" w:hAnsi="Times New Roman"/>
          <w:iCs/>
          <w:sz w:val="24"/>
          <w:szCs w:val="24"/>
        </w:rPr>
        <w:t>.</w:t>
      </w:r>
    </w:p>
    <w:p w:rsidR="00243A36" w:rsidRPr="008450CD" w:rsidRDefault="00243A36" w:rsidP="00701BEF">
      <w:pPr>
        <w:pStyle w:val="Iauiue"/>
        <w:tabs>
          <w:tab w:val="left" w:pos="0"/>
        </w:tabs>
        <w:ind w:right="-40" w:firstLine="709"/>
        <w:jc w:val="both"/>
        <w:rPr>
          <w:rFonts w:ascii="Times New Roman" w:hAnsi="Times New Roman"/>
          <w:iCs/>
          <w:sz w:val="24"/>
          <w:szCs w:val="24"/>
        </w:rPr>
      </w:pPr>
      <w:r w:rsidRPr="008450CD">
        <w:rPr>
          <w:rFonts w:ascii="Times New Roman" w:hAnsi="Times New Roman"/>
          <w:iCs/>
          <w:sz w:val="24"/>
          <w:szCs w:val="24"/>
        </w:rPr>
        <w:t>Функциональное</w:t>
      </w:r>
      <w:r w:rsidR="00E050BB" w:rsidRPr="008450CD">
        <w:rPr>
          <w:rFonts w:ascii="Times New Roman" w:hAnsi="Times New Roman"/>
          <w:iCs/>
          <w:sz w:val="24"/>
          <w:szCs w:val="24"/>
        </w:rPr>
        <w:t xml:space="preserve"> </w:t>
      </w:r>
      <w:r w:rsidRPr="008450CD">
        <w:rPr>
          <w:rFonts w:ascii="Times New Roman" w:hAnsi="Times New Roman"/>
          <w:iCs/>
          <w:sz w:val="24"/>
          <w:szCs w:val="24"/>
        </w:rPr>
        <w:t>использование</w:t>
      </w:r>
      <w:r w:rsidR="00E050BB" w:rsidRPr="008450CD">
        <w:rPr>
          <w:rFonts w:ascii="Times New Roman" w:hAnsi="Times New Roman"/>
          <w:iCs/>
          <w:sz w:val="24"/>
          <w:szCs w:val="24"/>
        </w:rPr>
        <w:t xml:space="preserve"> </w:t>
      </w:r>
      <w:r w:rsidRPr="008450CD">
        <w:rPr>
          <w:rFonts w:ascii="Times New Roman" w:hAnsi="Times New Roman"/>
          <w:iCs/>
          <w:sz w:val="24"/>
          <w:szCs w:val="24"/>
        </w:rPr>
        <w:t>данной</w:t>
      </w:r>
      <w:r w:rsidR="00E050BB" w:rsidRPr="008450CD">
        <w:rPr>
          <w:rFonts w:ascii="Times New Roman" w:hAnsi="Times New Roman"/>
          <w:iCs/>
          <w:sz w:val="24"/>
          <w:szCs w:val="24"/>
        </w:rPr>
        <w:t xml:space="preserve"> </w:t>
      </w:r>
      <w:r w:rsidRPr="008450CD">
        <w:rPr>
          <w:rFonts w:ascii="Times New Roman" w:hAnsi="Times New Roman"/>
          <w:iCs/>
          <w:sz w:val="24"/>
          <w:szCs w:val="24"/>
        </w:rPr>
        <w:t>территории</w:t>
      </w:r>
      <w:r w:rsidR="00E050BB" w:rsidRPr="008450CD">
        <w:rPr>
          <w:rFonts w:ascii="Times New Roman" w:hAnsi="Times New Roman"/>
          <w:iCs/>
          <w:sz w:val="24"/>
          <w:szCs w:val="24"/>
        </w:rPr>
        <w:t xml:space="preserve">  </w:t>
      </w:r>
      <w:r w:rsidRPr="008450CD">
        <w:rPr>
          <w:rFonts w:ascii="Times New Roman" w:hAnsi="Times New Roman"/>
          <w:iCs/>
          <w:sz w:val="24"/>
          <w:szCs w:val="24"/>
        </w:rPr>
        <w:t>возможно</w:t>
      </w:r>
      <w:r w:rsidR="00E050BB" w:rsidRPr="008450CD">
        <w:rPr>
          <w:rFonts w:ascii="Times New Roman" w:hAnsi="Times New Roman"/>
          <w:iCs/>
          <w:sz w:val="24"/>
          <w:szCs w:val="24"/>
        </w:rPr>
        <w:t xml:space="preserve"> </w:t>
      </w:r>
      <w:r w:rsidRPr="008450CD">
        <w:rPr>
          <w:rFonts w:ascii="Times New Roman" w:hAnsi="Times New Roman"/>
          <w:iCs/>
          <w:sz w:val="24"/>
          <w:szCs w:val="24"/>
        </w:rPr>
        <w:t>при</w:t>
      </w:r>
      <w:r w:rsidR="00E050BB" w:rsidRPr="008450CD">
        <w:rPr>
          <w:rFonts w:ascii="Times New Roman" w:hAnsi="Times New Roman"/>
          <w:iCs/>
          <w:sz w:val="24"/>
          <w:szCs w:val="24"/>
        </w:rPr>
        <w:t xml:space="preserve"> </w:t>
      </w:r>
      <w:r w:rsidRPr="008450CD">
        <w:rPr>
          <w:rFonts w:ascii="Times New Roman" w:hAnsi="Times New Roman"/>
          <w:iCs/>
          <w:sz w:val="24"/>
          <w:szCs w:val="24"/>
        </w:rPr>
        <w:t>осуществлении</w:t>
      </w:r>
      <w:r w:rsidR="00E050BB" w:rsidRPr="008450CD">
        <w:rPr>
          <w:rFonts w:ascii="Times New Roman" w:hAnsi="Times New Roman"/>
          <w:iCs/>
          <w:sz w:val="24"/>
          <w:szCs w:val="24"/>
        </w:rPr>
        <w:t xml:space="preserve"> </w:t>
      </w:r>
      <w:r w:rsidRPr="008450CD">
        <w:rPr>
          <w:rFonts w:ascii="Times New Roman" w:hAnsi="Times New Roman"/>
          <w:iCs/>
          <w:sz w:val="24"/>
          <w:szCs w:val="24"/>
        </w:rPr>
        <w:t>следующих</w:t>
      </w:r>
      <w:r w:rsidR="00E050BB" w:rsidRPr="008450CD">
        <w:rPr>
          <w:rFonts w:ascii="Times New Roman" w:hAnsi="Times New Roman"/>
          <w:iCs/>
          <w:sz w:val="24"/>
          <w:szCs w:val="24"/>
        </w:rPr>
        <w:t xml:space="preserve"> </w:t>
      </w:r>
      <w:r w:rsidRPr="008450CD">
        <w:rPr>
          <w:rFonts w:ascii="Times New Roman" w:hAnsi="Times New Roman"/>
          <w:iCs/>
          <w:sz w:val="24"/>
          <w:szCs w:val="24"/>
        </w:rPr>
        <w:t>мероприятий:</w:t>
      </w:r>
    </w:p>
    <w:p w:rsidR="00243A36" w:rsidRPr="008450CD" w:rsidRDefault="00243A36" w:rsidP="00701BEF">
      <w:pPr>
        <w:pStyle w:val="Iauiue"/>
        <w:tabs>
          <w:tab w:val="left" w:pos="0"/>
        </w:tabs>
        <w:ind w:right="-40" w:firstLine="709"/>
        <w:jc w:val="both"/>
        <w:rPr>
          <w:rFonts w:ascii="Times New Roman" w:hAnsi="Times New Roman"/>
          <w:iCs/>
          <w:sz w:val="24"/>
          <w:szCs w:val="24"/>
        </w:rPr>
      </w:pPr>
      <w:r w:rsidRPr="008450CD">
        <w:rPr>
          <w:rFonts w:ascii="Times New Roman" w:hAnsi="Times New Roman"/>
          <w:iCs/>
          <w:sz w:val="24"/>
          <w:szCs w:val="24"/>
        </w:rPr>
        <w:t>-</w:t>
      </w:r>
      <w:r w:rsidR="00E050BB" w:rsidRPr="008450CD">
        <w:rPr>
          <w:rFonts w:ascii="Times New Roman" w:hAnsi="Times New Roman"/>
          <w:iCs/>
          <w:sz w:val="24"/>
          <w:szCs w:val="24"/>
        </w:rPr>
        <w:t xml:space="preserve"> </w:t>
      </w:r>
      <w:r w:rsidRPr="008450CD">
        <w:rPr>
          <w:rFonts w:ascii="Times New Roman" w:hAnsi="Times New Roman"/>
          <w:iCs/>
          <w:sz w:val="24"/>
          <w:szCs w:val="24"/>
        </w:rPr>
        <w:t>разработать</w:t>
      </w:r>
      <w:r w:rsidR="00E050BB" w:rsidRPr="008450CD">
        <w:rPr>
          <w:rFonts w:ascii="Times New Roman" w:hAnsi="Times New Roman"/>
          <w:iCs/>
          <w:sz w:val="24"/>
          <w:szCs w:val="24"/>
        </w:rPr>
        <w:t xml:space="preserve"> </w:t>
      </w:r>
      <w:r w:rsidRPr="008450CD">
        <w:rPr>
          <w:rFonts w:ascii="Times New Roman" w:hAnsi="Times New Roman"/>
          <w:iCs/>
          <w:sz w:val="24"/>
          <w:szCs w:val="24"/>
        </w:rPr>
        <w:t>перечень</w:t>
      </w:r>
      <w:r w:rsidR="00E050BB" w:rsidRPr="008450CD">
        <w:rPr>
          <w:rFonts w:ascii="Times New Roman" w:hAnsi="Times New Roman"/>
          <w:iCs/>
          <w:sz w:val="24"/>
          <w:szCs w:val="24"/>
        </w:rPr>
        <w:t xml:space="preserve"> </w:t>
      </w:r>
      <w:r w:rsidRPr="008450CD">
        <w:rPr>
          <w:rFonts w:ascii="Times New Roman" w:hAnsi="Times New Roman"/>
          <w:iCs/>
          <w:sz w:val="24"/>
          <w:szCs w:val="24"/>
        </w:rPr>
        <w:t>мероприятий</w:t>
      </w:r>
      <w:r w:rsidR="00E050BB" w:rsidRPr="008450CD">
        <w:rPr>
          <w:rFonts w:ascii="Times New Roman" w:hAnsi="Times New Roman"/>
          <w:iCs/>
          <w:sz w:val="24"/>
          <w:szCs w:val="24"/>
        </w:rPr>
        <w:t xml:space="preserve"> </w:t>
      </w:r>
      <w:r w:rsidRPr="008450CD">
        <w:rPr>
          <w:rFonts w:ascii="Times New Roman" w:hAnsi="Times New Roman"/>
          <w:iCs/>
          <w:sz w:val="24"/>
          <w:szCs w:val="24"/>
        </w:rPr>
        <w:t>по</w:t>
      </w:r>
      <w:r w:rsidR="00E050BB" w:rsidRPr="008450CD">
        <w:rPr>
          <w:rFonts w:ascii="Times New Roman" w:hAnsi="Times New Roman"/>
          <w:iCs/>
          <w:sz w:val="24"/>
          <w:szCs w:val="24"/>
        </w:rPr>
        <w:t xml:space="preserve"> </w:t>
      </w:r>
      <w:r w:rsidRPr="008450CD">
        <w:rPr>
          <w:rFonts w:ascii="Times New Roman" w:hAnsi="Times New Roman"/>
          <w:iCs/>
          <w:sz w:val="24"/>
          <w:szCs w:val="24"/>
        </w:rPr>
        <w:t>нейтрализации</w:t>
      </w:r>
      <w:r w:rsidR="00E050BB" w:rsidRPr="008450CD">
        <w:rPr>
          <w:rFonts w:ascii="Times New Roman" w:hAnsi="Times New Roman"/>
          <w:iCs/>
          <w:sz w:val="24"/>
          <w:szCs w:val="24"/>
        </w:rPr>
        <w:t xml:space="preserve"> </w:t>
      </w:r>
      <w:r w:rsidRPr="008450CD">
        <w:rPr>
          <w:rFonts w:ascii="Times New Roman" w:hAnsi="Times New Roman"/>
          <w:iCs/>
          <w:sz w:val="24"/>
          <w:szCs w:val="24"/>
        </w:rPr>
        <w:t>вредного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воздействия</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установить</w:t>
      </w:r>
      <w:r w:rsidR="00E050BB" w:rsidRPr="008450CD">
        <w:rPr>
          <w:rFonts w:ascii="Times New Roman" w:hAnsi="Times New Roman"/>
          <w:iCs/>
          <w:sz w:val="24"/>
          <w:szCs w:val="24"/>
        </w:rPr>
        <w:t xml:space="preserve"> </w:t>
      </w:r>
      <w:r w:rsidRPr="008450CD">
        <w:rPr>
          <w:rFonts w:ascii="Times New Roman" w:hAnsi="Times New Roman"/>
          <w:iCs/>
          <w:sz w:val="24"/>
          <w:szCs w:val="24"/>
        </w:rPr>
        <w:t>сроки</w:t>
      </w:r>
      <w:r w:rsidR="00E050BB" w:rsidRPr="008450CD">
        <w:rPr>
          <w:rFonts w:ascii="Times New Roman" w:hAnsi="Times New Roman"/>
          <w:iCs/>
          <w:sz w:val="24"/>
          <w:szCs w:val="24"/>
        </w:rPr>
        <w:t xml:space="preserve"> </w:t>
      </w:r>
      <w:r w:rsidRPr="008450CD">
        <w:rPr>
          <w:rFonts w:ascii="Times New Roman" w:hAnsi="Times New Roman"/>
          <w:iCs/>
          <w:sz w:val="24"/>
          <w:szCs w:val="24"/>
        </w:rPr>
        <w:t>реализации</w:t>
      </w:r>
      <w:r w:rsidR="00E050BB" w:rsidRPr="008450CD">
        <w:rPr>
          <w:rFonts w:ascii="Times New Roman" w:hAnsi="Times New Roman"/>
          <w:iCs/>
          <w:sz w:val="24"/>
          <w:szCs w:val="24"/>
        </w:rPr>
        <w:t xml:space="preserve"> </w:t>
      </w:r>
      <w:r w:rsidRPr="008450CD">
        <w:rPr>
          <w:rFonts w:ascii="Times New Roman" w:hAnsi="Times New Roman"/>
          <w:iCs/>
          <w:sz w:val="24"/>
          <w:szCs w:val="24"/>
        </w:rPr>
        <w:t>указанных</w:t>
      </w:r>
      <w:r w:rsidR="00E050BB" w:rsidRPr="008450CD">
        <w:rPr>
          <w:rFonts w:ascii="Times New Roman" w:hAnsi="Times New Roman"/>
          <w:iCs/>
          <w:sz w:val="24"/>
          <w:szCs w:val="24"/>
        </w:rPr>
        <w:t xml:space="preserve"> </w:t>
      </w:r>
      <w:r w:rsidRPr="008450CD">
        <w:rPr>
          <w:rFonts w:ascii="Times New Roman" w:hAnsi="Times New Roman"/>
          <w:iCs/>
          <w:sz w:val="24"/>
          <w:szCs w:val="24"/>
        </w:rPr>
        <w:t>мероприятий;</w:t>
      </w:r>
    </w:p>
    <w:p w:rsidR="00243A36" w:rsidRPr="008450CD" w:rsidRDefault="00243A36" w:rsidP="00701BEF">
      <w:pPr>
        <w:pStyle w:val="Iauiue"/>
        <w:tabs>
          <w:tab w:val="left" w:pos="0"/>
        </w:tabs>
        <w:ind w:right="-40" w:firstLine="709"/>
        <w:jc w:val="both"/>
        <w:rPr>
          <w:rFonts w:ascii="Times New Roman" w:hAnsi="Times New Roman"/>
          <w:iCs/>
          <w:sz w:val="24"/>
          <w:szCs w:val="24"/>
        </w:rPr>
      </w:pPr>
      <w:r w:rsidRPr="008450CD">
        <w:rPr>
          <w:rFonts w:ascii="Times New Roman" w:hAnsi="Times New Roman"/>
          <w:iCs/>
          <w:sz w:val="24"/>
          <w:szCs w:val="24"/>
        </w:rPr>
        <w:t>-</w:t>
      </w:r>
      <w:r w:rsidR="00E050BB" w:rsidRPr="008450CD">
        <w:rPr>
          <w:rFonts w:ascii="Times New Roman" w:hAnsi="Times New Roman"/>
          <w:iCs/>
          <w:sz w:val="24"/>
          <w:szCs w:val="24"/>
        </w:rPr>
        <w:t xml:space="preserve"> </w:t>
      </w:r>
      <w:r w:rsidRPr="008450CD">
        <w:rPr>
          <w:rFonts w:ascii="Times New Roman" w:hAnsi="Times New Roman"/>
          <w:iCs/>
          <w:sz w:val="24"/>
          <w:szCs w:val="24"/>
        </w:rPr>
        <w:t>осуществить</w:t>
      </w:r>
      <w:r w:rsidR="00E050BB" w:rsidRPr="008450CD">
        <w:rPr>
          <w:rFonts w:ascii="Times New Roman" w:hAnsi="Times New Roman"/>
          <w:iCs/>
          <w:sz w:val="24"/>
          <w:szCs w:val="24"/>
        </w:rPr>
        <w:t xml:space="preserve"> </w:t>
      </w:r>
      <w:r w:rsidRPr="008450CD">
        <w:rPr>
          <w:rFonts w:ascii="Times New Roman" w:hAnsi="Times New Roman"/>
          <w:iCs/>
          <w:sz w:val="24"/>
          <w:szCs w:val="24"/>
        </w:rPr>
        <w:t>перезонирование</w:t>
      </w:r>
      <w:r w:rsidR="00E050BB" w:rsidRPr="008450CD">
        <w:rPr>
          <w:rFonts w:ascii="Times New Roman" w:hAnsi="Times New Roman"/>
          <w:iCs/>
          <w:sz w:val="24"/>
          <w:szCs w:val="24"/>
        </w:rPr>
        <w:t xml:space="preserve"> </w:t>
      </w:r>
      <w:r w:rsidRPr="008450CD">
        <w:rPr>
          <w:rFonts w:ascii="Times New Roman" w:hAnsi="Times New Roman"/>
          <w:iCs/>
          <w:sz w:val="24"/>
          <w:szCs w:val="24"/>
        </w:rPr>
        <w:t>территории</w:t>
      </w:r>
      <w:r w:rsidR="00E050BB" w:rsidRPr="008450CD">
        <w:rPr>
          <w:rFonts w:ascii="Times New Roman" w:hAnsi="Times New Roman"/>
          <w:iCs/>
          <w:sz w:val="24"/>
          <w:szCs w:val="24"/>
        </w:rPr>
        <w:t xml:space="preserve"> </w:t>
      </w:r>
      <w:r w:rsidRPr="008450CD">
        <w:rPr>
          <w:rFonts w:ascii="Times New Roman" w:hAnsi="Times New Roman"/>
          <w:iCs/>
          <w:sz w:val="24"/>
          <w:szCs w:val="24"/>
        </w:rPr>
        <w:t>данной</w:t>
      </w:r>
      <w:r w:rsidR="00E050BB" w:rsidRPr="008450CD">
        <w:rPr>
          <w:rFonts w:ascii="Times New Roman" w:hAnsi="Times New Roman"/>
          <w:iCs/>
          <w:sz w:val="24"/>
          <w:szCs w:val="24"/>
        </w:rPr>
        <w:t xml:space="preserve"> </w:t>
      </w:r>
      <w:r w:rsidRPr="008450CD">
        <w:rPr>
          <w:rFonts w:ascii="Times New Roman" w:hAnsi="Times New Roman"/>
          <w:iCs/>
          <w:sz w:val="24"/>
          <w:szCs w:val="24"/>
        </w:rPr>
        <w:t>зоны.</w:t>
      </w:r>
    </w:p>
    <w:p w:rsidR="00243A36" w:rsidRPr="008450CD" w:rsidRDefault="00243A36" w:rsidP="00701BEF">
      <w:pPr>
        <w:pStyle w:val="Iauiue"/>
        <w:tabs>
          <w:tab w:val="left" w:pos="0"/>
        </w:tabs>
        <w:ind w:right="-40" w:firstLine="709"/>
        <w:jc w:val="both"/>
        <w:rPr>
          <w:rFonts w:ascii="Times New Roman" w:hAnsi="Times New Roman"/>
          <w:iCs/>
          <w:sz w:val="24"/>
          <w:szCs w:val="24"/>
        </w:rPr>
      </w:pPr>
      <w:r w:rsidRPr="008450CD">
        <w:rPr>
          <w:rFonts w:ascii="Times New Roman" w:hAnsi="Times New Roman"/>
          <w:iCs/>
          <w:sz w:val="24"/>
          <w:szCs w:val="24"/>
        </w:rPr>
        <w:t>Виды</w:t>
      </w:r>
      <w:r w:rsidR="00E050BB" w:rsidRPr="008450CD">
        <w:rPr>
          <w:rFonts w:ascii="Times New Roman" w:hAnsi="Times New Roman"/>
          <w:iCs/>
          <w:sz w:val="24"/>
          <w:szCs w:val="24"/>
        </w:rPr>
        <w:t xml:space="preserve"> </w:t>
      </w:r>
      <w:r w:rsidRPr="008450CD">
        <w:rPr>
          <w:rFonts w:ascii="Times New Roman" w:hAnsi="Times New Roman"/>
          <w:iCs/>
          <w:sz w:val="24"/>
          <w:szCs w:val="24"/>
        </w:rPr>
        <w:t>разрешенного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использования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(а</w:t>
      </w:r>
      <w:r w:rsidR="00E050BB" w:rsidRPr="008450CD">
        <w:rPr>
          <w:rFonts w:ascii="Times New Roman" w:hAnsi="Times New Roman"/>
          <w:iCs/>
          <w:sz w:val="24"/>
          <w:szCs w:val="24"/>
        </w:rPr>
        <w:t xml:space="preserve"> </w:t>
      </w:r>
      <w:r w:rsidRPr="008450CD">
        <w:rPr>
          <w:rFonts w:ascii="Times New Roman" w:hAnsi="Times New Roman"/>
          <w:iCs/>
          <w:sz w:val="24"/>
          <w:szCs w:val="24"/>
        </w:rPr>
        <w:t>также</w:t>
      </w:r>
      <w:r w:rsidR="00E050BB" w:rsidRPr="008450CD">
        <w:rPr>
          <w:rFonts w:ascii="Times New Roman" w:hAnsi="Times New Roman"/>
          <w:iCs/>
          <w:sz w:val="24"/>
          <w:szCs w:val="24"/>
        </w:rPr>
        <w:t xml:space="preserve"> </w:t>
      </w:r>
      <w:r w:rsidRPr="008450CD">
        <w:rPr>
          <w:rFonts w:ascii="Times New Roman" w:hAnsi="Times New Roman"/>
          <w:iCs/>
          <w:sz w:val="24"/>
          <w:szCs w:val="24"/>
        </w:rPr>
        <w:t>параметры</w:t>
      </w:r>
      <w:r w:rsidR="00E050BB" w:rsidRPr="008450CD">
        <w:rPr>
          <w:rFonts w:ascii="Times New Roman" w:hAnsi="Times New Roman"/>
          <w:iCs/>
          <w:sz w:val="24"/>
          <w:szCs w:val="24"/>
        </w:rPr>
        <w:t xml:space="preserve"> </w:t>
      </w:r>
      <w:r w:rsidRPr="008450CD">
        <w:rPr>
          <w:rFonts w:ascii="Times New Roman" w:hAnsi="Times New Roman"/>
          <w:iCs/>
          <w:sz w:val="24"/>
          <w:szCs w:val="24"/>
        </w:rPr>
        <w:t>разрешенного</w:t>
      </w:r>
      <w:r w:rsidR="00E050BB" w:rsidRPr="008450CD">
        <w:rPr>
          <w:rFonts w:ascii="Times New Roman" w:hAnsi="Times New Roman"/>
          <w:iCs/>
          <w:sz w:val="24"/>
          <w:szCs w:val="24"/>
        </w:rPr>
        <w:t xml:space="preserve"> </w:t>
      </w:r>
      <w:r w:rsidRPr="008450CD">
        <w:rPr>
          <w:rFonts w:ascii="Times New Roman" w:hAnsi="Times New Roman"/>
          <w:iCs/>
          <w:sz w:val="24"/>
          <w:szCs w:val="24"/>
        </w:rPr>
        <w:t>строительного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изменения)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земельных</w:t>
      </w:r>
      <w:r w:rsidR="00E050BB" w:rsidRPr="008450CD">
        <w:rPr>
          <w:rFonts w:ascii="Times New Roman" w:hAnsi="Times New Roman"/>
          <w:iCs/>
          <w:sz w:val="24"/>
          <w:szCs w:val="24"/>
        </w:rPr>
        <w:t xml:space="preserve"> </w:t>
      </w:r>
      <w:r w:rsidRPr="008450CD">
        <w:rPr>
          <w:rFonts w:ascii="Times New Roman" w:hAnsi="Times New Roman"/>
          <w:iCs/>
          <w:sz w:val="24"/>
          <w:szCs w:val="24"/>
        </w:rPr>
        <w:t>участков,</w:t>
      </w:r>
      <w:r w:rsidR="00E050BB" w:rsidRPr="008450CD">
        <w:rPr>
          <w:rFonts w:ascii="Times New Roman" w:hAnsi="Times New Roman"/>
          <w:iCs/>
          <w:sz w:val="24"/>
          <w:szCs w:val="24"/>
        </w:rPr>
        <w:t xml:space="preserve"> </w:t>
      </w:r>
      <w:r w:rsidRPr="008450CD">
        <w:rPr>
          <w:rFonts w:ascii="Times New Roman" w:hAnsi="Times New Roman"/>
          <w:iCs/>
          <w:sz w:val="24"/>
          <w:szCs w:val="24"/>
        </w:rPr>
        <w:t>иных</w:t>
      </w:r>
      <w:r w:rsidR="00E050BB" w:rsidRPr="008450CD">
        <w:rPr>
          <w:rFonts w:ascii="Times New Roman" w:hAnsi="Times New Roman"/>
          <w:iCs/>
          <w:sz w:val="24"/>
          <w:szCs w:val="24"/>
        </w:rPr>
        <w:t xml:space="preserve"> </w:t>
      </w:r>
      <w:r w:rsidRPr="008450CD">
        <w:rPr>
          <w:rFonts w:ascii="Times New Roman" w:hAnsi="Times New Roman"/>
          <w:iCs/>
          <w:sz w:val="24"/>
          <w:szCs w:val="24"/>
        </w:rPr>
        <w:t>объектов</w:t>
      </w:r>
      <w:r w:rsidR="00E050BB" w:rsidRPr="008450CD">
        <w:rPr>
          <w:rFonts w:ascii="Times New Roman" w:hAnsi="Times New Roman"/>
          <w:iCs/>
          <w:sz w:val="24"/>
          <w:szCs w:val="24"/>
        </w:rPr>
        <w:t xml:space="preserve"> </w:t>
      </w:r>
      <w:r w:rsidRPr="008450CD">
        <w:rPr>
          <w:rFonts w:ascii="Times New Roman" w:hAnsi="Times New Roman"/>
          <w:iCs/>
          <w:sz w:val="24"/>
          <w:szCs w:val="24"/>
        </w:rPr>
        <w:t>недвижимости,</w:t>
      </w:r>
      <w:r w:rsidR="00E050BB" w:rsidRPr="008450CD">
        <w:rPr>
          <w:rFonts w:ascii="Times New Roman" w:hAnsi="Times New Roman"/>
          <w:iCs/>
          <w:sz w:val="24"/>
          <w:szCs w:val="24"/>
        </w:rPr>
        <w:t xml:space="preserve"> </w:t>
      </w:r>
      <w:r w:rsidRPr="008450CD">
        <w:rPr>
          <w:rFonts w:ascii="Times New Roman" w:hAnsi="Times New Roman"/>
          <w:iCs/>
          <w:sz w:val="24"/>
          <w:szCs w:val="24"/>
        </w:rPr>
        <w:t>расположенных</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зоне</w:t>
      </w:r>
      <w:r w:rsidR="00E050BB" w:rsidRPr="008450CD">
        <w:rPr>
          <w:rFonts w:ascii="Times New Roman" w:hAnsi="Times New Roman"/>
          <w:iCs/>
          <w:sz w:val="24"/>
          <w:szCs w:val="24"/>
        </w:rPr>
        <w:t xml:space="preserve"> </w:t>
      </w:r>
      <w:r w:rsidRPr="008450CD">
        <w:rPr>
          <w:rFonts w:ascii="Times New Roman" w:hAnsi="Times New Roman"/>
          <w:iCs/>
          <w:sz w:val="24"/>
          <w:szCs w:val="24"/>
        </w:rPr>
        <w:t>Ж-6,</w:t>
      </w:r>
      <w:r w:rsidR="00E050BB" w:rsidRPr="008450CD">
        <w:rPr>
          <w:rFonts w:ascii="Times New Roman" w:hAnsi="Times New Roman"/>
          <w:iCs/>
          <w:sz w:val="24"/>
          <w:szCs w:val="24"/>
        </w:rPr>
        <w:t xml:space="preserve"> </w:t>
      </w:r>
      <w:r w:rsidRPr="008450CD">
        <w:rPr>
          <w:rFonts w:ascii="Times New Roman" w:hAnsi="Times New Roman"/>
          <w:iCs/>
          <w:sz w:val="24"/>
          <w:szCs w:val="24"/>
        </w:rPr>
        <w:t>устанавливаются</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индивидуальном</w:t>
      </w:r>
      <w:r w:rsidR="00E050BB" w:rsidRPr="008450CD">
        <w:rPr>
          <w:rFonts w:ascii="Times New Roman" w:hAnsi="Times New Roman"/>
          <w:iCs/>
          <w:sz w:val="24"/>
          <w:szCs w:val="24"/>
        </w:rPr>
        <w:t xml:space="preserve"> </w:t>
      </w:r>
      <w:r w:rsidRPr="008450CD">
        <w:rPr>
          <w:rFonts w:ascii="Times New Roman" w:hAnsi="Times New Roman"/>
          <w:iCs/>
          <w:sz w:val="24"/>
          <w:szCs w:val="24"/>
        </w:rPr>
        <w:t>порядке</w:t>
      </w:r>
      <w:r w:rsidR="00E050BB" w:rsidRPr="008450CD">
        <w:rPr>
          <w:rFonts w:ascii="Times New Roman" w:hAnsi="Times New Roman"/>
          <w:iCs/>
          <w:sz w:val="24"/>
          <w:szCs w:val="24"/>
        </w:rPr>
        <w:t xml:space="preserve"> </w:t>
      </w:r>
      <w:r w:rsidRPr="008450CD">
        <w:rPr>
          <w:rFonts w:ascii="Times New Roman" w:hAnsi="Times New Roman"/>
          <w:iCs/>
          <w:sz w:val="24"/>
          <w:szCs w:val="24"/>
        </w:rPr>
        <w:t>(применительно</w:t>
      </w:r>
      <w:r w:rsidR="00E050BB" w:rsidRPr="008450CD">
        <w:rPr>
          <w:rFonts w:ascii="Times New Roman" w:hAnsi="Times New Roman"/>
          <w:iCs/>
          <w:sz w:val="24"/>
          <w:szCs w:val="24"/>
        </w:rPr>
        <w:t xml:space="preserve"> </w:t>
      </w:r>
      <w:r w:rsidRPr="008450CD">
        <w:rPr>
          <w:rFonts w:ascii="Times New Roman" w:hAnsi="Times New Roman"/>
          <w:iCs/>
          <w:sz w:val="24"/>
          <w:szCs w:val="24"/>
        </w:rPr>
        <w:t>к</w:t>
      </w:r>
      <w:r w:rsidR="00E050BB" w:rsidRPr="008450CD">
        <w:rPr>
          <w:rFonts w:ascii="Times New Roman" w:hAnsi="Times New Roman"/>
          <w:iCs/>
          <w:sz w:val="24"/>
          <w:szCs w:val="24"/>
        </w:rPr>
        <w:t xml:space="preserve"> </w:t>
      </w:r>
      <w:r w:rsidRPr="008450CD">
        <w:rPr>
          <w:rFonts w:ascii="Times New Roman" w:hAnsi="Times New Roman"/>
          <w:iCs/>
          <w:sz w:val="24"/>
          <w:szCs w:val="24"/>
        </w:rPr>
        <w:t>каждому</w:t>
      </w:r>
      <w:r w:rsidR="00E050BB" w:rsidRPr="008450CD">
        <w:rPr>
          <w:rFonts w:ascii="Times New Roman" w:hAnsi="Times New Roman"/>
          <w:iCs/>
          <w:sz w:val="24"/>
          <w:szCs w:val="24"/>
        </w:rPr>
        <w:t xml:space="preserve">  </w:t>
      </w:r>
      <w:r w:rsidRPr="008450CD">
        <w:rPr>
          <w:rFonts w:ascii="Times New Roman" w:hAnsi="Times New Roman"/>
          <w:iCs/>
          <w:sz w:val="24"/>
          <w:szCs w:val="24"/>
        </w:rPr>
        <w:t>земельному</w:t>
      </w:r>
      <w:r w:rsidR="00E050BB" w:rsidRPr="008450CD">
        <w:rPr>
          <w:rFonts w:ascii="Times New Roman" w:hAnsi="Times New Roman"/>
          <w:iCs/>
          <w:sz w:val="24"/>
          <w:szCs w:val="24"/>
        </w:rPr>
        <w:t xml:space="preserve"> </w:t>
      </w:r>
      <w:r w:rsidRPr="008450CD">
        <w:rPr>
          <w:rFonts w:ascii="Times New Roman" w:hAnsi="Times New Roman"/>
          <w:iCs/>
          <w:sz w:val="24"/>
          <w:szCs w:val="24"/>
        </w:rPr>
        <w:t>участку,</w:t>
      </w:r>
      <w:r w:rsidR="00E050BB" w:rsidRPr="008450CD">
        <w:rPr>
          <w:rFonts w:ascii="Times New Roman" w:hAnsi="Times New Roman"/>
          <w:iCs/>
          <w:sz w:val="24"/>
          <w:szCs w:val="24"/>
        </w:rPr>
        <w:t xml:space="preserve"> </w:t>
      </w:r>
      <w:r w:rsidRPr="008450CD">
        <w:rPr>
          <w:rFonts w:ascii="Times New Roman" w:hAnsi="Times New Roman"/>
          <w:iCs/>
          <w:sz w:val="24"/>
          <w:szCs w:val="24"/>
        </w:rPr>
        <w:t>объекту)</w:t>
      </w:r>
      <w:r w:rsidR="00E050BB" w:rsidRPr="008450CD">
        <w:rPr>
          <w:rFonts w:ascii="Times New Roman" w:hAnsi="Times New Roman"/>
          <w:iCs/>
          <w:sz w:val="24"/>
          <w:szCs w:val="24"/>
        </w:rPr>
        <w:t xml:space="preserve"> </w:t>
      </w:r>
      <w:r w:rsidRPr="008450CD">
        <w:rPr>
          <w:rFonts w:ascii="Times New Roman" w:hAnsi="Times New Roman"/>
          <w:iCs/>
          <w:sz w:val="24"/>
          <w:szCs w:val="24"/>
        </w:rPr>
        <w:t>согласно</w:t>
      </w:r>
      <w:r w:rsidR="00E050BB" w:rsidRPr="008450CD">
        <w:rPr>
          <w:rFonts w:ascii="Times New Roman" w:hAnsi="Times New Roman"/>
          <w:iCs/>
          <w:sz w:val="24"/>
          <w:szCs w:val="24"/>
        </w:rPr>
        <w:t xml:space="preserve"> </w:t>
      </w:r>
      <w:r w:rsidRPr="008450CD">
        <w:rPr>
          <w:rFonts w:ascii="Times New Roman" w:hAnsi="Times New Roman"/>
          <w:iCs/>
          <w:sz w:val="24"/>
          <w:szCs w:val="24"/>
        </w:rPr>
        <w:t>СанПиН</w:t>
      </w:r>
      <w:r w:rsidR="00E050BB" w:rsidRPr="008450CD">
        <w:rPr>
          <w:rFonts w:ascii="Times New Roman" w:hAnsi="Times New Roman"/>
          <w:iCs/>
          <w:sz w:val="24"/>
          <w:szCs w:val="24"/>
        </w:rPr>
        <w:t xml:space="preserve"> </w:t>
      </w:r>
      <w:r w:rsidRPr="008450CD">
        <w:rPr>
          <w:rFonts w:ascii="Times New Roman" w:hAnsi="Times New Roman"/>
          <w:iCs/>
          <w:sz w:val="24"/>
          <w:szCs w:val="24"/>
        </w:rPr>
        <w:t>2.2.1/2.1.1.1200-</w:t>
      </w:r>
      <w:r w:rsidR="00A41AD3" w:rsidRPr="008450CD">
        <w:rPr>
          <w:rFonts w:ascii="Times New Roman" w:hAnsi="Times New Roman"/>
          <w:iCs/>
          <w:sz w:val="24"/>
          <w:szCs w:val="24"/>
        </w:rPr>
        <w:t>03</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другими</w:t>
      </w:r>
      <w:r w:rsidR="00E050BB" w:rsidRPr="008450CD">
        <w:rPr>
          <w:rFonts w:ascii="Times New Roman" w:hAnsi="Times New Roman"/>
          <w:iCs/>
          <w:sz w:val="24"/>
          <w:szCs w:val="24"/>
        </w:rPr>
        <w:t xml:space="preserve"> </w:t>
      </w:r>
      <w:r w:rsidRPr="008450CD">
        <w:rPr>
          <w:rFonts w:ascii="Times New Roman" w:hAnsi="Times New Roman"/>
          <w:iCs/>
          <w:sz w:val="24"/>
          <w:szCs w:val="24"/>
        </w:rPr>
        <w:t>нормативными</w:t>
      </w:r>
      <w:r w:rsidR="00E050BB" w:rsidRPr="008450CD">
        <w:rPr>
          <w:rFonts w:ascii="Times New Roman" w:hAnsi="Times New Roman"/>
          <w:iCs/>
          <w:sz w:val="24"/>
          <w:szCs w:val="24"/>
        </w:rPr>
        <w:t xml:space="preserve"> </w:t>
      </w:r>
      <w:r w:rsidRPr="008450CD">
        <w:rPr>
          <w:rFonts w:ascii="Times New Roman" w:hAnsi="Times New Roman"/>
          <w:iCs/>
          <w:sz w:val="24"/>
          <w:szCs w:val="24"/>
        </w:rPr>
        <w:t>документами.</w:t>
      </w:r>
    </w:p>
    <w:p w:rsidR="00502108" w:rsidRPr="008450CD" w:rsidRDefault="00502108" w:rsidP="00701BEF">
      <w:pPr>
        <w:pStyle w:val="a"/>
        <w:numPr>
          <w:ilvl w:val="0"/>
          <w:numId w:val="0"/>
        </w:numPr>
        <w:tabs>
          <w:tab w:val="clear" w:pos="340"/>
        </w:tabs>
        <w:ind w:firstLine="709"/>
        <w:rPr>
          <w:b/>
          <w:color w:val="auto"/>
        </w:rPr>
      </w:pPr>
      <w:r w:rsidRPr="008450CD">
        <w:rPr>
          <w:rStyle w:val="7"/>
          <w:b/>
          <w:color w:val="auto"/>
          <w:sz w:val="24"/>
          <w:szCs w:val="24"/>
        </w:rPr>
        <w:t>Виды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использования</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4649"/>
        <w:gridCol w:w="2438"/>
      </w:tblGrid>
      <w:tr w:rsidR="00502108" w:rsidRPr="008450CD" w:rsidTr="00502108">
        <w:tc>
          <w:tcPr>
            <w:tcW w:w="2494" w:type="dxa"/>
          </w:tcPr>
          <w:p w:rsidR="00502108" w:rsidRPr="008450CD" w:rsidRDefault="00502108" w:rsidP="00701BEF">
            <w:pPr>
              <w:pStyle w:val="ConsPlusNormal"/>
              <w:ind w:firstLine="0"/>
              <w:jc w:val="center"/>
              <w:rPr>
                <w:rFonts w:ascii="Times New Roman" w:hAnsi="Times New Roman" w:cs="Times New Roman"/>
                <w:b/>
                <w:sz w:val="24"/>
                <w:szCs w:val="24"/>
              </w:rPr>
            </w:pPr>
            <w:r w:rsidRPr="008450CD">
              <w:rPr>
                <w:rFonts w:ascii="Times New Roman" w:hAnsi="Times New Roman" w:cs="Times New Roman"/>
                <w:b/>
                <w:sz w:val="24"/>
                <w:szCs w:val="24"/>
              </w:rPr>
              <w:t>Наименование</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вида</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разрешенного</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использования</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земельного</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участка</w:t>
            </w:r>
          </w:p>
        </w:tc>
        <w:tc>
          <w:tcPr>
            <w:tcW w:w="4649" w:type="dxa"/>
          </w:tcPr>
          <w:p w:rsidR="00502108" w:rsidRPr="008450CD" w:rsidRDefault="00502108" w:rsidP="00701BEF">
            <w:pPr>
              <w:pStyle w:val="ConsPlusNormal"/>
              <w:ind w:firstLine="0"/>
              <w:jc w:val="center"/>
              <w:rPr>
                <w:rFonts w:ascii="Times New Roman" w:hAnsi="Times New Roman" w:cs="Times New Roman"/>
                <w:b/>
                <w:sz w:val="24"/>
                <w:szCs w:val="24"/>
              </w:rPr>
            </w:pPr>
            <w:r w:rsidRPr="008450CD">
              <w:rPr>
                <w:rFonts w:ascii="Times New Roman" w:hAnsi="Times New Roman" w:cs="Times New Roman"/>
                <w:b/>
                <w:sz w:val="24"/>
                <w:szCs w:val="24"/>
              </w:rPr>
              <w:t>Описание</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вида</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разрешенного</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использования</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земельного</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участка</w:t>
            </w:r>
          </w:p>
        </w:tc>
        <w:tc>
          <w:tcPr>
            <w:tcW w:w="2438" w:type="dxa"/>
          </w:tcPr>
          <w:p w:rsidR="00502108" w:rsidRPr="008450CD" w:rsidRDefault="00502108" w:rsidP="00701BEF">
            <w:pPr>
              <w:pStyle w:val="ConsPlusNormal"/>
              <w:ind w:firstLine="0"/>
              <w:jc w:val="center"/>
              <w:rPr>
                <w:rFonts w:ascii="Times New Roman" w:hAnsi="Times New Roman" w:cs="Times New Roman"/>
                <w:b/>
                <w:sz w:val="24"/>
                <w:szCs w:val="24"/>
              </w:rPr>
            </w:pPr>
            <w:r w:rsidRPr="008450CD">
              <w:rPr>
                <w:rFonts w:ascii="Times New Roman" w:hAnsi="Times New Roman" w:cs="Times New Roman"/>
                <w:b/>
                <w:sz w:val="24"/>
                <w:szCs w:val="24"/>
              </w:rPr>
              <w:t>Код</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(числовое</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обозначение)</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вида</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разрешенного</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использования</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земельного</w:t>
            </w:r>
            <w:r w:rsidR="00E050BB" w:rsidRPr="008450CD">
              <w:rPr>
                <w:rFonts w:ascii="Times New Roman" w:hAnsi="Times New Roman" w:cs="Times New Roman"/>
                <w:b/>
                <w:sz w:val="24"/>
                <w:szCs w:val="24"/>
              </w:rPr>
              <w:t xml:space="preserve"> </w:t>
            </w:r>
            <w:r w:rsidRPr="008450CD">
              <w:rPr>
                <w:rFonts w:ascii="Times New Roman" w:hAnsi="Times New Roman" w:cs="Times New Roman"/>
                <w:b/>
                <w:sz w:val="24"/>
                <w:szCs w:val="24"/>
              </w:rPr>
              <w:t>участка</w:t>
            </w:r>
          </w:p>
        </w:tc>
      </w:tr>
      <w:tr w:rsidR="00586862" w:rsidRPr="008450CD" w:rsidTr="00586862">
        <w:trPr>
          <w:trHeight w:val="165"/>
        </w:trPr>
        <w:tc>
          <w:tcPr>
            <w:tcW w:w="9581" w:type="dxa"/>
            <w:gridSpan w:val="3"/>
          </w:tcPr>
          <w:p w:rsidR="00586862" w:rsidRPr="008450CD" w:rsidRDefault="00586862" w:rsidP="00701BEF">
            <w:pPr>
              <w:ind w:firstLine="0"/>
              <w:jc w:val="center"/>
              <w:rPr>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502108" w:rsidRPr="008450CD" w:rsidTr="00502108">
        <w:trPr>
          <w:trHeight w:val="260"/>
        </w:trPr>
        <w:tc>
          <w:tcPr>
            <w:tcW w:w="2494" w:type="dxa"/>
          </w:tcPr>
          <w:p w:rsidR="00502108" w:rsidRPr="008450CD" w:rsidRDefault="00502108"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649" w:type="dxa"/>
          </w:tcPr>
          <w:p w:rsidR="00502108" w:rsidRPr="008450CD" w:rsidRDefault="0050210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поставки</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(котельных,</w:t>
            </w:r>
            <w:r w:rsidR="00E050BB" w:rsidRPr="008450CD">
              <w:rPr>
                <w:szCs w:val="24"/>
              </w:rPr>
              <w:t xml:space="preserve"> </w:t>
            </w:r>
            <w:r w:rsidRPr="008450CD">
              <w:rPr>
                <w:szCs w:val="24"/>
              </w:rPr>
              <w:lastRenderedPageBreak/>
              <w:t>водозаборов,</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насосных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w:t>
            </w:r>
            <w:r w:rsidR="00E050BB" w:rsidRPr="008450CD">
              <w:rPr>
                <w:szCs w:val="24"/>
              </w:rPr>
              <w:t xml:space="preserve"> </w:t>
            </w:r>
            <w:r w:rsidRPr="008450CD">
              <w:rPr>
                <w:szCs w:val="24"/>
              </w:rPr>
              <w:t>трансформаторных</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газопроводов,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канализаций,</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2438" w:type="dxa"/>
          </w:tcPr>
          <w:p w:rsidR="00502108" w:rsidRPr="008450CD" w:rsidRDefault="00502108" w:rsidP="00701BEF">
            <w:pPr>
              <w:ind w:firstLine="0"/>
              <w:jc w:val="center"/>
              <w:rPr>
                <w:szCs w:val="24"/>
              </w:rPr>
            </w:pPr>
            <w:r w:rsidRPr="008450CD">
              <w:rPr>
                <w:szCs w:val="24"/>
              </w:rPr>
              <w:lastRenderedPageBreak/>
              <w:t>3.1</w:t>
            </w:r>
          </w:p>
        </w:tc>
      </w:tr>
    </w:tbl>
    <w:p w:rsidR="003B7C6F" w:rsidRPr="008450CD" w:rsidRDefault="003B7C6F" w:rsidP="00701BEF">
      <w:pPr>
        <w:rPr>
          <w:bCs/>
          <w:szCs w:val="24"/>
        </w:rPr>
      </w:pPr>
      <w:r w:rsidRPr="008450CD">
        <w:rPr>
          <w:bCs/>
          <w:szCs w:val="24"/>
        </w:rPr>
        <w:lastRenderedPageBreak/>
        <w:t>Условные</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вспомогательные</w:t>
      </w:r>
      <w:r w:rsidR="00E050BB" w:rsidRPr="008450CD">
        <w:rPr>
          <w:bCs/>
          <w:szCs w:val="24"/>
        </w:rPr>
        <w:t xml:space="preserve"> </w:t>
      </w:r>
      <w:r w:rsidRPr="008450CD">
        <w:rPr>
          <w:bCs/>
          <w:szCs w:val="24"/>
        </w:rPr>
        <w:t>виды</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д</w:t>
      </w:r>
      <w:r w:rsidR="00304FEB" w:rsidRPr="008450CD">
        <w:rPr>
          <w:bCs/>
          <w:szCs w:val="24"/>
        </w:rPr>
        <w:t>ля</w:t>
      </w:r>
      <w:r w:rsidR="00E050BB" w:rsidRPr="008450CD">
        <w:rPr>
          <w:bCs/>
          <w:szCs w:val="24"/>
        </w:rPr>
        <w:t xml:space="preserve"> </w:t>
      </w:r>
      <w:r w:rsidR="00304FEB" w:rsidRPr="008450CD">
        <w:rPr>
          <w:bCs/>
          <w:szCs w:val="24"/>
        </w:rPr>
        <w:t>данной</w:t>
      </w:r>
      <w:r w:rsidR="00E050BB" w:rsidRPr="008450CD">
        <w:rPr>
          <w:bCs/>
          <w:szCs w:val="24"/>
        </w:rPr>
        <w:t xml:space="preserve"> </w:t>
      </w:r>
      <w:r w:rsidR="00304FEB" w:rsidRPr="008450CD">
        <w:rPr>
          <w:bCs/>
          <w:szCs w:val="24"/>
        </w:rPr>
        <w:t>территориальной</w:t>
      </w:r>
      <w:r w:rsidR="00E050BB" w:rsidRPr="008450CD">
        <w:rPr>
          <w:bCs/>
          <w:szCs w:val="24"/>
        </w:rPr>
        <w:t xml:space="preserve"> </w:t>
      </w:r>
      <w:r w:rsidR="00304FEB" w:rsidRPr="008450CD">
        <w:rPr>
          <w:bCs/>
          <w:szCs w:val="24"/>
        </w:rPr>
        <w:t>зоны</w:t>
      </w:r>
      <w:r w:rsidR="00E050BB" w:rsidRPr="008450CD">
        <w:rPr>
          <w:bCs/>
          <w:szCs w:val="24"/>
        </w:rPr>
        <w:t xml:space="preserve"> </w:t>
      </w:r>
      <w:r w:rsidR="00AE19FC" w:rsidRPr="008450CD">
        <w:rPr>
          <w:bCs/>
          <w:szCs w:val="24"/>
        </w:rPr>
        <w:t>настоящими</w:t>
      </w:r>
      <w:r w:rsidR="00E050BB" w:rsidRPr="008450CD">
        <w:rPr>
          <w:bCs/>
          <w:szCs w:val="24"/>
        </w:rPr>
        <w:t xml:space="preserve"> </w:t>
      </w:r>
      <w:r w:rsidR="00AE19FC" w:rsidRPr="008450CD">
        <w:rPr>
          <w:bCs/>
          <w:szCs w:val="24"/>
        </w:rPr>
        <w:t>ПЗЗ</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устанавливаются.</w:t>
      </w:r>
    </w:p>
    <w:p w:rsidR="00502108" w:rsidRPr="008450CD" w:rsidRDefault="002C326C" w:rsidP="00701BEF">
      <w:pPr>
        <w:rPr>
          <w:b/>
          <w:bCs/>
          <w:szCs w:val="24"/>
        </w:rPr>
      </w:pPr>
      <w:r w:rsidRPr="008450CD">
        <w:rPr>
          <w:b/>
          <w:bCs/>
          <w:szCs w:val="24"/>
        </w:rPr>
        <w:t>Функциональное</w:t>
      </w:r>
      <w:r w:rsidR="00E050BB" w:rsidRPr="008450CD">
        <w:rPr>
          <w:b/>
          <w:bCs/>
          <w:szCs w:val="24"/>
        </w:rPr>
        <w:t xml:space="preserve"> </w:t>
      </w:r>
      <w:r w:rsidRPr="008450CD">
        <w:rPr>
          <w:b/>
          <w:bCs/>
          <w:szCs w:val="24"/>
        </w:rPr>
        <w:t>использование</w:t>
      </w:r>
      <w:r w:rsidR="00E050BB" w:rsidRPr="008450CD">
        <w:rPr>
          <w:b/>
          <w:bCs/>
          <w:szCs w:val="24"/>
        </w:rPr>
        <w:t xml:space="preserve"> </w:t>
      </w:r>
      <w:r w:rsidRPr="008450CD">
        <w:rPr>
          <w:b/>
          <w:bCs/>
          <w:szCs w:val="24"/>
        </w:rPr>
        <w:t>данной</w:t>
      </w:r>
      <w:r w:rsidR="00E050BB" w:rsidRPr="008450CD">
        <w:rPr>
          <w:b/>
          <w:bCs/>
          <w:szCs w:val="24"/>
        </w:rPr>
        <w:t xml:space="preserve"> </w:t>
      </w:r>
      <w:r w:rsidRPr="008450CD">
        <w:rPr>
          <w:b/>
          <w:bCs/>
          <w:szCs w:val="24"/>
        </w:rPr>
        <w:t>территории</w:t>
      </w:r>
      <w:r w:rsidR="00E050BB" w:rsidRPr="008450CD">
        <w:rPr>
          <w:b/>
          <w:bCs/>
          <w:szCs w:val="24"/>
        </w:rPr>
        <w:t xml:space="preserve"> </w:t>
      </w:r>
      <w:r w:rsidRPr="008450CD">
        <w:rPr>
          <w:b/>
          <w:bCs/>
          <w:szCs w:val="24"/>
        </w:rPr>
        <w:t>возможно</w:t>
      </w:r>
      <w:r w:rsidR="00E050BB" w:rsidRPr="008450CD">
        <w:rPr>
          <w:b/>
          <w:bCs/>
          <w:szCs w:val="24"/>
        </w:rPr>
        <w:t xml:space="preserve"> </w:t>
      </w:r>
      <w:r w:rsidRPr="008450CD">
        <w:rPr>
          <w:b/>
          <w:bCs/>
          <w:szCs w:val="24"/>
        </w:rPr>
        <w:t>при</w:t>
      </w:r>
      <w:r w:rsidR="00E050BB" w:rsidRPr="008450CD">
        <w:rPr>
          <w:b/>
          <w:bCs/>
          <w:szCs w:val="24"/>
        </w:rPr>
        <w:t xml:space="preserve"> </w:t>
      </w:r>
      <w:r w:rsidRPr="008450CD">
        <w:rPr>
          <w:b/>
          <w:bCs/>
          <w:szCs w:val="24"/>
        </w:rPr>
        <w:t>осуществлении</w:t>
      </w:r>
      <w:r w:rsidR="00E050BB" w:rsidRPr="008450CD">
        <w:rPr>
          <w:b/>
          <w:bCs/>
          <w:szCs w:val="24"/>
        </w:rPr>
        <w:t xml:space="preserve"> </w:t>
      </w:r>
      <w:r w:rsidRPr="008450CD">
        <w:rPr>
          <w:b/>
          <w:bCs/>
          <w:szCs w:val="24"/>
        </w:rPr>
        <w:t>следующих</w:t>
      </w:r>
      <w:r w:rsidR="00E050BB" w:rsidRPr="008450CD">
        <w:rPr>
          <w:b/>
          <w:bCs/>
          <w:szCs w:val="24"/>
        </w:rPr>
        <w:t xml:space="preserve"> </w:t>
      </w:r>
      <w:r w:rsidRPr="008450CD">
        <w:rPr>
          <w:b/>
          <w:bCs/>
          <w:szCs w:val="24"/>
        </w:rPr>
        <w:t>мероприятий:</w:t>
      </w:r>
    </w:p>
    <w:p w:rsidR="002C326C" w:rsidRPr="008450CD" w:rsidRDefault="002C326C" w:rsidP="00701BEF">
      <w:pPr>
        <w:rPr>
          <w:b/>
          <w:bCs/>
          <w:szCs w:val="24"/>
        </w:rPr>
      </w:pPr>
      <w:r w:rsidRPr="008450CD">
        <w:rPr>
          <w:b/>
          <w:bCs/>
          <w:szCs w:val="24"/>
        </w:rPr>
        <w:t>-</w:t>
      </w:r>
      <w:r w:rsidR="00E050BB" w:rsidRPr="008450CD">
        <w:rPr>
          <w:b/>
          <w:bCs/>
          <w:szCs w:val="24"/>
        </w:rPr>
        <w:t xml:space="preserve"> </w:t>
      </w:r>
      <w:r w:rsidRPr="008450CD">
        <w:rPr>
          <w:b/>
          <w:bCs/>
          <w:szCs w:val="24"/>
        </w:rPr>
        <w:t>при</w:t>
      </w:r>
      <w:r w:rsidR="00E050BB" w:rsidRPr="008450CD">
        <w:rPr>
          <w:b/>
          <w:bCs/>
          <w:szCs w:val="24"/>
        </w:rPr>
        <w:t xml:space="preserve"> </w:t>
      </w:r>
      <w:r w:rsidRPr="008450CD">
        <w:rPr>
          <w:b/>
          <w:bCs/>
          <w:szCs w:val="24"/>
        </w:rPr>
        <w:t>разработке</w:t>
      </w:r>
      <w:r w:rsidR="00E050BB" w:rsidRPr="008450CD">
        <w:rPr>
          <w:b/>
          <w:bCs/>
          <w:szCs w:val="24"/>
        </w:rPr>
        <w:t xml:space="preserve"> </w:t>
      </w:r>
      <w:r w:rsidRPr="008450CD">
        <w:rPr>
          <w:b/>
          <w:bCs/>
          <w:szCs w:val="24"/>
        </w:rPr>
        <w:t>перечня</w:t>
      </w:r>
      <w:r w:rsidR="00E050BB" w:rsidRPr="008450CD">
        <w:rPr>
          <w:b/>
          <w:bCs/>
          <w:szCs w:val="24"/>
        </w:rPr>
        <w:t xml:space="preserve"> </w:t>
      </w:r>
      <w:r w:rsidRPr="008450CD">
        <w:rPr>
          <w:b/>
          <w:bCs/>
          <w:szCs w:val="24"/>
        </w:rPr>
        <w:t>мероприятий</w:t>
      </w:r>
      <w:r w:rsidR="00E050BB" w:rsidRPr="008450CD">
        <w:rPr>
          <w:b/>
          <w:bCs/>
          <w:szCs w:val="24"/>
        </w:rPr>
        <w:t xml:space="preserve"> </w:t>
      </w:r>
      <w:r w:rsidRPr="008450CD">
        <w:rPr>
          <w:b/>
          <w:bCs/>
          <w:szCs w:val="24"/>
        </w:rPr>
        <w:t>по</w:t>
      </w:r>
      <w:r w:rsidR="00E050BB" w:rsidRPr="008450CD">
        <w:rPr>
          <w:b/>
          <w:bCs/>
          <w:szCs w:val="24"/>
        </w:rPr>
        <w:t xml:space="preserve"> </w:t>
      </w:r>
      <w:r w:rsidRPr="008450CD">
        <w:rPr>
          <w:b/>
          <w:bCs/>
          <w:szCs w:val="24"/>
        </w:rPr>
        <w:t>нейтрализации</w:t>
      </w:r>
      <w:r w:rsidR="00E050BB" w:rsidRPr="008450CD">
        <w:rPr>
          <w:b/>
          <w:bCs/>
          <w:szCs w:val="24"/>
        </w:rPr>
        <w:t xml:space="preserve"> </w:t>
      </w:r>
      <w:r w:rsidRPr="008450CD">
        <w:rPr>
          <w:b/>
          <w:bCs/>
          <w:szCs w:val="24"/>
        </w:rPr>
        <w:t>вредного</w:t>
      </w:r>
      <w:r w:rsidR="00E050BB" w:rsidRPr="008450CD">
        <w:rPr>
          <w:b/>
          <w:bCs/>
          <w:szCs w:val="24"/>
        </w:rPr>
        <w:t xml:space="preserve"> </w:t>
      </w:r>
      <w:r w:rsidRPr="008450CD">
        <w:rPr>
          <w:b/>
          <w:bCs/>
          <w:szCs w:val="24"/>
        </w:rPr>
        <w:t>воздействия</w:t>
      </w:r>
      <w:r w:rsidR="00E050BB" w:rsidRPr="008450CD">
        <w:rPr>
          <w:b/>
          <w:bCs/>
          <w:szCs w:val="24"/>
        </w:rPr>
        <w:t xml:space="preserve"> </w:t>
      </w:r>
      <w:r w:rsidRPr="008450CD">
        <w:rPr>
          <w:b/>
          <w:bCs/>
          <w:szCs w:val="24"/>
        </w:rPr>
        <w:t>и</w:t>
      </w:r>
      <w:r w:rsidR="00E050BB" w:rsidRPr="008450CD">
        <w:rPr>
          <w:b/>
          <w:bCs/>
          <w:szCs w:val="24"/>
        </w:rPr>
        <w:t xml:space="preserve"> </w:t>
      </w:r>
      <w:r w:rsidRPr="008450CD">
        <w:rPr>
          <w:b/>
          <w:bCs/>
          <w:szCs w:val="24"/>
        </w:rPr>
        <w:t>установки</w:t>
      </w:r>
      <w:r w:rsidR="00E050BB" w:rsidRPr="008450CD">
        <w:rPr>
          <w:b/>
          <w:bCs/>
          <w:szCs w:val="24"/>
        </w:rPr>
        <w:t xml:space="preserve"> </w:t>
      </w:r>
      <w:r w:rsidRPr="008450CD">
        <w:rPr>
          <w:b/>
          <w:bCs/>
          <w:szCs w:val="24"/>
        </w:rPr>
        <w:t>сроков</w:t>
      </w:r>
      <w:r w:rsidR="00E050BB" w:rsidRPr="008450CD">
        <w:rPr>
          <w:b/>
          <w:bCs/>
          <w:szCs w:val="24"/>
        </w:rPr>
        <w:t xml:space="preserve"> </w:t>
      </w:r>
      <w:r w:rsidRPr="008450CD">
        <w:rPr>
          <w:b/>
          <w:bCs/>
          <w:szCs w:val="24"/>
        </w:rPr>
        <w:t>реализации</w:t>
      </w:r>
      <w:r w:rsidR="00E050BB" w:rsidRPr="008450CD">
        <w:rPr>
          <w:b/>
          <w:bCs/>
          <w:szCs w:val="24"/>
        </w:rPr>
        <w:t xml:space="preserve"> </w:t>
      </w:r>
      <w:r w:rsidRPr="008450CD">
        <w:rPr>
          <w:b/>
          <w:bCs/>
          <w:szCs w:val="24"/>
        </w:rPr>
        <w:t>указанных</w:t>
      </w:r>
      <w:r w:rsidR="00E050BB" w:rsidRPr="008450CD">
        <w:rPr>
          <w:b/>
          <w:bCs/>
          <w:szCs w:val="24"/>
        </w:rPr>
        <w:t xml:space="preserve"> </w:t>
      </w:r>
      <w:r w:rsidRPr="008450CD">
        <w:rPr>
          <w:b/>
          <w:bCs/>
          <w:szCs w:val="24"/>
        </w:rPr>
        <w:t>мероприятий;</w:t>
      </w:r>
    </w:p>
    <w:p w:rsidR="002C326C" w:rsidRPr="008450CD" w:rsidRDefault="002C326C" w:rsidP="00701BEF">
      <w:pPr>
        <w:rPr>
          <w:b/>
          <w:bCs/>
          <w:szCs w:val="24"/>
        </w:rPr>
      </w:pPr>
      <w:r w:rsidRPr="008450CD">
        <w:rPr>
          <w:b/>
          <w:bCs/>
          <w:szCs w:val="24"/>
        </w:rPr>
        <w:t>-</w:t>
      </w:r>
      <w:r w:rsidR="00E050BB" w:rsidRPr="008450CD">
        <w:rPr>
          <w:b/>
          <w:bCs/>
          <w:szCs w:val="24"/>
        </w:rPr>
        <w:t xml:space="preserve"> </w:t>
      </w:r>
      <w:r w:rsidRPr="008450CD">
        <w:rPr>
          <w:b/>
          <w:bCs/>
          <w:szCs w:val="24"/>
        </w:rPr>
        <w:t>при</w:t>
      </w:r>
      <w:r w:rsidR="00E050BB" w:rsidRPr="008450CD">
        <w:rPr>
          <w:b/>
          <w:bCs/>
          <w:szCs w:val="24"/>
        </w:rPr>
        <w:t xml:space="preserve"> </w:t>
      </w:r>
      <w:r w:rsidRPr="008450CD">
        <w:rPr>
          <w:b/>
          <w:bCs/>
          <w:szCs w:val="24"/>
        </w:rPr>
        <w:t>осуществлении</w:t>
      </w:r>
      <w:r w:rsidR="00E050BB" w:rsidRPr="008450CD">
        <w:rPr>
          <w:b/>
          <w:bCs/>
          <w:szCs w:val="24"/>
        </w:rPr>
        <w:t xml:space="preserve"> </w:t>
      </w:r>
      <w:r w:rsidRPr="008450CD">
        <w:rPr>
          <w:b/>
          <w:bCs/>
          <w:szCs w:val="24"/>
        </w:rPr>
        <w:t>перезонирования</w:t>
      </w:r>
      <w:r w:rsidR="00E050BB" w:rsidRPr="008450CD">
        <w:rPr>
          <w:b/>
          <w:bCs/>
          <w:szCs w:val="24"/>
        </w:rPr>
        <w:t xml:space="preserve"> </w:t>
      </w:r>
      <w:r w:rsidRPr="008450CD">
        <w:rPr>
          <w:b/>
          <w:bCs/>
          <w:szCs w:val="24"/>
        </w:rPr>
        <w:t>территории</w:t>
      </w:r>
      <w:r w:rsidR="00E050BB" w:rsidRPr="008450CD">
        <w:rPr>
          <w:b/>
          <w:bCs/>
          <w:szCs w:val="24"/>
        </w:rPr>
        <w:t xml:space="preserve"> </w:t>
      </w:r>
      <w:r w:rsidRPr="008450CD">
        <w:rPr>
          <w:b/>
          <w:bCs/>
          <w:szCs w:val="24"/>
        </w:rPr>
        <w:t>данной</w:t>
      </w:r>
      <w:r w:rsidR="00E050BB" w:rsidRPr="008450CD">
        <w:rPr>
          <w:b/>
          <w:bCs/>
          <w:szCs w:val="24"/>
        </w:rPr>
        <w:t xml:space="preserve"> </w:t>
      </w:r>
      <w:r w:rsidRPr="008450CD">
        <w:rPr>
          <w:b/>
          <w:bCs/>
          <w:szCs w:val="24"/>
        </w:rPr>
        <w:t>зоны.</w:t>
      </w:r>
      <w:r w:rsidR="00E050BB" w:rsidRPr="008450CD">
        <w:rPr>
          <w:b/>
          <w:bCs/>
          <w:szCs w:val="24"/>
        </w:rPr>
        <w:t xml:space="preserve"> </w:t>
      </w:r>
    </w:p>
    <w:p w:rsidR="00562AFB" w:rsidRDefault="008E6570" w:rsidP="00701BEF">
      <w:pPr>
        <w:rPr>
          <w:rStyle w:val="8"/>
          <w:b/>
          <w:sz w:val="24"/>
          <w:szCs w:val="24"/>
        </w:rPr>
      </w:pPr>
      <w:r>
        <w:rPr>
          <w:b/>
          <w:bCs/>
          <w:szCs w:val="24"/>
        </w:rPr>
        <w:t>П</w:t>
      </w:r>
      <w:r w:rsidR="002C326C" w:rsidRPr="008450CD">
        <w:rPr>
          <w:b/>
          <w:bCs/>
          <w:szCs w:val="24"/>
        </w:rPr>
        <w:t>араметры</w:t>
      </w:r>
      <w:r w:rsidR="00E050BB" w:rsidRPr="008450CD">
        <w:rPr>
          <w:b/>
          <w:bCs/>
          <w:szCs w:val="24"/>
        </w:rPr>
        <w:t xml:space="preserve"> </w:t>
      </w:r>
      <w:r w:rsidR="002C326C" w:rsidRPr="008450CD">
        <w:rPr>
          <w:b/>
          <w:bCs/>
          <w:szCs w:val="24"/>
        </w:rPr>
        <w:t>разрешенного</w:t>
      </w:r>
      <w:r w:rsidR="00E050BB" w:rsidRPr="008450CD">
        <w:rPr>
          <w:b/>
          <w:bCs/>
          <w:szCs w:val="24"/>
        </w:rPr>
        <w:t xml:space="preserve"> </w:t>
      </w:r>
      <w:r w:rsidR="002C326C" w:rsidRPr="008450CD">
        <w:rPr>
          <w:b/>
          <w:bCs/>
          <w:szCs w:val="24"/>
        </w:rPr>
        <w:t>строительства</w:t>
      </w:r>
      <w:r w:rsidR="00E050BB" w:rsidRPr="008450CD">
        <w:rPr>
          <w:b/>
          <w:bCs/>
          <w:szCs w:val="24"/>
        </w:rPr>
        <w:t xml:space="preserve"> </w:t>
      </w:r>
      <w:r w:rsidR="002C326C" w:rsidRPr="008450CD">
        <w:rPr>
          <w:b/>
          <w:bCs/>
          <w:szCs w:val="24"/>
        </w:rPr>
        <w:t>земельных</w:t>
      </w:r>
      <w:r w:rsidR="00E050BB" w:rsidRPr="008450CD">
        <w:rPr>
          <w:b/>
          <w:bCs/>
          <w:szCs w:val="24"/>
        </w:rPr>
        <w:t xml:space="preserve"> </w:t>
      </w:r>
      <w:r w:rsidR="002C326C" w:rsidRPr="008450CD">
        <w:rPr>
          <w:b/>
          <w:bCs/>
          <w:szCs w:val="24"/>
        </w:rPr>
        <w:t>участк</w:t>
      </w:r>
      <w:r w:rsidR="00304FEB" w:rsidRPr="008450CD">
        <w:rPr>
          <w:b/>
          <w:bCs/>
          <w:szCs w:val="24"/>
        </w:rPr>
        <w:t>ов,</w:t>
      </w:r>
      <w:r w:rsidR="00E050BB" w:rsidRPr="008450CD">
        <w:rPr>
          <w:b/>
          <w:bCs/>
          <w:szCs w:val="24"/>
        </w:rPr>
        <w:t xml:space="preserve"> </w:t>
      </w:r>
      <w:r w:rsidR="002C326C" w:rsidRPr="008450CD">
        <w:rPr>
          <w:b/>
          <w:bCs/>
          <w:szCs w:val="24"/>
        </w:rPr>
        <w:t>расположенных</w:t>
      </w:r>
      <w:r w:rsidR="00E050BB" w:rsidRPr="008450CD">
        <w:rPr>
          <w:b/>
          <w:bCs/>
          <w:szCs w:val="24"/>
        </w:rPr>
        <w:t xml:space="preserve"> </w:t>
      </w:r>
      <w:r w:rsidR="002C326C" w:rsidRPr="008450CD">
        <w:rPr>
          <w:b/>
          <w:bCs/>
          <w:szCs w:val="24"/>
        </w:rPr>
        <w:t>в</w:t>
      </w:r>
      <w:r w:rsidR="00E050BB" w:rsidRPr="008450CD">
        <w:rPr>
          <w:b/>
          <w:bCs/>
          <w:szCs w:val="24"/>
        </w:rPr>
        <w:t xml:space="preserve"> </w:t>
      </w:r>
      <w:r w:rsidR="002C326C" w:rsidRPr="008450CD">
        <w:rPr>
          <w:b/>
          <w:bCs/>
          <w:szCs w:val="24"/>
        </w:rPr>
        <w:t>зоне</w:t>
      </w:r>
      <w:r w:rsidR="00E050BB" w:rsidRPr="008450CD">
        <w:rPr>
          <w:b/>
          <w:bCs/>
          <w:szCs w:val="24"/>
        </w:rPr>
        <w:t xml:space="preserve"> </w:t>
      </w:r>
      <w:r w:rsidR="002C326C" w:rsidRPr="008450CD">
        <w:rPr>
          <w:b/>
          <w:bCs/>
          <w:szCs w:val="24"/>
        </w:rPr>
        <w:t>Ж-6</w:t>
      </w:r>
      <w:r w:rsidR="00304FEB" w:rsidRPr="008450CD">
        <w:rPr>
          <w:b/>
          <w:bCs/>
          <w:szCs w:val="24"/>
        </w:rPr>
        <w:t>,</w:t>
      </w:r>
      <w:r w:rsidR="00E050BB" w:rsidRPr="008450CD">
        <w:rPr>
          <w:b/>
          <w:bCs/>
          <w:szCs w:val="24"/>
        </w:rPr>
        <w:t xml:space="preserve"> </w:t>
      </w:r>
      <w:r w:rsidR="00177E5D" w:rsidRPr="00177E5D">
        <w:rPr>
          <w:rStyle w:val="78"/>
          <w:b/>
          <w:sz w:val="24"/>
          <w:szCs w:val="24"/>
        </w:rPr>
        <w:t>в градостроительном регламенте</w:t>
      </w:r>
      <w:r w:rsidR="00177E5D" w:rsidRPr="00177E5D">
        <w:rPr>
          <w:rStyle w:val="8"/>
          <w:b/>
          <w:sz w:val="24"/>
          <w:szCs w:val="24"/>
        </w:rPr>
        <w:t xml:space="preserve"> не устанавливается</w:t>
      </w:r>
      <w:r w:rsidR="00177E5D">
        <w:rPr>
          <w:rStyle w:val="8"/>
          <w:b/>
          <w:sz w:val="24"/>
          <w:szCs w:val="24"/>
        </w:rPr>
        <w:t>.</w:t>
      </w:r>
    </w:p>
    <w:p w:rsidR="00177E5D" w:rsidRPr="00177E5D" w:rsidRDefault="00177E5D" w:rsidP="00701BEF">
      <w:pPr>
        <w:rPr>
          <w:b/>
          <w:bCs/>
          <w:szCs w:val="24"/>
        </w:rPr>
      </w:pPr>
    </w:p>
    <w:p w:rsidR="00177E5D" w:rsidRDefault="00941DC2" w:rsidP="00562AFB">
      <w:pPr>
        <w:pStyle w:val="3"/>
      </w:pPr>
      <w:bookmarkStart w:id="174" w:name="_Toc475971218"/>
      <w:bookmarkStart w:id="175" w:name="_Toc466547759"/>
      <w:r w:rsidRPr="008450CD">
        <w:t>Статья</w:t>
      </w:r>
      <w:r w:rsidR="00E050BB" w:rsidRPr="008450CD">
        <w:t xml:space="preserve"> </w:t>
      </w:r>
      <w:r w:rsidRPr="008450CD">
        <w:t>4</w:t>
      </w:r>
      <w:r w:rsidR="00ED363F">
        <w:t>3</w:t>
      </w:r>
      <w:r w:rsidRPr="008450CD">
        <w:t>.</w:t>
      </w:r>
      <w:r w:rsidR="00E050BB" w:rsidRPr="008450CD">
        <w:t xml:space="preserve"> </w:t>
      </w:r>
      <w:r w:rsidRPr="008450CD">
        <w:t>Градостроительные</w:t>
      </w:r>
      <w:r w:rsidR="00E050BB" w:rsidRPr="008450CD">
        <w:t xml:space="preserve"> </w:t>
      </w:r>
      <w:r w:rsidRPr="008450CD">
        <w:t>регламенты.</w:t>
      </w:r>
      <w:bookmarkEnd w:id="174"/>
      <w:r w:rsidR="00E050BB" w:rsidRPr="008450CD">
        <w:t xml:space="preserve"> </w:t>
      </w:r>
    </w:p>
    <w:p w:rsidR="00941DC2" w:rsidRPr="008450CD" w:rsidRDefault="00941DC2" w:rsidP="00562AFB">
      <w:pPr>
        <w:pStyle w:val="3"/>
      </w:pPr>
      <w:bookmarkStart w:id="176" w:name="_Toc475971219"/>
      <w:r w:rsidRPr="008450CD">
        <w:t>Общественно-деловые</w:t>
      </w:r>
      <w:r w:rsidR="00E050BB" w:rsidRPr="008450CD">
        <w:t xml:space="preserve"> </w:t>
      </w:r>
      <w:r w:rsidRPr="008450CD">
        <w:t>и</w:t>
      </w:r>
      <w:r w:rsidR="00E050BB" w:rsidRPr="008450CD">
        <w:t xml:space="preserve"> </w:t>
      </w:r>
      <w:r w:rsidRPr="008450CD">
        <w:t>коммерческие</w:t>
      </w:r>
      <w:r w:rsidR="00E050BB" w:rsidRPr="008450CD">
        <w:t xml:space="preserve"> </w:t>
      </w:r>
      <w:r w:rsidRPr="008450CD">
        <w:t>зоны.</w:t>
      </w:r>
      <w:bookmarkEnd w:id="175"/>
      <w:bookmarkEnd w:id="176"/>
    </w:p>
    <w:p w:rsidR="00941DC2" w:rsidRPr="008450CD" w:rsidRDefault="00941DC2" w:rsidP="00701BEF">
      <w:pPr>
        <w:ind w:firstLine="851"/>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удовлетворения</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w:t>
      </w:r>
      <w:r w:rsidR="00E050BB" w:rsidRPr="008450CD">
        <w:rPr>
          <w:szCs w:val="24"/>
        </w:rPr>
        <w:t xml:space="preserve"> </w:t>
      </w:r>
      <w:r w:rsidRPr="008450CD">
        <w:rPr>
          <w:szCs w:val="24"/>
        </w:rPr>
        <w:t>духовных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человека.</w:t>
      </w:r>
    </w:p>
    <w:p w:rsidR="00941DC2" w:rsidRPr="008450CD" w:rsidRDefault="00941DC2" w:rsidP="00701BEF">
      <w:pPr>
        <w:ind w:firstLine="851"/>
        <w:rPr>
          <w:szCs w:val="24"/>
        </w:rPr>
      </w:pPr>
      <w:r w:rsidRPr="008450CD">
        <w:rPr>
          <w:szCs w:val="24"/>
        </w:rPr>
        <w:t>Виды</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памятников</w:t>
      </w:r>
      <w:r w:rsidR="00E050BB" w:rsidRPr="008450CD">
        <w:rPr>
          <w:szCs w:val="24"/>
        </w:rPr>
        <w:t xml:space="preserve"> </w:t>
      </w:r>
      <w:r w:rsidRPr="008450CD">
        <w:rPr>
          <w:szCs w:val="24"/>
        </w:rPr>
        <w:t>истории</w:t>
      </w:r>
      <w:r w:rsidR="00E050BB" w:rsidRPr="008450CD">
        <w:rPr>
          <w:szCs w:val="24"/>
        </w:rPr>
        <w:t xml:space="preserve"> </w:t>
      </w:r>
      <w:r w:rsidRPr="008450CD">
        <w:rPr>
          <w:szCs w:val="24"/>
        </w:rPr>
        <w:t>и</w:t>
      </w:r>
      <w:r w:rsidR="00E050BB" w:rsidRPr="008450CD">
        <w:rPr>
          <w:szCs w:val="24"/>
        </w:rPr>
        <w:t xml:space="preserve"> </w:t>
      </w:r>
      <w:r w:rsidRPr="008450CD">
        <w:rPr>
          <w:szCs w:val="24"/>
        </w:rPr>
        <w:t>культуры,</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и</w:t>
      </w:r>
      <w:r w:rsidR="00E050BB" w:rsidRPr="008450CD">
        <w:rPr>
          <w:szCs w:val="24"/>
        </w:rPr>
        <w:t xml:space="preserve"> </w:t>
      </w:r>
      <w:r w:rsidRPr="008450CD">
        <w:rPr>
          <w:szCs w:val="24"/>
        </w:rPr>
        <w:t>характеристики</w:t>
      </w:r>
      <w:r w:rsidR="00E050BB" w:rsidRPr="008450CD">
        <w:rPr>
          <w:szCs w:val="24"/>
        </w:rPr>
        <w:t xml:space="preserve"> </w:t>
      </w:r>
      <w:r w:rsidRPr="008450CD">
        <w:rPr>
          <w:szCs w:val="24"/>
        </w:rPr>
        <w:t>их</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определяются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об</w:t>
      </w:r>
      <w:r w:rsidR="00E050BB" w:rsidRPr="008450CD">
        <w:rPr>
          <w:szCs w:val="24"/>
        </w:rPr>
        <w:t xml:space="preserve"> </w:t>
      </w:r>
      <w:r w:rsidRPr="008450CD">
        <w:rPr>
          <w:szCs w:val="24"/>
        </w:rPr>
        <w:t>объектах</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941DC2" w:rsidRPr="008450CD" w:rsidRDefault="00941DC2" w:rsidP="00562AFB">
      <w:pPr>
        <w:pStyle w:val="5"/>
      </w:pPr>
      <w:r w:rsidRPr="008450CD">
        <w:t>О-1</w:t>
      </w:r>
      <w:r w:rsidR="000E226C" w:rsidRPr="008450CD">
        <w:t>.З</w:t>
      </w:r>
      <w:r w:rsidRPr="008450CD">
        <w:t>она</w:t>
      </w:r>
      <w:r w:rsidR="00E050BB" w:rsidRPr="008450CD">
        <w:t xml:space="preserve"> </w:t>
      </w:r>
      <w:r w:rsidR="006F2938" w:rsidRPr="008450CD">
        <w:t>обслуживания</w:t>
      </w:r>
      <w:r w:rsidR="00E050BB" w:rsidRPr="008450CD">
        <w:t xml:space="preserve"> </w:t>
      </w:r>
      <w:r w:rsidR="006F2938" w:rsidRPr="008450CD">
        <w:t>и</w:t>
      </w:r>
      <w:r w:rsidR="00E050BB" w:rsidRPr="008450CD">
        <w:t xml:space="preserve"> </w:t>
      </w:r>
      <w:r w:rsidR="006F2938" w:rsidRPr="008450CD">
        <w:t>деловой</w:t>
      </w:r>
      <w:r w:rsidR="00E050BB" w:rsidRPr="008450CD">
        <w:t xml:space="preserve"> </w:t>
      </w:r>
      <w:r w:rsidR="006F2938" w:rsidRPr="008450CD">
        <w:t>активности</w:t>
      </w:r>
      <w:r w:rsidR="00E050BB" w:rsidRPr="008450CD">
        <w:t xml:space="preserve"> </w:t>
      </w:r>
      <w:r w:rsidR="006F2938" w:rsidRPr="008450CD">
        <w:t>центра</w:t>
      </w:r>
      <w:r w:rsidR="00E050BB" w:rsidRPr="008450CD">
        <w:t xml:space="preserve"> </w:t>
      </w:r>
      <w:r w:rsidR="006F2938" w:rsidRPr="008450CD">
        <w:t>сельского</w:t>
      </w:r>
      <w:r w:rsidR="00E050BB" w:rsidRPr="008450CD">
        <w:t xml:space="preserve"> </w:t>
      </w:r>
      <w:r w:rsidR="006F2938" w:rsidRPr="008450CD">
        <w:t>поселения</w:t>
      </w:r>
    </w:p>
    <w:p w:rsidR="00A41AD3" w:rsidRPr="008450CD" w:rsidRDefault="00A41AD3" w:rsidP="00701BEF">
      <w:pPr>
        <w:numPr>
          <w:ilvl w:val="12"/>
          <w:numId w:val="0"/>
        </w:numPr>
        <w:tabs>
          <w:tab w:val="left" w:pos="-300"/>
          <w:tab w:val="left" w:pos="851"/>
        </w:tabs>
        <w:ind w:right="-37" w:firstLine="709"/>
        <w:rPr>
          <w:iCs/>
          <w:szCs w:val="24"/>
        </w:rPr>
      </w:pPr>
      <w:r w:rsidRPr="008450CD">
        <w:rPr>
          <w:iCs/>
          <w:szCs w:val="24"/>
        </w:rPr>
        <w:t>Зона</w:t>
      </w:r>
      <w:r w:rsidR="00E050BB" w:rsidRPr="008450CD">
        <w:rPr>
          <w:iCs/>
          <w:szCs w:val="24"/>
        </w:rPr>
        <w:t xml:space="preserve"> </w:t>
      </w:r>
      <w:r w:rsidRPr="008450CD">
        <w:rPr>
          <w:bCs/>
          <w:szCs w:val="24"/>
        </w:rPr>
        <w:t>объектов</w:t>
      </w:r>
      <w:r w:rsidR="00E050BB" w:rsidRPr="008450CD">
        <w:rPr>
          <w:bCs/>
          <w:szCs w:val="24"/>
        </w:rPr>
        <w:t xml:space="preserve"> </w:t>
      </w:r>
      <w:r w:rsidRPr="008450CD">
        <w:rPr>
          <w:bCs/>
          <w:szCs w:val="24"/>
        </w:rPr>
        <w:t>административного</w:t>
      </w:r>
      <w:r w:rsidR="00E050BB" w:rsidRPr="008450CD">
        <w:rPr>
          <w:bCs/>
          <w:szCs w:val="24"/>
        </w:rPr>
        <w:t xml:space="preserve"> </w:t>
      </w:r>
      <w:r w:rsidRPr="008450CD">
        <w:rPr>
          <w:bCs/>
          <w:szCs w:val="24"/>
        </w:rPr>
        <w:t>управления,</w:t>
      </w:r>
      <w:r w:rsidR="00E050BB" w:rsidRPr="008450CD">
        <w:rPr>
          <w:bCs/>
          <w:szCs w:val="24"/>
        </w:rPr>
        <w:t xml:space="preserve"> </w:t>
      </w:r>
      <w:r w:rsidRPr="008450CD">
        <w:rPr>
          <w:bCs/>
          <w:szCs w:val="24"/>
        </w:rPr>
        <w:t>обслуживания</w:t>
      </w:r>
      <w:r w:rsidR="00E050BB" w:rsidRPr="008450CD">
        <w:rPr>
          <w:bCs/>
          <w:szCs w:val="24"/>
        </w:rPr>
        <w:t xml:space="preserve"> </w:t>
      </w:r>
      <w:r w:rsidRPr="008450CD">
        <w:rPr>
          <w:bCs/>
          <w:szCs w:val="24"/>
        </w:rPr>
        <w:t>населения</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деловой</w:t>
      </w:r>
      <w:r w:rsidR="00E050BB" w:rsidRPr="008450CD">
        <w:rPr>
          <w:bCs/>
          <w:szCs w:val="24"/>
        </w:rPr>
        <w:t xml:space="preserve"> </w:t>
      </w:r>
      <w:r w:rsidRPr="008450CD">
        <w:rPr>
          <w:bCs/>
          <w:szCs w:val="24"/>
        </w:rPr>
        <w:t>активности</w:t>
      </w:r>
      <w:r w:rsidR="00E050BB" w:rsidRPr="008450CD">
        <w:rPr>
          <w:bCs/>
          <w:szCs w:val="24"/>
        </w:rPr>
        <w:t xml:space="preserve"> </w:t>
      </w:r>
      <w:r w:rsidRPr="008450CD">
        <w:rPr>
          <w:bCs/>
          <w:noProof/>
          <w:szCs w:val="24"/>
        </w:rPr>
        <w:t>центральной</w:t>
      </w:r>
      <w:r w:rsidR="00E050BB" w:rsidRPr="008450CD">
        <w:rPr>
          <w:bCs/>
          <w:noProof/>
          <w:szCs w:val="24"/>
        </w:rPr>
        <w:t xml:space="preserve"> </w:t>
      </w:r>
      <w:r w:rsidRPr="008450CD">
        <w:rPr>
          <w:bCs/>
          <w:noProof/>
          <w:szCs w:val="24"/>
        </w:rPr>
        <w:t>зоны</w:t>
      </w:r>
      <w:r w:rsidR="00E050BB" w:rsidRPr="008450CD">
        <w:rPr>
          <w:bCs/>
          <w:noProof/>
          <w:szCs w:val="24"/>
        </w:rPr>
        <w:t xml:space="preserve"> </w:t>
      </w:r>
      <w:r w:rsidRPr="008450CD">
        <w:rPr>
          <w:bCs/>
          <w:noProof/>
          <w:szCs w:val="24"/>
        </w:rPr>
        <w:t>поселения</w:t>
      </w:r>
      <w:r w:rsidR="00E050BB" w:rsidRPr="008450CD">
        <w:rPr>
          <w:iCs/>
          <w:szCs w:val="24"/>
        </w:rPr>
        <w:t xml:space="preserve"> </w:t>
      </w:r>
      <w:r w:rsidRPr="008450CD">
        <w:rPr>
          <w:iCs/>
          <w:szCs w:val="24"/>
        </w:rPr>
        <w:t>О-1</w:t>
      </w:r>
      <w:r w:rsidR="00E050BB" w:rsidRPr="008450CD">
        <w:rPr>
          <w:iCs/>
          <w:szCs w:val="24"/>
        </w:rPr>
        <w:t xml:space="preserve"> </w:t>
      </w:r>
      <w:r w:rsidRPr="008450CD">
        <w:rPr>
          <w:iCs/>
          <w:szCs w:val="24"/>
        </w:rPr>
        <w:t>выделена</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обеспечения</w:t>
      </w:r>
      <w:r w:rsidR="00E050BB" w:rsidRPr="008450CD">
        <w:rPr>
          <w:iCs/>
          <w:szCs w:val="24"/>
        </w:rPr>
        <w:t xml:space="preserve"> </w:t>
      </w:r>
      <w:r w:rsidRPr="008450CD">
        <w:rPr>
          <w:iCs/>
          <w:szCs w:val="24"/>
        </w:rPr>
        <w:t>правовых</w:t>
      </w:r>
      <w:r w:rsidR="00E050BB" w:rsidRPr="008450CD">
        <w:rPr>
          <w:iCs/>
          <w:szCs w:val="24"/>
        </w:rPr>
        <w:t xml:space="preserve"> </w:t>
      </w:r>
      <w:r w:rsidRPr="008450CD">
        <w:rPr>
          <w:iCs/>
          <w:szCs w:val="24"/>
        </w:rPr>
        <w:t>условий</w:t>
      </w:r>
      <w:r w:rsidR="00E050BB" w:rsidRPr="008450CD">
        <w:rPr>
          <w:iCs/>
          <w:szCs w:val="24"/>
        </w:rPr>
        <w:t xml:space="preserve"> </w:t>
      </w:r>
      <w:r w:rsidRPr="008450CD">
        <w:rPr>
          <w:iCs/>
          <w:szCs w:val="24"/>
        </w:rPr>
        <w:t>использования</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строительства</w:t>
      </w:r>
      <w:r w:rsidR="00E050BB" w:rsidRPr="008450CD">
        <w:rPr>
          <w:iCs/>
          <w:szCs w:val="24"/>
        </w:rPr>
        <w:t xml:space="preserve"> </w:t>
      </w:r>
      <w:r w:rsidRPr="008450CD">
        <w:rPr>
          <w:iCs/>
          <w:szCs w:val="24"/>
        </w:rPr>
        <w:t>недвижимости</w:t>
      </w:r>
      <w:r w:rsidR="00E050BB" w:rsidRPr="008450CD">
        <w:rPr>
          <w:iCs/>
          <w:szCs w:val="24"/>
        </w:rPr>
        <w:t xml:space="preserve"> </w:t>
      </w:r>
      <w:r w:rsidRPr="008450CD">
        <w:rPr>
          <w:iCs/>
          <w:szCs w:val="24"/>
        </w:rPr>
        <w:t>на</w:t>
      </w:r>
      <w:r w:rsidR="00E050BB" w:rsidRPr="008450CD">
        <w:rPr>
          <w:iCs/>
          <w:szCs w:val="24"/>
        </w:rPr>
        <w:t xml:space="preserve"> </w:t>
      </w:r>
      <w:r w:rsidRPr="008450CD">
        <w:rPr>
          <w:iCs/>
          <w:szCs w:val="24"/>
        </w:rPr>
        <w:t>территориях</w:t>
      </w:r>
      <w:r w:rsidR="00E050BB" w:rsidRPr="008450CD">
        <w:rPr>
          <w:iCs/>
          <w:szCs w:val="24"/>
        </w:rPr>
        <w:t xml:space="preserve"> </w:t>
      </w:r>
      <w:r w:rsidRPr="008450CD">
        <w:rPr>
          <w:iCs/>
          <w:szCs w:val="24"/>
        </w:rPr>
        <w:t>размещения</w:t>
      </w:r>
      <w:r w:rsidR="00E050BB" w:rsidRPr="008450CD">
        <w:rPr>
          <w:iCs/>
          <w:szCs w:val="24"/>
        </w:rPr>
        <w:t xml:space="preserve"> </w:t>
      </w:r>
      <w:r w:rsidRPr="008450CD">
        <w:rPr>
          <w:iCs/>
          <w:szCs w:val="24"/>
        </w:rPr>
        <w:t>центральных</w:t>
      </w:r>
      <w:r w:rsidR="00E050BB" w:rsidRPr="008450CD">
        <w:rPr>
          <w:iCs/>
          <w:szCs w:val="24"/>
        </w:rPr>
        <w:t xml:space="preserve"> </w:t>
      </w:r>
      <w:r w:rsidRPr="008450CD">
        <w:rPr>
          <w:iCs/>
          <w:szCs w:val="24"/>
        </w:rPr>
        <w:t>функций,</w:t>
      </w:r>
      <w:r w:rsidR="00E050BB" w:rsidRPr="008450CD">
        <w:rPr>
          <w:iCs/>
          <w:szCs w:val="24"/>
        </w:rPr>
        <w:t xml:space="preserve"> </w:t>
      </w:r>
      <w:r w:rsidRPr="008450CD">
        <w:rPr>
          <w:iCs/>
          <w:szCs w:val="24"/>
        </w:rPr>
        <w:t>где</w:t>
      </w:r>
      <w:r w:rsidR="00E050BB" w:rsidRPr="008450CD">
        <w:rPr>
          <w:iCs/>
          <w:szCs w:val="24"/>
        </w:rPr>
        <w:t xml:space="preserve"> </w:t>
      </w:r>
      <w:r w:rsidRPr="008450CD">
        <w:rPr>
          <w:iCs/>
          <w:szCs w:val="24"/>
        </w:rPr>
        <w:t>сочетаются</w:t>
      </w:r>
      <w:r w:rsidR="00E050BB" w:rsidRPr="008450CD">
        <w:rPr>
          <w:iCs/>
          <w:szCs w:val="24"/>
        </w:rPr>
        <w:t xml:space="preserve"> </w:t>
      </w:r>
      <w:r w:rsidRPr="008450CD">
        <w:rPr>
          <w:iCs/>
          <w:szCs w:val="24"/>
        </w:rPr>
        <w:t>здания</w:t>
      </w:r>
      <w:r w:rsidR="00E050BB" w:rsidRPr="008450CD">
        <w:rPr>
          <w:iCs/>
          <w:szCs w:val="24"/>
        </w:rPr>
        <w:t xml:space="preserve"> </w:t>
      </w:r>
      <w:r w:rsidRPr="008450CD">
        <w:rPr>
          <w:iCs/>
          <w:szCs w:val="24"/>
        </w:rPr>
        <w:t>административного,</w:t>
      </w:r>
      <w:r w:rsidR="00E050BB" w:rsidRPr="008450CD">
        <w:rPr>
          <w:iCs/>
          <w:szCs w:val="24"/>
        </w:rPr>
        <w:t xml:space="preserve"> </w:t>
      </w:r>
      <w:r w:rsidRPr="008450CD">
        <w:rPr>
          <w:iCs/>
          <w:szCs w:val="24"/>
        </w:rPr>
        <w:t>общественного,</w:t>
      </w:r>
      <w:r w:rsidR="00E050BB" w:rsidRPr="008450CD">
        <w:rPr>
          <w:iCs/>
          <w:szCs w:val="24"/>
        </w:rPr>
        <w:t xml:space="preserve"> </w:t>
      </w:r>
      <w:r w:rsidRPr="008450CD">
        <w:rPr>
          <w:iCs/>
          <w:szCs w:val="24"/>
        </w:rPr>
        <w:t>культурного</w:t>
      </w:r>
      <w:r w:rsidR="00E050BB" w:rsidRPr="008450CD">
        <w:rPr>
          <w:iCs/>
          <w:szCs w:val="24"/>
        </w:rPr>
        <w:t xml:space="preserve"> </w:t>
      </w:r>
      <w:r w:rsidRPr="008450CD">
        <w:rPr>
          <w:iCs/>
          <w:szCs w:val="24"/>
        </w:rPr>
        <w:t>назначения,</w:t>
      </w:r>
      <w:r w:rsidR="00E050BB" w:rsidRPr="008450CD">
        <w:rPr>
          <w:iCs/>
          <w:szCs w:val="24"/>
        </w:rPr>
        <w:t xml:space="preserve"> </w:t>
      </w:r>
      <w:r w:rsidRPr="008450CD">
        <w:rPr>
          <w:iCs/>
          <w:szCs w:val="24"/>
        </w:rPr>
        <w:t>коммерческого</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коммунального</w:t>
      </w:r>
      <w:r w:rsidR="00E050BB" w:rsidRPr="008450CD">
        <w:rPr>
          <w:iCs/>
          <w:szCs w:val="24"/>
        </w:rPr>
        <w:t xml:space="preserve"> </w:t>
      </w:r>
      <w:r w:rsidRPr="008450CD">
        <w:rPr>
          <w:iCs/>
          <w:szCs w:val="24"/>
        </w:rPr>
        <w:t>обслуживания</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иные</w:t>
      </w:r>
      <w:r w:rsidR="00E050BB" w:rsidRPr="008450CD">
        <w:rPr>
          <w:iCs/>
          <w:szCs w:val="24"/>
        </w:rPr>
        <w:t xml:space="preserve"> </w:t>
      </w:r>
      <w:r w:rsidRPr="008450CD">
        <w:rPr>
          <w:iCs/>
          <w:szCs w:val="24"/>
        </w:rPr>
        <w:t>учреждения,</w:t>
      </w:r>
      <w:r w:rsidR="00E050BB" w:rsidRPr="008450CD">
        <w:rPr>
          <w:iCs/>
          <w:szCs w:val="24"/>
        </w:rPr>
        <w:t xml:space="preserve"> </w:t>
      </w:r>
      <w:r w:rsidRPr="008450CD">
        <w:rPr>
          <w:iCs/>
          <w:szCs w:val="24"/>
        </w:rPr>
        <w:t>в</w:t>
      </w:r>
      <w:r w:rsidR="00E050BB" w:rsidRPr="008450CD">
        <w:rPr>
          <w:iCs/>
          <w:szCs w:val="24"/>
        </w:rPr>
        <w:t xml:space="preserve"> </w:t>
      </w:r>
      <w:r w:rsidRPr="008450CD">
        <w:rPr>
          <w:iCs/>
          <w:szCs w:val="24"/>
        </w:rPr>
        <w:t>том</w:t>
      </w:r>
      <w:r w:rsidR="00E050BB" w:rsidRPr="008450CD">
        <w:rPr>
          <w:iCs/>
          <w:szCs w:val="24"/>
        </w:rPr>
        <w:t xml:space="preserve"> </w:t>
      </w:r>
      <w:r w:rsidRPr="008450CD">
        <w:rPr>
          <w:iCs/>
          <w:szCs w:val="24"/>
        </w:rPr>
        <w:t>числе</w:t>
      </w:r>
      <w:r w:rsidR="00E050BB" w:rsidRPr="008450CD">
        <w:rPr>
          <w:iCs/>
          <w:szCs w:val="24"/>
        </w:rPr>
        <w:t xml:space="preserve"> </w:t>
      </w:r>
      <w:r w:rsidRPr="008450CD">
        <w:rPr>
          <w:iCs/>
          <w:szCs w:val="24"/>
        </w:rPr>
        <w:t>общепоселкового,</w:t>
      </w:r>
      <w:r w:rsidR="00E050BB" w:rsidRPr="008450CD">
        <w:rPr>
          <w:iCs/>
          <w:szCs w:val="24"/>
        </w:rPr>
        <w:t xml:space="preserve"> </w:t>
      </w:r>
      <w:r w:rsidRPr="008450CD">
        <w:rPr>
          <w:iCs/>
          <w:szCs w:val="24"/>
        </w:rPr>
        <w:t>районного,</w:t>
      </w:r>
      <w:r w:rsidR="00E050BB" w:rsidRPr="008450CD">
        <w:rPr>
          <w:iCs/>
          <w:szCs w:val="24"/>
        </w:rPr>
        <w:t xml:space="preserve"> </w:t>
      </w:r>
      <w:r w:rsidRPr="008450CD">
        <w:rPr>
          <w:iCs/>
          <w:szCs w:val="24"/>
        </w:rPr>
        <w:t>регионального</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федерального</w:t>
      </w:r>
      <w:r w:rsidR="00E050BB" w:rsidRPr="008450CD">
        <w:rPr>
          <w:iCs/>
          <w:szCs w:val="24"/>
        </w:rPr>
        <w:t xml:space="preserve"> </w:t>
      </w:r>
      <w:r w:rsidRPr="008450CD">
        <w:rPr>
          <w:iCs/>
          <w:szCs w:val="24"/>
        </w:rPr>
        <w:t>значения.</w:t>
      </w:r>
    </w:p>
    <w:p w:rsidR="00941DC2" w:rsidRPr="008450CD" w:rsidRDefault="00941DC2"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249"/>
        <w:gridCol w:w="4896"/>
        <w:gridCol w:w="2410"/>
      </w:tblGrid>
      <w:tr w:rsidR="00941DC2" w:rsidRPr="008450CD" w:rsidTr="00A96DD6">
        <w:trPr>
          <w:trHeight w:val="940"/>
          <w:tblHeader/>
        </w:trPr>
        <w:tc>
          <w:tcPr>
            <w:tcW w:w="2249" w:type="dxa"/>
            <w:vAlign w:val="center"/>
          </w:tcPr>
          <w:p w:rsidR="00941DC2" w:rsidRPr="008450CD" w:rsidRDefault="00941DC2"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896" w:type="dxa"/>
            <w:vAlign w:val="center"/>
          </w:tcPr>
          <w:p w:rsidR="00941DC2" w:rsidRPr="008450CD" w:rsidRDefault="00941DC2" w:rsidP="00701BEF">
            <w:pPr>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410" w:type="dxa"/>
            <w:vAlign w:val="center"/>
          </w:tcPr>
          <w:p w:rsidR="00941DC2" w:rsidRPr="008450CD" w:rsidRDefault="00941DC2" w:rsidP="00701BEF">
            <w:pPr>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941DC2" w:rsidRPr="008450CD" w:rsidTr="00A96DD6">
        <w:tc>
          <w:tcPr>
            <w:tcW w:w="9555" w:type="dxa"/>
            <w:gridSpan w:val="3"/>
            <w:vAlign w:val="center"/>
          </w:tcPr>
          <w:p w:rsidR="00941DC2" w:rsidRPr="008450CD" w:rsidRDefault="00941DC2" w:rsidP="00701BEF">
            <w:pPr>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6F2938" w:rsidRPr="008450CD" w:rsidTr="00A96DD6">
        <w:tc>
          <w:tcPr>
            <w:tcW w:w="2249" w:type="dxa"/>
          </w:tcPr>
          <w:p w:rsidR="006F2938" w:rsidRPr="008450CD" w:rsidRDefault="006F2938" w:rsidP="00701BEF">
            <w:pPr>
              <w:ind w:firstLine="0"/>
              <w:rPr>
                <w:szCs w:val="24"/>
              </w:rPr>
            </w:pPr>
            <w:r w:rsidRPr="008450CD">
              <w:rPr>
                <w:szCs w:val="24"/>
              </w:rPr>
              <w:t>Малоэтажная</w:t>
            </w:r>
            <w:r w:rsidR="00E050BB" w:rsidRPr="008450CD">
              <w:rPr>
                <w:szCs w:val="24"/>
              </w:rPr>
              <w:t xml:space="preserve"> </w:t>
            </w:r>
            <w:r w:rsidRPr="008450CD">
              <w:rPr>
                <w:szCs w:val="24"/>
              </w:rPr>
              <w:t>многоквартирная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4896" w:type="dxa"/>
          </w:tcPr>
          <w:p w:rsidR="006F2938" w:rsidRPr="008450CD" w:rsidRDefault="006F2938"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4</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мансардный);</w:t>
            </w:r>
          </w:p>
          <w:p w:rsidR="006F2938"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индивидуальных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иных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вспомогательных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сооружений;</w:t>
            </w:r>
            <w:r w:rsidR="00E050BB" w:rsidRPr="008450CD">
              <w:rPr>
                <w:rFonts w:ascii="Times New Roman" w:hAnsi="Times New Roman" w:cs="Times New Roman"/>
                <w:sz w:val="24"/>
                <w:szCs w:val="24"/>
              </w:rPr>
              <w:t xml:space="preserve"> </w:t>
            </w:r>
          </w:p>
          <w:p w:rsidR="006F2938"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отдыха;</w:t>
            </w:r>
            <w:r w:rsidR="00E050BB" w:rsidRPr="008450CD">
              <w:rPr>
                <w:rFonts w:ascii="Times New Roman" w:hAnsi="Times New Roman" w:cs="Times New Roman"/>
                <w:sz w:val="24"/>
                <w:szCs w:val="24"/>
              </w:rPr>
              <w:t xml:space="preserve"> </w:t>
            </w:r>
          </w:p>
          <w:p w:rsidR="006F2938"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lastRenderedPageBreak/>
              <w:t>встроенно-пристроенных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общая</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малоэтажном</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6F2938" w:rsidRPr="008450CD">
              <w:rPr>
                <w:rFonts w:ascii="Times New Roman" w:hAnsi="Times New Roman" w:cs="Times New Roman"/>
                <w:sz w:val="24"/>
                <w:szCs w:val="24"/>
              </w:rPr>
              <w:t>дома;</w:t>
            </w:r>
          </w:p>
          <w:p w:rsidR="006F2938" w:rsidRPr="008450CD" w:rsidRDefault="006F2938"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Общежития</w:t>
            </w:r>
          </w:p>
        </w:tc>
        <w:tc>
          <w:tcPr>
            <w:tcW w:w="2410" w:type="dxa"/>
          </w:tcPr>
          <w:p w:rsidR="006F2938" w:rsidRPr="008450CD" w:rsidRDefault="006F2938" w:rsidP="00701BEF">
            <w:pPr>
              <w:ind w:firstLine="0"/>
              <w:jc w:val="center"/>
              <w:rPr>
                <w:szCs w:val="24"/>
              </w:rPr>
            </w:pPr>
            <w:r w:rsidRPr="008450CD">
              <w:rPr>
                <w:szCs w:val="24"/>
              </w:rPr>
              <w:lastRenderedPageBreak/>
              <w:t>2.</w:t>
            </w:r>
            <w:r w:rsidR="005554D9" w:rsidRPr="008450CD">
              <w:rPr>
                <w:szCs w:val="24"/>
              </w:rPr>
              <w:t>1.1</w:t>
            </w:r>
          </w:p>
        </w:tc>
      </w:tr>
      <w:tr w:rsidR="006F2938" w:rsidRPr="008450CD" w:rsidTr="00A96DD6">
        <w:tc>
          <w:tcPr>
            <w:tcW w:w="2249" w:type="dxa"/>
          </w:tcPr>
          <w:p w:rsidR="006F2938" w:rsidRPr="008450CD" w:rsidRDefault="006F2938" w:rsidP="00701BEF">
            <w:pPr>
              <w:ind w:firstLine="0"/>
              <w:rPr>
                <w:szCs w:val="24"/>
              </w:rPr>
            </w:pPr>
            <w:r w:rsidRPr="008450CD">
              <w:rPr>
                <w:szCs w:val="24"/>
                <w:shd w:val="clear" w:color="auto" w:fill="FFFFFF"/>
              </w:rPr>
              <w:lastRenderedPageBreak/>
              <w:t>Для</w:t>
            </w:r>
            <w:r w:rsidR="00E050BB" w:rsidRPr="008450CD">
              <w:rPr>
                <w:szCs w:val="24"/>
                <w:shd w:val="clear" w:color="auto" w:fill="FFFFFF"/>
              </w:rPr>
              <w:t xml:space="preserve"> </w:t>
            </w:r>
            <w:r w:rsidRPr="008450CD">
              <w:rPr>
                <w:szCs w:val="24"/>
                <w:shd w:val="clear" w:color="auto" w:fill="FFFFFF"/>
              </w:rPr>
              <w:t>индивидуального</w:t>
            </w:r>
            <w:r w:rsidR="00E050BB" w:rsidRPr="008450CD">
              <w:rPr>
                <w:szCs w:val="24"/>
                <w:shd w:val="clear" w:color="auto" w:fill="FFFFFF"/>
              </w:rPr>
              <w:t xml:space="preserve"> </w:t>
            </w:r>
            <w:r w:rsidRPr="008450CD">
              <w:rPr>
                <w:szCs w:val="24"/>
                <w:shd w:val="clear" w:color="auto" w:fill="FFFFFF"/>
              </w:rPr>
              <w:t>жилищного</w:t>
            </w:r>
            <w:r w:rsidR="00E050BB" w:rsidRPr="008450CD">
              <w:rPr>
                <w:szCs w:val="24"/>
                <w:shd w:val="clear" w:color="auto" w:fill="FFFFFF"/>
              </w:rPr>
              <w:t xml:space="preserve"> </w:t>
            </w:r>
            <w:r w:rsidRPr="008450CD">
              <w:rPr>
                <w:szCs w:val="24"/>
                <w:shd w:val="clear" w:color="auto" w:fill="FFFFFF"/>
              </w:rPr>
              <w:t>строительства</w:t>
            </w:r>
          </w:p>
        </w:tc>
        <w:tc>
          <w:tcPr>
            <w:tcW w:w="4896" w:type="dxa"/>
          </w:tcPr>
          <w:p w:rsidR="006F2938" w:rsidRPr="008450CD" w:rsidRDefault="006F2938"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индивидуального</w:t>
            </w:r>
            <w:r w:rsidR="00E050BB" w:rsidRPr="008450CD">
              <w:rPr>
                <w:bCs/>
                <w:szCs w:val="24"/>
                <w:shd w:val="clear" w:color="auto" w:fill="FFFFFF"/>
              </w:rPr>
              <w:t xml:space="preserve"> </w:t>
            </w:r>
            <w:r w:rsidRPr="008450CD">
              <w:rPr>
                <w:bCs/>
                <w:szCs w:val="24"/>
                <w:shd w:val="clear" w:color="auto" w:fill="FFFFFF"/>
              </w:rPr>
              <w:t>жилого</w:t>
            </w:r>
            <w:r w:rsidR="00E050BB" w:rsidRPr="008450CD">
              <w:rPr>
                <w:bCs/>
                <w:szCs w:val="24"/>
                <w:shd w:val="clear" w:color="auto" w:fill="FFFFFF"/>
              </w:rPr>
              <w:t xml:space="preserve"> </w:t>
            </w:r>
            <w:r w:rsidRPr="008450CD">
              <w:rPr>
                <w:bCs/>
                <w:szCs w:val="24"/>
                <w:shd w:val="clear" w:color="auto" w:fill="FFFFFF"/>
              </w:rPr>
              <w:t>дома</w:t>
            </w:r>
            <w:r w:rsidR="00E050BB" w:rsidRPr="008450CD">
              <w:rPr>
                <w:bCs/>
                <w:szCs w:val="24"/>
                <w:shd w:val="clear" w:color="auto" w:fill="FFFFFF"/>
              </w:rPr>
              <w:t xml:space="preserve"> </w:t>
            </w:r>
            <w:r w:rsidRPr="008450CD">
              <w:rPr>
                <w:bCs/>
                <w:szCs w:val="24"/>
                <w:shd w:val="clear" w:color="auto" w:fill="FFFFFF"/>
              </w:rPr>
              <w:t>(дом,</w:t>
            </w:r>
            <w:r w:rsidR="00E050BB" w:rsidRPr="008450CD">
              <w:rPr>
                <w:bCs/>
                <w:szCs w:val="24"/>
                <w:shd w:val="clear" w:color="auto" w:fill="FFFFFF"/>
              </w:rPr>
              <w:t xml:space="preserve"> </w:t>
            </w:r>
            <w:r w:rsidRPr="008450CD">
              <w:rPr>
                <w:bCs/>
                <w:szCs w:val="24"/>
                <w:shd w:val="clear" w:color="auto" w:fill="FFFFFF"/>
              </w:rPr>
              <w:t>пригодный</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постоянного</w:t>
            </w:r>
            <w:r w:rsidR="00E050BB" w:rsidRPr="008450CD">
              <w:rPr>
                <w:bCs/>
                <w:szCs w:val="24"/>
                <w:shd w:val="clear" w:color="auto" w:fill="FFFFFF"/>
              </w:rPr>
              <w:t xml:space="preserve"> </w:t>
            </w:r>
            <w:r w:rsidRPr="008450CD">
              <w:rPr>
                <w:bCs/>
                <w:szCs w:val="24"/>
                <w:shd w:val="clear" w:color="auto" w:fill="FFFFFF"/>
              </w:rPr>
              <w:t>проживания,</w:t>
            </w:r>
            <w:r w:rsidR="00E050BB" w:rsidRPr="008450CD">
              <w:rPr>
                <w:bCs/>
                <w:szCs w:val="24"/>
                <w:shd w:val="clear" w:color="auto" w:fill="FFFFFF"/>
              </w:rPr>
              <w:t xml:space="preserve"> </w:t>
            </w:r>
            <w:r w:rsidRPr="008450CD">
              <w:rPr>
                <w:bCs/>
                <w:szCs w:val="24"/>
                <w:shd w:val="clear" w:color="auto" w:fill="FFFFFF"/>
              </w:rPr>
              <w:t>высотой</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выше</w:t>
            </w:r>
            <w:r w:rsidR="00E050BB" w:rsidRPr="008450CD">
              <w:rPr>
                <w:bCs/>
                <w:szCs w:val="24"/>
                <w:shd w:val="clear" w:color="auto" w:fill="FFFFFF"/>
              </w:rPr>
              <w:t xml:space="preserve"> </w:t>
            </w:r>
            <w:r w:rsidRPr="008450CD">
              <w:rPr>
                <w:bCs/>
                <w:szCs w:val="24"/>
                <w:shd w:val="clear" w:color="auto" w:fill="FFFFFF"/>
              </w:rPr>
              <w:t>трех</w:t>
            </w:r>
            <w:r w:rsidR="00E050BB" w:rsidRPr="008450CD">
              <w:rPr>
                <w:bCs/>
                <w:szCs w:val="24"/>
                <w:shd w:val="clear" w:color="auto" w:fill="FFFFFF"/>
              </w:rPr>
              <w:t xml:space="preserve"> </w:t>
            </w:r>
            <w:r w:rsidRPr="008450CD">
              <w:rPr>
                <w:bCs/>
                <w:szCs w:val="24"/>
                <w:shd w:val="clear" w:color="auto" w:fill="FFFFFF"/>
              </w:rPr>
              <w:t>надземных</w:t>
            </w:r>
            <w:r w:rsidR="00E050BB" w:rsidRPr="008450CD">
              <w:rPr>
                <w:bCs/>
                <w:szCs w:val="24"/>
                <w:shd w:val="clear" w:color="auto" w:fill="FFFFFF"/>
              </w:rPr>
              <w:t xml:space="preserve"> </w:t>
            </w:r>
            <w:r w:rsidRPr="008450CD">
              <w:rPr>
                <w:bCs/>
                <w:szCs w:val="24"/>
                <w:shd w:val="clear" w:color="auto" w:fill="FFFFFF"/>
              </w:rPr>
              <w:t>этажей)</w:t>
            </w:r>
            <w:r w:rsidR="00E050BB" w:rsidRPr="008450CD">
              <w:rPr>
                <w:bCs/>
                <w:szCs w:val="24"/>
                <w:shd w:val="clear" w:color="auto" w:fill="FFFFFF"/>
              </w:rPr>
              <w:t xml:space="preserve"> </w:t>
            </w:r>
            <w:r w:rsidRPr="008450CD">
              <w:rPr>
                <w:bCs/>
                <w:szCs w:val="24"/>
                <w:shd w:val="clear" w:color="auto" w:fill="FFFFFF"/>
              </w:rPr>
              <w:t>без</w:t>
            </w:r>
            <w:r w:rsidR="00E050BB" w:rsidRPr="008450CD">
              <w:rPr>
                <w:bCs/>
                <w:szCs w:val="24"/>
                <w:shd w:val="clear" w:color="auto" w:fill="FFFFFF"/>
              </w:rPr>
              <w:t xml:space="preserve"> </w:t>
            </w:r>
            <w:r w:rsidRPr="008450CD">
              <w:rPr>
                <w:bCs/>
                <w:szCs w:val="24"/>
                <w:shd w:val="clear" w:color="auto" w:fill="FFFFFF"/>
              </w:rPr>
              <w:t>содержания</w:t>
            </w:r>
            <w:r w:rsidR="00E050BB" w:rsidRPr="008450CD">
              <w:rPr>
                <w:bCs/>
                <w:szCs w:val="24"/>
                <w:shd w:val="clear" w:color="auto" w:fill="FFFFFF"/>
              </w:rPr>
              <w:t xml:space="preserve"> </w:t>
            </w:r>
            <w:r w:rsidRPr="008450CD">
              <w:rPr>
                <w:bCs/>
                <w:szCs w:val="24"/>
                <w:shd w:val="clear" w:color="auto" w:fill="FFFFFF"/>
              </w:rPr>
              <w:t>домашнего</w:t>
            </w:r>
            <w:r w:rsidR="00E050BB" w:rsidRPr="008450CD">
              <w:rPr>
                <w:bCs/>
                <w:szCs w:val="24"/>
                <w:shd w:val="clear" w:color="auto" w:fill="FFFFFF"/>
              </w:rPr>
              <w:t xml:space="preserve"> </w:t>
            </w:r>
            <w:r w:rsidRPr="008450CD">
              <w:rPr>
                <w:bCs/>
                <w:szCs w:val="24"/>
                <w:shd w:val="clear" w:color="auto" w:fill="FFFFFF"/>
              </w:rPr>
              <w:t>скота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птицы</w:t>
            </w:r>
            <w:r w:rsidRPr="008450CD">
              <w:rPr>
                <w:szCs w:val="24"/>
              </w:rPr>
              <w:t>;</w:t>
            </w:r>
            <w:r w:rsidR="00E050BB" w:rsidRPr="008450CD">
              <w:rPr>
                <w:szCs w:val="24"/>
              </w:rPr>
              <w:t xml:space="preserve"> </w:t>
            </w:r>
          </w:p>
          <w:p w:rsidR="006F2938" w:rsidRPr="008450CD" w:rsidRDefault="000E226C" w:rsidP="00701BEF">
            <w:pPr>
              <w:ind w:firstLine="0"/>
              <w:rPr>
                <w:szCs w:val="24"/>
              </w:rPr>
            </w:pPr>
            <w:r w:rsidRPr="008450CD">
              <w:rPr>
                <w:szCs w:val="24"/>
              </w:rPr>
              <w:t>Выращивание</w:t>
            </w:r>
            <w:r w:rsidR="00E050BB" w:rsidRPr="008450CD">
              <w:rPr>
                <w:szCs w:val="24"/>
              </w:rPr>
              <w:t xml:space="preserve"> </w:t>
            </w:r>
            <w:r w:rsidR="006F2938" w:rsidRPr="008450CD">
              <w:rPr>
                <w:szCs w:val="24"/>
              </w:rPr>
              <w:t>плодовых,</w:t>
            </w:r>
            <w:r w:rsidR="00E050BB" w:rsidRPr="008450CD">
              <w:rPr>
                <w:szCs w:val="24"/>
              </w:rPr>
              <w:t xml:space="preserve"> </w:t>
            </w:r>
            <w:r w:rsidR="006F2938" w:rsidRPr="008450CD">
              <w:rPr>
                <w:szCs w:val="24"/>
              </w:rPr>
              <w:t>ягодных,</w:t>
            </w:r>
            <w:r w:rsidR="00E050BB" w:rsidRPr="008450CD">
              <w:rPr>
                <w:szCs w:val="24"/>
              </w:rPr>
              <w:t xml:space="preserve"> </w:t>
            </w:r>
            <w:r w:rsidR="006F2938" w:rsidRPr="008450CD">
              <w:rPr>
                <w:szCs w:val="24"/>
              </w:rPr>
              <w:t>овощных,</w:t>
            </w:r>
            <w:r w:rsidR="00E050BB" w:rsidRPr="008450CD">
              <w:rPr>
                <w:szCs w:val="24"/>
              </w:rPr>
              <w:t xml:space="preserve"> </w:t>
            </w:r>
            <w:r w:rsidR="006F2938" w:rsidRPr="008450CD">
              <w:rPr>
                <w:szCs w:val="24"/>
              </w:rPr>
              <w:t>бахчевых</w:t>
            </w:r>
            <w:r w:rsidR="00E050BB" w:rsidRPr="008450CD">
              <w:rPr>
                <w:szCs w:val="24"/>
              </w:rPr>
              <w:t xml:space="preserve"> </w:t>
            </w:r>
            <w:r w:rsidR="006F2938" w:rsidRPr="008450CD">
              <w:rPr>
                <w:szCs w:val="24"/>
              </w:rPr>
              <w:t>или</w:t>
            </w:r>
            <w:r w:rsidR="00E050BB" w:rsidRPr="008450CD">
              <w:rPr>
                <w:szCs w:val="24"/>
              </w:rPr>
              <w:t xml:space="preserve"> </w:t>
            </w:r>
            <w:r w:rsidR="006F2938" w:rsidRPr="008450CD">
              <w:rPr>
                <w:szCs w:val="24"/>
              </w:rPr>
              <w:t>иных</w:t>
            </w:r>
            <w:r w:rsidR="00E050BB" w:rsidRPr="008450CD">
              <w:rPr>
                <w:szCs w:val="24"/>
              </w:rPr>
              <w:t xml:space="preserve"> </w:t>
            </w:r>
            <w:r w:rsidR="006F2938" w:rsidRPr="008450CD">
              <w:rPr>
                <w:szCs w:val="24"/>
              </w:rPr>
              <w:t>декоративных</w:t>
            </w:r>
            <w:r w:rsidR="00E050BB" w:rsidRPr="008450CD">
              <w:rPr>
                <w:szCs w:val="24"/>
              </w:rPr>
              <w:t xml:space="preserve"> </w:t>
            </w:r>
            <w:r w:rsidR="006F2938" w:rsidRPr="008450CD">
              <w:rPr>
                <w:szCs w:val="24"/>
              </w:rPr>
              <w:t>или</w:t>
            </w:r>
            <w:r w:rsidR="00E050BB" w:rsidRPr="008450CD">
              <w:rPr>
                <w:szCs w:val="24"/>
              </w:rPr>
              <w:t xml:space="preserve"> </w:t>
            </w:r>
            <w:r w:rsidR="006F2938" w:rsidRPr="008450CD">
              <w:rPr>
                <w:szCs w:val="24"/>
              </w:rPr>
              <w:t>сельскохозяйственных</w:t>
            </w:r>
            <w:r w:rsidR="00E050BB" w:rsidRPr="008450CD">
              <w:rPr>
                <w:szCs w:val="24"/>
              </w:rPr>
              <w:t xml:space="preserve"> </w:t>
            </w:r>
            <w:r w:rsidR="006F2938" w:rsidRPr="008450CD">
              <w:rPr>
                <w:szCs w:val="24"/>
              </w:rPr>
              <w:t>культур),</w:t>
            </w:r>
            <w:r w:rsidR="00E050BB" w:rsidRPr="008450CD">
              <w:rPr>
                <w:szCs w:val="24"/>
              </w:rPr>
              <w:t xml:space="preserve"> </w:t>
            </w:r>
            <w:r w:rsidR="006F2938" w:rsidRPr="008450CD">
              <w:rPr>
                <w:szCs w:val="24"/>
              </w:rPr>
              <w:t>размещение</w:t>
            </w:r>
            <w:r w:rsidR="00E050BB" w:rsidRPr="008450CD">
              <w:rPr>
                <w:szCs w:val="24"/>
              </w:rPr>
              <w:t xml:space="preserve"> </w:t>
            </w:r>
            <w:r w:rsidR="006F2938" w:rsidRPr="008450CD">
              <w:rPr>
                <w:szCs w:val="24"/>
              </w:rPr>
              <w:t>гаражей</w:t>
            </w:r>
            <w:r w:rsidR="00E050BB" w:rsidRPr="008450CD">
              <w:rPr>
                <w:szCs w:val="24"/>
              </w:rPr>
              <w:t xml:space="preserve"> </w:t>
            </w:r>
            <w:r w:rsidR="006F2938" w:rsidRPr="008450CD">
              <w:rPr>
                <w:szCs w:val="24"/>
              </w:rPr>
              <w:t>и</w:t>
            </w:r>
            <w:r w:rsidR="00E050BB" w:rsidRPr="008450CD">
              <w:rPr>
                <w:szCs w:val="24"/>
              </w:rPr>
              <w:t xml:space="preserve"> </w:t>
            </w:r>
            <w:r w:rsidR="006F2938" w:rsidRPr="008450CD">
              <w:rPr>
                <w:szCs w:val="24"/>
              </w:rPr>
              <w:t>подсобных</w:t>
            </w:r>
            <w:r w:rsidR="00E050BB" w:rsidRPr="008450CD">
              <w:rPr>
                <w:szCs w:val="24"/>
              </w:rPr>
              <w:t xml:space="preserve"> </w:t>
            </w:r>
            <w:r w:rsidR="006F2938" w:rsidRPr="008450CD">
              <w:rPr>
                <w:szCs w:val="24"/>
              </w:rPr>
              <w:t>сооружений</w:t>
            </w:r>
          </w:p>
        </w:tc>
        <w:tc>
          <w:tcPr>
            <w:tcW w:w="2410" w:type="dxa"/>
          </w:tcPr>
          <w:p w:rsidR="006F2938" w:rsidRPr="008450CD" w:rsidRDefault="006F2938" w:rsidP="00701BEF">
            <w:pPr>
              <w:ind w:firstLine="0"/>
              <w:jc w:val="center"/>
              <w:rPr>
                <w:szCs w:val="24"/>
              </w:rPr>
            </w:pPr>
            <w:r w:rsidRPr="008450CD">
              <w:rPr>
                <w:szCs w:val="24"/>
              </w:rPr>
              <w:t>2.1</w:t>
            </w:r>
          </w:p>
        </w:tc>
      </w:tr>
      <w:tr w:rsidR="00ED1EDD" w:rsidRPr="008450CD" w:rsidTr="00A96DD6">
        <w:tc>
          <w:tcPr>
            <w:tcW w:w="2249" w:type="dxa"/>
          </w:tcPr>
          <w:p w:rsidR="00ED1EDD" w:rsidRPr="008450CD" w:rsidRDefault="00ED1EDD"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896" w:type="dxa"/>
          </w:tcPr>
          <w:p w:rsidR="00ED1EDD" w:rsidRPr="008450CD" w:rsidRDefault="00ED1EDD"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410" w:type="dxa"/>
          </w:tcPr>
          <w:p w:rsidR="00ED1EDD" w:rsidRPr="008450CD" w:rsidRDefault="00ED1EDD" w:rsidP="00701BEF">
            <w:pPr>
              <w:ind w:firstLine="0"/>
              <w:jc w:val="center"/>
              <w:rPr>
                <w:szCs w:val="24"/>
              </w:rPr>
            </w:pPr>
            <w:r w:rsidRPr="008450CD">
              <w:rPr>
                <w:szCs w:val="24"/>
              </w:rPr>
              <w:t>2.7.1</w:t>
            </w:r>
          </w:p>
        </w:tc>
      </w:tr>
      <w:tr w:rsidR="00290031" w:rsidRPr="008450CD" w:rsidTr="00A96DD6">
        <w:tc>
          <w:tcPr>
            <w:tcW w:w="2249" w:type="dxa"/>
          </w:tcPr>
          <w:p w:rsidR="00290031" w:rsidRPr="008450CD" w:rsidRDefault="00290031"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896" w:type="dxa"/>
          </w:tcPr>
          <w:p w:rsidR="00ED1EDD" w:rsidRPr="008450CD" w:rsidRDefault="00290031"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поставки</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(котельных,</w:t>
            </w:r>
            <w:r w:rsidR="00E050BB" w:rsidRPr="008450CD">
              <w:rPr>
                <w:szCs w:val="24"/>
              </w:rPr>
              <w:t xml:space="preserve"> </w:t>
            </w:r>
            <w:r w:rsidRPr="008450CD">
              <w:rPr>
                <w:szCs w:val="24"/>
              </w:rPr>
              <w:t>водозаборов,</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насосных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w:t>
            </w:r>
            <w:r w:rsidR="00E050BB" w:rsidRPr="008450CD">
              <w:rPr>
                <w:szCs w:val="24"/>
              </w:rPr>
              <w:t xml:space="preserve"> </w:t>
            </w:r>
            <w:r w:rsidRPr="008450CD">
              <w:rPr>
                <w:szCs w:val="24"/>
              </w:rPr>
              <w:t>трансформаторных</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газопроводов,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канализаций,</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2410" w:type="dxa"/>
          </w:tcPr>
          <w:p w:rsidR="00290031" w:rsidRPr="008450CD" w:rsidRDefault="00290031" w:rsidP="00701BEF">
            <w:pPr>
              <w:ind w:firstLine="0"/>
              <w:jc w:val="center"/>
              <w:rPr>
                <w:szCs w:val="24"/>
              </w:rPr>
            </w:pPr>
            <w:r w:rsidRPr="008450CD">
              <w:rPr>
                <w:szCs w:val="24"/>
              </w:rPr>
              <w:t>3.1</w:t>
            </w:r>
          </w:p>
        </w:tc>
      </w:tr>
      <w:tr w:rsidR="006F2938" w:rsidRPr="008450CD" w:rsidTr="00A96DD6">
        <w:tc>
          <w:tcPr>
            <w:tcW w:w="2249" w:type="dxa"/>
          </w:tcPr>
          <w:p w:rsidR="006F2938" w:rsidRPr="008450CD" w:rsidRDefault="006F2938" w:rsidP="00701BEF">
            <w:pPr>
              <w:ind w:firstLine="0"/>
              <w:rPr>
                <w:szCs w:val="24"/>
              </w:rPr>
            </w:pPr>
            <w:r w:rsidRPr="008450CD">
              <w:rPr>
                <w:szCs w:val="24"/>
              </w:rPr>
              <w:t>Социальное</w:t>
            </w:r>
            <w:r w:rsidR="00E050BB" w:rsidRPr="008450CD">
              <w:rPr>
                <w:szCs w:val="24"/>
              </w:rPr>
              <w:t xml:space="preserve"> </w:t>
            </w:r>
            <w:r w:rsidRPr="008450CD">
              <w:rPr>
                <w:szCs w:val="24"/>
              </w:rPr>
              <w:t>обслуживание</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занятости</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и</w:t>
            </w:r>
            <w:r w:rsidR="00E050BB" w:rsidRPr="008450CD">
              <w:rPr>
                <w:szCs w:val="24"/>
              </w:rPr>
              <w:t xml:space="preserve"> </w:t>
            </w:r>
            <w:r w:rsidRPr="008450CD">
              <w:rPr>
                <w:szCs w:val="24"/>
              </w:rPr>
              <w:t>бесплатной</w:t>
            </w:r>
            <w:r w:rsidR="00E050BB" w:rsidRPr="008450CD">
              <w:rPr>
                <w:szCs w:val="24"/>
              </w:rPr>
              <w:t xml:space="preserve"> </w:t>
            </w:r>
            <w:r w:rsidRPr="008450CD">
              <w:rPr>
                <w:szCs w:val="24"/>
              </w:rPr>
              <w:t>юридической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социальные,</w:t>
            </w:r>
            <w:r w:rsidR="00E050BB" w:rsidRPr="008450CD">
              <w:rPr>
                <w:szCs w:val="24"/>
              </w:rPr>
              <w:t xml:space="preserve"> </w:t>
            </w:r>
            <w:r w:rsidRPr="008450CD">
              <w:rPr>
                <w:szCs w:val="24"/>
              </w:rPr>
              <w:t>пенсионные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и</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пенсионных</w:t>
            </w:r>
            <w:r w:rsidR="00E050BB" w:rsidRPr="008450CD">
              <w:rPr>
                <w:szCs w:val="24"/>
              </w:rPr>
              <w:t xml:space="preserve"> </w:t>
            </w:r>
            <w:r w:rsidRPr="008450CD">
              <w:rPr>
                <w:szCs w:val="24"/>
              </w:rPr>
              <w:t>выплат),</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отделений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и</w:t>
            </w:r>
            <w:r w:rsidR="00E050BB" w:rsidRPr="008450CD">
              <w:rPr>
                <w:szCs w:val="24"/>
              </w:rPr>
              <w:t xml:space="preserve"> </w:t>
            </w:r>
            <w:r w:rsidRPr="008450CD">
              <w:rPr>
                <w:szCs w:val="24"/>
              </w:rPr>
              <w:t>телеграфа,</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lastRenderedPageBreak/>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общественных</w:t>
            </w:r>
            <w:r w:rsidR="00E050BB" w:rsidRPr="008450CD">
              <w:rPr>
                <w:szCs w:val="24"/>
              </w:rPr>
              <w:t xml:space="preserve"> </w:t>
            </w:r>
            <w:r w:rsidRPr="008450CD">
              <w:rPr>
                <w:szCs w:val="24"/>
              </w:rPr>
              <w:t>некоммерческих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благотворительных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клубов</w:t>
            </w:r>
            <w:r w:rsidR="00E050BB" w:rsidRPr="008450CD">
              <w:rPr>
                <w:szCs w:val="24"/>
              </w:rPr>
              <w:t xml:space="preserve"> </w:t>
            </w:r>
            <w:r w:rsidRPr="008450CD">
              <w:rPr>
                <w:szCs w:val="24"/>
              </w:rPr>
              <w:t>по</w:t>
            </w:r>
            <w:r w:rsidR="00E050BB" w:rsidRPr="008450CD">
              <w:rPr>
                <w:szCs w:val="24"/>
              </w:rPr>
              <w:t xml:space="preserve"> </w:t>
            </w:r>
            <w:r w:rsidRPr="008450CD">
              <w:rPr>
                <w:szCs w:val="24"/>
              </w:rPr>
              <w:t>интересам,</w:t>
            </w:r>
            <w:r w:rsidR="00E050BB" w:rsidRPr="008450CD">
              <w:rPr>
                <w:szCs w:val="24"/>
              </w:rPr>
              <w:t xml:space="preserve"> </w:t>
            </w:r>
            <w:r w:rsidRPr="008450CD">
              <w:rPr>
                <w:szCs w:val="24"/>
              </w:rPr>
              <w:t>домов</w:t>
            </w:r>
            <w:r w:rsidR="00E050BB" w:rsidRPr="008450CD">
              <w:rPr>
                <w:szCs w:val="24"/>
              </w:rPr>
              <w:t xml:space="preserve"> </w:t>
            </w:r>
            <w:r w:rsidRPr="008450CD">
              <w:rPr>
                <w:szCs w:val="24"/>
              </w:rPr>
              <w:t>культуры</w:t>
            </w:r>
          </w:p>
        </w:tc>
        <w:tc>
          <w:tcPr>
            <w:tcW w:w="2410" w:type="dxa"/>
          </w:tcPr>
          <w:p w:rsidR="006F2938" w:rsidRPr="008450CD" w:rsidRDefault="006F2938" w:rsidP="00701BEF">
            <w:pPr>
              <w:ind w:firstLine="0"/>
              <w:jc w:val="center"/>
              <w:rPr>
                <w:szCs w:val="24"/>
              </w:rPr>
            </w:pPr>
            <w:r w:rsidRPr="008450CD">
              <w:rPr>
                <w:szCs w:val="24"/>
              </w:rPr>
              <w:lastRenderedPageBreak/>
              <w:t>3.2</w:t>
            </w:r>
          </w:p>
        </w:tc>
      </w:tr>
      <w:tr w:rsidR="006F2938" w:rsidRPr="008450CD" w:rsidTr="00A96DD6">
        <w:tc>
          <w:tcPr>
            <w:tcW w:w="2249" w:type="dxa"/>
          </w:tcPr>
          <w:p w:rsidR="006F2938" w:rsidRPr="008450CD" w:rsidRDefault="006F2938" w:rsidP="00701BEF">
            <w:pPr>
              <w:ind w:firstLine="0"/>
              <w:rPr>
                <w:szCs w:val="24"/>
              </w:rPr>
            </w:pPr>
            <w:r w:rsidRPr="008450CD">
              <w:rPr>
                <w:szCs w:val="24"/>
              </w:rPr>
              <w:lastRenderedPageBreak/>
              <w:t>Бытовое</w:t>
            </w:r>
            <w:r w:rsidR="00E050BB" w:rsidRPr="008450CD">
              <w:rPr>
                <w:szCs w:val="24"/>
              </w:rPr>
              <w:t xml:space="preserve"> </w:t>
            </w:r>
            <w:r w:rsidRPr="008450CD">
              <w:rPr>
                <w:szCs w:val="24"/>
              </w:rPr>
              <w:t>обслуживание</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r w:rsidR="00E050BB" w:rsidRPr="008450CD">
              <w:rPr>
                <w:szCs w:val="24"/>
              </w:rPr>
              <w:t xml:space="preserve"> </w:t>
            </w:r>
            <w:r w:rsidRPr="008450CD">
              <w:rPr>
                <w:szCs w:val="24"/>
              </w:rPr>
              <w:t>туристические</w:t>
            </w:r>
            <w:r w:rsidR="00E050BB" w:rsidRPr="008450CD">
              <w:rPr>
                <w:szCs w:val="24"/>
              </w:rPr>
              <w:t xml:space="preserve"> </w:t>
            </w:r>
            <w:r w:rsidRPr="008450CD">
              <w:rPr>
                <w:szCs w:val="24"/>
              </w:rPr>
              <w:t>агентства,</w:t>
            </w:r>
            <w:r w:rsidR="00E050BB" w:rsidRPr="008450CD">
              <w:rPr>
                <w:szCs w:val="24"/>
              </w:rPr>
              <w:t xml:space="preserve"> </w:t>
            </w:r>
            <w:r w:rsidRPr="008450CD">
              <w:rPr>
                <w:szCs w:val="24"/>
              </w:rPr>
              <w:t>рекламные</w:t>
            </w:r>
            <w:r w:rsidR="00E050BB" w:rsidRPr="008450CD">
              <w:rPr>
                <w:szCs w:val="24"/>
              </w:rPr>
              <w:t xml:space="preserve"> </w:t>
            </w:r>
            <w:r w:rsidRPr="008450CD">
              <w:rPr>
                <w:szCs w:val="24"/>
              </w:rPr>
              <w:t>агентства,</w:t>
            </w:r>
            <w:r w:rsidR="00E050BB" w:rsidRPr="008450CD">
              <w:rPr>
                <w:szCs w:val="24"/>
              </w:rPr>
              <w:t xml:space="preserve"> </w:t>
            </w:r>
            <w:r w:rsidRPr="008450CD">
              <w:rPr>
                <w:szCs w:val="24"/>
              </w:rPr>
              <w:t>кассы</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билетов,</w:t>
            </w:r>
            <w:r w:rsidR="00E050BB" w:rsidRPr="008450CD">
              <w:rPr>
                <w:szCs w:val="24"/>
              </w:rPr>
              <w:t xml:space="preserve"> </w:t>
            </w:r>
            <w:r w:rsidRPr="008450CD">
              <w:rPr>
                <w:szCs w:val="24"/>
              </w:rPr>
              <w:t>менеджерские</w:t>
            </w:r>
            <w:r w:rsidR="00E050BB" w:rsidRPr="008450CD">
              <w:rPr>
                <w:szCs w:val="24"/>
              </w:rPr>
              <w:t xml:space="preserve"> </w:t>
            </w:r>
            <w:r w:rsidRPr="008450CD">
              <w:rPr>
                <w:szCs w:val="24"/>
              </w:rPr>
              <w:t>услуги,</w:t>
            </w:r>
            <w:r w:rsidR="00E050BB" w:rsidRPr="008450CD">
              <w:rPr>
                <w:szCs w:val="24"/>
              </w:rPr>
              <w:t xml:space="preserve"> </w:t>
            </w:r>
            <w:r w:rsidRPr="008450CD">
              <w:rPr>
                <w:szCs w:val="24"/>
              </w:rPr>
              <w:t>фотосалоны,</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по</w:t>
            </w:r>
            <w:r w:rsidR="00E050BB" w:rsidRPr="008450CD">
              <w:rPr>
                <w:szCs w:val="24"/>
              </w:rPr>
              <w:t xml:space="preserve"> </w:t>
            </w:r>
            <w:r w:rsidRPr="008450CD">
              <w:rPr>
                <w:szCs w:val="24"/>
              </w:rPr>
              <w:t>предоставлению</w:t>
            </w:r>
            <w:r w:rsidR="00E050BB" w:rsidRPr="008450CD">
              <w:rPr>
                <w:szCs w:val="24"/>
              </w:rPr>
              <w:t xml:space="preserve"> </w:t>
            </w:r>
            <w:r w:rsidRPr="008450CD">
              <w:rPr>
                <w:szCs w:val="24"/>
              </w:rPr>
              <w:t>полиграфических</w:t>
            </w:r>
            <w:r w:rsidR="00E050BB" w:rsidRPr="008450CD">
              <w:rPr>
                <w:szCs w:val="24"/>
              </w:rPr>
              <w:t xml:space="preserve"> </w:t>
            </w:r>
            <w:r w:rsidRPr="008450CD">
              <w:rPr>
                <w:szCs w:val="24"/>
              </w:rPr>
              <w:t>услуг)</w:t>
            </w:r>
          </w:p>
        </w:tc>
        <w:tc>
          <w:tcPr>
            <w:tcW w:w="2410" w:type="dxa"/>
          </w:tcPr>
          <w:p w:rsidR="006F2938" w:rsidRPr="008450CD" w:rsidRDefault="006F2938" w:rsidP="00701BEF">
            <w:pPr>
              <w:ind w:firstLine="0"/>
              <w:jc w:val="center"/>
              <w:rPr>
                <w:szCs w:val="24"/>
              </w:rPr>
            </w:pPr>
            <w:r w:rsidRPr="008450CD">
              <w:rPr>
                <w:szCs w:val="24"/>
              </w:rPr>
              <w:t>3.3</w:t>
            </w:r>
          </w:p>
        </w:tc>
      </w:tr>
      <w:tr w:rsidR="006F2938" w:rsidRPr="008450CD" w:rsidTr="00A96DD6">
        <w:tc>
          <w:tcPr>
            <w:tcW w:w="2249" w:type="dxa"/>
          </w:tcPr>
          <w:p w:rsidR="006F2938" w:rsidRPr="008450CD" w:rsidRDefault="006F2938"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фельдшерские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здравоохранения,</w:t>
            </w:r>
            <w:r w:rsidR="00E050BB" w:rsidRPr="008450CD">
              <w:rPr>
                <w:szCs w:val="24"/>
              </w:rPr>
              <w:t xml:space="preserve"> </w:t>
            </w:r>
            <w:r w:rsidRPr="008450CD">
              <w:rPr>
                <w:szCs w:val="24"/>
              </w:rPr>
              <w:t>молочные</w:t>
            </w:r>
            <w:r w:rsidR="00E050BB" w:rsidRPr="008450CD">
              <w:rPr>
                <w:szCs w:val="24"/>
              </w:rPr>
              <w:t xml:space="preserve"> </w:t>
            </w:r>
            <w:r w:rsidRPr="008450CD">
              <w:rPr>
                <w:szCs w:val="24"/>
              </w:rPr>
              <w:t>кухни,</w:t>
            </w:r>
            <w:r w:rsidR="00E050BB" w:rsidRPr="008450CD">
              <w:rPr>
                <w:szCs w:val="24"/>
              </w:rPr>
              <w:t xml:space="preserve"> </w:t>
            </w:r>
            <w:r w:rsidRPr="008450CD">
              <w:rPr>
                <w:szCs w:val="24"/>
              </w:rPr>
              <w:t>клинические</w:t>
            </w:r>
            <w:r w:rsidR="00E050BB" w:rsidRPr="008450CD">
              <w:rPr>
                <w:szCs w:val="24"/>
              </w:rPr>
              <w:t xml:space="preserve"> </w:t>
            </w:r>
            <w:r w:rsidRPr="008450CD">
              <w:rPr>
                <w:szCs w:val="24"/>
              </w:rPr>
              <w:t>лаборатории,</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реабилитации</w:t>
            </w:r>
            <w:r w:rsidR="00E050BB" w:rsidRPr="008450CD">
              <w:rPr>
                <w:szCs w:val="24"/>
              </w:rPr>
              <w:t xml:space="preserve"> </w:t>
            </w:r>
            <w:r w:rsidRPr="008450CD">
              <w:rPr>
                <w:szCs w:val="24"/>
              </w:rPr>
              <w:t>населения);</w:t>
            </w:r>
          </w:p>
          <w:p w:rsidR="006F2938" w:rsidRPr="008450CD" w:rsidRDefault="000E226C" w:rsidP="00701BEF">
            <w:pPr>
              <w:ind w:firstLine="0"/>
              <w:rPr>
                <w:szCs w:val="24"/>
              </w:rPr>
            </w:pPr>
            <w:r w:rsidRPr="008450CD">
              <w:rPr>
                <w:szCs w:val="24"/>
              </w:rPr>
              <w:t>Аптеки</w:t>
            </w:r>
          </w:p>
        </w:tc>
        <w:tc>
          <w:tcPr>
            <w:tcW w:w="2410" w:type="dxa"/>
          </w:tcPr>
          <w:p w:rsidR="006F2938" w:rsidRPr="008450CD" w:rsidRDefault="006F2938" w:rsidP="00701BEF">
            <w:pPr>
              <w:ind w:firstLine="0"/>
              <w:jc w:val="center"/>
              <w:rPr>
                <w:szCs w:val="24"/>
              </w:rPr>
            </w:pPr>
            <w:r w:rsidRPr="008450CD">
              <w:rPr>
                <w:szCs w:val="24"/>
              </w:rPr>
              <w:t>3.4.1</w:t>
            </w:r>
          </w:p>
        </w:tc>
      </w:tr>
      <w:tr w:rsidR="00290031" w:rsidRPr="008450CD" w:rsidTr="00A96DD6">
        <w:tc>
          <w:tcPr>
            <w:tcW w:w="2249" w:type="dxa"/>
          </w:tcPr>
          <w:p w:rsidR="00290031" w:rsidRPr="008450CD" w:rsidRDefault="00290031" w:rsidP="00701BEF">
            <w:pPr>
              <w:ind w:firstLine="0"/>
              <w:rPr>
                <w:szCs w:val="24"/>
              </w:rPr>
            </w:pPr>
            <w:r w:rsidRPr="008450CD">
              <w:rPr>
                <w:szCs w:val="24"/>
              </w:rPr>
              <w:t>Культурное</w:t>
            </w:r>
            <w:r w:rsidR="00E050BB" w:rsidRPr="008450CD">
              <w:rPr>
                <w:szCs w:val="24"/>
              </w:rPr>
              <w:t xml:space="preserve"> </w:t>
            </w:r>
            <w:r w:rsidRPr="008450CD">
              <w:rPr>
                <w:szCs w:val="24"/>
              </w:rPr>
              <w:t>развитие</w:t>
            </w:r>
          </w:p>
        </w:tc>
        <w:tc>
          <w:tcPr>
            <w:tcW w:w="4896" w:type="dxa"/>
          </w:tcPr>
          <w:p w:rsidR="00290031" w:rsidRPr="008450CD" w:rsidRDefault="00290031"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размещения</w:t>
            </w:r>
            <w:r w:rsidR="00E050BB" w:rsidRPr="008450CD">
              <w:rPr>
                <w:iCs/>
              </w:rPr>
              <w:t xml:space="preserve"> </w:t>
            </w:r>
            <w:r w:rsidRPr="008450CD">
              <w:rPr>
                <w:iCs/>
              </w:rPr>
              <w:t>в</w:t>
            </w:r>
            <w:r w:rsidR="00E050BB" w:rsidRPr="008450CD">
              <w:rPr>
                <w:iCs/>
              </w:rPr>
              <w:t xml:space="preserve"> </w:t>
            </w:r>
            <w:r w:rsidRPr="008450CD">
              <w:rPr>
                <w:iCs/>
              </w:rPr>
              <w:t>них</w:t>
            </w:r>
            <w:r w:rsidR="00E050BB" w:rsidRPr="008450CD">
              <w:rPr>
                <w:iCs/>
              </w:rPr>
              <w:t xml:space="preserve"> </w:t>
            </w:r>
            <w:r w:rsidRPr="008450CD">
              <w:rPr>
                <w:iCs/>
              </w:rPr>
              <w:t>музеев,</w:t>
            </w:r>
            <w:r w:rsidR="00E050BB" w:rsidRPr="008450CD">
              <w:rPr>
                <w:iCs/>
              </w:rPr>
              <w:t xml:space="preserve"> </w:t>
            </w:r>
            <w:r w:rsidRPr="008450CD">
              <w:rPr>
                <w:iCs/>
              </w:rPr>
              <w:t>выставочных</w:t>
            </w:r>
            <w:r w:rsidR="00E050BB" w:rsidRPr="008450CD">
              <w:rPr>
                <w:iCs/>
              </w:rPr>
              <w:t xml:space="preserve"> </w:t>
            </w:r>
            <w:r w:rsidRPr="008450CD">
              <w:rPr>
                <w:iCs/>
              </w:rPr>
              <w:t>залов,</w:t>
            </w:r>
            <w:r w:rsidR="00E050BB" w:rsidRPr="008450CD">
              <w:rPr>
                <w:iCs/>
              </w:rPr>
              <w:t xml:space="preserve"> </w:t>
            </w:r>
            <w:r w:rsidRPr="008450CD">
              <w:rPr>
                <w:iCs/>
              </w:rPr>
              <w:t>картинных</w:t>
            </w:r>
            <w:r w:rsidR="00E050BB" w:rsidRPr="008450CD">
              <w:rPr>
                <w:iCs/>
              </w:rPr>
              <w:t xml:space="preserve"> </w:t>
            </w:r>
            <w:r w:rsidRPr="008450CD">
              <w:rPr>
                <w:iCs/>
              </w:rPr>
              <w:t>и</w:t>
            </w:r>
            <w:r w:rsidR="00E050BB" w:rsidRPr="008450CD">
              <w:rPr>
                <w:iCs/>
              </w:rPr>
              <w:t xml:space="preserve"> </w:t>
            </w:r>
            <w:r w:rsidRPr="008450CD">
              <w:rPr>
                <w:iCs/>
              </w:rPr>
              <w:t>художественных</w:t>
            </w:r>
            <w:r w:rsidR="00E050BB" w:rsidRPr="008450CD">
              <w:rPr>
                <w:iCs/>
              </w:rPr>
              <w:t xml:space="preserve"> </w:t>
            </w:r>
            <w:r w:rsidRPr="008450CD">
              <w:rPr>
                <w:iCs/>
              </w:rPr>
              <w:t>галерей,</w:t>
            </w:r>
            <w:r w:rsidR="00E050BB" w:rsidRPr="008450CD">
              <w:rPr>
                <w:iCs/>
              </w:rPr>
              <w:t xml:space="preserve"> </w:t>
            </w:r>
            <w:r w:rsidRPr="008450CD">
              <w:rPr>
                <w:iCs/>
              </w:rPr>
              <w:t>домов</w:t>
            </w:r>
            <w:r w:rsidR="00E050BB" w:rsidRPr="008450CD">
              <w:rPr>
                <w:iCs/>
              </w:rPr>
              <w:t xml:space="preserve"> </w:t>
            </w:r>
            <w:r w:rsidRPr="008450CD">
              <w:rPr>
                <w:iCs/>
              </w:rPr>
              <w:t>культуры,</w:t>
            </w:r>
            <w:r w:rsidR="00E050BB" w:rsidRPr="008450CD">
              <w:rPr>
                <w:iCs/>
              </w:rPr>
              <w:t xml:space="preserve"> </w:t>
            </w:r>
            <w:r w:rsidRPr="008450CD">
              <w:rPr>
                <w:iCs/>
              </w:rPr>
              <w:t>библиотек,</w:t>
            </w:r>
            <w:r w:rsidR="00E050BB" w:rsidRPr="008450CD">
              <w:rPr>
                <w:iCs/>
              </w:rPr>
              <w:t xml:space="preserve"> </w:t>
            </w:r>
            <w:r w:rsidRPr="008450CD">
              <w:rPr>
                <w:iCs/>
              </w:rPr>
              <w:t>кинотеатров</w:t>
            </w:r>
            <w:r w:rsidR="00E050BB" w:rsidRPr="008450CD">
              <w:rPr>
                <w:iCs/>
              </w:rPr>
              <w:t xml:space="preserve"> </w:t>
            </w:r>
            <w:r w:rsidRPr="008450CD">
              <w:rPr>
                <w:iCs/>
              </w:rPr>
              <w:t>и</w:t>
            </w:r>
            <w:r w:rsidR="00E050BB" w:rsidRPr="008450CD">
              <w:rPr>
                <w:iCs/>
              </w:rPr>
              <w:t xml:space="preserve"> </w:t>
            </w:r>
            <w:r w:rsidRPr="008450CD">
              <w:rPr>
                <w:iCs/>
              </w:rPr>
              <w:t>кинозалов,</w:t>
            </w:r>
            <w:r w:rsidR="00E050BB" w:rsidRPr="008450CD">
              <w:rPr>
                <w:iCs/>
              </w:rPr>
              <w:t xml:space="preserve"> </w:t>
            </w:r>
            <w:r w:rsidRPr="008450CD">
              <w:rPr>
                <w:iCs/>
              </w:rPr>
              <w:t>видеосалонов,</w:t>
            </w:r>
            <w:r w:rsidR="00E050BB" w:rsidRPr="008450CD">
              <w:rPr>
                <w:iCs/>
              </w:rPr>
              <w:t xml:space="preserve"> </w:t>
            </w:r>
            <w:r w:rsidRPr="008450CD">
              <w:rPr>
                <w:iCs/>
              </w:rPr>
              <w:t>архивов,</w:t>
            </w:r>
            <w:r w:rsidR="00E050BB" w:rsidRPr="008450CD">
              <w:rPr>
                <w:iCs/>
              </w:rPr>
              <w:t xml:space="preserve"> </w:t>
            </w:r>
            <w:r w:rsidRPr="008450CD">
              <w:rPr>
                <w:iCs/>
              </w:rPr>
              <w:t>информационных</w:t>
            </w:r>
            <w:r w:rsidR="00E050BB" w:rsidRPr="008450CD">
              <w:rPr>
                <w:iCs/>
              </w:rPr>
              <w:t xml:space="preserve"> </w:t>
            </w:r>
            <w:r w:rsidRPr="008450CD">
              <w:rPr>
                <w:iCs/>
              </w:rPr>
              <w:t>центров,</w:t>
            </w:r>
            <w:r w:rsidR="00E050BB" w:rsidRPr="008450CD">
              <w:rPr>
                <w:iCs/>
              </w:rPr>
              <w:t xml:space="preserve"> </w:t>
            </w:r>
            <w:r w:rsidRPr="008450CD">
              <w:rPr>
                <w:iCs/>
              </w:rPr>
              <w:t>справочных</w:t>
            </w:r>
            <w:r w:rsidR="00E050BB" w:rsidRPr="008450CD">
              <w:rPr>
                <w:iCs/>
              </w:rPr>
              <w:t xml:space="preserve"> </w:t>
            </w:r>
            <w:r w:rsidRPr="008450CD">
              <w:rPr>
                <w:iCs/>
              </w:rPr>
              <w:t>бюро;</w:t>
            </w:r>
          </w:p>
          <w:p w:rsidR="00290031" w:rsidRPr="008450CD" w:rsidRDefault="00290031" w:rsidP="00701BEF">
            <w:pPr>
              <w:pStyle w:val="a9"/>
              <w:spacing w:before="0" w:beforeAutospacing="0" w:after="0" w:afterAutospacing="0"/>
              <w:ind w:firstLine="0"/>
              <w:rPr>
                <w:iCs/>
              </w:rPr>
            </w:pPr>
            <w:r w:rsidRPr="008450CD">
              <w:rPr>
                <w:iCs/>
              </w:rPr>
              <w:t>Компьютерные</w:t>
            </w:r>
            <w:r w:rsidR="00E050BB" w:rsidRPr="008450CD">
              <w:rPr>
                <w:iCs/>
              </w:rPr>
              <w:t xml:space="preserve"> </w:t>
            </w:r>
            <w:r w:rsidRPr="008450CD">
              <w:rPr>
                <w:iCs/>
              </w:rPr>
              <w:t>центры,</w:t>
            </w:r>
            <w:r w:rsidR="00E050BB" w:rsidRPr="008450CD">
              <w:rPr>
                <w:iCs/>
              </w:rPr>
              <w:t xml:space="preserve"> </w:t>
            </w:r>
            <w:r w:rsidRPr="008450CD">
              <w:rPr>
                <w:iCs/>
              </w:rPr>
              <w:t>интернет-кафе</w:t>
            </w:r>
          </w:p>
        </w:tc>
        <w:tc>
          <w:tcPr>
            <w:tcW w:w="2410" w:type="dxa"/>
          </w:tcPr>
          <w:p w:rsidR="00290031" w:rsidRPr="008450CD" w:rsidRDefault="00290031" w:rsidP="00701BEF">
            <w:pPr>
              <w:ind w:firstLine="0"/>
              <w:jc w:val="center"/>
              <w:rPr>
                <w:szCs w:val="24"/>
              </w:rPr>
            </w:pPr>
            <w:r w:rsidRPr="008450CD">
              <w:rPr>
                <w:szCs w:val="24"/>
              </w:rPr>
              <w:t>3.6</w:t>
            </w:r>
          </w:p>
        </w:tc>
      </w:tr>
      <w:tr w:rsidR="006F2938" w:rsidRPr="008450CD" w:rsidTr="00A96DD6">
        <w:tc>
          <w:tcPr>
            <w:tcW w:w="2249" w:type="dxa"/>
          </w:tcPr>
          <w:p w:rsidR="006F2938" w:rsidRPr="008450CD" w:rsidRDefault="006F2938"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судов,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r w:rsidR="00E050BB" w:rsidRPr="008450CD">
              <w:rPr>
                <w:szCs w:val="24"/>
              </w:rPr>
              <w:t xml:space="preserve"> </w:t>
            </w:r>
          </w:p>
          <w:p w:rsidR="00962BB4" w:rsidRPr="008450CD" w:rsidRDefault="00962BB4" w:rsidP="00701BEF">
            <w:pPr>
              <w:ind w:firstLine="0"/>
              <w:rPr>
                <w:szCs w:val="24"/>
              </w:rPr>
            </w:pPr>
            <w:r w:rsidRPr="008450CD">
              <w:rPr>
                <w:szCs w:val="24"/>
              </w:rPr>
              <w:t>Нотариальные</w:t>
            </w:r>
            <w:r w:rsidR="00E050BB" w:rsidRPr="008450CD">
              <w:rPr>
                <w:szCs w:val="24"/>
              </w:rPr>
              <w:t xml:space="preserve"> </w:t>
            </w:r>
            <w:r w:rsidRPr="008450CD">
              <w:rPr>
                <w:szCs w:val="24"/>
              </w:rPr>
              <w:t>конторы,</w:t>
            </w:r>
            <w:r w:rsidR="00E050BB" w:rsidRPr="008450CD">
              <w:rPr>
                <w:szCs w:val="24"/>
              </w:rPr>
              <w:t xml:space="preserve"> </w:t>
            </w:r>
            <w:r w:rsidRPr="008450CD">
              <w:rPr>
                <w:szCs w:val="24"/>
              </w:rPr>
              <w:t>прочие</w:t>
            </w:r>
            <w:r w:rsidR="00E050BB" w:rsidRPr="008450CD">
              <w:rPr>
                <w:szCs w:val="24"/>
              </w:rPr>
              <w:t xml:space="preserve"> </w:t>
            </w:r>
            <w:r w:rsidRPr="008450CD">
              <w:rPr>
                <w:szCs w:val="24"/>
              </w:rPr>
              <w:t>юридические</w:t>
            </w:r>
            <w:r w:rsidR="00E050BB" w:rsidRPr="008450CD">
              <w:rPr>
                <w:szCs w:val="24"/>
              </w:rPr>
              <w:t xml:space="preserve"> </w:t>
            </w:r>
            <w:r w:rsidRPr="008450CD">
              <w:rPr>
                <w:szCs w:val="24"/>
              </w:rPr>
              <w:t>учреждения;</w:t>
            </w:r>
          </w:p>
          <w:p w:rsidR="00962BB4" w:rsidRPr="008450CD" w:rsidRDefault="000E226C" w:rsidP="00701BEF">
            <w:pPr>
              <w:ind w:firstLine="0"/>
              <w:rPr>
                <w:szCs w:val="24"/>
              </w:rPr>
            </w:pPr>
            <w:r w:rsidRPr="008450CD">
              <w:rPr>
                <w:szCs w:val="24"/>
              </w:rPr>
              <w:t>Отделения</w:t>
            </w:r>
            <w:r w:rsidR="00962BB4" w:rsidRPr="008450CD">
              <w:rPr>
                <w:szCs w:val="24"/>
              </w:rPr>
              <w:t>,</w:t>
            </w:r>
            <w:r w:rsidR="00E050BB" w:rsidRPr="008450CD">
              <w:rPr>
                <w:szCs w:val="24"/>
              </w:rPr>
              <w:t xml:space="preserve"> </w:t>
            </w:r>
            <w:r w:rsidR="00962BB4" w:rsidRPr="008450CD">
              <w:rPr>
                <w:szCs w:val="24"/>
              </w:rPr>
              <w:t>участковые</w:t>
            </w:r>
            <w:r w:rsidR="00E050BB" w:rsidRPr="008450CD">
              <w:rPr>
                <w:szCs w:val="24"/>
              </w:rPr>
              <w:t xml:space="preserve"> </w:t>
            </w:r>
            <w:r w:rsidR="00962BB4" w:rsidRPr="008450CD">
              <w:rPr>
                <w:szCs w:val="24"/>
              </w:rPr>
              <w:t>пункты</w:t>
            </w:r>
            <w:r w:rsidR="00E050BB" w:rsidRPr="008450CD">
              <w:rPr>
                <w:szCs w:val="24"/>
              </w:rPr>
              <w:t xml:space="preserve"> </w:t>
            </w:r>
            <w:r w:rsidR="00962BB4" w:rsidRPr="008450CD">
              <w:rPr>
                <w:szCs w:val="24"/>
              </w:rPr>
              <w:t>полиции</w:t>
            </w:r>
          </w:p>
        </w:tc>
        <w:tc>
          <w:tcPr>
            <w:tcW w:w="2410" w:type="dxa"/>
          </w:tcPr>
          <w:p w:rsidR="006F2938" w:rsidRPr="008450CD" w:rsidRDefault="006F2938" w:rsidP="00701BEF">
            <w:pPr>
              <w:ind w:firstLine="0"/>
              <w:jc w:val="center"/>
              <w:rPr>
                <w:szCs w:val="24"/>
              </w:rPr>
            </w:pPr>
            <w:r w:rsidRPr="008450CD">
              <w:rPr>
                <w:szCs w:val="24"/>
              </w:rPr>
              <w:t>3.8</w:t>
            </w:r>
          </w:p>
        </w:tc>
      </w:tr>
      <w:tr w:rsidR="006F2938" w:rsidRPr="008450CD" w:rsidTr="00A96DD6">
        <w:tc>
          <w:tcPr>
            <w:tcW w:w="2249" w:type="dxa"/>
          </w:tcPr>
          <w:p w:rsidR="006F2938" w:rsidRPr="008450CD" w:rsidRDefault="006F2938" w:rsidP="00701BEF">
            <w:pPr>
              <w:ind w:firstLine="0"/>
              <w:rPr>
                <w:szCs w:val="24"/>
              </w:rPr>
            </w:pPr>
            <w:r w:rsidRPr="008450CD">
              <w:rPr>
                <w:szCs w:val="24"/>
              </w:rPr>
              <w:t>Деловое</w:t>
            </w:r>
            <w:r w:rsidR="00E050BB" w:rsidRPr="008450CD">
              <w:rPr>
                <w:szCs w:val="24"/>
              </w:rPr>
              <w:t xml:space="preserve"> </w:t>
            </w:r>
            <w:r w:rsidRPr="008450CD">
              <w:rPr>
                <w:szCs w:val="24"/>
              </w:rPr>
              <w:t>управление</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управленческой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t>государственным</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муниципальным</w:t>
            </w:r>
            <w:r w:rsidR="00E050BB" w:rsidRPr="008450CD">
              <w:rPr>
                <w:szCs w:val="24"/>
              </w:rPr>
              <w:t xml:space="preserve"> </w:t>
            </w:r>
            <w:r w:rsidRPr="008450CD">
              <w:rPr>
                <w:szCs w:val="24"/>
              </w:rPr>
              <w:t>управлением</w:t>
            </w:r>
            <w:r w:rsidR="00E050BB" w:rsidRPr="008450CD">
              <w:rPr>
                <w:szCs w:val="24"/>
              </w:rPr>
              <w:t xml:space="preserve"> </w:t>
            </w:r>
            <w:r w:rsidRPr="008450CD">
              <w:rPr>
                <w:szCs w:val="24"/>
              </w:rPr>
              <w:t>и</w:t>
            </w:r>
            <w:r w:rsidR="00E050BB" w:rsidRPr="008450CD">
              <w:rPr>
                <w:szCs w:val="24"/>
              </w:rPr>
              <w:t xml:space="preserve"> </w:t>
            </w:r>
            <w:r w:rsidRPr="008450CD">
              <w:rPr>
                <w:szCs w:val="24"/>
              </w:rPr>
              <w:t>оказанием</w:t>
            </w:r>
            <w:r w:rsidR="00E050BB" w:rsidRPr="008450CD">
              <w:rPr>
                <w:szCs w:val="24"/>
              </w:rPr>
              <w:t xml:space="preserve"> </w:t>
            </w:r>
            <w:r w:rsidRPr="008450CD">
              <w:rPr>
                <w:szCs w:val="24"/>
              </w:rPr>
              <w:t>услуг</w:t>
            </w:r>
            <w:r w:rsidR="00E050BB" w:rsidRPr="008450CD">
              <w:rPr>
                <w:szCs w:val="24"/>
              </w:rPr>
              <w:t xml:space="preserve"> </w:t>
            </w:r>
            <w:r w:rsidR="00962BB4" w:rsidRPr="008450CD">
              <w:rPr>
                <w:szCs w:val="24"/>
              </w:rPr>
              <w:t>(офисные</w:t>
            </w:r>
            <w:r w:rsidR="00E050BB" w:rsidRPr="008450CD">
              <w:rPr>
                <w:szCs w:val="24"/>
              </w:rPr>
              <w:t xml:space="preserve"> </w:t>
            </w:r>
            <w:r w:rsidR="00962BB4" w:rsidRPr="008450CD">
              <w:rPr>
                <w:szCs w:val="24"/>
              </w:rPr>
              <w:t>здания,</w:t>
            </w:r>
            <w:r w:rsidR="00E050BB" w:rsidRPr="008450CD">
              <w:rPr>
                <w:szCs w:val="24"/>
              </w:rPr>
              <w:t xml:space="preserve"> </w:t>
            </w:r>
            <w:r w:rsidR="00962BB4" w:rsidRPr="008450CD">
              <w:rPr>
                <w:szCs w:val="24"/>
              </w:rPr>
              <w:t>помещения</w:t>
            </w:r>
            <w:r w:rsidR="00E050BB" w:rsidRPr="008450CD">
              <w:rPr>
                <w:szCs w:val="24"/>
              </w:rPr>
              <w:t xml:space="preserve"> </w:t>
            </w:r>
            <w:r w:rsidR="00962BB4" w:rsidRPr="008450CD">
              <w:rPr>
                <w:szCs w:val="24"/>
              </w:rPr>
              <w:t>–</w:t>
            </w:r>
            <w:r w:rsidR="00E050BB" w:rsidRPr="008450CD">
              <w:rPr>
                <w:szCs w:val="24"/>
              </w:rPr>
              <w:t xml:space="preserve"> </w:t>
            </w:r>
            <w:r w:rsidR="00962BB4" w:rsidRPr="008450CD">
              <w:rPr>
                <w:szCs w:val="24"/>
              </w:rPr>
              <w:t>конторы</w:t>
            </w:r>
            <w:r w:rsidR="00E050BB" w:rsidRPr="008450CD">
              <w:rPr>
                <w:szCs w:val="24"/>
              </w:rPr>
              <w:t xml:space="preserve"> </w:t>
            </w:r>
            <w:r w:rsidR="00962BB4" w:rsidRPr="008450CD">
              <w:rPr>
                <w:szCs w:val="24"/>
              </w:rPr>
              <w:t>различных</w:t>
            </w:r>
            <w:r w:rsidR="00E050BB" w:rsidRPr="008450CD">
              <w:rPr>
                <w:szCs w:val="24"/>
              </w:rPr>
              <w:t xml:space="preserve"> </w:t>
            </w:r>
            <w:r w:rsidR="00962BB4" w:rsidRPr="008450CD">
              <w:rPr>
                <w:szCs w:val="24"/>
              </w:rPr>
              <w:t>организаций,</w:t>
            </w:r>
            <w:r w:rsidR="00E050BB" w:rsidRPr="008450CD">
              <w:rPr>
                <w:szCs w:val="24"/>
              </w:rPr>
              <w:t xml:space="preserve"> </w:t>
            </w:r>
            <w:r w:rsidR="00962BB4" w:rsidRPr="008450CD">
              <w:rPr>
                <w:szCs w:val="24"/>
              </w:rPr>
              <w:t>фирм,</w:t>
            </w:r>
            <w:r w:rsidR="00E050BB" w:rsidRPr="008450CD">
              <w:rPr>
                <w:szCs w:val="24"/>
              </w:rPr>
              <w:t xml:space="preserve"> </w:t>
            </w:r>
            <w:r w:rsidR="00962BB4" w:rsidRPr="008450CD">
              <w:rPr>
                <w:szCs w:val="24"/>
              </w:rPr>
              <w:t>компаний);</w:t>
            </w:r>
          </w:p>
          <w:p w:rsidR="00962BB4" w:rsidRPr="008450CD" w:rsidRDefault="00962BB4" w:rsidP="00701BEF">
            <w:pPr>
              <w:ind w:firstLine="0"/>
              <w:rPr>
                <w:szCs w:val="24"/>
              </w:rPr>
            </w:pPr>
            <w:r w:rsidRPr="008450CD">
              <w:rPr>
                <w:szCs w:val="24"/>
              </w:rPr>
              <w:t>Издательства,</w:t>
            </w:r>
            <w:r w:rsidR="00E050BB" w:rsidRPr="008450CD">
              <w:rPr>
                <w:szCs w:val="24"/>
              </w:rPr>
              <w:t xml:space="preserve"> </w:t>
            </w:r>
            <w:r w:rsidRPr="008450CD">
              <w:rPr>
                <w:szCs w:val="24"/>
              </w:rPr>
              <w:t>редакционные</w:t>
            </w:r>
            <w:r w:rsidR="00E050BB" w:rsidRPr="008450CD">
              <w:rPr>
                <w:szCs w:val="24"/>
              </w:rPr>
              <w:t xml:space="preserve"> </w:t>
            </w:r>
            <w:r w:rsidRPr="008450CD">
              <w:rPr>
                <w:szCs w:val="24"/>
              </w:rPr>
              <w:t>офисы</w:t>
            </w:r>
          </w:p>
        </w:tc>
        <w:tc>
          <w:tcPr>
            <w:tcW w:w="2410" w:type="dxa"/>
          </w:tcPr>
          <w:p w:rsidR="006F2938" w:rsidRPr="008450CD" w:rsidRDefault="006F2938" w:rsidP="00701BEF">
            <w:pPr>
              <w:ind w:firstLine="0"/>
              <w:jc w:val="center"/>
              <w:rPr>
                <w:szCs w:val="24"/>
              </w:rPr>
            </w:pPr>
            <w:r w:rsidRPr="008450CD">
              <w:rPr>
                <w:szCs w:val="24"/>
              </w:rPr>
              <w:t>4.1</w:t>
            </w:r>
          </w:p>
        </w:tc>
      </w:tr>
      <w:tr w:rsidR="006F2938" w:rsidRPr="008450CD" w:rsidTr="00A96DD6">
        <w:tc>
          <w:tcPr>
            <w:tcW w:w="2249" w:type="dxa"/>
          </w:tcPr>
          <w:p w:rsidR="006F2938" w:rsidRPr="008450CD" w:rsidRDefault="006F2938" w:rsidP="00701BEF">
            <w:pPr>
              <w:ind w:firstLine="0"/>
              <w:rPr>
                <w:szCs w:val="24"/>
              </w:rPr>
            </w:pPr>
            <w:r w:rsidRPr="008450CD">
              <w:rPr>
                <w:szCs w:val="24"/>
              </w:rPr>
              <w:t>Магазины</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lastRenderedPageBreak/>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5000</w:t>
            </w:r>
            <w:r w:rsidR="00E050BB" w:rsidRPr="008450CD">
              <w:rPr>
                <w:szCs w:val="24"/>
              </w:rPr>
              <w:t xml:space="preserve"> </w:t>
            </w:r>
            <w:r w:rsidRPr="008450CD">
              <w:rPr>
                <w:szCs w:val="24"/>
              </w:rPr>
              <w:t>кв.</w:t>
            </w:r>
            <w:r w:rsidR="00E050BB" w:rsidRPr="008450CD">
              <w:rPr>
                <w:szCs w:val="24"/>
              </w:rPr>
              <w:t xml:space="preserve"> </w:t>
            </w:r>
            <w:r w:rsidR="00243A36" w:rsidRPr="008450CD">
              <w:rPr>
                <w:szCs w:val="24"/>
              </w:rPr>
              <w:t>м</w:t>
            </w:r>
          </w:p>
        </w:tc>
        <w:tc>
          <w:tcPr>
            <w:tcW w:w="2410" w:type="dxa"/>
          </w:tcPr>
          <w:p w:rsidR="006F2938" w:rsidRPr="008450CD" w:rsidRDefault="006F2938" w:rsidP="00701BEF">
            <w:pPr>
              <w:ind w:firstLine="0"/>
              <w:jc w:val="center"/>
              <w:rPr>
                <w:szCs w:val="24"/>
              </w:rPr>
            </w:pPr>
            <w:r w:rsidRPr="008450CD">
              <w:rPr>
                <w:szCs w:val="24"/>
              </w:rPr>
              <w:lastRenderedPageBreak/>
              <w:t>4.4</w:t>
            </w:r>
          </w:p>
        </w:tc>
      </w:tr>
      <w:tr w:rsidR="006F2938" w:rsidRPr="008450CD" w:rsidTr="00A96DD6">
        <w:tc>
          <w:tcPr>
            <w:tcW w:w="2249" w:type="dxa"/>
          </w:tcPr>
          <w:p w:rsidR="006F2938" w:rsidRPr="008450CD" w:rsidRDefault="006F2938" w:rsidP="00701BEF">
            <w:pPr>
              <w:ind w:firstLine="0"/>
              <w:rPr>
                <w:szCs w:val="24"/>
              </w:rPr>
            </w:pPr>
            <w:r w:rsidRPr="008450CD">
              <w:rPr>
                <w:szCs w:val="24"/>
              </w:rPr>
              <w:lastRenderedPageBreak/>
              <w:t>Банковская</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страховая</w:t>
            </w:r>
            <w:r w:rsidR="00E050BB" w:rsidRPr="008450CD">
              <w:rPr>
                <w:szCs w:val="24"/>
              </w:rPr>
              <w:t xml:space="preserve"> </w:t>
            </w:r>
            <w:r w:rsidRPr="008450CD">
              <w:rPr>
                <w:szCs w:val="24"/>
              </w:rPr>
              <w:t>деятельность</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оказывающих</w:t>
            </w:r>
            <w:r w:rsidR="00E050BB" w:rsidRPr="008450CD">
              <w:rPr>
                <w:szCs w:val="24"/>
              </w:rPr>
              <w:t xml:space="preserve"> </w:t>
            </w:r>
            <w:r w:rsidRPr="008450CD">
              <w:rPr>
                <w:szCs w:val="24"/>
              </w:rPr>
              <w:t>банковские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страховые</w:t>
            </w:r>
            <w:r w:rsidR="00E050BB" w:rsidRPr="008450CD">
              <w:rPr>
                <w:szCs w:val="24"/>
              </w:rPr>
              <w:t xml:space="preserve"> </w:t>
            </w:r>
            <w:r w:rsidR="00290031" w:rsidRPr="008450CD">
              <w:rPr>
                <w:szCs w:val="24"/>
              </w:rPr>
              <w:t>услуги</w:t>
            </w:r>
          </w:p>
        </w:tc>
        <w:tc>
          <w:tcPr>
            <w:tcW w:w="2410" w:type="dxa"/>
          </w:tcPr>
          <w:p w:rsidR="006F2938" w:rsidRPr="008450CD" w:rsidRDefault="006F2938" w:rsidP="00701BEF">
            <w:pPr>
              <w:ind w:firstLine="0"/>
              <w:jc w:val="center"/>
              <w:rPr>
                <w:szCs w:val="24"/>
              </w:rPr>
            </w:pPr>
            <w:r w:rsidRPr="008450CD">
              <w:rPr>
                <w:szCs w:val="24"/>
              </w:rPr>
              <w:t>4.5</w:t>
            </w:r>
          </w:p>
        </w:tc>
      </w:tr>
      <w:tr w:rsidR="006F2938" w:rsidRPr="008450CD" w:rsidTr="00A96DD6">
        <w:tc>
          <w:tcPr>
            <w:tcW w:w="2249" w:type="dxa"/>
          </w:tcPr>
          <w:p w:rsidR="006F2938" w:rsidRPr="008450CD" w:rsidRDefault="006F2938" w:rsidP="00701BEF">
            <w:pPr>
              <w:ind w:firstLine="0"/>
              <w:rPr>
                <w:szCs w:val="24"/>
              </w:rPr>
            </w:pPr>
            <w:r w:rsidRPr="008450CD">
              <w:rPr>
                <w:szCs w:val="24"/>
              </w:rPr>
              <w:t>Общественное</w:t>
            </w:r>
            <w:r w:rsidR="00E050BB" w:rsidRPr="008450CD">
              <w:rPr>
                <w:szCs w:val="24"/>
              </w:rPr>
              <w:t xml:space="preserve"> </w:t>
            </w:r>
            <w:r w:rsidRPr="008450CD">
              <w:rPr>
                <w:szCs w:val="24"/>
              </w:rPr>
              <w:t>питание</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2410" w:type="dxa"/>
          </w:tcPr>
          <w:p w:rsidR="006F2938" w:rsidRPr="008450CD" w:rsidRDefault="006F2938" w:rsidP="00701BEF">
            <w:pPr>
              <w:ind w:firstLine="0"/>
              <w:jc w:val="center"/>
              <w:rPr>
                <w:szCs w:val="24"/>
              </w:rPr>
            </w:pPr>
            <w:r w:rsidRPr="008450CD">
              <w:rPr>
                <w:szCs w:val="24"/>
              </w:rPr>
              <w:t>4.6</w:t>
            </w:r>
          </w:p>
        </w:tc>
      </w:tr>
      <w:tr w:rsidR="006F2938" w:rsidRPr="008450CD" w:rsidTr="00A96DD6">
        <w:tc>
          <w:tcPr>
            <w:tcW w:w="2249" w:type="dxa"/>
          </w:tcPr>
          <w:p w:rsidR="006F2938" w:rsidRPr="008450CD" w:rsidRDefault="006F2938"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4896" w:type="dxa"/>
          </w:tcPr>
          <w:p w:rsidR="006F2938"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гостиниц,</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иных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используемых</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извлечения</w:t>
            </w:r>
            <w:r w:rsidR="00E050BB" w:rsidRPr="008450CD">
              <w:rPr>
                <w:szCs w:val="24"/>
              </w:rPr>
              <w:t xml:space="preserve"> </w:t>
            </w:r>
            <w:r w:rsidRPr="008450CD">
              <w:rPr>
                <w:szCs w:val="24"/>
              </w:rPr>
              <w:t>предпринимательской</w:t>
            </w:r>
            <w:r w:rsidR="00E050BB" w:rsidRPr="008450CD">
              <w:rPr>
                <w:szCs w:val="24"/>
              </w:rPr>
              <w:t xml:space="preserve"> </w:t>
            </w:r>
            <w:r w:rsidRPr="008450CD">
              <w:rPr>
                <w:szCs w:val="24"/>
              </w:rPr>
              <w:t>выгоды</w:t>
            </w:r>
            <w:r w:rsidR="00E050BB" w:rsidRPr="008450CD">
              <w:rPr>
                <w:szCs w:val="24"/>
              </w:rPr>
              <w:t xml:space="preserve"> </w:t>
            </w:r>
            <w:r w:rsidRPr="008450CD">
              <w:rPr>
                <w:szCs w:val="24"/>
              </w:rPr>
              <w:t>из</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жилого</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временного</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00290031" w:rsidRPr="008450CD">
              <w:rPr>
                <w:szCs w:val="24"/>
              </w:rPr>
              <w:t>(гостевые</w:t>
            </w:r>
            <w:r w:rsidR="00E050BB" w:rsidRPr="008450CD">
              <w:rPr>
                <w:szCs w:val="24"/>
              </w:rPr>
              <w:t xml:space="preserve"> </w:t>
            </w:r>
            <w:r w:rsidR="00290031" w:rsidRPr="008450CD">
              <w:rPr>
                <w:szCs w:val="24"/>
              </w:rPr>
              <w:t>дома,</w:t>
            </w:r>
            <w:r w:rsidR="00E050BB" w:rsidRPr="008450CD">
              <w:rPr>
                <w:szCs w:val="24"/>
              </w:rPr>
              <w:t xml:space="preserve"> </w:t>
            </w:r>
            <w:r w:rsidR="00290031" w:rsidRPr="008450CD">
              <w:rPr>
                <w:szCs w:val="24"/>
              </w:rPr>
              <w:t>центры</w:t>
            </w:r>
            <w:r w:rsidR="00E050BB" w:rsidRPr="008450CD">
              <w:rPr>
                <w:szCs w:val="24"/>
              </w:rPr>
              <w:t xml:space="preserve"> </w:t>
            </w:r>
            <w:r w:rsidR="00290031" w:rsidRPr="008450CD">
              <w:rPr>
                <w:szCs w:val="24"/>
              </w:rPr>
              <w:t>обслуживания</w:t>
            </w:r>
            <w:r w:rsidR="00E050BB" w:rsidRPr="008450CD">
              <w:rPr>
                <w:szCs w:val="24"/>
              </w:rPr>
              <w:t xml:space="preserve"> </w:t>
            </w:r>
            <w:r w:rsidR="00290031" w:rsidRPr="008450CD">
              <w:rPr>
                <w:szCs w:val="24"/>
              </w:rPr>
              <w:t>туристов)</w:t>
            </w:r>
          </w:p>
        </w:tc>
        <w:tc>
          <w:tcPr>
            <w:tcW w:w="2410" w:type="dxa"/>
          </w:tcPr>
          <w:p w:rsidR="006F2938" w:rsidRPr="008450CD" w:rsidRDefault="006F2938" w:rsidP="00701BEF">
            <w:pPr>
              <w:ind w:firstLine="0"/>
              <w:jc w:val="center"/>
              <w:rPr>
                <w:szCs w:val="24"/>
              </w:rPr>
            </w:pPr>
            <w:r w:rsidRPr="008450CD">
              <w:rPr>
                <w:szCs w:val="24"/>
              </w:rPr>
              <w:t>4.7</w:t>
            </w:r>
          </w:p>
        </w:tc>
      </w:tr>
      <w:tr w:rsidR="006F2938" w:rsidRPr="008450CD" w:rsidTr="00A96DD6">
        <w:tc>
          <w:tcPr>
            <w:tcW w:w="2249" w:type="dxa"/>
          </w:tcPr>
          <w:p w:rsidR="006F2938" w:rsidRPr="008450CD" w:rsidRDefault="006F2938" w:rsidP="00701BEF">
            <w:pPr>
              <w:ind w:firstLine="0"/>
              <w:rPr>
                <w:szCs w:val="24"/>
              </w:rPr>
            </w:pPr>
            <w:r w:rsidRPr="008450CD">
              <w:rPr>
                <w:szCs w:val="24"/>
              </w:rPr>
              <w:t>Развлечения</w:t>
            </w:r>
          </w:p>
        </w:tc>
        <w:tc>
          <w:tcPr>
            <w:tcW w:w="4896" w:type="dxa"/>
          </w:tcPr>
          <w:p w:rsidR="00962BB4" w:rsidRPr="008450CD" w:rsidRDefault="006F293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дискотек</w:t>
            </w:r>
            <w:r w:rsidR="00E050BB" w:rsidRPr="008450CD">
              <w:rPr>
                <w:szCs w:val="24"/>
              </w:rPr>
              <w:t xml:space="preserve"> </w:t>
            </w:r>
            <w:r w:rsidRPr="008450CD">
              <w:rPr>
                <w:szCs w:val="24"/>
              </w:rPr>
              <w:t>и</w:t>
            </w:r>
            <w:r w:rsidR="00E050BB" w:rsidRPr="008450CD">
              <w:rPr>
                <w:szCs w:val="24"/>
              </w:rPr>
              <w:t xml:space="preserve"> </w:t>
            </w:r>
            <w:r w:rsidRPr="008450CD">
              <w:rPr>
                <w:szCs w:val="24"/>
              </w:rPr>
              <w:t>танцевальных</w:t>
            </w:r>
            <w:r w:rsidR="00E050BB" w:rsidRPr="008450CD">
              <w:rPr>
                <w:szCs w:val="24"/>
              </w:rPr>
              <w:t xml:space="preserve"> </w:t>
            </w:r>
            <w:r w:rsidRPr="008450CD">
              <w:rPr>
                <w:szCs w:val="24"/>
              </w:rPr>
              <w:t>площадок,</w:t>
            </w:r>
            <w:r w:rsidR="00E050BB" w:rsidRPr="008450CD">
              <w:rPr>
                <w:szCs w:val="24"/>
              </w:rPr>
              <w:t xml:space="preserve"> </w:t>
            </w:r>
            <w:r w:rsidRPr="008450CD">
              <w:rPr>
                <w:szCs w:val="24"/>
              </w:rPr>
              <w:t>ночных</w:t>
            </w:r>
            <w:r w:rsidR="00E050BB" w:rsidRPr="008450CD">
              <w:rPr>
                <w:szCs w:val="24"/>
              </w:rPr>
              <w:t xml:space="preserve"> </w:t>
            </w:r>
            <w:r w:rsidRPr="008450CD">
              <w:rPr>
                <w:szCs w:val="24"/>
              </w:rPr>
              <w:t>клубов,</w:t>
            </w:r>
            <w:r w:rsidR="00E050BB" w:rsidRPr="008450CD">
              <w:rPr>
                <w:szCs w:val="24"/>
              </w:rPr>
              <w:t xml:space="preserve"> </w:t>
            </w:r>
            <w:r w:rsidR="00962BB4" w:rsidRPr="008450CD">
              <w:rPr>
                <w:szCs w:val="24"/>
              </w:rPr>
              <w:t>бильярдных,</w:t>
            </w:r>
            <w:r w:rsidR="00E050BB" w:rsidRPr="008450CD">
              <w:rPr>
                <w:szCs w:val="24"/>
              </w:rPr>
              <w:t xml:space="preserve"> </w:t>
            </w:r>
            <w:r w:rsidRPr="008450CD">
              <w:rPr>
                <w:szCs w:val="24"/>
              </w:rPr>
              <w:t>аттракционов,</w:t>
            </w:r>
            <w:r w:rsidR="00E050BB" w:rsidRPr="008450CD">
              <w:rPr>
                <w:szCs w:val="24"/>
              </w:rPr>
              <w:t xml:space="preserve"> </w:t>
            </w:r>
            <w:r w:rsidRPr="008450CD">
              <w:rPr>
                <w:szCs w:val="24"/>
              </w:rPr>
              <w:t>игровых</w:t>
            </w:r>
            <w:r w:rsidR="00E050BB" w:rsidRPr="008450CD">
              <w:rPr>
                <w:szCs w:val="24"/>
              </w:rPr>
              <w:t xml:space="preserve"> </w:t>
            </w:r>
            <w:r w:rsidRPr="008450CD">
              <w:rPr>
                <w:szCs w:val="24"/>
              </w:rPr>
              <w:t>автоматов</w:t>
            </w:r>
            <w:r w:rsidR="00E050BB" w:rsidRPr="008450CD">
              <w:rPr>
                <w:szCs w:val="24"/>
              </w:rPr>
              <w:t xml:space="preserve"> </w:t>
            </w:r>
            <w:r w:rsidRPr="008450CD">
              <w:rPr>
                <w:szCs w:val="24"/>
              </w:rPr>
              <w:t>(кроме</w:t>
            </w:r>
            <w:r w:rsidR="00E050BB" w:rsidRPr="008450CD">
              <w:rPr>
                <w:szCs w:val="24"/>
              </w:rPr>
              <w:t xml:space="preserve"> </w:t>
            </w:r>
            <w:r w:rsidRPr="008450CD">
              <w:rPr>
                <w:szCs w:val="24"/>
              </w:rPr>
              <w:t>игрового</w:t>
            </w:r>
            <w:r w:rsidR="00E050BB" w:rsidRPr="008450CD">
              <w:rPr>
                <w:szCs w:val="24"/>
              </w:rPr>
              <w:t xml:space="preserve"> </w:t>
            </w:r>
            <w:r w:rsidRPr="008450CD">
              <w:rPr>
                <w:szCs w:val="24"/>
              </w:rPr>
              <w:t>оборудования,</w:t>
            </w:r>
            <w:r w:rsidR="00E050BB" w:rsidRPr="008450CD">
              <w:rPr>
                <w:szCs w:val="24"/>
              </w:rPr>
              <w:t xml:space="preserve"> </w:t>
            </w:r>
            <w:r w:rsidRPr="008450CD">
              <w:rPr>
                <w:szCs w:val="24"/>
              </w:rPr>
              <w:t>используемого</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азартных</w:t>
            </w:r>
            <w:r w:rsidR="00E050BB" w:rsidRPr="008450CD">
              <w:rPr>
                <w:szCs w:val="24"/>
              </w:rPr>
              <w:t xml:space="preserve"> </w:t>
            </w:r>
            <w:r w:rsidRPr="008450CD">
              <w:rPr>
                <w:szCs w:val="24"/>
              </w:rPr>
              <w:t>игр)</w:t>
            </w:r>
            <w:r w:rsidR="00E050BB" w:rsidRPr="008450CD">
              <w:rPr>
                <w:szCs w:val="24"/>
              </w:rPr>
              <w:t xml:space="preserve"> </w:t>
            </w:r>
            <w:r w:rsidRPr="008450CD">
              <w:rPr>
                <w:szCs w:val="24"/>
              </w:rPr>
              <w:t>и</w:t>
            </w:r>
            <w:r w:rsidR="00E050BB" w:rsidRPr="008450CD">
              <w:rPr>
                <w:szCs w:val="24"/>
              </w:rPr>
              <w:t xml:space="preserve"> </w:t>
            </w:r>
            <w:r w:rsidRPr="008450CD">
              <w:rPr>
                <w:szCs w:val="24"/>
              </w:rPr>
              <w:t>игровых</w:t>
            </w:r>
            <w:r w:rsidR="00E050BB" w:rsidRPr="008450CD">
              <w:rPr>
                <w:szCs w:val="24"/>
              </w:rPr>
              <w:t xml:space="preserve"> </w:t>
            </w:r>
            <w:r w:rsidRPr="008450CD">
              <w:rPr>
                <w:szCs w:val="24"/>
              </w:rPr>
              <w:t>площадок</w:t>
            </w:r>
            <w:r w:rsidR="00962BB4" w:rsidRPr="008450CD">
              <w:rPr>
                <w:szCs w:val="24"/>
              </w:rPr>
              <w:t>;</w:t>
            </w:r>
          </w:p>
          <w:p w:rsidR="00962BB4" w:rsidRPr="008450CD" w:rsidRDefault="00962BB4" w:rsidP="00701BEF">
            <w:pPr>
              <w:ind w:firstLine="0"/>
              <w:rPr>
                <w:szCs w:val="24"/>
              </w:rPr>
            </w:pPr>
            <w:r w:rsidRPr="008450CD">
              <w:rPr>
                <w:szCs w:val="24"/>
              </w:rPr>
              <w:t>Развлекательные</w:t>
            </w:r>
            <w:r w:rsidR="00E050BB" w:rsidRPr="008450CD">
              <w:rPr>
                <w:szCs w:val="24"/>
              </w:rPr>
              <w:t xml:space="preserve"> </w:t>
            </w:r>
            <w:r w:rsidRPr="008450CD">
              <w:rPr>
                <w:szCs w:val="24"/>
              </w:rPr>
              <w:t>комплексы</w:t>
            </w:r>
          </w:p>
        </w:tc>
        <w:tc>
          <w:tcPr>
            <w:tcW w:w="2410" w:type="dxa"/>
          </w:tcPr>
          <w:p w:rsidR="006F2938" w:rsidRPr="008450CD" w:rsidRDefault="006F2938" w:rsidP="00701BEF">
            <w:pPr>
              <w:ind w:firstLine="0"/>
              <w:jc w:val="center"/>
              <w:rPr>
                <w:szCs w:val="24"/>
              </w:rPr>
            </w:pPr>
            <w:r w:rsidRPr="008450CD">
              <w:rPr>
                <w:szCs w:val="24"/>
              </w:rPr>
              <w:t>4.8</w:t>
            </w:r>
          </w:p>
        </w:tc>
      </w:tr>
      <w:tr w:rsidR="00ED1EDD" w:rsidRPr="008450CD" w:rsidTr="00A96DD6">
        <w:tc>
          <w:tcPr>
            <w:tcW w:w="2249" w:type="dxa"/>
          </w:tcPr>
          <w:p w:rsidR="00ED1EDD" w:rsidRPr="008450CD" w:rsidRDefault="00ED1EDD"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96" w:type="dxa"/>
          </w:tcPr>
          <w:p w:rsidR="00ED1EDD" w:rsidRPr="008450CD" w:rsidRDefault="00ED1EDD"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37" w:anchor="block_10271" w:history="1">
              <w:r w:rsidRPr="008450CD">
                <w:rPr>
                  <w:szCs w:val="24"/>
                </w:rPr>
                <w:t>коде</w:t>
              </w:r>
              <w:r w:rsidR="00E050BB" w:rsidRPr="008450CD">
                <w:rPr>
                  <w:szCs w:val="24"/>
                </w:rPr>
                <w:t xml:space="preserve"> </w:t>
              </w:r>
              <w:r w:rsidRPr="008450CD">
                <w:rPr>
                  <w:szCs w:val="24"/>
                </w:rPr>
                <w:t>2.7.1</w:t>
              </w:r>
            </w:hyperlink>
          </w:p>
        </w:tc>
        <w:tc>
          <w:tcPr>
            <w:tcW w:w="2410" w:type="dxa"/>
          </w:tcPr>
          <w:p w:rsidR="00ED1EDD" w:rsidRPr="008450CD" w:rsidRDefault="00ED1EDD" w:rsidP="00701BEF">
            <w:pPr>
              <w:ind w:firstLine="0"/>
              <w:jc w:val="center"/>
              <w:rPr>
                <w:szCs w:val="24"/>
              </w:rPr>
            </w:pPr>
            <w:r w:rsidRPr="008450CD">
              <w:rPr>
                <w:szCs w:val="24"/>
              </w:rPr>
              <w:t>4.9</w:t>
            </w:r>
          </w:p>
        </w:tc>
      </w:tr>
      <w:tr w:rsidR="006F2938" w:rsidRPr="008450CD" w:rsidTr="00A96DD6">
        <w:tc>
          <w:tcPr>
            <w:tcW w:w="2249" w:type="dxa"/>
          </w:tcPr>
          <w:p w:rsidR="006F2938" w:rsidRPr="008450CD" w:rsidRDefault="006F2938" w:rsidP="00701BEF">
            <w:pPr>
              <w:ind w:firstLine="0"/>
              <w:rPr>
                <w:szCs w:val="24"/>
              </w:rPr>
            </w:pPr>
            <w:r w:rsidRPr="008450CD">
              <w:rPr>
                <w:szCs w:val="24"/>
              </w:rPr>
              <w:t>Спорт</w:t>
            </w:r>
          </w:p>
        </w:tc>
        <w:tc>
          <w:tcPr>
            <w:tcW w:w="4896" w:type="dxa"/>
          </w:tcPr>
          <w:p w:rsidR="006F2938" w:rsidRPr="008450CD" w:rsidRDefault="006F2938"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качестве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клубов,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залов,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бассейнов,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устройство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занятия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физкультурой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(беговые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дорожки,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сооружения</w:t>
            </w:r>
            <w:r w:rsidR="00290031" w:rsidRPr="008450CD">
              <w:rPr>
                <w:rFonts w:ascii="Times New Roman" w:hAnsi="Times New Roman" w:cs="Times New Roman"/>
                <w:sz w:val="24"/>
                <w:szCs w:val="24"/>
              </w:rPr>
              <w:t>);</w:t>
            </w:r>
          </w:p>
          <w:p w:rsidR="006F2938" w:rsidRPr="008450CD" w:rsidRDefault="00290031"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Универсальные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спортивно-зрелищные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комплексы</w:t>
            </w:r>
          </w:p>
        </w:tc>
        <w:tc>
          <w:tcPr>
            <w:tcW w:w="2410" w:type="dxa"/>
          </w:tcPr>
          <w:p w:rsidR="006F2938" w:rsidRPr="008450CD" w:rsidRDefault="006F2938" w:rsidP="00701BEF">
            <w:pPr>
              <w:ind w:firstLine="0"/>
              <w:jc w:val="center"/>
              <w:rPr>
                <w:szCs w:val="24"/>
              </w:rPr>
            </w:pPr>
            <w:r w:rsidRPr="008450CD">
              <w:rPr>
                <w:szCs w:val="24"/>
              </w:rPr>
              <w:t>5.1</w:t>
            </w:r>
          </w:p>
        </w:tc>
      </w:tr>
      <w:tr w:rsidR="008D4E93" w:rsidRPr="008450CD" w:rsidTr="00A96DD6">
        <w:tc>
          <w:tcPr>
            <w:tcW w:w="2249" w:type="dxa"/>
          </w:tcPr>
          <w:p w:rsidR="008D4E93" w:rsidRPr="008450CD" w:rsidRDefault="008D4E93"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4896" w:type="dxa"/>
          </w:tcPr>
          <w:p w:rsidR="008D4E93" w:rsidRPr="008450CD" w:rsidRDefault="008D4E93"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410" w:type="dxa"/>
          </w:tcPr>
          <w:p w:rsidR="008D4E93" w:rsidRPr="008450CD" w:rsidRDefault="008D4E93" w:rsidP="00701BEF">
            <w:pPr>
              <w:ind w:firstLine="0"/>
              <w:jc w:val="center"/>
              <w:rPr>
                <w:szCs w:val="24"/>
              </w:rPr>
            </w:pPr>
            <w:r w:rsidRPr="008450CD">
              <w:rPr>
                <w:szCs w:val="24"/>
              </w:rPr>
              <w:t>12.0</w:t>
            </w:r>
          </w:p>
        </w:tc>
      </w:tr>
      <w:tr w:rsidR="006F2938" w:rsidRPr="008450CD" w:rsidTr="00A96DD6">
        <w:tc>
          <w:tcPr>
            <w:tcW w:w="9555" w:type="dxa"/>
            <w:gridSpan w:val="3"/>
          </w:tcPr>
          <w:p w:rsidR="006F2938" w:rsidRPr="008450CD" w:rsidRDefault="006F2938" w:rsidP="00701BEF">
            <w:pPr>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p>
        </w:tc>
      </w:tr>
      <w:tr w:rsidR="00383404" w:rsidRPr="008450CD" w:rsidTr="00A96DD6">
        <w:tc>
          <w:tcPr>
            <w:tcW w:w="2249" w:type="dxa"/>
          </w:tcPr>
          <w:p w:rsidR="00383404" w:rsidRPr="008450CD" w:rsidRDefault="00383404"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4896" w:type="dxa"/>
          </w:tcPr>
          <w:p w:rsidR="00383404" w:rsidRPr="008450CD" w:rsidRDefault="00383404"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lastRenderedPageBreak/>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Pr="008450CD">
              <w:rPr>
                <w:szCs w:val="24"/>
              </w:rPr>
              <w:t>;</w:t>
            </w:r>
          </w:p>
          <w:p w:rsidR="00383404" w:rsidRPr="008450CD" w:rsidRDefault="00383404" w:rsidP="00701BEF">
            <w:pPr>
              <w:widowControl w:val="0"/>
              <w:autoSpaceDE w:val="0"/>
              <w:autoSpaceDN w:val="0"/>
              <w:adjustRightInd w:val="0"/>
              <w:ind w:firstLine="0"/>
              <w:rPr>
                <w:szCs w:val="24"/>
              </w:rPr>
            </w:pPr>
            <w:r w:rsidRPr="008450CD">
              <w:rPr>
                <w:szCs w:val="24"/>
              </w:rPr>
              <w:t>Хозяйственные</w:t>
            </w:r>
            <w:r w:rsidR="00E050BB" w:rsidRPr="008450CD">
              <w:rPr>
                <w:szCs w:val="24"/>
              </w:rPr>
              <w:t xml:space="preserve"> </w:t>
            </w:r>
            <w:r w:rsidRPr="008450CD">
              <w:rPr>
                <w:szCs w:val="24"/>
              </w:rPr>
              <w:t>постройки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многоквартирных</w:t>
            </w:r>
            <w:r w:rsidR="00E050BB" w:rsidRPr="008450CD">
              <w:rPr>
                <w:szCs w:val="24"/>
              </w:rPr>
              <w:t xml:space="preserve"> </w:t>
            </w:r>
            <w:r w:rsidRPr="008450CD">
              <w:rPr>
                <w:szCs w:val="24"/>
              </w:rPr>
              <w:t>жилых</w:t>
            </w:r>
            <w:r w:rsidR="00E050BB" w:rsidRPr="008450CD">
              <w:rPr>
                <w:szCs w:val="24"/>
              </w:rPr>
              <w:t xml:space="preserve"> </w:t>
            </w:r>
            <w:r w:rsidRPr="008450CD">
              <w:rPr>
                <w:szCs w:val="24"/>
              </w:rPr>
              <w:t>домов,</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зоне</w:t>
            </w:r>
          </w:p>
        </w:tc>
        <w:tc>
          <w:tcPr>
            <w:tcW w:w="2410" w:type="dxa"/>
          </w:tcPr>
          <w:p w:rsidR="00383404" w:rsidRPr="008450CD" w:rsidRDefault="00383404" w:rsidP="00701BEF">
            <w:pPr>
              <w:widowControl w:val="0"/>
              <w:autoSpaceDE w:val="0"/>
              <w:autoSpaceDN w:val="0"/>
              <w:adjustRightInd w:val="0"/>
              <w:ind w:firstLine="0"/>
              <w:jc w:val="center"/>
              <w:rPr>
                <w:szCs w:val="24"/>
              </w:rPr>
            </w:pPr>
            <w:r w:rsidRPr="008450CD">
              <w:rPr>
                <w:szCs w:val="24"/>
              </w:rPr>
              <w:lastRenderedPageBreak/>
              <w:t>2.7*</w:t>
            </w:r>
          </w:p>
        </w:tc>
      </w:tr>
      <w:tr w:rsidR="00ED1EDD" w:rsidRPr="008450CD" w:rsidTr="00A96DD6">
        <w:tc>
          <w:tcPr>
            <w:tcW w:w="2249" w:type="dxa"/>
          </w:tcPr>
          <w:p w:rsidR="00ED1EDD" w:rsidRPr="008450CD" w:rsidRDefault="00ED1EDD" w:rsidP="00701BEF">
            <w:pPr>
              <w:ind w:firstLine="0"/>
              <w:rPr>
                <w:szCs w:val="24"/>
              </w:rPr>
            </w:pPr>
            <w:r w:rsidRPr="008450CD">
              <w:rPr>
                <w:szCs w:val="24"/>
              </w:rPr>
              <w:lastRenderedPageBreak/>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896" w:type="dxa"/>
          </w:tcPr>
          <w:p w:rsidR="00ED1EDD" w:rsidRPr="008450CD" w:rsidRDefault="00ED1EDD"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410" w:type="dxa"/>
          </w:tcPr>
          <w:p w:rsidR="00ED1EDD" w:rsidRPr="008450CD" w:rsidRDefault="00ED1EDD" w:rsidP="00701BEF">
            <w:pPr>
              <w:ind w:firstLine="0"/>
              <w:jc w:val="center"/>
              <w:rPr>
                <w:szCs w:val="24"/>
              </w:rPr>
            </w:pPr>
            <w:r w:rsidRPr="008450CD">
              <w:rPr>
                <w:szCs w:val="24"/>
              </w:rPr>
              <w:t>2.7.1</w:t>
            </w:r>
          </w:p>
        </w:tc>
      </w:tr>
      <w:tr w:rsidR="00ED1EDD" w:rsidRPr="008450CD" w:rsidTr="00A96DD6">
        <w:tc>
          <w:tcPr>
            <w:tcW w:w="2249" w:type="dxa"/>
          </w:tcPr>
          <w:p w:rsidR="00ED1EDD" w:rsidRPr="008450CD" w:rsidRDefault="00ED1EDD"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96" w:type="dxa"/>
          </w:tcPr>
          <w:p w:rsidR="00ED1EDD" w:rsidRPr="008450CD" w:rsidRDefault="00ED1EDD"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38" w:anchor="block_10271" w:history="1">
              <w:r w:rsidRPr="008450CD">
                <w:rPr>
                  <w:szCs w:val="24"/>
                </w:rPr>
                <w:t>коде</w:t>
              </w:r>
              <w:r w:rsidR="00E050BB" w:rsidRPr="008450CD">
                <w:rPr>
                  <w:szCs w:val="24"/>
                </w:rPr>
                <w:t xml:space="preserve"> </w:t>
              </w:r>
              <w:r w:rsidRPr="008450CD">
                <w:rPr>
                  <w:szCs w:val="24"/>
                </w:rPr>
                <w:t>2.7.1</w:t>
              </w:r>
            </w:hyperlink>
          </w:p>
        </w:tc>
        <w:tc>
          <w:tcPr>
            <w:tcW w:w="2410" w:type="dxa"/>
          </w:tcPr>
          <w:p w:rsidR="00ED1EDD" w:rsidRPr="008450CD" w:rsidRDefault="00ED1EDD" w:rsidP="00701BEF">
            <w:pPr>
              <w:ind w:firstLine="0"/>
              <w:jc w:val="center"/>
              <w:rPr>
                <w:szCs w:val="24"/>
              </w:rPr>
            </w:pPr>
            <w:r w:rsidRPr="008450CD">
              <w:rPr>
                <w:szCs w:val="24"/>
              </w:rPr>
              <w:t>4.9</w:t>
            </w:r>
          </w:p>
        </w:tc>
      </w:tr>
      <w:tr w:rsidR="006F2938" w:rsidRPr="008450CD" w:rsidTr="00A96DD6">
        <w:tc>
          <w:tcPr>
            <w:tcW w:w="9555" w:type="dxa"/>
            <w:gridSpan w:val="3"/>
          </w:tcPr>
          <w:p w:rsidR="006F2938" w:rsidRPr="008450CD" w:rsidRDefault="006F2938" w:rsidP="00701BEF">
            <w:pPr>
              <w:ind w:firstLine="0"/>
              <w:jc w:val="center"/>
              <w:rPr>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ED1EDD" w:rsidRPr="008450CD" w:rsidTr="00A96DD6">
        <w:tc>
          <w:tcPr>
            <w:tcW w:w="2249" w:type="dxa"/>
          </w:tcPr>
          <w:p w:rsidR="00ED1EDD" w:rsidRPr="008450CD" w:rsidRDefault="00ED1EDD"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4896" w:type="dxa"/>
          </w:tcPr>
          <w:p w:rsidR="00ED1EDD" w:rsidRPr="008450CD" w:rsidRDefault="00ED1EDD"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Pr="008450CD">
              <w:rPr>
                <w:szCs w:val="24"/>
              </w:rPr>
              <w:t>;</w:t>
            </w:r>
          </w:p>
          <w:p w:rsidR="00ED1EDD" w:rsidRPr="008450CD" w:rsidRDefault="00ED1EDD" w:rsidP="00701BEF">
            <w:pPr>
              <w:widowControl w:val="0"/>
              <w:autoSpaceDE w:val="0"/>
              <w:autoSpaceDN w:val="0"/>
              <w:adjustRightInd w:val="0"/>
              <w:ind w:firstLine="0"/>
              <w:rPr>
                <w:szCs w:val="24"/>
              </w:rPr>
            </w:pPr>
            <w:r w:rsidRPr="008450CD">
              <w:rPr>
                <w:szCs w:val="24"/>
              </w:rPr>
              <w:t>Общественные</w:t>
            </w:r>
            <w:r w:rsidR="00E050BB" w:rsidRPr="008450CD">
              <w:rPr>
                <w:szCs w:val="24"/>
              </w:rPr>
              <w:t xml:space="preserve"> </w:t>
            </w:r>
            <w:r w:rsidRPr="008450CD">
              <w:rPr>
                <w:szCs w:val="24"/>
              </w:rPr>
              <w:t>туалеты;</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ED1EDD" w:rsidRPr="008450CD" w:rsidRDefault="00ED1EDD" w:rsidP="00701BEF">
            <w:pPr>
              <w:widowControl w:val="0"/>
              <w:autoSpaceDE w:val="0"/>
              <w:autoSpaceDN w:val="0"/>
              <w:adjustRightInd w:val="0"/>
              <w:ind w:firstLine="0"/>
              <w:rPr>
                <w:szCs w:val="24"/>
              </w:rPr>
            </w:pPr>
            <w:r w:rsidRPr="008450CD">
              <w:rPr>
                <w:szCs w:val="24"/>
              </w:rPr>
              <w:t>Салоны</w:t>
            </w:r>
            <w:r w:rsidR="00E050BB" w:rsidRPr="008450CD">
              <w:rPr>
                <w:szCs w:val="24"/>
              </w:rPr>
              <w:t xml:space="preserve"> </w:t>
            </w:r>
            <w:r w:rsidRPr="008450CD">
              <w:rPr>
                <w:szCs w:val="24"/>
              </w:rPr>
              <w:t>красоты,</w:t>
            </w:r>
            <w:r w:rsidR="00E050BB" w:rsidRPr="008450CD">
              <w:rPr>
                <w:szCs w:val="24"/>
              </w:rPr>
              <w:t xml:space="preserve"> </w:t>
            </w:r>
            <w:r w:rsidRPr="008450CD">
              <w:rPr>
                <w:szCs w:val="24"/>
              </w:rPr>
              <w:t>сауны,</w:t>
            </w:r>
            <w:r w:rsidR="00E050BB" w:rsidRPr="008450CD">
              <w:rPr>
                <w:szCs w:val="24"/>
              </w:rPr>
              <w:t xml:space="preserve"> </w:t>
            </w:r>
            <w:r w:rsidRPr="008450CD">
              <w:rPr>
                <w:szCs w:val="24"/>
                <w:lang w:val="en-US"/>
              </w:rPr>
              <w:t>SPA</w:t>
            </w:r>
            <w:r w:rsidRPr="008450CD">
              <w:rPr>
                <w:szCs w:val="24"/>
              </w:rPr>
              <w:t>-салоны,</w:t>
            </w:r>
            <w:r w:rsidR="00E050BB" w:rsidRPr="008450CD">
              <w:rPr>
                <w:szCs w:val="24"/>
              </w:rPr>
              <w:t xml:space="preserve"> </w:t>
            </w:r>
            <w:r w:rsidRPr="008450CD">
              <w:rPr>
                <w:szCs w:val="24"/>
              </w:rPr>
              <w:t>фитнес-центры</w:t>
            </w:r>
          </w:p>
        </w:tc>
        <w:tc>
          <w:tcPr>
            <w:tcW w:w="2410" w:type="dxa"/>
          </w:tcPr>
          <w:p w:rsidR="00ED1EDD" w:rsidRPr="008450CD" w:rsidRDefault="00ED1EDD" w:rsidP="00701BEF">
            <w:pPr>
              <w:widowControl w:val="0"/>
              <w:autoSpaceDE w:val="0"/>
              <w:autoSpaceDN w:val="0"/>
              <w:adjustRightInd w:val="0"/>
              <w:ind w:firstLine="0"/>
              <w:jc w:val="center"/>
              <w:rPr>
                <w:szCs w:val="24"/>
              </w:rPr>
            </w:pPr>
            <w:r w:rsidRPr="008450CD">
              <w:rPr>
                <w:szCs w:val="24"/>
              </w:rPr>
              <w:t>2.7*</w:t>
            </w:r>
          </w:p>
        </w:tc>
      </w:tr>
      <w:tr w:rsidR="00ED1EDD" w:rsidRPr="008450CD" w:rsidTr="00A96DD6">
        <w:tc>
          <w:tcPr>
            <w:tcW w:w="2249" w:type="dxa"/>
          </w:tcPr>
          <w:p w:rsidR="00ED1EDD" w:rsidRPr="008450CD" w:rsidRDefault="00ED1EDD"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896" w:type="dxa"/>
          </w:tcPr>
          <w:p w:rsidR="00ED1EDD" w:rsidRPr="008450CD" w:rsidRDefault="00ED1EDD"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p w:rsidR="00ED1EDD" w:rsidRPr="008450CD" w:rsidRDefault="00ED1EDD" w:rsidP="00701BEF">
            <w:pPr>
              <w:ind w:firstLine="0"/>
              <w:rPr>
                <w:szCs w:val="24"/>
              </w:rPr>
            </w:pPr>
            <w:r w:rsidRPr="008450CD">
              <w:rPr>
                <w:szCs w:val="24"/>
              </w:rPr>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t>резервуары,</w:t>
            </w:r>
            <w:r w:rsidR="00E050BB" w:rsidRPr="008450CD">
              <w:rPr>
                <w:szCs w:val="24"/>
              </w:rPr>
              <w:t xml:space="preserve"> </w:t>
            </w:r>
            <w:r w:rsidRPr="008450CD">
              <w:rPr>
                <w:szCs w:val="24"/>
              </w:rPr>
              <w:t>пожарные</w:t>
            </w:r>
            <w:r w:rsidR="00E050BB" w:rsidRPr="008450CD">
              <w:rPr>
                <w:szCs w:val="24"/>
              </w:rPr>
              <w:t xml:space="preserve"> </w:t>
            </w:r>
            <w:r w:rsidRPr="008450CD">
              <w:rPr>
                <w:szCs w:val="24"/>
              </w:rPr>
              <w:t>водоемы)</w:t>
            </w:r>
          </w:p>
        </w:tc>
        <w:tc>
          <w:tcPr>
            <w:tcW w:w="2410" w:type="dxa"/>
          </w:tcPr>
          <w:p w:rsidR="00ED1EDD" w:rsidRPr="008450CD" w:rsidRDefault="00ED1EDD" w:rsidP="00701BEF">
            <w:pPr>
              <w:ind w:firstLine="0"/>
              <w:jc w:val="center"/>
              <w:rPr>
                <w:szCs w:val="24"/>
              </w:rPr>
            </w:pPr>
            <w:r w:rsidRPr="008450CD">
              <w:rPr>
                <w:szCs w:val="24"/>
              </w:rPr>
              <w:t>3.1</w:t>
            </w:r>
          </w:p>
        </w:tc>
      </w:tr>
      <w:tr w:rsidR="00962BB4" w:rsidRPr="008450CD" w:rsidTr="00A96DD6">
        <w:tc>
          <w:tcPr>
            <w:tcW w:w="2249" w:type="dxa"/>
          </w:tcPr>
          <w:p w:rsidR="00962BB4" w:rsidRPr="008450CD" w:rsidRDefault="00962BB4" w:rsidP="00701BEF">
            <w:pPr>
              <w:ind w:firstLine="0"/>
              <w:rPr>
                <w:szCs w:val="24"/>
              </w:rPr>
            </w:pPr>
            <w:r w:rsidRPr="008450CD">
              <w:rPr>
                <w:szCs w:val="24"/>
              </w:rPr>
              <w:lastRenderedPageBreak/>
              <w:t>Религиозное</w:t>
            </w:r>
            <w:r w:rsidR="00E050BB" w:rsidRPr="008450CD">
              <w:rPr>
                <w:szCs w:val="24"/>
              </w:rPr>
              <w:t xml:space="preserve"> </w:t>
            </w:r>
            <w:r w:rsidRPr="008450CD">
              <w:rPr>
                <w:szCs w:val="24"/>
              </w:rPr>
              <w:t>использование</w:t>
            </w:r>
          </w:p>
        </w:tc>
        <w:tc>
          <w:tcPr>
            <w:tcW w:w="4896" w:type="dxa"/>
          </w:tcPr>
          <w:p w:rsidR="00962BB4" w:rsidRPr="008450CD" w:rsidRDefault="00962BB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отправления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обрядов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(церкви,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соборы,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храмы,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часовни,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мечети,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молельные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p>
          <w:p w:rsidR="00962BB4" w:rsidRPr="008450CD" w:rsidRDefault="000E226C"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местонахождения</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духовных</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лиц,</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паломников</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послушников</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связи</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осуществлением</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ими</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службы,</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а</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также</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осуществления</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благотворительной</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образовательной</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деятельности</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скиты,</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воскресные</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школы,</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семинарии,</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духовные</w:t>
            </w:r>
            <w:r w:rsidR="00E050BB" w:rsidRPr="008450CD">
              <w:rPr>
                <w:rFonts w:ascii="Times New Roman" w:hAnsi="Times New Roman" w:cs="Times New Roman"/>
                <w:sz w:val="24"/>
                <w:szCs w:val="24"/>
              </w:rPr>
              <w:t xml:space="preserve"> </w:t>
            </w:r>
            <w:r w:rsidR="00962BB4" w:rsidRPr="008450CD">
              <w:rPr>
                <w:rFonts w:ascii="Times New Roman" w:hAnsi="Times New Roman" w:cs="Times New Roman"/>
                <w:sz w:val="24"/>
                <w:szCs w:val="24"/>
              </w:rPr>
              <w:t>училища)</w:t>
            </w:r>
          </w:p>
        </w:tc>
        <w:tc>
          <w:tcPr>
            <w:tcW w:w="2410" w:type="dxa"/>
          </w:tcPr>
          <w:p w:rsidR="00962BB4" w:rsidRPr="008450CD" w:rsidRDefault="00962BB4" w:rsidP="00701BEF">
            <w:pPr>
              <w:ind w:firstLine="0"/>
              <w:jc w:val="center"/>
              <w:rPr>
                <w:szCs w:val="24"/>
              </w:rPr>
            </w:pPr>
            <w:r w:rsidRPr="008450CD">
              <w:rPr>
                <w:szCs w:val="24"/>
              </w:rPr>
              <w:t>3.7</w:t>
            </w:r>
          </w:p>
        </w:tc>
      </w:tr>
    </w:tbl>
    <w:p w:rsidR="00941DC2" w:rsidRPr="008450CD" w:rsidRDefault="00941DC2" w:rsidP="00701BEF">
      <w:pPr>
        <w:pStyle w:val="a"/>
        <w:numPr>
          <w:ilvl w:val="0"/>
          <w:numId w:val="0"/>
        </w:numPr>
        <w:tabs>
          <w:tab w:val="clear" w:pos="340"/>
          <w:tab w:val="left" w:pos="9356"/>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AF5D1B" w:rsidRPr="008450CD" w:rsidRDefault="00AF5D1B"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99" w:type="dxa"/>
        <w:jc w:val="center"/>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15"/>
        <w:gridCol w:w="7084"/>
      </w:tblGrid>
      <w:tr w:rsidR="00AF5D1B" w:rsidRPr="008450CD" w:rsidTr="00A96DD6">
        <w:trPr>
          <w:tblHeader/>
          <w:jc w:val="center"/>
        </w:trPr>
        <w:tc>
          <w:tcPr>
            <w:tcW w:w="266" w:type="dxa"/>
            <w:vAlign w:val="center"/>
          </w:tcPr>
          <w:p w:rsidR="00AF5D1B" w:rsidRPr="008450CD" w:rsidRDefault="00AF5D1B"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26" w:type="dxa"/>
            <w:vAlign w:val="center"/>
          </w:tcPr>
          <w:p w:rsidR="00AF5D1B" w:rsidRPr="008450CD" w:rsidRDefault="00AF5D1B"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207" w:type="dxa"/>
            <w:vAlign w:val="center"/>
          </w:tcPr>
          <w:p w:rsidR="00AF5D1B" w:rsidRPr="008450CD" w:rsidRDefault="00AF5D1B"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AF5D1B" w:rsidRPr="008450CD" w:rsidTr="00A96DD6">
        <w:trPr>
          <w:jc w:val="center"/>
        </w:trPr>
        <w:tc>
          <w:tcPr>
            <w:tcW w:w="266" w:type="dxa"/>
          </w:tcPr>
          <w:p w:rsidR="00AF5D1B" w:rsidRPr="008450CD" w:rsidRDefault="00AF5D1B" w:rsidP="00701BEF">
            <w:pPr>
              <w:pStyle w:val="a"/>
              <w:numPr>
                <w:ilvl w:val="0"/>
                <w:numId w:val="0"/>
              </w:numPr>
              <w:tabs>
                <w:tab w:val="clear" w:pos="340"/>
                <w:tab w:val="decimal" w:pos="284"/>
                <w:tab w:val="left" w:pos="1134"/>
              </w:tabs>
              <w:rPr>
                <w:color w:val="auto"/>
              </w:rPr>
            </w:pPr>
            <w:r w:rsidRPr="008450CD">
              <w:rPr>
                <w:color w:val="auto"/>
              </w:rPr>
              <w:t>1</w:t>
            </w:r>
          </w:p>
        </w:tc>
        <w:tc>
          <w:tcPr>
            <w:tcW w:w="2126" w:type="dxa"/>
          </w:tcPr>
          <w:p w:rsidR="00AF5D1B" w:rsidRPr="008450CD" w:rsidRDefault="00AF5D1B"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p w:rsidR="00AF5D1B" w:rsidRPr="008450CD" w:rsidRDefault="00AF5D1B" w:rsidP="00701BEF">
            <w:pPr>
              <w:pStyle w:val="a4"/>
              <w:spacing w:after="0"/>
              <w:ind w:firstLine="0"/>
              <w:rPr>
                <w:szCs w:val="24"/>
              </w:rPr>
            </w:pPr>
          </w:p>
        </w:tc>
        <w:tc>
          <w:tcPr>
            <w:tcW w:w="7207" w:type="dxa"/>
          </w:tcPr>
          <w:p w:rsidR="00AF5D1B" w:rsidRPr="008450CD" w:rsidRDefault="00AF5D1B" w:rsidP="00701BEF">
            <w:pPr>
              <w:pStyle w:val="a4"/>
              <w:tabs>
                <w:tab w:val="left" w:pos="-28"/>
              </w:tabs>
              <w:autoSpaceDE/>
              <w:autoSpaceDN/>
              <w:adjustRightInd/>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индивидуального</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Pr="008450CD">
              <w:rPr>
                <w:rStyle w:val="811"/>
                <w:sz w:val="24"/>
                <w:szCs w:val="24"/>
              </w:rPr>
              <w:t>-</w:t>
            </w:r>
            <w:r w:rsidR="00E050BB" w:rsidRPr="008450CD">
              <w:rPr>
                <w:rStyle w:val="811"/>
                <w:sz w:val="24"/>
                <w:szCs w:val="24"/>
              </w:rPr>
              <w:t xml:space="preserve"> </w:t>
            </w:r>
            <w:r w:rsidRPr="008450CD">
              <w:rPr>
                <w:rStyle w:val="79"/>
                <w:sz w:val="24"/>
                <w:szCs w:val="24"/>
              </w:rPr>
              <w:t>200</w:t>
            </w:r>
            <w:r w:rsidR="00E050BB" w:rsidRPr="008450CD">
              <w:rPr>
                <w:rStyle w:val="79"/>
                <w:sz w:val="24"/>
                <w:szCs w:val="24"/>
              </w:rPr>
              <w:t xml:space="preserve"> </w:t>
            </w:r>
            <w:r w:rsidRPr="008450CD">
              <w:rPr>
                <w:rStyle w:val="79"/>
                <w:sz w:val="24"/>
                <w:szCs w:val="24"/>
              </w:rPr>
              <w:t>кв.</w:t>
            </w:r>
            <w:r w:rsidR="00E050BB" w:rsidRPr="008450CD">
              <w:rPr>
                <w:rStyle w:val="79"/>
                <w:sz w:val="24"/>
                <w:szCs w:val="24"/>
              </w:rPr>
              <w:t xml:space="preserve"> </w:t>
            </w:r>
            <w:r w:rsidR="00243A36" w:rsidRPr="008450CD">
              <w:rPr>
                <w:rStyle w:val="79"/>
                <w:sz w:val="24"/>
                <w:szCs w:val="24"/>
              </w:rPr>
              <w:t>м</w:t>
            </w:r>
            <w:r w:rsidRPr="008450CD">
              <w:rPr>
                <w:rStyle w:val="79"/>
                <w:sz w:val="24"/>
                <w:szCs w:val="24"/>
              </w:rPr>
              <w:t>;</w:t>
            </w:r>
          </w:p>
          <w:p w:rsidR="00AF5D1B" w:rsidRPr="008450CD" w:rsidRDefault="00AF5D1B" w:rsidP="00701BEF">
            <w:pPr>
              <w:pStyle w:val="a4"/>
              <w:tabs>
                <w:tab w:val="left" w:pos="-28"/>
              </w:tabs>
              <w:autoSpaceDE/>
              <w:autoSpaceDN/>
              <w:adjustRightInd/>
              <w:spacing w:after="0"/>
              <w:ind w:firstLine="0"/>
              <w:rPr>
                <w:szCs w:val="24"/>
              </w:rPr>
            </w:pPr>
            <w:r w:rsidRPr="008450CD">
              <w:rPr>
                <w:rStyle w:val="8"/>
                <w:sz w:val="24"/>
                <w:szCs w:val="24"/>
              </w:rPr>
              <w:t>2)</w:t>
            </w:r>
            <w:r w:rsidR="00E050BB" w:rsidRPr="008450CD">
              <w:rPr>
                <w:rStyle w:val="8"/>
                <w:sz w:val="24"/>
                <w:szCs w:val="24"/>
              </w:rPr>
              <w:t xml:space="preserve"> </w:t>
            </w: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индивидуального</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1000</w:t>
            </w:r>
            <w:r w:rsidR="00E050BB" w:rsidRPr="008450CD">
              <w:rPr>
                <w:rStyle w:val="79"/>
                <w:sz w:val="24"/>
                <w:szCs w:val="24"/>
              </w:rPr>
              <w:t xml:space="preserve"> </w:t>
            </w:r>
            <w:r w:rsidRPr="008450CD">
              <w:rPr>
                <w:rStyle w:val="79"/>
                <w:sz w:val="24"/>
                <w:szCs w:val="24"/>
              </w:rPr>
              <w:t>кв.</w:t>
            </w:r>
            <w:r w:rsidR="00E050BB" w:rsidRPr="008450CD">
              <w:rPr>
                <w:rStyle w:val="79"/>
                <w:sz w:val="24"/>
                <w:szCs w:val="24"/>
              </w:rPr>
              <w:t xml:space="preserve"> </w:t>
            </w:r>
            <w:r w:rsidR="00243A36" w:rsidRPr="008450CD">
              <w:rPr>
                <w:rStyle w:val="8"/>
                <w:sz w:val="24"/>
                <w:szCs w:val="24"/>
              </w:rPr>
              <w:t>м</w:t>
            </w:r>
            <w:r w:rsidRPr="008450CD">
              <w:rPr>
                <w:rStyle w:val="8"/>
                <w:sz w:val="24"/>
                <w:szCs w:val="24"/>
              </w:rPr>
              <w:t>;</w:t>
            </w:r>
          </w:p>
          <w:p w:rsidR="00895965" w:rsidRDefault="00383404" w:rsidP="00701BEF">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3)</w:t>
            </w:r>
            <w:r w:rsidR="00E050BB" w:rsidRPr="008450CD">
              <w:rPr>
                <w:rStyle w:val="78"/>
                <w:sz w:val="24"/>
                <w:szCs w:val="24"/>
              </w:rPr>
              <w:t xml:space="preserve"> </w:t>
            </w:r>
            <w:r w:rsidRPr="008450CD">
              <w:rPr>
                <w:rStyle w:val="78"/>
                <w:sz w:val="24"/>
                <w:szCs w:val="24"/>
              </w:rPr>
              <w:t>максимальный</w:t>
            </w:r>
            <w:r w:rsidR="00E050BB" w:rsidRPr="008450CD">
              <w:rPr>
                <w:rStyle w:val="78"/>
                <w:sz w:val="24"/>
                <w:szCs w:val="24"/>
              </w:rPr>
              <w:t xml:space="preserve"> </w:t>
            </w:r>
            <w:r w:rsidRPr="008450CD">
              <w:rPr>
                <w:rStyle w:val="78"/>
                <w:sz w:val="24"/>
                <w:szCs w:val="24"/>
              </w:rPr>
              <w:t>размер</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предоставляемого</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многоквартирного</w:t>
            </w:r>
            <w:r w:rsidR="00E050BB" w:rsidRPr="008450CD">
              <w:rPr>
                <w:rStyle w:val="78"/>
                <w:sz w:val="24"/>
                <w:szCs w:val="24"/>
              </w:rPr>
              <w:t xml:space="preserve"> </w:t>
            </w:r>
            <w:r w:rsidRPr="008450CD">
              <w:rPr>
                <w:rStyle w:val="78"/>
                <w:sz w:val="24"/>
                <w:szCs w:val="24"/>
              </w:rPr>
              <w:t>дома,</w:t>
            </w:r>
            <w:r w:rsidR="00E050BB" w:rsidRPr="008450CD">
              <w:rPr>
                <w:rStyle w:val="78"/>
                <w:sz w:val="24"/>
                <w:szCs w:val="24"/>
              </w:rPr>
              <w:t xml:space="preserve"> </w:t>
            </w:r>
            <w:r w:rsidRPr="008450CD">
              <w:rPr>
                <w:rStyle w:val="78"/>
                <w:sz w:val="24"/>
                <w:szCs w:val="24"/>
              </w:rPr>
              <w:t>многоквартирного</w:t>
            </w:r>
            <w:r w:rsidR="00E050BB" w:rsidRPr="008450CD">
              <w:rPr>
                <w:rStyle w:val="78"/>
                <w:sz w:val="24"/>
                <w:szCs w:val="24"/>
              </w:rPr>
              <w:t xml:space="preserve"> </w:t>
            </w:r>
            <w:r w:rsidRPr="008450CD">
              <w:rPr>
                <w:rStyle w:val="78"/>
                <w:sz w:val="24"/>
                <w:szCs w:val="24"/>
              </w:rPr>
              <w:t>дома</w:t>
            </w:r>
            <w:r w:rsidR="00E050BB" w:rsidRPr="008450CD">
              <w:rPr>
                <w:rStyle w:val="78"/>
                <w:sz w:val="24"/>
                <w:szCs w:val="24"/>
              </w:rPr>
              <w:t xml:space="preserve"> </w:t>
            </w:r>
            <w:r w:rsidRPr="008450CD">
              <w:rPr>
                <w:rStyle w:val="78"/>
                <w:sz w:val="24"/>
                <w:szCs w:val="24"/>
              </w:rPr>
              <w:t>со</w:t>
            </w:r>
            <w:r w:rsidR="00E050BB" w:rsidRPr="008450CD">
              <w:rPr>
                <w:rStyle w:val="78"/>
                <w:sz w:val="24"/>
                <w:szCs w:val="24"/>
              </w:rPr>
              <w:t xml:space="preserve"> </w:t>
            </w:r>
            <w:r w:rsidRPr="008450CD">
              <w:rPr>
                <w:rStyle w:val="78"/>
                <w:sz w:val="24"/>
                <w:szCs w:val="24"/>
              </w:rPr>
              <w:t>встроенными,</w:t>
            </w:r>
            <w:r w:rsidR="00E050BB" w:rsidRPr="008450CD">
              <w:rPr>
                <w:rStyle w:val="78"/>
                <w:sz w:val="24"/>
                <w:szCs w:val="24"/>
              </w:rPr>
              <w:t xml:space="preserve"> </w:t>
            </w:r>
            <w:r w:rsidRPr="008450CD">
              <w:rPr>
                <w:rStyle w:val="78"/>
                <w:sz w:val="24"/>
                <w:szCs w:val="24"/>
              </w:rPr>
              <w:t>пристроенными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встроено-пристроенными</w:t>
            </w:r>
            <w:r w:rsidR="00E050BB" w:rsidRPr="008450CD">
              <w:rPr>
                <w:rStyle w:val="78"/>
                <w:sz w:val="24"/>
                <w:szCs w:val="24"/>
              </w:rPr>
              <w:t xml:space="preserve"> </w:t>
            </w:r>
            <w:r w:rsidRPr="008450CD">
              <w:rPr>
                <w:rStyle w:val="78"/>
                <w:sz w:val="24"/>
                <w:szCs w:val="24"/>
              </w:rPr>
              <w:t>помещениями</w:t>
            </w:r>
            <w:r w:rsidR="00E050BB" w:rsidRPr="008450CD">
              <w:rPr>
                <w:rStyle w:val="78"/>
                <w:sz w:val="24"/>
                <w:szCs w:val="24"/>
              </w:rPr>
              <w:t xml:space="preserve"> </w:t>
            </w:r>
            <w:r w:rsidRPr="008450CD">
              <w:rPr>
                <w:rStyle w:val="78"/>
                <w:sz w:val="24"/>
                <w:szCs w:val="24"/>
              </w:rPr>
              <w:t>общественного</w:t>
            </w:r>
            <w:r w:rsidR="00E050BB" w:rsidRPr="008450CD">
              <w:rPr>
                <w:rStyle w:val="78"/>
                <w:sz w:val="24"/>
                <w:szCs w:val="24"/>
              </w:rPr>
              <w:t xml:space="preserve"> </w:t>
            </w:r>
            <w:r w:rsidRPr="008450CD">
              <w:rPr>
                <w:rStyle w:val="78"/>
                <w:sz w:val="24"/>
                <w:szCs w:val="24"/>
              </w:rPr>
              <w:t>назначения,</w:t>
            </w:r>
            <w:r w:rsidR="00E050BB" w:rsidRPr="008450CD">
              <w:rPr>
                <w:rStyle w:val="7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r w:rsidR="00895965" w:rsidRPr="008450CD">
              <w:rPr>
                <w:rFonts w:ascii="Times New Roman" w:hAnsi="Times New Roman" w:cs="Times New Roman"/>
                <w:sz w:val="24"/>
                <w:szCs w:val="24"/>
              </w:rPr>
              <w:t xml:space="preserve"> </w:t>
            </w:r>
          </w:p>
          <w:p w:rsidR="005D5D9E" w:rsidRPr="008450CD" w:rsidRDefault="00383404" w:rsidP="00701BEF">
            <w:pPr>
              <w:pStyle w:val="ConsPlusNormal"/>
              <w:ind w:firstLine="0"/>
              <w:jc w:val="both"/>
              <w:rPr>
                <w:rFonts w:ascii="Times New Roman" w:hAnsi="Times New Roman" w:cs="Times New Roman"/>
                <w:sz w:val="24"/>
                <w:szCs w:val="24"/>
              </w:rPr>
            </w:pPr>
            <w:r w:rsidRPr="008450CD">
              <w:rPr>
                <w:rFonts w:ascii="Times New Roman" w:hAnsi="Times New Roman" w:cs="Times New Roman"/>
                <w:sz w:val="24"/>
                <w:szCs w:val="24"/>
              </w:rPr>
              <w:t>4</w:t>
            </w:r>
            <w:r w:rsidR="00AF5D1B" w:rsidRPr="008450CD">
              <w:rPr>
                <w:rFonts w:ascii="Times New Roman" w:hAnsi="Times New Roman" w:cs="Times New Roman"/>
                <w:sz w:val="24"/>
                <w:szCs w:val="24"/>
              </w:rPr>
              <w:t>)</w:t>
            </w:r>
            <w:r w:rsidR="00E050BB" w:rsidRPr="008450CD">
              <w:rPr>
                <w:rFonts w:ascii="Times New Roman" w:hAnsi="Times New Roman" w:cs="Times New Roman"/>
                <w:sz w:val="24"/>
                <w:szCs w:val="24"/>
              </w:rPr>
              <w:t xml:space="preserve"> </w:t>
            </w:r>
            <w:r w:rsidR="005D5D9E" w:rsidRPr="008450CD">
              <w:rPr>
                <w:rStyle w:val="78"/>
                <w:sz w:val="24"/>
                <w:szCs w:val="24"/>
              </w:rPr>
              <w:t>минимальная</w:t>
            </w:r>
            <w:r w:rsidR="00E050BB" w:rsidRPr="008450CD">
              <w:rPr>
                <w:rStyle w:val="78"/>
                <w:sz w:val="24"/>
                <w:szCs w:val="24"/>
              </w:rPr>
              <w:t xml:space="preserve"> </w:t>
            </w:r>
            <w:r w:rsidR="005D5D9E" w:rsidRPr="008450CD">
              <w:rPr>
                <w:rStyle w:val="78"/>
                <w:sz w:val="24"/>
                <w:szCs w:val="24"/>
              </w:rPr>
              <w:t>площадь</w:t>
            </w:r>
            <w:r w:rsidR="00E050BB" w:rsidRPr="008450CD">
              <w:rPr>
                <w:rStyle w:val="78"/>
                <w:sz w:val="24"/>
                <w:szCs w:val="24"/>
              </w:rPr>
              <w:t xml:space="preserve"> </w:t>
            </w:r>
            <w:r w:rsidR="005D5D9E" w:rsidRPr="008450CD">
              <w:rPr>
                <w:rStyle w:val="78"/>
                <w:sz w:val="24"/>
                <w:szCs w:val="24"/>
              </w:rPr>
              <w:t>земельного</w:t>
            </w:r>
            <w:r w:rsidR="00E050BB" w:rsidRPr="008450CD">
              <w:rPr>
                <w:rStyle w:val="78"/>
                <w:sz w:val="24"/>
                <w:szCs w:val="24"/>
              </w:rPr>
              <w:t xml:space="preserve"> </w:t>
            </w:r>
            <w:r w:rsidR="005D5D9E" w:rsidRPr="008450CD">
              <w:rPr>
                <w:rStyle w:val="78"/>
                <w:sz w:val="24"/>
                <w:szCs w:val="24"/>
              </w:rPr>
              <w:t>участка</w:t>
            </w:r>
            <w:r w:rsidR="00E050BB" w:rsidRPr="008450CD">
              <w:rPr>
                <w:rStyle w:val="78"/>
                <w:sz w:val="24"/>
                <w:szCs w:val="24"/>
              </w:rPr>
              <w:t xml:space="preserve"> </w:t>
            </w:r>
            <w:r w:rsidR="005D5D9E" w:rsidRPr="008450CD">
              <w:rPr>
                <w:rStyle w:val="78"/>
                <w:sz w:val="24"/>
                <w:szCs w:val="24"/>
              </w:rPr>
              <w:t>допускается</w:t>
            </w:r>
            <w:r w:rsidR="00E050BB" w:rsidRPr="008450CD">
              <w:rPr>
                <w:rStyle w:val="78"/>
                <w:sz w:val="24"/>
                <w:szCs w:val="24"/>
              </w:rPr>
              <w:t xml:space="preserve"> </w:t>
            </w:r>
            <w:r w:rsidR="005D5D9E" w:rsidRPr="008450CD">
              <w:rPr>
                <w:rStyle w:val="78"/>
                <w:sz w:val="24"/>
                <w:szCs w:val="24"/>
              </w:rPr>
              <w:t>не</w:t>
            </w:r>
            <w:r w:rsidR="00E050BB" w:rsidRPr="008450CD">
              <w:rPr>
                <w:rStyle w:val="78"/>
                <w:sz w:val="24"/>
                <w:szCs w:val="24"/>
              </w:rPr>
              <w:t xml:space="preserve"> </w:t>
            </w:r>
            <w:r w:rsidR="005D5D9E" w:rsidRPr="008450CD">
              <w:rPr>
                <w:rStyle w:val="78"/>
                <w:sz w:val="24"/>
                <w:szCs w:val="24"/>
              </w:rPr>
              <w:t>менее</w:t>
            </w:r>
            <w:r w:rsidR="00E050BB" w:rsidRPr="008450CD">
              <w:rPr>
                <w:rStyle w:val="78"/>
                <w:sz w:val="24"/>
                <w:szCs w:val="24"/>
              </w:rPr>
              <w:t xml:space="preserve"> </w:t>
            </w:r>
            <w:r w:rsidR="005D5D9E" w:rsidRPr="008450CD">
              <w:rPr>
                <w:rStyle w:val="78"/>
                <w:sz w:val="24"/>
                <w:szCs w:val="24"/>
              </w:rPr>
              <w:t>суммы</w:t>
            </w:r>
            <w:r w:rsidR="00E050BB" w:rsidRPr="008450CD">
              <w:rPr>
                <w:rStyle w:val="78"/>
                <w:sz w:val="24"/>
                <w:szCs w:val="24"/>
              </w:rPr>
              <w:t xml:space="preserve"> </w:t>
            </w:r>
            <w:r w:rsidR="005D5D9E" w:rsidRPr="008450CD">
              <w:rPr>
                <w:rStyle w:val="78"/>
                <w:sz w:val="24"/>
                <w:szCs w:val="24"/>
              </w:rPr>
              <w:t>площади,</w:t>
            </w:r>
            <w:r w:rsidR="00E050BB" w:rsidRPr="008450CD">
              <w:rPr>
                <w:rStyle w:val="78"/>
                <w:sz w:val="24"/>
                <w:szCs w:val="24"/>
              </w:rPr>
              <w:t xml:space="preserve"> </w:t>
            </w:r>
            <w:r w:rsidR="005D5D9E" w:rsidRPr="008450CD">
              <w:rPr>
                <w:rStyle w:val="78"/>
                <w:sz w:val="24"/>
                <w:szCs w:val="24"/>
              </w:rPr>
              <w:t>занимаемой</w:t>
            </w:r>
            <w:r w:rsidR="00E050BB" w:rsidRPr="008450CD">
              <w:rPr>
                <w:rStyle w:val="78"/>
                <w:sz w:val="24"/>
                <w:szCs w:val="24"/>
              </w:rPr>
              <w:t xml:space="preserve"> </w:t>
            </w:r>
            <w:r w:rsidR="005D5D9E" w:rsidRPr="008450CD">
              <w:rPr>
                <w:rStyle w:val="78"/>
                <w:sz w:val="24"/>
                <w:szCs w:val="24"/>
              </w:rPr>
              <w:t>существующим</w:t>
            </w:r>
            <w:r w:rsidR="00E050BB" w:rsidRPr="008450CD">
              <w:rPr>
                <w:rStyle w:val="78"/>
                <w:sz w:val="24"/>
                <w:szCs w:val="24"/>
              </w:rPr>
              <w:t xml:space="preserve"> </w:t>
            </w:r>
            <w:r w:rsidR="005D5D9E" w:rsidRPr="008450CD">
              <w:rPr>
                <w:rStyle w:val="78"/>
                <w:sz w:val="24"/>
                <w:szCs w:val="24"/>
              </w:rPr>
              <w:t>или</w:t>
            </w:r>
            <w:r w:rsidR="00E050BB" w:rsidRPr="008450CD">
              <w:rPr>
                <w:rStyle w:val="78"/>
                <w:sz w:val="24"/>
                <w:szCs w:val="24"/>
              </w:rPr>
              <w:t xml:space="preserve"> </w:t>
            </w:r>
            <w:r w:rsidR="005D5D9E" w:rsidRPr="008450CD">
              <w:rPr>
                <w:rStyle w:val="78"/>
                <w:sz w:val="24"/>
                <w:szCs w:val="24"/>
              </w:rPr>
              <w:t>размещаемым</w:t>
            </w:r>
            <w:r w:rsidR="00E050BB" w:rsidRPr="008450CD">
              <w:rPr>
                <w:rStyle w:val="78"/>
                <w:sz w:val="24"/>
                <w:szCs w:val="24"/>
              </w:rPr>
              <w:t xml:space="preserve"> </w:t>
            </w:r>
            <w:r w:rsidR="005D5D9E" w:rsidRPr="008450CD">
              <w:rPr>
                <w:rStyle w:val="78"/>
                <w:sz w:val="24"/>
                <w:szCs w:val="24"/>
              </w:rPr>
              <w:t>на</w:t>
            </w:r>
            <w:r w:rsidR="00E050BB" w:rsidRPr="008450CD">
              <w:rPr>
                <w:rStyle w:val="78"/>
                <w:sz w:val="24"/>
                <w:szCs w:val="24"/>
              </w:rPr>
              <w:t xml:space="preserve"> </w:t>
            </w:r>
            <w:r w:rsidR="005D5D9E" w:rsidRPr="008450CD">
              <w:rPr>
                <w:rStyle w:val="78"/>
                <w:sz w:val="24"/>
                <w:szCs w:val="24"/>
              </w:rPr>
              <w:t>его</w:t>
            </w:r>
            <w:r w:rsidR="00E050BB" w:rsidRPr="008450CD">
              <w:rPr>
                <w:rStyle w:val="78"/>
                <w:sz w:val="24"/>
                <w:szCs w:val="24"/>
              </w:rPr>
              <w:t xml:space="preserve"> </w:t>
            </w:r>
            <w:r w:rsidR="005D5D9E" w:rsidRPr="008450CD">
              <w:rPr>
                <w:rStyle w:val="78"/>
                <w:sz w:val="24"/>
                <w:szCs w:val="24"/>
              </w:rPr>
              <w:t>территории</w:t>
            </w:r>
            <w:r w:rsidR="00E050BB" w:rsidRPr="008450CD">
              <w:rPr>
                <w:rStyle w:val="78"/>
                <w:sz w:val="24"/>
                <w:szCs w:val="24"/>
              </w:rPr>
              <w:t xml:space="preserve"> </w:t>
            </w:r>
            <w:r w:rsidR="005D5D9E" w:rsidRPr="008450CD">
              <w:rPr>
                <w:rStyle w:val="78"/>
                <w:sz w:val="24"/>
                <w:szCs w:val="24"/>
              </w:rPr>
              <w:t>объекта</w:t>
            </w:r>
            <w:r w:rsidR="00E050BB" w:rsidRPr="008450CD">
              <w:rPr>
                <w:rStyle w:val="78"/>
                <w:sz w:val="24"/>
                <w:szCs w:val="24"/>
              </w:rPr>
              <w:t xml:space="preserve"> </w:t>
            </w:r>
            <w:r w:rsidR="005D5D9E" w:rsidRPr="008450CD">
              <w:rPr>
                <w:rStyle w:val="78"/>
                <w:sz w:val="24"/>
                <w:szCs w:val="24"/>
              </w:rPr>
              <w:t>капитального</w:t>
            </w:r>
            <w:r w:rsidR="00E050BB" w:rsidRPr="008450CD">
              <w:rPr>
                <w:rStyle w:val="78"/>
                <w:sz w:val="24"/>
                <w:szCs w:val="24"/>
              </w:rPr>
              <w:t xml:space="preserve"> </w:t>
            </w:r>
            <w:r w:rsidR="005D5D9E" w:rsidRPr="008450CD">
              <w:rPr>
                <w:rStyle w:val="78"/>
                <w:sz w:val="24"/>
                <w:szCs w:val="24"/>
              </w:rPr>
              <w:t>строительства,</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требуемой</w:t>
            </w:r>
            <w:r w:rsidR="00E050BB" w:rsidRPr="008450CD">
              <w:rPr>
                <w:rStyle w:val="78"/>
                <w:sz w:val="24"/>
                <w:szCs w:val="24"/>
              </w:rPr>
              <w:t xml:space="preserve"> </w:t>
            </w:r>
            <w:r w:rsidR="005D5D9E" w:rsidRPr="008450CD">
              <w:rPr>
                <w:rStyle w:val="78"/>
                <w:sz w:val="24"/>
                <w:szCs w:val="24"/>
              </w:rPr>
              <w:t>площади</w:t>
            </w:r>
            <w:r w:rsidR="00E050BB" w:rsidRPr="008450CD">
              <w:rPr>
                <w:rStyle w:val="78"/>
                <w:sz w:val="24"/>
                <w:szCs w:val="24"/>
              </w:rPr>
              <w:t xml:space="preserve"> </w:t>
            </w:r>
            <w:r w:rsidR="005D5D9E" w:rsidRPr="008450CD">
              <w:rPr>
                <w:rStyle w:val="78"/>
                <w:sz w:val="24"/>
                <w:szCs w:val="24"/>
              </w:rPr>
              <w:t>озелененных</w:t>
            </w:r>
            <w:r w:rsidR="00E050BB" w:rsidRPr="008450CD">
              <w:rPr>
                <w:rStyle w:val="78"/>
                <w:sz w:val="24"/>
                <w:szCs w:val="24"/>
              </w:rPr>
              <w:t xml:space="preserve"> </w:t>
            </w:r>
            <w:r w:rsidR="005D5D9E" w:rsidRPr="008450CD">
              <w:rPr>
                <w:rStyle w:val="78"/>
                <w:sz w:val="24"/>
                <w:szCs w:val="24"/>
              </w:rPr>
              <w:t>территории,</w:t>
            </w:r>
            <w:r w:rsidR="00E050BB" w:rsidRPr="008450CD">
              <w:rPr>
                <w:rStyle w:val="78"/>
                <w:sz w:val="24"/>
                <w:szCs w:val="24"/>
              </w:rPr>
              <w:t xml:space="preserve"> </w:t>
            </w:r>
            <w:r w:rsidR="005D5D9E" w:rsidRPr="008450CD">
              <w:rPr>
                <w:rStyle w:val="78"/>
                <w:sz w:val="24"/>
                <w:szCs w:val="24"/>
              </w:rPr>
              <w:t>площади</w:t>
            </w:r>
            <w:r w:rsidR="00E050BB" w:rsidRPr="008450CD">
              <w:rPr>
                <w:rStyle w:val="78"/>
                <w:sz w:val="24"/>
                <w:szCs w:val="24"/>
              </w:rPr>
              <w:t xml:space="preserve"> </w:t>
            </w:r>
            <w:r w:rsidR="005D5D9E" w:rsidRPr="008450CD">
              <w:rPr>
                <w:rStyle w:val="78"/>
                <w:sz w:val="24"/>
                <w:szCs w:val="24"/>
              </w:rPr>
              <w:t>для</w:t>
            </w:r>
            <w:r w:rsidR="00E050BB" w:rsidRPr="008450CD">
              <w:rPr>
                <w:rStyle w:val="78"/>
                <w:sz w:val="24"/>
                <w:szCs w:val="24"/>
              </w:rPr>
              <w:t xml:space="preserve"> </w:t>
            </w:r>
            <w:r w:rsidR="005D5D9E" w:rsidRPr="008450CD">
              <w:rPr>
                <w:rStyle w:val="78"/>
                <w:sz w:val="24"/>
                <w:szCs w:val="24"/>
              </w:rPr>
              <w:t>размещения</w:t>
            </w:r>
            <w:r w:rsidR="00E050BB" w:rsidRPr="008450CD">
              <w:rPr>
                <w:rStyle w:val="78"/>
                <w:sz w:val="24"/>
                <w:szCs w:val="24"/>
              </w:rPr>
              <w:t xml:space="preserve"> </w:t>
            </w:r>
            <w:r w:rsidR="005D5D9E" w:rsidRPr="008450CD">
              <w:rPr>
                <w:rStyle w:val="78"/>
                <w:sz w:val="24"/>
                <w:szCs w:val="24"/>
              </w:rPr>
              <w:t>машино-мест,</w:t>
            </w:r>
            <w:r w:rsidR="00E050BB" w:rsidRPr="008450CD">
              <w:rPr>
                <w:rStyle w:val="78"/>
                <w:sz w:val="24"/>
                <w:szCs w:val="24"/>
              </w:rPr>
              <w:t xml:space="preserve"> </w:t>
            </w:r>
            <w:r w:rsidR="005D5D9E" w:rsidRPr="008450CD">
              <w:rPr>
                <w:rStyle w:val="78"/>
                <w:sz w:val="24"/>
                <w:szCs w:val="24"/>
              </w:rPr>
              <w:t>проездов</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иных</w:t>
            </w:r>
            <w:r w:rsidR="00E050BB" w:rsidRPr="008450CD">
              <w:rPr>
                <w:rStyle w:val="78"/>
                <w:sz w:val="24"/>
                <w:szCs w:val="24"/>
              </w:rPr>
              <w:t xml:space="preserve"> </w:t>
            </w:r>
            <w:r w:rsidR="005D5D9E" w:rsidRPr="008450CD">
              <w:rPr>
                <w:rStyle w:val="78"/>
                <w:sz w:val="24"/>
                <w:szCs w:val="24"/>
              </w:rPr>
              <w:t>необходимых</w:t>
            </w:r>
            <w:r w:rsidR="00E050BB" w:rsidRPr="008450CD">
              <w:rPr>
                <w:rStyle w:val="78"/>
                <w:sz w:val="24"/>
                <w:szCs w:val="24"/>
              </w:rPr>
              <w:t xml:space="preserve"> </w:t>
            </w:r>
            <w:r w:rsidR="005D5D9E" w:rsidRPr="008450CD">
              <w:rPr>
                <w:rStyle w:val="78"/>
                <w:sz w:val="24"/>
                <w:szCs w:val="24"/>
              </w:rPr>
              <w:t>в</w:t>
            </w:r>
            <w:r w:rsidR="00E050BB" w:rsidRPr="008450CD">
              <w:rPr>
                <w:rStyle w:val="78"/>
                <w:sz w:val="24"/>
                <w:szCs w:val="24"/>
              </w:rPr>
              <w:t xml:space="preserve"> </w:t>
            </w:r>
            <w:r w:rsidR="005D5D9E" w:rsidRPr="008450CD">
              <w:rPr>
                <w:rStyle w:val="78"/>
                <w:sz w:val="24"/>
                <w:szCs w:val="24"/>
              </w:rPr>
              <w:t>соответствии</w:t>
            </w:r>
            <w:r w:rsidR="00E050BB" w:rsidRPr="008450CD">
              <w:rPr>
                <w:rStyle w:val="78"/>
                <w:sz w:val="24"/>
                <w:szCs w:val="24"/>
              </w:rPr>
              <w:t xml:space="preserve"> </w:t>
            </w:r>
            <w:r w:rsidR="005D5D9E" w:rsidRPr="008450CD">
              <w:rPr>
                <w:rStyle w:val="78"/>
                <w:sz w:val="24"/>
                <w:szCs w:val="24"/>
              </w:rPr>
              <w:t>с</w:t>
            </w:r>
            <w:r w:rsidR="00E050BB" w:rsidRPr="008450CD">
              <w:rPr>
                <w:rStyle w:val="78"/>
                <w:sz w:val="24"/>
                <w:szCs w:val="24"/>
              </w:rPr>
              <w:t xml:space="preserve"> </w:t>
            </w:r>
            <w:r w:rsidR="005D5D9E" w:rsidRPr="008450CD">
              <w:rPr>
                <w:rStyle w:val="78"/>
                <w:sz w:val="24"/>
                <w:szCs w:val="24"/>
              </w:rPr>
              <w:t>настоящими</w:t>
            </w:r>
            <w:r w:rsidR="00E050BB" w:rsidRPr="008450CD">
              <w:rPr>
                <w:rStyle w:val="78"/>
                <w:sz w:val="24"/>
                <w:szCs w:val="24"/>
              </w:rPr>
              <w:t xml:space="preserve"> </w:t>
            </w:r>
            <w:r w:rsidR="005D5D9E" w:rsidRPr="008450CD">
              <w:rPr>
                <w:rStyle w:val="78"/>
                <w:sz w:val="24"/>
                <w:szCs w:val="24"/>
              </w:rPr>
              <w:t>Правилами</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техническими</w:t>
            </w:r>
            <w:r w:rsidR="00E050BB" w:rsidRPr="008450CD">
              <w:rPr>
                <w:rStyle w:val="78"/>
                <w:sz w:val="24"/>
                <w:szCs w:val="24"/>
              </w:rPr>
              <w:t xml:space="preserve"> </w:t>
            </w:r>
            <w:r w:rsidR="005D5D9E" w:rsidRPr="008450CD">
              <w:rPr>
                <w:rStyle w:val="78"/>
                <w:sz w:val="24"/>
                <w:szCs w:val="24"/>
              </w:rPr>
              <w:t>регламентами</w:t>
            </w:r>
            <w:r w:rsidR="00E050BB" w:rsidRPr="008450CD">
              <w:rPr>
                <w:rStyle w:val="78"/>
                <w:sz w:val="24"/>
                <w:szCs w:val="24"/>
              </w:rPr>
              <w:t xml:space="preserve"> </w:t>
            </w:r>
            <w:r w:rsidR="005D5D9E" w:rsidRPr="008450CD">
              <w:rPr>
                <w:rStyle w:val="78"/>
                <w:sz w:val="24"/>
                <w:szCs w:val="24"/>
              </w:rPr>
              <w:t>вспомогательных</w:t>
            </w:r>
            <w:r w:rsidR="00E050BB" w:rsidRPr="008450CD">
              <w:rPr>
                <w:rStyle w:val="78"/>
                <w:sz w:val="24"/>
                <w:szCs w:val="24"/>
              </w:rPr>
              <w:t xml:space="preserve"> </w:t>
            </w:r>
            <w:r w:rsidR="005D5D9E" w:rsidRPr="008450CD">
              <w:rPr>
                <w:rStyle w:val="78"/>
                <w:sz w:val="24"/>
                <w:szCs w:val="24"/>
              </w:rPr>
              <w:t>объектов,</w:t>
            </w:r>
            <w:r w:rsidR="00E050BB" w:rsidRPr="008450CD">
              <w:rPr>
                <w:rStyle w:val="78"/>
                <w:sz w:val="24"/>
                <w:szCs w:val="24"/>
              </w:rPr>
              <w:t xml:space="preserve"> </w:t>
            </w:r>
            <w:r w:rsidR="005D5D9E" w:rsidRPr="008450CD">
              <w:rPr>
                <w:rStyle w:val="78"/>
                <w:sz w:val="24"/>
                <w:szCs w:val="24"/>
              </w:rPr>
              <w:t>предназначенных</w:t>
            </w:r>
            <w:r w:rsidR="00E050BB" w:rsidRPr="008450CD">
              <w:rPr>
                <w:rStyle w:val="78"/>
                <w:sz w:val="24"/>
                <w:szCs w:val="24"/>
              </w:rPr>
              <w:t xml:space="preserve"> </w:t>
            </w:r>
            <w:r w:rsidR="005D5D9E" w:rsidRPr="008450CD">
              <w:rPr>
                <w:rStyle w:val="78"/>
                <w:sz w:val="24"/>
                <w:szCs w:val="24"/>
              </w:rPr>
              <w:t>для</w:t>
            </w:r>
            <w:r w:rsidR="00E050BB" w:rsidRPr="008450CD">
              <w:rPr>
                <w:rStyle w:val="78"/>
                <w:sz w:val="24"/>
                <w:szCs w:val="24"/>
              </w:rPr>
              <w:t xml:space="preserve"> </w:t>
            </w:r>
            <w:r w:rsidR="005D5D9E" w:rsidRPr="008450CD">
              <w:rPr>
                <w:rStyle w:val="78"/>
                <w:sz w:val="24"/>
                <w:szCs w:val="24"/>
              </w:rPr>
              <w:t>его</w:t>
            </w:r>
            <w:r w:rsidR="00E050BB" w:rsidRPr="008450CD">
              <w:rPr>
                <w:rStyle w:val="78"/>
                <w:sz w:val="24"/>
                <w:szCs w:val="24"/>
              </w:rPr>
              <w:t xml:space="preserve"> </w:t>
            </w:r>
            <w:r w:rsidR="005D5D9E" w:rsidRPr="008450CD">
              <w:rPr>
                <w:rStyle w:val="78"/>
                <w:sz w:val="24"/>
                <w:szCs w:val="24"/>
              </w:rPr>
              <w:t>обслуживания</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эксплуатации</w:t>
            </w:r>
          </w:p>
        </w:tc>
      </w:tr>
      <w:tr w:rsidR="00AF5D1B" w:rsidRPr="008450CD" w:rsidTr="00A96DD6">
        <w:trPr>
          <w:jc w:val="center"/>
        </w:trPr>
        <w:tc>
          <w:tcPr>
            <w:tcW w:w="266" w:type="dxa"/>
          </w:tcPr>
          <w:p w:rsidR="00AF5D1B" w:rsidRPr="008450CD" w:rsidRDefault="00AF5D1B" w:rsidP="00701BEF">
            <w:pPr>
              <w:pStyle w:val="a"/>
              <w:numPr>
                <w:ilvl w:val="0"/>
                <w:numId w:val="0"/>
              </w:numPr>
              <w:tabs>
                <w:tab w:val="clear" w:pos="340"/>
                <w:tab w:val="decimal" w:pos="284"/>
                <w:tab w:val="left" w:pos="1134"/>
              </w:tabs>
              <w:rPr>
                <w:color w:val="auto"/>
              </w:rPr>
            </w:pPr>
            <w:r w:rsidRPr="008450CD">
              <w:rPr>
                <w:color w:val="auto"/>
              </w:rPr>
              <w:t>2</w:t>
            </w:r>
          </w:p>
        </w:tc>
        <w:tc>
          <w:tcPr>
            <w:tcW w:w="2126" w:type="dxa"/>
          </w:tcPr>
          <w:p w:rsidR="00AF5D1B" w:rsidRPr="008450CD" w:rsidRDefault="00AF5D1B"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7207" w:type="dxa"/>
          </w:tcPr>
          <w:p w:rsidR="00AF5D1B" w:rsidRPr="008450CD" w:rsidRDefault="00AF5D1B"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AF5D1B" w:rsidRPr="008450CD" w:rsidRDefault="00AF5D1B" w:rsidP="00701BEF">
            <w:pPr>
              <w:pStyle w:val="a4"/>
              <w:tabs>
                <w:tab w:val="left" w:pos="212"/>
              </w:tabs>
              <w:autoSpaceDE/>
              <w:autoSpaceDN/>
              <w:adjustRightInd/>
              <w:spacing w:after="0"/>
              <w:ind w:firstLine="0"/>
              <w:rPr>
                <w:rFonts w:eastAsia="Calibri"/>
                <w:szCs w:val="24"/>
              </w:rPr>
            </w:pPr>
            <w:r w:rsidRPr="008450CD">
              <w:rPr>
                <w:spacing w:val="2"/>
                <w:szCs w:val="24"/>
                <w:shd w:val="clear" w:color="auto" w:fill="FFFFFF"/>
              </w:rPr>
              <w:t>1)</w:t>
            </w:r>
            <w:r w:rsidR="00E050BB" w:rsidRPr="008450CD">
              <w:rPr>
                <w:spacing w:val="2"/>
                <w:szCs w:val="24"/>
                <w:shd w:val="clear" w:color="auto" w:fill="FFFFFF"/>
              </w:rPr>
              <w:t xml:space="preserve"> </w:t>
            </w:r>
            <w:r w:rsidRPr="008450CD">
              <w:rPr>
                <w:spacing w:val="2"/>
                <w:szCs w:val="24"/>
                <w:shd w:val="clear" w:color="auto" w:fill="FFFFFF"/>
              </w:rPr>
              <w:t>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при</w:t>
            </w:r>
            <w:r w:rsidR="00E050BB" w:rsidRPr="008450CD">
              <w:rPr>
                <w:spacing w:val="2"/>
                <w:szCs w:val="24"/>
                <w:shd w:val="clear" w:color="auto" w:fill="FFFFFF"/>
              </w:rPr>
              <w:t xml:space="preserve"> </w:t>
            </w:r>
            <w:r w:rsidRPr="008450CD">
              <w:rPr>
                <w:spacing w:val="2"/>
                <w:szCs w:val="24"/>
                <w:shd w:val="clear" w:color="auto" w:fill="FFFFFF"/>
              </w:rPr>
              <w:t>осуществлении</w:t>
            </w:r>
            <w:r w:rsidR="00E050BB" w:rsidRPr="008450CD">
              <w:rPr>
                <w:spacing w:val="2"/>
                <w:szCs w:val="24"/>
                <w:shd w:val="clear" w:color="auto" w:fill="FFFFFF"/>
              </w:rPr>
              <w:t xml:space="preserve"> </w:t>
            </w:r>
            <w:r w:rsidRPr="008450CD">
              <w:rPr>
                <w:spacing w:val="2"/>
                <w:szCs w:val="24"/>
                <w:shd w:val="clear" w:color="auto" w:fill="FFFFFF"/>
              </w:rPr>
              <w:t>нового</w:t>
            </w:r>
            <w:r w:rsidR="00E050BB" w:rsidRPr="008450CD">
              <w:rPr>
                <w:spacing w:val="2"/>
                <w:szCs w:val="24"/>
                <w:shd w:val="clear" w:color="auto" w:fill="FFFFFF"/>
              </w:rPr>
              <w:t xml:space="preserve"> </w:t>
            </w:r>
            <w:r w:rsidRPr="008450CD">
              <w:rPr>
                <w:spacing w:val="2"/>
                <w:szCs w:val="24"/>
                <w:shd w:val="clear" w:color="auto" w:fill="FFFFFF"/>
              </w:rPr>
              <w:t>строительства;</w:t>
            </w:r>
            <w:r w:rsidRPr="008450CD">
              <w:rPr>
                <w:spacing w:val="2"/>
                <w:szCs w:val="24"/>
              </w:rPr>
              <w:br/>
            </w:r>
            <w:r w:rsidRPr="008450CD">
              <w:rPr>
                <w:spacing w:val="2"/>
                <w:szCs w:val="24"/>
                <w:shd w:val="clear" w:color="auto" w:fill="FFFFFF"/>
              </w:rPr>
              <w:t>2)</w:t>
            </w:r>
            <w:r w:rsidR="00E050BB" w:rsidRPr="008450CD">
              <w:rPr>
                <w:spacing w:val="2"/>
                <w:szCs w:val="24"/>
                <w:shd w:val="clear" w:color="auto" w:fill="FFFFFF"/>
              </w:rPr>
              <w:t xml:space="preserve"> </w:t>
            </w:r>
            <w:r w:rsidRPr="008450CD">
              <w:rPr>
                <w:spacing w:val="2"/>
                <w:szCs w:val="24"/>
                <w:shd w:val="clear" w:color="auto" w:fill="FFFFFF"/>
              </w:rPr>
              <w:t>25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дошкольных</w:t>
            </w:r>
            <w:r w:rsidR="00E050BB" w:rsidRPr="008450CD">
              <w:rPr>
                <w:spacing w:val="2"/>
                <w:szCs w:val="24"/>
                <w:shd w:val="clear" w:color="auto" w:fill="FFFFFF"/>
              </w:rPr>
              <w:t xml:space="preserve"> </w:t>
            </w:r>
            <w:r w:rsidRPr="008450CD">
              <w:rPr>
                <w:spacing w:val="2"/>
                <w:szCs w:val="24"/>
                <w:shd w:val="clear" w:color="auto" w:fill="FFFFFF"/>
              </w:rPr>
              <w:t>образованных</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начального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среднего</w:t>
            </w:r>
            <w:r w:rsidR="00E050BB" w:rsidRPr="008450CD">
              <w:rPr>
                <w:spacing w:val="2"/>
                <w:szCs w:val="24"/>
                <w:shd w:val="clear" w:color="auto" w:fill="FFFFFF"/>
              </w:rPr>
              <w:t xml:space="preserve"> </w:t>
            </w:r>
            <w:r w:rsidRPr="008450CD">
              <w:rPr>
                <w:spacing w:val="2"/>
                <w:szCs w:val="24"/>
                <w:shd w:val="clear" w:color="auto" w:fill="FFFFFF"/>
              </w:rPr>
              <w:t>(полного)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образования;</w:t>
            </w:r>
            <w:r w:rsidRPr="008450CD">
              <w:rPr>
                <w:spacing w:val="2"/>
                <w:szCs w:val="24"/>
              </w:rPr>
              <w:br/>
            </w:r>
            <w:r w:rsidRPr="008450CD">
              <w:rPr>
                <w:spacing w:val="2"/>
                <w:szCs w:val="24"/>
                <w:shd w:val="clear" w:color="auto" w:fill="FFFFFF"/>
              </w:rPr>
              <w:t>3)</w:t>
            </w:r>
            <w:r w:rsidR="00E050BB" w:rsidRPr="008450CD">
              <w:rPr>
                <w:spacing w:val="2"/>
                <w:szCs w:val="24"/>
                <w:shd w:val="clear" w:color="auto" w:fill="FFFFFF"/>
              </w:rPr>
              <w:t xml:space="preserve"> </w:t>
            </w:r>
            <w:r w:rsidRPr="008450CD">
              <w:rPr>
                <w:spacing w:val="2"/>
                <w:szCs w:val="24"/>
                <w:shd w:val="clear" w:color="auto" w:fill="FFFFFF"/>
              </w:rPr>
              <w:t>15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поликлиник;</w:t>
            </w:r>
          </w:p>
          <w:p w:rsidR="00AF5D1B" w:rsidRPr="008450CD" w:rsidRDefault="00AF5D1B" w:rsidP="00895965">
            <w:pPr>
              <w:pStyle w:val="a4"/>
              <w:tabs>
                <w:tab w:val="left" w:pos="217"/>
              </w:tabs>
              <w:autoSpaceDE/>
              <w:autoSpaceDN/>
              <w:adjustRightInd/>
              <w:spacing w:after="0"/>
              <w:ind w:firstLine="0"/>
              <w:rPr>
                <w:szCs w:val="24"/>
              </w:rPr>
            </w:pPr>
            <w:r w:rsidRPr="008450CD">
              <w:rPr>
                <w:rStyle w:val="8"/>
                <w:sz w:val="24"/>
                <w:szCs w:val="24"/>
              </w:rPr>
              <w:t>4)</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отношении</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895965">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tc>
      </w:tr>
      <w:tr w:rsidR="00AF5D1B" w:rsidRPr="008450CD" w:rsidTr="00A96DD6">
        <w:trPr>
          <w:jc w:val="center"/>
        </w:trPr>
        <w:tc>
          <w:tcPr>
            <w:tcW w:w="266" w:type="dxa"/>
          </w:tcPr>
          <w:p w:rsidR="00AF5D1B" w:rsidRPr="008450CD" w:rsidRDefault="00AF5D1B" w:rsidP="00701BEF">
            <w:pPr>
              <w:pStyle w:val="a"/>
              <w:numPr>
                <w:ilvl w:val="0"/>
                <w:numId w:val="0"/>
              </w:numPr>
              <w:tabs>
                <w:tab w:val="clear" w:pos="340"/>
                <w:tab w:val="decimal" w:pos="284"/>
                <w:tab w:val="left" w:pos="1134"/>
              </w:tabs>
              <w:rPr>
                <w:color w:val="auto"/>
              </w:rPr>
            </w:pPr>
            <w:r w:rsidRPr="008450CD">
              <w:rPr>
                <w:color w:val="auto"/>
              </w:rPr>
              <w:lastRenderedPageBreak/>
              <w:t>3</w:t>
            </w:r>
          </w:p>
        </w:tc>
        <w:tc>
          <w:tcPr>
            <w:tcW w:w="2126" w:type="dxa"/>
          </w:tcPr>
          <w:p w:rsidR="00AF5D1B" w:rsidRPr="008450CD" w:rsidRDefault="00AF5D1B"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7207" w:type="dxa"/>
          </w:tcPr>
          <w:p w:rsidR="00A5128D" w:rsidRPr="008450CD" w:rsidRDefault="00AF5D1B" w:rsidP="00A5128D">
            <w:pPr>
              <w:pStyle w:val="a4"/>
              <w:tabs>
                <w:tab w:val="left" w:pos="168"/>
              </w:tabs>
              <w:autoSpaceDE/>
              <w:autoSpaceDN/>
              <w:adjustRightInd/>
              <w:spacing w:after="0"/>
              <w:ind w:firstLine="0"/>
              <w:rPr>
                <w:szCs w:val="24"/>
              </w:rPr>
            </w:pPr>
            <w:r w:rsidRPr="008450CD">
              <w:rPr>
                <w:rStyle w:val="8"/>
                <w:sz w:val="24"/>
                <w:szCs w:val="24"/>
              </w:rPr>
              <w:t>1)</w:t>
            </w:r>
            <w:r w:rsidR="00A5128D" w:rsidRPr="008450CD">
              <w:rPr>
                <w:rStyle w:val="8"/>
                <w:sz w:val="24"/>
                <w:szCs w:val="24"/>
              </w:rPr>
              <w:t xml:space="preserve"> для индивидуального жилого дома </w:t>
            </w:r>
            <w:r w:rsidR="00A5128D" w:rsidRPr="008450CD">
              <w:rPr>
                <w:rStyle w:val="815"/>
                <w:sz w:val="24"/>
                <w:szCs w:val="24"/>
              </w:rPr>
              <w:t>не более 3 этажей*</w:t>
            </w:r>
          </w:p>
          <w:p w:rsidR="00A5128D" w:rsidRDefault="00A5128D" w:rsidP="00A5128D">
            <w:pPr>
              <w:pStyle w:val="a4"/>
              <w:spacing w:after="0"/>
              <w:ind w:firstLine="0"/>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A5128D" w:rsidRPr="008450CD" w:rsidRDefault="00A5128D" w:rsidP="00A5128D">
            <w:pPr>
              <w:pStyle w:val="a4"/>
              <w:tabs>
                <w:tab w:val="left" w:pos="168"/>
              </w:tabs>
              <w:autoSpaceDE/>
              <w:autoSpaceDN/>
              <w:adjustRightInd/>
              <w:spacing w:after="0"/>
              <w:ind w:firstLine="0"/>
              <w:rPr>
                <w:szCs w:val="24"/>
              </w:rPr>
            </w:pPr>
            <w:r>
              <w:rPr>
                <w:rStyle w:val="8"/>
                <w:sz w:val="24"/>
                <w:szCs w:val="24"/>
              </w:rPr>
              <w:t xml:space="preserve">2) </w:t>
            </w:r>
            <w:r w:rsidRPr="008450CD">
              <w:rPr>
                <w:rStyle w:val="8"/>
                <w:sz w:val="24"/>
                <w:szCs w:val="24"/>
              </w:rPr>
              <w:t xml:space="preserve">для </w:t>
            </w:r>
            <w:r>
              <w:rPr>
                <w:rStyle w:val="8"/>
                <w:sz w:val="24"/>
                <w:szCs w:val="24"/>
              </w:rPr>
              <w:t xml:space="preserve">многоквартирного </w:t>
            </w:r>
            <w:r w:rsidRPr="008450CD">
              <w:rPr>
                <w:rStyle w:val="8"/>
                <w:sz w:val="24"/>
                <w:szCs w:val="24"/>
              </w:rPr>
              <w:t xml:space="preserve">жилого дома </w:t>
            </w:r>
            <w:r w:rsidRPr="008450CD">
              <w:rPr>
                <w:rStyle w:val="815"/>
                <w:sz w:val="24"/>
                <w:szCs w:val="24"/>
              </w:rPr>
              <w:t>не более 4 этажей*</w:t>
            </w:r>
          </w:p>
          <w:p w:rsidR="00A5128D" w:rsidRPr="008450CD" w:rsidRDefault="00A5128D" w:rsidP="00A5128D">
            <w:pPr>
              <w:pStyle w:val="a4"/>
              <w:spacing w:after="0"/>
              <w:ind w:firstLine="0"/>
              <w:rPr>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AF5D1B" w:rsidRPr="008450CD" w:rsidRDefault="00A5128D" w:rsidP="00701BEF">
            <w:pPr>
              <w:pStyle w:val="a4"/>
              <w:tabs>
                <w:tab w:val="left" w:pos="192"/>
              </w:tabs>
              <w:autoSpaceDE/>
              <w:autoSpaceDN/>
              <w:adjustRightInd/>
              <w:spacing w:after="0"/>
              <w:ind w:firstLine="0"/>
              <w:rPr>
                <w:szCs w:val="24"/>
              </w:rPr>
            </w:pPr>
            <w:r>
              <w:rPr>
                <w:rStyle w:val="8"/>
                <w:sz w:val="24"/>
                <w:szCs w:val="24"/>
              </w:rPr>
              <w:t>3</w:t>
            </w:r>
            <w:r w:rsidR="00AF5D1B" w:rsidRPr="008450CD">
              <w:rPr>
                <w:rStyle w:val="8"/>
                <w:sz w:val="24"/>
                <w:szCs w:val="24"/>
              </w:rPr>
              <w:t>)</w:t>
            </w:r>
            <w:r w:rsidR="00E050BB" w:rsidRPr="008450CD">
              <w:rPr>
                <w:rStyle w:val="8"/>
                <w:sz w:val="24"/>
                <w:szCs w:val="24"/>
              </w:rPr>
              <w:t xml:space="preserve"> </w:t>
            </w:r>
            <w:r w:rsidR="00AF5D1B" w:rsidRPr="008450CD">
              <w:rPr>
                <w:rStyle w:val="8"/>
                <w:sz w:val="24"/>
                <w:szCs w:val="24"/>
              </w:rPr>
              <w:t>для</w:t>
            </w:r>
            <w:r w:rsidR="00E050BB" w:rsidRPr="008450CD">
              <w:rPr>
                <w:rStyle w:val="8"/>
                <w:sz w:val="24"/>
                <w:szCs w:val="24"/>
              </w:rPr>
              <w:t xml:space="preserve"> </w:t>
            </w:r>
            <w:r w:rsidR="00AF5D1B" w:rsidRPr="008450CD">
              <w:rPr>
                <w:rStyle w:val="8"/>
                <w:sz w:val="24"/>
                <w:szCs w:val="24"/>
              </w:rPr>
              <w:t>объектов</w:t>
            </w:r>
            <w:r w:rsidR="00E050BB" w:rsidRPr="008450CD">
              <w:rPr>
                <w:rStyle w:val="8"/>
                <w:sz w:val="24"/>
                <w:szCs w:val="24"/>
              </w:rPr>
              <w:t xml:space="preserve"> </w:t>
            </w:r>
            <w:r w:rsidR="00AF5D1B" w:rsidRPr="008450CD">
              <w:rPr>
                <w:rStyle w:val="8"/>
                <w:sz w:val="24"/>
                <w:szCs w:val="24"/>
              </w:rPr>
              <w:t>здравоохранения</w:t>
            </w:r>
            <w:r w:rsidR="00E050BB" w:rsidRPr="008450CD">
              <w:rPr>
                <w:rStyle w:val="8"/>
                <w:sz w:val="24"/>
                <w:szCs w:val="24"/>
              </w:rPr>
              <w:t xml:space="preserve"> </w:t>
            </w:r>
            <w:r w:rsidR="00AF5D1B" w:rsidRPr="008450CD">
              <w:rPr>
                <w:rStyle w:val="815"/>
                <w:sz w:val="24"/>
                <w:szCs w:val="24"/>
              </w:rPr>
              <w:t>не</w:t>
            </w:r>
            <w:r w:rsidR="00E050BB" w:rsidRPr="008450CD">
              <w:rPr>
                <w:rStyle w:val="815"/>
                <w:sz w:val="24"/>
                <w:szCs w:val="24"/>
              </w:rPr>
              <w:t xml:space="preserve"> </w:t>
            </w:r>
            <w:r w:rsidR="00AF5D1B" w:rsidRPr="008450CD">
              <w:rPr>
                <w:rStyle w:val="815"/>
                <w:sz w:val="24"/>
                <w:szCs w:val="24"/>
              </w:rPr>
              <w:t>более</w:t>
            </w:r>
            <w:r w:rsidR="00E050BB" w:rsidRPr="008450CD">
              <w:rPr>
                <w:rStyle w:val="815"/>
                <w:sz w:val="24"/>
                <w:szCs w:val="24"/>
              </w:rPr>
              <w:t xml:space="preserve"> </w:t>
            </w:r>
            <w:r w:rsidR="00AF5D1B" w:rsidRPr="008450CD">
              <w:rPr>
                <w:rStyle w:val="815"/>
                <w:sz w:val="24"/>
                <w:szCs w:val="24"/>
              </w:rPr>
              <w:t>3</w:t>
            </w:r>
            <w:r w:rsidR="00E050BB" w:rsidRPr="008450CD">
              <w:rPr>
                <w:rStyle w:val="815"/>
                <w:sz w:val="24"/>
                <w:szCs w:val="24"/>
              </w:rPr>
              <w:t xml:space="preserve"> </w:t>
            </w:r>
            <w:r w:rsidR="00AF5D1B" w:rsidRPr="008450CD">
              <w:rPr>
                <w:rStyle w:val="815"/>
                <w:sz w:val="24"/>
                <w:szCs w:val="24"/>
              </w:rPr>
              <w:t>этажей,</w:t>
            </w:r>
            <w:r w:rsidR="00E050BB" w:rsidRPr="008450CD">
              <w:rPr>
                <w:rStyle w:val="815"/>
                <w:sz w:val="24"/>
                <w:szCs w:val="24"/>
              </w:rPr>
              <w:t xml:space="preserve"> </w:t>
            </w:r>
            <w:r w:rsidR="00AF5D1B" w:rsidRPr="008450CD">
              <w:rPr>
                <w:rStyle w:val="8"/>
                <w:sz w:val="24"/>
                <w:szCs w:val="24"/>
              </w:rPr>
              <w:t>если</w:t>
            </w:r>
            <w:r w:rsidR="00E050BB" w:rsidRPr="008450CD">
              <w:rPr>
                <w:rStyle w:val="8"/>
                <w:sz w:val="24"/>
                <w:szCs w:val="24"/>
              </w:rPr>
              <w:t xml:space="preserve"> </w:t>
            </w:r>
            <w:r w:rsidR="00AF5D1B" w:rsidRPr="008450CD">
              <w:rPr>
                <w:rStyle w:val="8"/>
                <w:sz w:val="24"/>
                <w:szCs w:val="24"/>
              </w:rPr>
              <w:t>иное</w:t>
            </w:r>
            <w:r w:rsidR="00E050BB" w:rsidRPr="008450CD">
              <w:rPr>
                <w:rStyle w:val="8"/>
                <w:sz w:val="24"/>
                <w:szCs w:val="24"/>
              </w:rPr>
              <w:t xml:space="preserve"> </w:t>
            </w:r>
            <w:r w:rsidR="00AF5D1B" w:rsidRPr="008450CD">
              <w:rPr>
                <w:rStyle w:val="8"/>
                <w:sz w:val="24"/>
                <w:szCs w:val="24"/>
              </w:rPr>
              <w:t>не</w:t>
            </w:r>
            <w:r w:rsidR="00E050BB" w:rsidRPr="008450CD">
              <w:rPr>
                <w:rStyle w:val="8"/>
                <w:sz w:val="24"/>
                <w:szCs w:val="24"/>
              </w:rPr>
              <w:t xml:space="preserve"> </w:t>
            </w:r>
            <w:r w:rsidR="00AF5D1B" w:rsidRPr="008450CD">
              <w:rPr>
                <w:rStyle w:val="8"/>
                <w:sz w:val="24"/>
                <w:szCs w:val="24"/>
              </w:rPr>
              <w:t>установлено</w:t>
            </w:r>
            <w:r w:rsidR="00E050BB" w:rsidRPr="008450CD">
              <w:rPr>
                <w:rStyle w:val="8"/>
                <w:sz w:val="24"/>
                <w:szCs w:val="24"/>
              </w:rPr>
              <w:t xml:space="preserve"> </w:t>
            </w:r>
            <w:r w:rsidR="00AF5D1B" w:rsidRPr="008450CD">
              <w:rPr>
                <w:rStyle w:val="8"/>
                <w:sz w:val="24"/>
                <w:szCs w:val="24"/>
              </w:rPr>
              <w:t>техническими</w:t>
            </w:r>
            <w:r w:rsidR="00E050BB" w:rsidRPr="008450CD">
              <w:rPr>
                <w:rStyle w:val="8"/>
                <w:sz w:val="24"/>
                <w:szCs w:val="24"/>
              </w:rPr>
              <w:t xml:space="preserve"> </w:t>
            </w:r>
            <w:r w:rsidR="00AF5D1B" w:rsidRPr="008450CD">
              <w:rPr>
                <w:rStyle w:val="8"/>
                <w:sz w:val="24"/>
                <w:szCs w:val="24"/>
              </w:rPr>
              <w:t>регламентами;</w:t>
            </w:r>
          </w:p>
          <w:p w:rsidR="00AF5D1B" w:rsidRPr="008450CD" w:rsidRDefault="00A5128D" w:rsidP="00701BEF">
            <w:pPr>
              <w:pStyle w:val="a4"/>
              <w:tabs>
                <w:tab w:val="left" w:pos="207"/>
              </w:tabs>
              <w:autoSpaceDE/>
              <w:autoSpaceDN/>
              <w:adjustRightInd/>
              <w:spacing w:after="0"/>
              <w:ind w:firstLine="0"/>
              <w:rPr>
                <w:szCs w:val="24"/>
              </w:rPr>
            </w:pPr>
            <w:r>
              <w:rPr>
                <w:rStyle w:val="8"/>
                <w:sz w:val="24"/>
                <w:szCs w:val="24"/>
              </w:rPr>
              <w:t>4</w:t>
            </w:r>
            <w:r w:rsidR="00AF5D1B" w:rsidRPr="008450CD">
              <w:rPr>
                <w:rStyle w:val="8"/>
                <w:sz w:val="24"/>
                <w:szCs w:val="24"/>
              </w:rPr>
              <w:t>)</w:t>
            </w:r>
            <w:r w:rsidR="00E050BB" w:rsidRPr="008450CD">
              <w:rPr>
                <w:rStyle w:val="8"/>
                <w:sz w:val="24"/>
                <w:szCs w:val="24"/>
              </w:rPr>
              <w:t xml:space="preserve"> </w:t>
            </w:r>
            <w:r w:rsidR="00AF5D1B" w:rsidRPr="008450CD">
              <w:rPr>
                <w:rStyle w:val="8"/>
                <w:sz w:val="24"/>
                <w:szCs w:val="24"/>
              </w:rPr>
              <w:t>для</w:t>
            </w:r>
            <w:r w:rsidR="00E050BB" w:rsidRPr="008450CD">
              <w:rPr>
                <w:rStyle w:val="8"/>
                <w:sz w:val="24"/>
                <w:szCs w:val="24"/>
              </w:rPr>
              <w:t xml:space="preserve"> </w:t>
            </w:r>
            <w:r w:rsidR="00AF5D1B" w:rsidRPr="008450CD">
              <w:rPr>
                <w:rStyle w:val="8"/>
                <w:sz w:val="24"/>
                <w:szCs w:val="24"/>
              </w:rPr>
              <w:t>иных</w:t>
            </w:r>
            <w:r w:rsidR="00E050BB" w:rsidRPr="008450CD">
              <w:rPr>
                <w:rStyle w:val="8"/>
                <w:sz w:val="24"/>
                <w:szCs w:val="24"/>
              </w:rPr>
              <w:t xml:space="preserve"> </w:t>
            </w:r>
            <w:r w:rsidR="00AF5D1B" w:rsidRPr="008450CD">
              <w:rPr>
                <w:rStyle w:val="8"/>
                <w:sz w:val="24"/>
                <w:szCs w:val="24"/>
              </w:rPr>
              <w:t>объектов</w:t>
            </w:r>
            <w:r w:rsidR="00E050BB" w:rsidRPr="008450CD">
              <w:rPr>
                <w:rStyle w:val="8"/>
                <w:sz w:val="24"/>
                <w:szCs w:val="24"/>
              </w:rPr>
              <w:t xml:space="preserve"> </w:t>
            </w:r>
            <w:r w:rsidR="00AF5D1B" w:rsidRPr="008450CD">
              <w:rPr>
                <w:rStyle w:val="8"/>
                <w:sz w:val="24"/>
                <w:szCs w:val="24"/>
              </w:rPr>
              <w:t>капитального</w:t>
            </w:r>
            <w:r w:rsidR="00E050BB" w:rsidRPr="008450CD">
              <w:rPr>
                <w:rStyle w:val="8"/>
                <w:sz w:val="24"/>
                <w:szCs w:val="24"/>
              </w:rPr>
              <w:t xml:space="preserve"> </w:t>
            </w:r>
            <w:r w:rsidR="00AF5D1B" w:rsidRPr="008450CD">
              <w:rPr>
                <w:rStyle w:val="8"/>
                <w:sz w:val="24"/>
                <w:szCs w:val="24"/>
              </w:rPr>
              <w:t>строительства</w:t>
            </w:r>
            <w:r w:rsidR="00E050BB" w:rsidRPr="008450CD">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tc>
      </w:tr>
      <w:tr w:rsidR="00AF5D1B" w:rsidRPr="008450CD" w:rsidTr="00A96DD6">
        <w:trPr>
          <w:jc w:val="center"/>
        </w:trPr>
        <w:tc>
          <w:tcPr>
            <w:tcW w:w="266" w:type="dxa"/>
          </w:tcPr>
          <w:p w:rsidR="00AF5D1B" w:rsidRPr="008450CD" w:rsidRDefault="00AF5D1B" w:rsidP="00701BEF">
            <w:pPr>
              <w:pStyle w:val="a"/>
              <w:numPr>
                <w:ilvl w:val="0"/>
                <w:numId w:val="0"/>
              </w:numPr>
              <w:tabs>
                <w:tab w:val="clear" w:pos="340"/>
                <w:tab w:val="decimal" w:pos="284"/>
                <w:tab w:val="left" w:pos="1134"/>
              </w:tabs>
              <w:rPr>
                <w:color w:val="auto"/>
              </w:rPr>
            </w:pPr>
            <w:r w:rsidRPr="008450CD">
              <w:rPr>
                <w:color w:val="auto"/>
              </w:rPr>
              <w:t>4</w:t>
            </w:r>
          </w:p>
        </w:tc>
        <w:tc>
          <w:tcPr>
            <w:tcW w:w="2126" w:type="dxa"/>
          </w:tcPr>
          <w:p w:rsidR="00AF5D1B" w:rsidRPr="008450CD" w:rsidRDefault="00AF5D1B"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207" w:type="dxa"/>
          </w:tcPr>
          <w:p w:rsidR="00AF5D1B" w:rsidRPr="008450CD" w:rsidRDefault="00AF5D1B" w:rsidP="00701BEF">
            <w:pPr>
              <w:pStyle w:val="a4"/>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b/>
                <w:sz w:val="24"/>
                <w:szCs w:val="24"/>
              </w:rPr>
              <w:t>40%</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жилого</w:t>
            </w:r>
            <w:r w:rsidR="00E050BB" w:rsidRPr="008450CD">
              <w:rPr>
                <w:rStyle w:val="8"/>
                <w:sz w:val="24"/>
                <w:szCs w:val="24"/>
              </w:rPr>
              <w:t xml:space="preserve"> </w:t>
            </w:r>
            <w:r w:rsidRPr="008450CD">
              <w:rPr>
                <w:rStyle w:val="8"/>
                <w:sz w:val="24"/>
                <w:szCs w:val="24"/>
              </w:rPr>
              <w:t>дома;</w:t>
            </w:r>
          </w:p>
          <w:p w:rsidR="00AF5D1B" w:rsidRPr="008450CD" w:rsidRDefault="005D5D9E" w:rsidP="00895965">
            <w:pPr>
              <w:pStyle w:val="a4"/>
              <w:tabs>
                <w:tab w:val="left" w:pos="207"/>
              </w:tabs>
              <w:autoSpaceDE/>
              <w:autoSpaceDN/>
              <w:adjustRightInd/>
              <w:spacing w:after="0"/>
              <w:ind w:firstLine="0"/>
              <w:rPr>
                <w:szCs w:val="24"/>
              </w:rPr>
            </w:pPr>
            <w:r w:rsidRPr="008450CD">
              <w:rPr>
                <w:rStyle w:val="8"/>
                <w:sz w:val="24"/>
                <w:szCs w:val="24"/>
              </w:rPr>
              <w:t>2</w:t>
            </w:r>
            <w:r w:rsidR="00AF5D1B" w:rsidRPr="008450CD">
              <w:rPr>
                <w:rStyle w:val="8"/>
                <w:sz w:val="24"/>
                <w:szCs w:val="24"/>
              </w:rPr>
              <w:t>)</w:t>
            </w:r>
            <w:r w:rsidR="00E050BB" w:rsidRPr="008450CD">
              <w:rPr>
                <w:rStyle w:val="8"/>
                <w:sz w:val="24"/>
                <w:szCs w:val="24"/>
              </w:rPr>
              <w:t xml:space="preserve"> </w:t>
            </w:r>
            <w:r w:rsidR="00AF5D1B" w:rsidRPr="008450CD">
              <w:rPr>
                <w:rStyle w:val="8"/>
                <w:sz w:val="24"/>
                <w:szCs w:val="24"/>
              </w:rPr>
              <w:t>для</w:t>
            </w:r>
            <w:r w:rsidR="00E050BB" w:rsidRPr="008450CD">
              <w:rPr>
                <w:rStyle w:val="8"/>
                <w:sz w:val="24"/>
                <w:szCs w:val="24"/>
              </w:rPr>
              <w:t xml:space="preserve"> </w:t>
            </w:r>
            <w:r w:rsidR="00AF5D1B" w:rsidRPr="008450CD">
              <w:rPr>
                <w:rStyle w:val="8"/>
                <w:sz w:val="24"/>
                <w:szCs w:val="24"/>
              </w:rPr>
              <w:t>иных</w:t>
            </w:r>
            <w:r w:rsidR="00E050BB" w:rsidRPr="008450CD">
              <w:rPr>
                <w:rStyle w:val="8"/>
                <w:sz w:val="24"/>
                <w:szCs w:val="24"/>
              </w:rPr>
              <w:t xml:space="preserve"> </w:t>
            </w:r>
            <w:r w:rsidR="00AF5D1B" w:rsidRPr="008450CD">
              <w:rPr>
                <w:rStyle w:val="8"/>
                <w:sz w:val="24"/>
                <w:szCs w:val="24"/>
              </w:rPr>
              <w:t>объектов</w:t>
            </w:r>
            <w:r w:rsidR="00E050BB" w:rsidRPr="008450CD">
              <w:rPr>
                <w:rStyle w:val="8"/>
                <w:sz w:val="24"/>
                <w:szCs w:val="24"/>
              </w:rPr>
              <w:t xml:space="preserve"> </w:t>
            </w:r>
            <w:r w:rsidR="00AF5D1B" w:rsidRPr="008450CD">
              <w:rPr>
                <w:rStyle w:val="8"/>
                <w:sz w:val="24"/>
                <w:szCs w:val="24"/>
              </w:rPr>
              <w:t>капитального</w:t>
            </w:r>
            <w:r w:rsidR="00E050BB" w:rsidRPr="008450CD">
              <w:rPr>
                <w:rStyle w:val="8"/>
                <w:sz w:val="24"/>
                <w:szCs w:val="24"/>
              </w:rPr>
              <w:t xml:space="preserve"> </w:t>
            </w:r>
            <w:r w:rsidR="00AF5D1B" w:rsidRPr="008450CD">
              <w:rPr>
                <w:rStyle w:val="8"/>
                <w:sz w:val="24"/>
                <w:szCs w:val="24"/>
              </w:rPr>
              <w:t>строительства</w:t>
            </w:r>
            <w:r w:rsidR="00E050BB" w:rsidRPr="008450CD">
              <w:rPr>
                <w:rStyle w:val="8"/>
                <w:sz w:val="24"/>
                <w:szCs w:val="24"/>
              </w:rPr>
              <w:t xml:space="preserve"> </w:t>
            </w:r>
            <w:r w:rsidR="00895965">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tc>
      </w:tr>
      <w:tr w:rsidR="00AF5D1B" w:rsidRPr="008450CD" w:rsidTr="00A96DD6">
        <w:trPr>
          <w:jc w:val="center"/>
        </w:trPr>
        <w:tc>
          <w:tcPr>
            <w:tcW w:w="266" w:type="dxa"/>
          </w:tcPr>
          <w:p w:rsidR="00AF5D1B" w:rsidRPr="008450CD" w:rsidRDefault="00AF5D1B" w:rsidP="00701BEF">
            <w:pPr>
              <w:pStyle w:val="a"/>
              <w:numPr>
                <w:ilvl w:val="0"/>
                <w:numId w:val="0"/>
              </w:numPr>
              <w:tabs>
                <w:tab w:val="clear" w:pos="340"/>
                <w:tab w:val="decimal" w:pos="284"/>
                <w:tab w:val="left" w:pos="1134"/>
              </w:tabs>
              <w:rPr>
                <w:color w:val="auto"/>
              </w:rPr>
            </w:pPr>
            <w:r w:rsidRPr="008450CD">
              <w:rPr>
                <w:color w:val="auto"/>
              </w:rPr>
              <w:t>5</w:t>
            </w:r>
          </w:p>
        </w:tc>
        <w:tc>
          <w:tcPr>
            <w:tcW w:w="2126" w:type="dxa"/>
          </w:tcPr>
          <w:p w:rsidR="00AF5D1B" w:rsidRPr="008450CD" w:rsidRDefault="00AF5D1B"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207" w:type="dxa"/>
          </w:tcPr>
          <w:p w:rsidR="00AF5D1B" w:rsidRPr="008450CD" w:rsidRDefault="00383404"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78"/>
                <w:sz w:val="24"/>
                <w:szCs w:val="24"/>
              </w:rPr>
              <w:t>О</w:t>
            </w:r>
            <w:r w:rsidR="003C37CC" w:rsidRPr="008450CD">
              <w:rPr>
                <w:rStyle w:val="78"/>
                <w:sz w:val="24"/>
                <w:szCs w:val="24"/>
              </w:rPr>
              <w:t>-</w:t>
            </w:r>
            <w:r w:rsidRPr="008450CD">
              <w:rPr>
                <w:rStyle w:val="78"/>
                <w:sz w:val="24"/>
                <w:szCs w:val="24"/>
              </w:rPr>
              <w:t>1</w:t>
            </w:r>
            <w:r w:rsidRPr="008450CD">
              <w:rPr>
                <w:rStyle w:val="8"/>
                <w:sz w:val="24"/>
                <w:szCs w:val="24"/>
              </w:rPr>
              <w:t>:</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bl>
    <w:p w:rsidR="00ED1EDD" w:rsidRPr="008450CD" w:rsidRDefault="00ED1EDD" w:rsidP="00562AFB">
      <w:pPr>
        <w:pStyle w:val="5"/>
      </w:pPr>
      <w:r w:rsidRPr="008450CD">
        <w:t>О-</w:t>
      </w:r>
      <w:r w:rsidR="00AF5D1B" w:rsidRPr="008450CD">
        <w:t>2</w:t>
      </w:r>
      <w:r w:rsidR="000E226C" w:rsidRPr="008450CD">
        <w:t>.</w:t>
      </w:r>
      <w:r w:rsidR="00E050BB" w:rsidRPr="008450CD">
        <w:t xml:space="preserve"> </w:t>
      </w:r>
      <w:r w:rsidR="000E226C" w:rsidRPr="008450CD">
        <w:t>З</w:t>
      </w:r>
      <w:r w:rsidRPr="008450CD">
        <w:t>она</w:t>
      </w:r>
      <w:r w:rsidR="00E050BB" w:rsidRPr="008450CD">
        <w:t xml:space="preserve"> </w:t>
      </w:r>
      <w:r w:rsidRPr="008450CD">
        <w:t>обслуживания</w:t>
      </w:r>
      <w:r w:rsidR="00E050BB" w:rsidRPr="008450CD">
        <w:t xml:space="preserve"> </w:t>
      </w:r>
      <w:r w:rsidRPr="008450CD">
        <w:t>и</w:t>
      </w:r>
      <w:r w:rsidR="00E050BB" w:rsidRPr="008450CD">
        <w:t xml:space="preserve"> </w:t>
      </w:r>
      <w:r w:rsidR="00383404" w:rsidRPr="008450CD">
        <w:t>коммерческой</w:t>
      </w:r>
      <w:r w:rsidR="00E050BB" w:rsidRPr="008450CD">
        <w:t xml:space="preserve"> </w:t>
      </w:r>
      <w:r w:rsidR="00383404" w:rsidRPr="008450CD">
        <w:t>активности</w:t>
      </w:r>
      <w:r w:rsidR="00E050BB" w:rsidRPr="008450CD">
        <w:t xml:space="preserve"> </w:t>
      </w:r>
      <w:r w:rsidR="00383404" w:rsidRPr="008450CD">
        <w:t>местного</w:t>
      </w:r>
      <w:r w:rsidR="00E050BB" w:rsidRPr="008450CD">
        <w:t xml:space="preserve"> </w:t>
      </w:r>
      <w:r w:rsidR="00383404" w:rsidRPr="008450CD">
        <w:t>значения</w:t>
      </w:r>
    </w:p>
    <w:p w:rsidR="00A41AD3" w:rsidRPr="008450CD" w:rsidRDefault="00A41AD3" w:rsidP="00701BEF">
      <w:pPr>
        <w:pStyle w:val="Iauiue"/>
        <w:ind w:firstLine="709"/>
        <w:jc w:val="both"/>
        <w:rPr>
          <w:rFonts w:ascii="Times New Roman" w:hAnsi="Times New Roman"/>
          <w:iCs/>
          <w:sz w:val="24"/>
          <w:szCs w:val="24"/>
        </w:rPr>
      </w:pPr>
      <w:r w:rsidRPr="008450CD">
        <w:rPr>
          <w:rFonts w:ascii="Times New Roman" w:hAnsi="Times New Roman"/>
          <w:iCs/>
          <w:sz w:val="24"/>
          <w:szCs w:val="24"/>
        </w:rPr>
        <w:t>Зона</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коммерческой</w:t>
      </w:r>
      <w:r w:rsidR="00E050BB" w:rsidRPr="008450CD">
        <w:rPr>
          <w:rFonts w:ascii="Times New Roman" w:hAnsi="Times New Roman"/>
          <w:iCs/>
          <w:sz w:val="24"/>
          <w:szCs w:val="24"/>
        </w:rPr>
        <w:t xml:space="preserve"> </w:t>
      </w:r>
      <w:r w:rsidRPr="008450CD">
        <w:rPr>
          <w:rFonts w:ascii="Times New Roman" w:hAnsi="Times New Roman"/>
          <w:iCs/>
          <w:sz w:val="24"/>
          <w:szCs w:val="24"/>
        </w:rPr>
        <w:t>активности</w:t>
      </w:r>
      <w:r w:rsidR="00E050BB" w:rsidRPr="008450CD">
        <w:rPr>
          <w:rFonts w:ascii="Times New Roman" w:hAnsi="Times New Roman"/>
          <w:iCs/>
          <w:sz w:val="24"/>
          <w:szCs w:val="24"/>
        </w:rPr>
        <w:t xml:space="preserve"> </w:t>
      </w:r>
      <w:r w:rsidRPr="008450CD">
        <w:rPr>
          <w:rFonts w:ascii="Times New Roman" w:hAnsi="Times New Roman"/>
          <w:iCs/>
          <w:sz w:val="24"/>
          <w:szCs w:val="24"/>
        </w:rPr>
        <w:t>местного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значения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О-2</w:t>
      </w:r>
      <w:r w:rsidR="00E050BB" w:rsidRPr="008450CD">
        <w:rPr>
          <w:rFonts w:ascii="Times New Roman" w:hAnsi="Times New Roman"/>
          <w:iCs/>
          <w:sz w:val="24"/>
          <w:szCs w:val="24"/>
        </w:rPr>
        <w:t xml:space="preserve"> </w:t>
      </w:r>
      <w:r w:rsidRPr="008450CD">
        <w:rPr>
          <w:rFonts w:ascii="Times New Roman" w:hAnsi="Times New Roman"/>
          <w:iCs/>
          <w:sz w:val="24"/>
          <w:szCs w:val="24"/>
        </w:rPr>
        <w:t>выделена</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обеспечения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правовых</w:t>
      </w:r>
      <w:r w:rsidR="00E050BB" w:rsidRPr="008450CD">
        <w:rPr>
          <w:rFonts w:ascii="Times New Roman" w:hAnsi="Times New Roman"/>
          <w:iCs/>
          <w:sz w:val="24"/>
          <w:szCs w:val="24"/>
        </w:rPr>
        <w:t xml:space="preserve"> </w:t>
      </w:r>
      <w:r w:rsidRPr="008450CD">
        <w:rPr>
          <w:rFonts w:ascii="Times New Roman" w:hAnsi="Times New Roman"/>
          <w:iCs/>
          <w:sz w:val="24"/>
          <w:szCs w:val="24"/>
        </w:rPr>
        <w:t>условий</w:t>
      </w:r>
      <w:r w:rsidR="00E050BB" w:rsidRPr="008450CD">
        <w:rPr>
          <w:rFonts w:ascii="Times New Roman" w:hAnsi="Times New Roman"/>
          <w:iCs/>
          <w:sz w:val="24"/>
          <w:szCs w:val="24"/>
        </w:rPr>
        <w:t xml:space="preserve"> </w:t>
      </w:r>
      <w:r w:rsidRPr="008450CD">
        <w:rPr>
          <w:rFonts w:ascii="Times New Roman" w:hAnsi="Times New Roman"/>
          <w:iCs/>
          <w:sz w:val="24"/>
          <w:szCs w:val="24"/>
        </w:rPr>
        <w:t>формирования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местных</w:t>
      </w:r>
      <w:r w:rsidR="00E050BB" w:rsidRPr="008450CD">
        <w:rPr>
          <w:rFonts w:ascii="Times New Roman" w:hAnsi="Times New Roman"/>
          <w:iCs/>
          <w:sz w:val="24"/>
          <w:szCs w:val="24"/>
        </w:rPr>
        <w:t xml:space="preserve"> </w:t>
      </w:r>
      <w:r w:rsidRPr="008450CD">
        <w:rPr>
          <w:rFonts w:ascii="Times New Roman" w:hAnsi="Times New Roman"/>
          <w:iCs/>
          <w:sz w:val="24"/>
          <w:szCs w:val="24"/>
        </w:rPr>
        <w:t>(рядовых)</w:t>
      </w:r>
      <w:r w:rsidR="00E050BB" w:rsidRPr="008450CD">
        <w:rPr>
          <w:rFonts w:ascii="Times New Roman" w:hAnsi="Times New Roman"/>
          <w:iCs/>
          <w:sz w:val="24"/>
          <w:szCs w:val="24"/>
        </w:rPr>
        <w:t xml:space="preserve"> </w:t>
      </w:r>
      <w:r w:rsidRPr="008450CD">
        <w:rPr>
          <w:rFonts w:ascii="Times New Roman" w:hAnsi="Times New Roman"/>
          <w:iCs/>
          <w:sz w:val="24"/>
          <w:szCs w:val="24"/>
        </w:rPr>
        <w:t>центров</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центров</w:t>
      </w:r>
      <w:r w:rsidR="00E050BB" w:rsidRPr="008450CD">
        <w:rPr>
          <w:rFonts w:ascii="Times New Roman" w:hAnsi="Times New Roman"/>
          <w:iCs/>
          <w:sz w:val="24"/>
          <w:szCs w:val="24"/>
        </w:rPr>
        <w:t xml:space="preserve"> </w:t>
      </w:r>
      <w:r w:rsidRPr="008450CD">
        <w:rPr>
          <w:rFonts w:ascii="Times New Roman" w:hAnsi="Times New Roman"/>
          <w:iCs/>
          <w:sz w:val="24"/>
          <w:szCs w:val="24"/>
        </w:rPr>
        <w:t>на</w:t>
      </w:r>
      <w:r w:rsidR="00E050BB" w:rsidRPr="008450CD">
        <w:rPr>
          <w:rFonts w:ascii="Times New Roman" w:hAnsi="Times New Roman"/>
          <w:iCs/>
          <w:sz w:val="24"/>
          <w:szCs w:val="24"/>
        </w:rPr>
        <w:t xml:space="preserve"> </w:t>
      </w:r>
      <w:r w:rsidRPr="008450CD">
        <w:rPr>
          <w:rFonts w:ascii="Times New Roman" w:hAnsi="Times New Roman"/>
          <w:iCs/>
          <w:sz w:val="24"/>
          <w:szCs w:val="24"/>
        </w:rPr>
        <w:t>главных</w:t>
      </w:r>
      <w:r w:rsidR="00E050BB" w:rsidRPr="008450CD">
        <w:rPr>
          <w:rFonts w:ascii="Times New Roman" w:hAnsi="Times New Roman"/>
          <w:iCs/>
          <w:sz w:val="24"/>
          <w:szCs w:val="24"/>
        </w:rPr>
        <w:t xml:space="preserve"> </w:t>
      </w:r>
      <w:r w:rsidRPr="008450CD">
        <w:rPr>
          <w:rFonts w:ascii="Times New Roman" w:hAnsi="Times New Roman"/>
          <w:iCs/>
          <w:sz w:val="24"/>
          <w:szCs w:val="24"/>
        </w:rPr>
        <w:t>улицах</w:t>
      </w:r>
      <w:r w:rsidR="00E050BB" w:rsidRPr="008450CD">
        <w:rPr>
          <w:rFonts w:ascii="Times New Roman" w:hAnsi="Times New Roman"/>
          <w:iCs/>
          <w:sz w:val="24"/>
          <w:szCs w:val="24"/>
        </w:rPr>
        <w:t xml:space="preserve"> </w:t>
      </w:r>
      <w:r w:rsidRPr="008450CD">
        <w:rPr>
          <w:rFonts w:ascii="Times New Roman" w:hAnsi="Times New Roman"/>
          <w:iCs/>
          <w:sz w:val="24"/>
          <w:szCs w:val="24"/>
        </w:rPr>
        <w:t>населённых</w:t>
      </w:r>
      <w:r w:rsidR="00E050BB" w:rsidRPr="008450CD">
        <w:rPr>
          <w:rFonts w:ascii="Times New Roman" w:hAnsi="Times New Roman"/>
          <w:iCs/>
          <w:sz w:val="24"/>
          <w:szCs w:val="24"/>
        </w:rPr>
        <w:t xml:space="preserve"> </w:t>
      </w:r>
      <w:r w:rsidRPr="008450CD">
        <w:rPr>
          <w:rFonts w:ascii="Times New Roman" w:hAnsi="Times New Roman"/>
          <w:iCs/>
          <w:sz w:val="24"/>
          <w:szCs w:val="24"/>
        </w:rPr>
        <w:t>пунктов</w:t>
      </w:r>
      <w:r w:rsidR="00E050BB" w:rsidRPr="008450CD">
        <w:rPr>
          <w:rFonts w:ascii="Times New Roman" w:hAnsi="Times New Roman"/>
          <w:iCs/>
          <w:sz w:val="24"/>
          <w:szCs w:val="24"/>
        </w:rPr>
        <w:t xml:space="preserve"> </w:t>
      </w:r>
      <w:r w:rsidRPr="008450CD">
        <w:rPr>
          <w:rFonts w:ascii="Times New Roman" w:hAnsi="Times New Roman"/>
          <w:iCs/>
          <w:sz w:val="24"/>
          <w:szCs w:val="24"/>
        </w:rPr>
        <w:t>с</w:t>
      </w:r>
      <w:r w:rsidR="00E050BB" w:rsidRPr="008450CD">
        <w:rPr>
          <w:rFonts w:ascii="Times New Roman" w:hAnsi="Times New Roman"/>
          <w:iCs/>
          <w:sz w:val="24"/>
          <w:szCs w:val="24"/>
        </w:rPr>
        <w:t xml:space="preserve"> </w:t>
      </w:r>
      <w:r w:rsidRPr="008450CD">
        <w:rPr>
          <w:rFonts w:ascii="Times New Roman" w:hAnsi="Times New Roman"/>
          <w:iCs/>
          <w:sz w:val="24"/>
          <w:szCs w:val="24"/>
        </w:rPr>
        <w:t>широким</w:t>
      </w:r>
      <w:r w:rsidR="00E050BB" w:rsidRPr="008450CD">
        <w:rPr>
          <w:rFonts w:ascii="Times New Roman" w:hAnsi="Times New Roman"/>
          <w:iCs/>
          <w:sz w:val="24"/>
          <w:szCs w:val="24"/>
        </w:rPr>
        <w:t xml:space="preserve"> </w:t>
      </w:r>
      <w:r w:rsidRPr="008450CD">
        <w:rPr>
          <w:rFonts w:ascii="Times New Roman" w:hAnsi="Times New Roman"/>
          <w:iCs/>
          <w:sz w:val="24"/>
          <w:szCs w:val="24"/>
        </w:rPr>
        <w:t>спектром</w:t>
      </w:r>
      <w:r w:rsidR="00E050BB" w:rsidRPr="008450CD">
        <w:rPr>
          <w:rFonts w:ascii="Times New Roman" w:hAnsi="Times New Roman"/>
          <w:iCs/>
          <w:sz w:val="24"/>
          <w:szCs w:val="24"/>
        </w:rPr>
        <w:t xml:space="preserve"> </w:t>
      </w:r>
      <w:r w:rsidRPr="008450CD">
        <w:rPr>
          <w:rFonts w:ascii="Times New Roman" w:hAnsi="Times New Roman"/>
          <w:iCs/>
          <w:sz w:val="24"/>
          <w:szCs w:val="24"/>
        </w:rPr>
        <w:t>коммерческих</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обслуживающих</w:t>
      </w:r>
      <w:r w:rsidR="00E050BB" w:rsidRPr="008450CD">
        <w:rPr>
          <w:rFonts w:ascii="Times New Roman" w:hAnsi="Times New Roman"/>
          <w:iCs/>
          <w:sz w:val="24"/>
          <w:szCs w:val="24"/>
        </w:rPr>
        <w:t xml:space="preserve"> </w:t>
      </w:r>
      <w:r w:rsidRPr="008450CD">
        <w:rPr>
          <w:rFonts w:ascii="Times New Roman" w:hAnsi="Times New Roman"/>
          <w:iCs/>
          <w:sz w:val="24"/>
          <w:szCs w:val="24"/>
        </w:rPr>
        <w:t>функций,</w:t>
      </w:r>
      <w:r w:rsidR="00E050BB" w:rsidRPr="008450CD">
        <w:rPr>
          <w:rFonts w:ascii="Times New Roman" w:hAnsi="Times New Roman"/>
          <w:iCs/>
          <w:sz w:val="24"/>
          <w:szCs w:val="24"/>
        </w:rPr>
        <w:t xml:space="preserve"> </w:t>
      </w:r>
      <w:r w:rsidRPr="008450CD">
        <w:rPr>
          <w:rFonts w:ascii="Times New Roman" w:hAnsi="Times New Roman"/>
          <w:iCs/>
          <w:sz w:val="24"/>
          <w:szCs w:val="24"/>
        </w:rPr>
        <w:t>ориентированных</w:t>
      </w:r>
      <w:r w:rsidR="00E050BB" w:rsidRPr="008450CD">
        <w:rPr>
          <w:rFonts w:ascii="Times New Roman" w:hAnsi="Times New Roman"/>
          <w:iCs/>
          <w:sz w:val="24"/>
          <w:szCs w:val="24"/>
        </w:rPr>
        <w:t xml:space="preserve"> </w:t>
      </w:r>
      <w:r w:rsidRPr="008450CD">
        <w:rPr>
          <w:rFonts w:ascii="Times New Roman" w:hAnsi="Times New Roman"/>
          <w:iCs/>
          <w:sz w:val="24"/>
          <w:szCs w:val="24"/>
        </w:rPr>
        <w:t>на</w:t>
      </w:r>
      <w:r w:rsidR="00E050BB" w:rsidRPr="008450CD">
        <w:rPr>
          <w:rFonts w:ascii="Times New Roman" w:hAnsi="Times New Roman"/>
          <w:iCs/>
          <w:sz w:val="24"/>
          <w:szCs w:val="24"/>
        </w:rPr>
        <w:t xml:space="preserve"> </w:t>
      </w:r>
      <w:r w:rsidRPr="008450CD">
        <w:rPr>
          <w:rFonts w:ascii="Times New Roman" w:hAnsi="Times New Roman"/>
          <w:iCs/>
          <w:sz w:val="24"/>
          <w:szCs w:val="24"/>
        </w:rPr>
        <w:t>удовлетворение</w:t>
      </w:r>
      <w:r w:rsidR="00E050BB" w:rsidRPr="008450CD">
        <w:rPr>
          <w:rFonts w:ascii="Times New Roman" w:hAnsi="Times New Roman"/>
          <w:iCs/>
          <w:sz w:val="24"/>
          <w:szCs w:val="24"/>
        </w:rPr>
        <w:t xml:space="preserve"> </w:t>
      </w:r>
      <w:r w:rsidRPr="008450CD">
        <w:rPr>
          <w:rFonts w:ascii="Times New Roman" w:hAnsi="Times New Roman"/>
          <w:iCs/>
          <w:sz w:val="24"/>
          <w:szCs w:val="24"/>
        </w:rPr>
        <w:t>повседневных</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периодических</w:t>
      </w:r>
      <w:r w:rsidR="00E050BB" w:rsidRPr="008450CD">
        <w:rPr>
          <w:rFonts w:ascii="Times New Roman" w:hAnsi="Times New Roman"/>
          <w:iCs/>
          <w:sz w:val="24"/>
          <w:szCs w:val="24"/>
        </w:rPr>
        <w:t xml:space="preserve"> </w:t>
      </w:r>
      <w:r w:rsidRPr="008450CD">
        <w:rPr>
          <w:rFonts w:ascii="Times New Roman" w:hAnsi="Times New Roman"/>
          <w:iCs/>
          <w:sz w:val="24"/>
          <w:szCs w:val="24"/>
        </w:rPr>
        <w:t>потребностей</w:t>
      </w:r>
      <w:r w:rsidR="00E050BB" w:rsidRPr="008450CD">
        <w:rPr>
          <w:rFonts w:ascii="Times New Roman" w:hAnsi="Times New Roman"/>
          <w:iCs/>
          <w:sz w:val="24"/>
          <w:szCs w:val="24"/>
        </w:rPr>
        <w:t xml:space="preserve"> </w:t>
      </w:r>
      <w:r w:rsidRPr="008450CD">
        <w:rPr>
          <w:rFonts w:ascii="Times New Roman" w:hAnsi="Times New Roman"/>
          <w:iCs/>
          <w:sz w:val="24"/>
          <w:szCs w:val="24"/>
        </w:rPr>
        <w:t>населения.</w:t>
      </w:r>
    </w:p>
    <w:p w:rsidR="00ED1EDD" w:rsidRPr="008450CD" w:rsidRDefault="00ED1EDD"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249"/>
        <w:gridCol w:w="5038"/>
        <w:gridCol w:w="2268"/>
      </w:tblGrid>
      <w:tr w:rsidR="00ED1EDD" w:rsidRPr="008450CD" w:rsidTr="00A96DD6">
        <w:trPr>
          <w:trHeight w:val="940"/>
          <w:tblHeader/>
        </w:trPr>
        <w:tc>
          <w:tcPr>
            <w:tcW w:w="2249" w:type="dxa"/>
            <w:vAlign w:val="center"/>
          </w:tcPr>
          <w:p w:rsidR="00ED1EDD" w:rsidRPr="008450CD" w:rsidRDefault="00ED1EDD"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038" w:type="dxa"/>
            <w:vAlign w:val="center"/>
          </w:tcPr>
          <w:p w:rsidR="00ED1EDD" w:rsidRPr="008450CD" w:rsidRDefault="00ED1EDD" w:rsidP="00701BEF">
            <w:pPr>
              <w:ind w:firstLine="19"/>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268" w:type="dxa"/>
            <w:vAlign w:val="center"/>
          </w:tcPr>
          <w:p w:rsidR="00ED1EDD" w:rsidRPr="008450CD" w:rsidRDefault="00ED1EDD" w:rsidP="00701BEF">
            <w:pPr>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ED1EDD" w:rsidRPr="008450CD" w:rsidTr="00A96DD6">
        <w:tc>
          <w:tcPr>
            <w:tcW w:w="9555" w:type="dxa"/>
            <w:gridSpan w:val="3"/>
            <w:vAlign w:val="center"/>
          </w:tcPr>
          <w:p w:rsidR="00ED1EDD" w:rsidRPr="008450CD" w:rsidRDefault="00ED1EDD" w:rsidP="00701BEF">
            <w:pPr>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ED1EDD" w:rsidRPr="008450CD" w:rsidTr="00A96DD6">
        <w:tc>
          <w:tcPr>
            <w:tcW w:w="2249" w:type="dxa"/>
          </w:tcPr>
          <w:p w:rsidR="00ED1EDD" w:rsidRPr="008450CD" w:rsidRDefault="00ED1EDD"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038" w:type="dxa"/>
          </w:tcPr>
          <w:p w:rsidR="00383404"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поставки</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услуг</w:t>
            </w:r>
            <w:r w:rsidR="00E050BB" w:rsidRPr="008450CD">
              <w:rPr>
                <w:szCs w:val="24"/>
              </w:rPr>
              <w:t xml:space="preserve"> </w:t>
            </w:r>
            <w:r w:rsidRPr="008450CD">
              <w:rPr>
                <w:szCs w:val="24"/>
              </w:rPr>
              <w:lastRenderedPageBreak/>
              <w:t>связи,</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(котельных,</w:t>
            </w:r>
            <w:r w:rsidR="00E050BB" w:rsidRPr="008450CD">
              <w:rPr>
                <w:szCs w:val="24"/>
              </w:rPr>
              <w:t xml:space="preserve"> </w:t>
            </w:r>
            <w:r w:rsidRPr="008450CD">
              <w:rPr>
                <w:szCs w:val="24"/>
              </w:rPr>
              <w:t>водозаборов,</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насосных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w:t>
            </w:r>
            <w:r w:rsidR="00E050BB" w:rsidRPr="008450CD">
              <w:rPr>
                <w:szCs w:val="24"/>
              </w:rPr>
              <w:t xml:space="preserve"> </w:t>
            </w:r>
            <w:r w:rsidRPr="008450CD">
              <w:rPr>
                <w:szCs w:val="24"/>
              </w:rPr>
              <w:t>трансформаторных</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газопроводов,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канализаций,</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p>
        </w:tc>
        <w:tc>
          <w:tcPr>
            <w:tcW w:w="2268" w:type="dxa"/>
          </w:tcPr>
          <w:p w:rsidR="00ED1EDD" w:rsidRPr="008450CD" w:rsidRDefault="00ED1EDD" w:rsidP="00701BEF">
            <w:pPr>
              <w:ind w:firstLine="0"/>
              <w:jc w:val="center"/>
              <w:rPr>
                <w:szCs w:val="24"/>
              </w:rPr>
            </w:pPr>
            <w:r w:rsidRPr="008450CD">
              <w:rPr>
                <w:szCs w:val="24"/>
              </w:rPr>
              <w:lastRenderedPageBreak/>
              <w:t>3.1</w:t>
            </w:r>
          </w:p>
        </w:tc>
      </w:tr>
      <w:tr w:rsidR="00ED1EDD" w:rsidRPr="008450CD" w:rsidTr="00A96DD6">
        <w:tc>
          <w:tcPr>
            <w:tcW w:w="2249" w:type="dxa"/>
          </w:tcPr>
          <w:p w:rsidR="00ED1EDD" w:rsidRPr="008450CD" w:rsidRDefault="00ED1EDD" w:rsidP="00701BEF">
            <w:pPr>
              <w:ind w:firstLine="0"/>
              <w:rPr>
                <w:szCs w:val="24"/>
              </w:rPr>
            </w:pPr>
            <w:r w:rsidRPr="008450CD">
              <w:rPr>
                <w:szCs w:val="24"/>
              </w:rPr>
              <w:lastRenderedPageBreak/>
              <w:t>Социальное</w:t>
            </w:r>
            <w:r w:rsidR="00E050BB" w:rsidRPr="008450CD">
              <w:rPr>
                <w:szCs w:val="24"/>
              </w:rPr>
              <w:t xml:space="preserve"> </w:t>
            </w:r>
            <w:r w:rsidRPr="008450CD">
              <w:rPr>
                <w:szCs w:val="24"/>
              </w:rPr>
              <w:t>обслуживание</w:t>
            </w:r>
          </w:p>
        </w:tc>
        <w:tc>
          <w:tcPr>
            <w:tcW w:w="5038" w:type="dxa"/>
          </w:tcPr>
          <w:p w:rsidR="00ED1EDD" w:rsidRPr="008450CD" w:rsidRDefault="00383404"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занятости</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и</w:t>
            </w:r>
            <w:r w:rsidR="00E050BB" w:rsidRPr="008450CD">
              <w:rPr>
                <w:szCs w:val="24"/>
              </w:rPr>
              <w:t xml:space="preserve"> </w:t>
            </w:r>
            <w:r w:rsidRPr="008450CD">
              <w:rPr>
                <w:szCs w:val="24"/>
              </w:rPr>
              <w:t>бесплатной</w:t>
            </w:r>
            <w:r w:rsidR="00E050BB" w:rsidRPr="008450CD">
              <w:rPr>
                <w:szCs w:val="24"/>
              </w:rPr>
              <w:t xml:space="preserve"> </w:t>
            </w:r>
            <w:r w:rsidRPr="008450CD">
              <w:rPr>
                <w:szCs w:val="24"/>
              </w:rPr>
              <w:t>юридической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социальные,</w:t>
            </w:r>
            <w:r w:rsidR="00E050BB" w:rsidRPr="008450CD">
              <w:rPr>
                <w:szCs w:val="24"/>
              </w:rPr>
              <w:t xml:space="preserve"> </w:t>
            </w:r>
            <w:r w:rsidRPr="008450CD">
              <w:rPr>
                <w:szCs w:val="24"/>
              </w:rPr>
              <w:t>пенсионные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и</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пенсионных</w:t>
            </w:r>
            <w:r w:rsidR="00E050BB" w:rsidRPr="008450CD">
              <w:rPr>
                <w:szCs w:val="24"/>
              </w:rPr>
              <w:t xml:space="preserve"> </w:t>
            </w:r>
            <w:r w:rsidRPr="008450CD">
              <w:rPr>
                <w:szCs w:val="24"/>
              </w:rPr>
              <w:t>выплат),</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отделений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и</w:t>
            </w:r>
            <w:r w:rsidR="00E050BB" w:rsidRPr="008450CD">
              <w:rPr>
                <w:szCs w:val="24"/>
              </w:rPr>
              <w:t xml:space="preserve"> </w:t>
            </w:r>
            <w:r w:rsidRPr="008450CD">
              <w:rPr>
                <w:szCs w:val="24"/>
              </w:rPr>
              <w:t>телеграфа,</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общественных</w:t>
            </w:r>
            <w:r w:rsidR="00E050BB" w:rsidRPr="008450CD">
              <w:rPr>
                <w:szCs w:val="24"/>
              </w:rPr>
              <w:t xml:space="preserve"> </w:t>
            </w:r>
            <w:r w:rsidRPr="008450CD">
              <w:rPr>
                <w:szCs w:val="24"/>
              </w:rPr>
              <w:t>некоммерческих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благотворительных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клубов</w:t>
            </w:r>
            <w:r w:rsidR="00E050BB" w:rsidRPr="008450CD">
              <w:rPr>
                <w:szCs w:val="24"/>
              </w:rPr>
              <w:t xml:space="preserve"> </w:t>
            </w:r>
            <w:r w:rsidRPr="008450CD">
              <w:rPr>
                <w:szCs w:val="24"/>
              </w:rPr>
              <w:t>по</w:t>
            </w:r>
            <w:r w:rsidR="00E050BB" w:rsidRPr="008450CD">
              <w:rPr>
                <w:szCs w:val="24"/>
              </w:rPr>
              <w:t xml:space="preserve"> </w:t>
            </w:r>
            <w:r w:rsidRPr="008450CD">
              <w:rPr>
                <w:szCs w:val="24"/>
              </w:rPr>
              <w:t>интересам,</w:t>
            </w:r>
            <w:r w:rsidR="00E050BB" w:rsidRPr="008450CD">
              <w:rPr>
                <w:szCs w:val="24"/>
              </w:rPr>
              <w:t xml:space="preserve"> </w:t>
            </w:r>
            <w:r w:rsidRPr="008450CD">
              <w:rPr>
                <w:szCs w:val="24"/>
              </w:rPr>
              <w:t>домов</w:t>
            </w:r>
            <w:r w:rsidR="00E050BB" w:rsidRPr="008450CD">
              <w:rPr>
                <w:szCs w:val="24"/>
              </w:rPr>
              <w:t xml:space="preserve"> </w:t>
            </w:r>
            <w:r w:rsidRPr="008450CD">
              <w:rPr>
                <w:szCs w:val="24"/>
              </w:rPr>
              <w:t>культуры</w:t>
            </w:r>
          </w:p>
        </w:tc>
        <w:tc>
          <w:tcPr>
            <w:tcW w:w="2268" w:type="dxa"/>
          </w:tcPr>
          <w:p w:rsidR="00ED1EDD" w:rsidRPr="008450CD" w:rsidRDefault="00ED1EDD" w:rsidP="00701BEF">
            <w:pPr>
              <w:ind w:firstLine="0"/>
              <w:jc w:val="center"/>
              <w:rPr>
                <w:szCs w:val="24"/>
              </w:rPr>
            </w:pPr>
            <w:r w:rsidRPr="008450CD">
              <w:rPr>
                <w:szCs w:val="24"/>
              </w:rPr>
              <w:t>3.2</w:t>
            </w:r>
          </w:p>
        </w:tc>
      </w:tr>
      <w:tr w:rsidR="00ED1EDD" w:rsidRPr="008450CD" w:rsidTr="00A96DD6">
        <w:tc>
          <w:tcPr>
            <w:tcW w:w="2249" w:type="dxa"/>
          </w:tcPr>
          <w:p w:rsidR="00ED1EDD" w:rsidRPr="008450CD" w:rsidRDefault="00ED1EDD" w:rsidP="00701BEF">
            <w:pPr>
              <w:ind w:firstLine="0"/>
              <w:rPr>
                <w:szCs w:val="24"/>
              </w:rPr>
            </w:pPr>
            <w:r w:rsidRPr="008450CD">
              <w:rPr>
                <w:szCs w:val="24"/>
              </w:rPr>
              <w:t>Бытовое</w:t>
            </w:r>
            <w:r w:rsidR="00E050BB" w:rsidRPr="008450CD">
              <w:rPr>
                <w:szCs w:val="24"/>
              </w:rPr>
              <w:t xml:space="preserve"> </w:t>
            </w:r>
            <w:r w:rsidRPr="008450CD">
              <w:rPr>
                <w:szCs w:val="24"/>
              </w:rPr>
              <w:t>обслуживание</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r w:rsidR="00E050BB" w:rsidRPr="008450CD">
              <w:rPr>
                <w:szCs w:val="24"/>
              </w:rPr>
              <w:t xml:space="preserve"> </w:t>
            </w:r>
            <w:r w:rsidRPr="008450CD">
              <w:rPr>
                <w:szCs w:val="24"/>
              </w:rPr>
              <w:t>туристические</w:t>
            </w:r>
            <w:r w:rsidR="00E050BB" w:rsidRPr="008450CD">
              <w:rPr>
                <w:szCs w:val="24"/>
              </w:rPr>
              <w:t xml:space="preserve"> </w:t>
            </w:r>
            <w:r w:rsidRPr="008450CD">
              <w:rPr>
                <w:szCs w:val="24"/>
              </w:rPr>
              <w:t>агентства,</w:t>
            </w:r>
            <w:r w:rsidR="00E050BB" w:rsidRPr="008450CD">
              <w:rPr>
                <w:szCs w:val="24"/>
              </w:rPr>
              <w:t xml:space="preserve"> </w:t>
            </w:r>
            <w:r w:rsidRPr="008450CD">
              <w:rPr>
                <w:szCs w:val="24"/>
              </w:rPr>
              <w:t>рекламные</w:t>
            </w:r>
            <w:r w:rsidR="00E050BB" w:rsidRPr="008450CD">
              <w:rPr>
                <w:szCs w:val="24"/>
              </w:rPr>
              <w:t xml:space="preserve"> </w:t>
            </w:r>
            <w:r w:rsidRPr="008450CD">
              <w:rPr>
                <w:szCs w:val="24"/>
              </w:rPr>
              <w:t>агентства,</w:t>
            </w:r>
            <w:r w:rsidR="00E050BB" w:rsidRPr="008450CD">
              <w:rPr>
                <w:szCs w:val="24"/>
              </w:rPr>
              <w:t xml:space="preserve"> </w:t>
            </w:r>
            <w:r w:rsidRPr="008450CD">
              <w:rPr>
                <w:szCs w:val="24"/>
              </w:rPr>
              <w:t>кассы</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билетов,</w:t>
            </w:r>
            <w:r w:rsidR="00E050BB" w:rsidRPr="008450CD">
              <w:rPr>
                <w:szCs w:val="24"/>
              </w:rPr>
              <w:t xml:space="preserve"> </w:t>
            </w:r>
            <w:r w:rsidRPr="008450CD">
              <w:rPr>
                <w:szCs w:val="24"/>
              </w:rPr>
              <w:t>менеджерские</w:t>
            </w:r>
            <w:r w:rsidR="00E050BB" w:rsidRPr="008450CD">
              <w:rPr>
                <w:szCs w:val="24"/>
              </w:rPr>
              <w:t xml:space="preserve"> </w:t>
            </w:r>
            <w:r w:rsidRPr="008450CD">
              <w:rPr>
                <w:szCs w:val="24"/>
              </w:rPr>
              <w:t>услуги,</w:t>
            </w:r>
            <w:r w:rsidR="00E050BB" w:rsidRPr="008450CD">
              <w:rPr>
                <w:szCs w:val="24"/>
              </w:rPr>
              <w:t xml:space="preserve"> </w:t>
            </w:r>
            <w:r w:rsidRPr="008450CD">
              <w:rPr>
                <w:szCs w:val="24"/>
              </w:rPr>
              <w:t>фотосалоны,</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по</w:t>
            </w:r>
            <w:r w:rsidR="00E050BB" w:rsidRPr="008450CD">
              <w:rPr>
                <w:szCs w:val="24"/>
              </w:rPr>
              <w:t xml:space="preserve"> </w:t>
            </w:r>
            <w:r w:rsidRPr="008450CD">
              <w:rPr>
                <w:szCs w:val="24"/>
              </w:rPr>
              <w:t>предоставлению</w:t>
            </w:r>
            <w:r w:rsidR="00E050BB" w:rsidRPr="008450CD">
              <w:rPr>
                <w:szCs w:val="24"/>
              </w:rPr>
              <w:t xml:space="preserve"> </w:t>
            </w:r>
            <w:r w:rsidRPr="008450CD">
              <w:rPr>
                <w:szCs w:val="24"/>
              </w:rPr>
              <w:t>полиграфических</w:t>
            </w:r>
            <w:r w:rsidR="00E050BB" w:rsidRPr="008450CD">
              <w:rPr>
                <w:szCs w:val="24"/>
              </w:rPr>
              <w:t xml:space="preserve"> </w:t>
            </w:r>
            <w:r w:rsidRPr="008450CD">
              <w:rPr>
                <w:szCs w:val="24"/>
              </w:rPr>
              <w:t>услуг)</w:t>
            </w:r>
            <w:r w:rsidR="00383404" w:rsidRPr="008450CD">
              <w:rPr>
                <w:szCs w:val="24"/>
              </w:rPr>
              <w:t>;</w:t>
            </w:r>
          </w:p>
          <w:p w:rsidR="00383404" w:rsidRPr="008450CD" w:rsidRDefault="000E226C" w:rsidP="00701BEF">
            <w:pPr>
              <w:ind w:firstLine="19"/>
              <w:rPr>
                <w:szCs w:val="24"/>
              </w:rPr>
            </w:pPr>
            <w:r w:rsidRPr="008450CD">
              <w:rPr>
                <w:szCs w:val="24"/>
              </w:rPr>
              <w:t>Автошколы</w:t>
            </w:r>
          </w:p>
        </w:tc>
        <w:tc>
          <w:tcPr>
            <w:tcW w:w="2268" w:type="dxa"/>
          </w:tcPr>
          <w:p w:rsidR="00ED1EDD" w:rsidRPr="008450CD" w:rsidRDefault="00ED1EDD" w:rsidP="00701BEF">
            <w:pPr>
              <w:ind w:firstLine="0"/>
              <w:jc w:val="center"/>
              <w:rPr>
                <w:szCs w:val="24"/>
              </w:rPr>
            </w:pPr>
            <w:r w:rsidRPr="008450CD">
              <w:rPr>
                <w:szCs w:val="24"/>
              </w:rPr>
              <w:t>3.3</w:t>
            </w:r>
          </w:p>
        </w:tc>
      </w:tr>
      <w:tr w:rsidR="00ED1EDD" w:rsidRPr="008450CD" w:rsidTr="00A96DD6">
        <w:tc>
          <w:tcPr>
            <w:tcW w:w="2249" w:type="dxa"/>
          </w:tcPr>
          <w:p w:rsidR="00ED1EDD" w:rsidRPr="008450CD" w:rsidRDefault="00ED1EDD"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фельдшерские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здравоохранения,</w:t>
            </w:r>
            <w:r w:rsidR="00E050BB" w:rsidRPr="008450CD">
              <w:rPr>
                <w:szCs w:val="24"/>
              </w:rPr>
              <w:t xml:space="preserve"> </w:t>
            </w:r>
            <w:r w:rsidRPr="008450CD">
              <w:rPr>
                <w:szCs w:val="24"/>
              </w:rPr>
              <w:t>клинические</w:t>
            </w:r>
            <w:r w:rsidR="00E050BB" w:rsidRPr="008450CD">
              <w:rPr>
                <w:szCs w:val="24"/>
              </w:rPr>
              <w:t xml:space="preserve"> </w:t>
            </w:r>
            <w:r w:rsidRPr="008450CD">
              <w:rPr>
                <w:szCs w:val="24"/>
              </w:rPr>
              <w:t>лаборатории,</w:t>
            </w:r>
            <w:r w:rsidR="00E050BB" w:rsidRPr="008450CD">
              <w:rPr>
                <w:szCs w:val="24"/>
              </w:rPr>
              <w:t xml:space="preserve"> </w:t>
            </w:r>
            <w:r w:rsidRPr="008450CD">
              <w:rPr>
                <w:szCs w:val="24"/>
              </w:rPr>
              <w:t>центры</w:t>
            </w:r>
            <w:r w:rsidR="00E050BB" w:rsidRPr="008450CD">
              <w:rPr>
                <w:szCs w:val="24"/>
              </w:rPr>
              <w:t xml:space="preserve"> </w:t>
            </w:r>
            <w:r w:rsidR="00383404" w:rsidRPr="008450CD">
              <w:rPr>
                <w:szCs w:val="24"/>
              </w:rPr>
              <w:t>медицинской</w:t>
            </w:r>
            <w:r w:rsidR="00E050BB" w:rsidRPr="008450CD">
              <w:rPr>
                <w:szCs w:val="24"/>
              </w:rPr>
              <w:t xml:space="preserve"> </w:t>
            </w:r>
            <w:r w:rsidR="00383404" w:rsidRPr="008450CD">
              <w:rPr>
                <w:szCs w:val="24"/>
              </w:rPr>
              <w:t>консультации</w:t>
            </w:r>
            <w:r w:rsidR="00E050BB" w:rsidRPr="008450CD">
              <w:rPr>
                <w:szCs w:val="24"/>
              </w:rPr>
              <w:t xml:space="preserve"> </w:t>
            </w:r>
            <w:r w:rsidR="00383404" w:rsidRPr="008450CD">
              <w:rPr>
                <w:szCs w:val="24"/>
              </w:rPr>
              <w:t>населения</w:t>
            </w:r>
            <w:r w:rsidRPr="008450CD">
              <w:rPr>
                <w:szCs w:val="24"/>
              </w:rPr>
              <w:t>);</w:t>
            </w:r>
          </w:p>
          <w:p w:rsidR="00383404" w:rsidRPr="008450CD" w:rsidRDefault="00383404" w:rsidP="00701BEF">
            <w:pPr>
              <w:ind w:firstLine="19"/>
              <w:rPr>
                <w:szCs w:val="24"/>
              </w:rPr>
            </w:pP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p>
          <w:p w:rsidR="00ED1EDD" w:rsidRPr="008450CD" w:rsidRDefault="000E226C" w:rsidP="00701BEF">
            <w:pPr>
              <w:ind w:firstLine="19"/>
              <w:rPr>
                <w:szCs w:val="24"/>
              </w:rPr>
            </w:pPr>
            <w:r w:rsidRPr="008450CD">
              <w:rPr>
                <w:szCs w:val="24"/>
              </w:rPr>
              <w:t>Аптеки</w:t>
            </w:r>
          </w:p>
        </w:tc>
        <w:tc>
          <w:tcPr>
            <w:tcW w:w="2268" w:type="dxa"/>
          </w:tcPr>
          <w:p w:rsidR="00ED1EDD" w:rsidRPr="008450CD" w:rsidRDefault="00ED1EDD" w:rsidP="00701BEF">
            <w:pPr>
              <w:ind w:firstLine="0"/>
              <w:jc w:val="center"/>
              <w:rPr>
                <w:szCs w:val="24"/>
              </w:rPr>
            </w:pPr>
            <w:r w:rsidRPr="008450CD">
              <w:rPr>
                <w:szCs w:val="24"/>
              </w:rPr>
              <w:t>3.4.1</w:t>
            </w:r>
          </w:p>
        </w:tc>
      </w:tr>
      <w:tr w:rsidR="00FA62F8" w:rsidRPr="008450CD" w:rsidTr="00A96DD6">
        <w:tc>
          <w:tcPr>
            <w:tcW w:w="2249" w:type="dxa"/>
          </w:tcPr>
          <w:p w:rsidR="00FA62F8" w:rsidRPr="008450CD" w:rsidRDefault="00FA62F8" w:rsidP="00F9690C">
            <w:pPr>
              <w:ind w:firstLine="0"/>
              <w:rPr>
                <w:szCs w:val="24"/>
              </w:rPr>
            </w:pPr>
            <w:r>
              <w:rPr>
                <w:szCs w:val="24"/>
              </w:rPr>
              <w:t>Стационарное медицинское обслуживание</w:t>
            </w:r>
          </w:p>
        </w:tc>
        <w:tc>
          <w:tcPr>
            <w:tcW w:w="5038" w:type="dxa"/>
          </w:tcPr>
          <w:p w:rsidR="00FA62F8" w:rsidRPr="00FA62F8" w:rsidRDefault="00FA62F8" w:rsidP="00F9690C">
            <w:pPr>
              <w:ind w:firstLine="0"/>
              <w:rPr>
                <w:iCs/>
                <w:szCs w:val="24"/>
              </w:rPr>
            </w:pPr>
            <w:r w:rsidRPr="00FA62F8">
              <w:rPr>
                <w:iCs/>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w:t>
            </w:r>
            <w:r w:rsidRPr="00FA62F8">
              <w:rPr>
                <w:iCs/>
                <w:szCs w:val="24"/>
              </w:rPr>
              <w:lastRenderedPageBreak/>
              <w:t>научно-медицинские учреждения и прочие объекты, обеспечивающие оказание услуги по лечению в стационаре);</w:t>
            </w:r>
          </w:p>
          <w:p w:rsidR="00FA62F8" w:rsidRPr="008450CD" w:rsidRDefault="00FA62F8" w:rsidP="00F9690C">
            <w:pPr>
              <w:ind w:firstLine="0"/>
              <w:rPr>
                <w:szCs w:val="24"/>
              </w:rPr>
            </w:pPr>
            <w:r w:rsidRPr="00FA62F8">
              <w:rPr>
                <w:iCs/>
                <w:szCs w:val="24"/>
              </w:rPr>
              <w:t>размещение станций скорой помощи</w:t>
            </w:r>
          </w:p>
        </w:tc>
        <w:tc>
          <w:tcPr>
            <w:tcW w:w="2268" w:type="dxa"/>
          </w:tcPr>
          <w:p w:rsidR="00FA62F8" w:rsidRPr="008450CD" w:rsidRDefault="00FA62F8" w:rsidP="00F9690C">
            <w:pPr>
              <w:ind w:firstLine="3"/>
              <w:jc w:val="center"/>
              <w:rPr>
                <w:szCs w:val="24"/>
              </w:rPr>
            </w:pPr>
            <w:r>
              <w:rPr>
                <w:szCs w:val="24"/>
              </w:rPr>
              <w:lastRenderedPageBreak/>
              <w:t>3.4.2</w:t>
            </w:r>
          </w:p>
        </w:tc>
      </w:tr>
      <w:tr w:rsidR="00BF5C15" w:rsidRPr="008450CD" w:rsidTr="00A96DD6">
        <w:tc>
          <w:tcPr>
            <w:tcW w:w="2249" w:type="dxa"/>
          </w:tcPr>
          <w:p w:rsidR="00BF5C15" w:rsidRPr="008450CD" w:rsidRDefault="00BF5C15" w:rsidP="00701BEF">
            <w:pPr>
              <w:ind w:firstLine="0"/>
              <w:rPr>
                <w:szCs w:val="24"/>
              </w:rPr>
            </w:pPr>
            <w:r w:rsidRPr="008450CD">
              <w:rPr>
                <w:szCs w:val="24"/>
              </w:rPr>
              <w:lastRenderedPageBreak/>
              <w:t>Среднее</w:t>
            </w:r>
            <w:r w:rsidR="00E050BB" w:rsidRPr="008450CD">
              <w:rPr>
                <w:szCs w:val="24"/>
              </w:rPr>
              <w:t xml:space="preserve"> </w:t>
            </w:r>
            <w:r w:rsidRPr="008450CD">
              <w:rPr>
                <w:szCs w:val="24"/>
              </w:rPr>
              <w:t>и</w:t>
            </w:r>
            <w:r w:rsidR="00E050BB" w:rsidRPr="008450CD">
              <w:rPr>
                <w:szCs w:val="24"/>
              </w:rPr>
              <w:t xml:space="preserve"> </w:t>
            </w:r>
            <w:r w:rsidRPr="008450CD">
              <w:rPr>
                <w:szCs w:val="24"/>
              </w:rPr>
              <w:t>высшее</w:t>
            </w:r>
            <w:r w:rsidR="00E050BB" w:rsidRPr="008450CD">
              <w:rPr>
                <w:szCs w:val="24"/>
              </w:rPr>
              <w:t xml:space="preserve"> </w:t>
            </w:r>
            <w:r w:rsidRPr="008450CD">
              <w:rPr>
                <w:szCs w:val="24"/>
              </w:rPr>
              <w:t>профессиональное</w:t>
            </w:r>
            <w:r w:rsidR="00E050BB" w:rsidRPr="008450CD">
              <w:rPr>
                <w:szCs w:val="24"/>
              </w:rPr>
              <w:t xml:space="preserve"> </w:t>
            </w:r>
            <w:r w:rsidRPr="008450CD">
              <w:rPr>
                <w:szCs w:val="24"/>
              </w:rPr>
              <w:t>образование</w:t>
            </w:r>
          </w:p>
        </w:tc>
        <w:tc>
          <w:tcPr>
            <w:tcW w:w="5038" w:type="dxa"/>
          </w:tcPr>
          <w:p w:rsidR="00BF5C15" w:rsidRPr="008450CD" w:rsidRDefault="00BF5C15" w:rsidP="00701BEF">
            <w:pPr>
              <w:pStyle w:val="a9"/>
              <w:spacing w:before="0" w:beforeAutospacing="0" w:after="0" w:afterAutospacing="0"/>
              <w:ind w:firstLine="19"/>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профессионального</w:t>
            </w:r>
            <w:r w:rsidR="00E050BB" w:rsidRPr="008450CD">
              <w:rPr>
                <w:iCs/>
              </w:rPr>
              <w:t xml:space="preserve"> </w:t>
            </w:r>
            <w:r w:rsidRPr="008450CD">
              <w:rPr>
                <w:iCs/>
              </w:rPr>
              <w:t>образования</w:t>
            </w:r>
            <w:r w:rsidR="00E050BB" w:rsidRPr="008450CD">
              <w:rPr>
                <w:iCs/>
              </w:rPr>
              <w:t xml:space="preserve"> </w:t>
            </w:r>
            <w:r w:rsidRPr="008450CD">
              <w:rPr>
                <w:iCs/>
              </w:rPr>
              <w:t>и</w:t>
            </w:r>
            <w:r w:rsidR="00E050BB" w:rsidRPr="008450CD">
              <w:rPr>
                <w:iCs/>
              </w:rPr>
              <w:t xml:space="preserve"> </w:t>
            </w:r>
            <w:r w:rsidRPr="008450CD">
              <w:rPr>
                <w:iCs/>
              </w:rPr>
              <w:t>просвещения</w:t>
            </w:r>
            <w:r w:rsidR="00E050BB" w:rsidRPr="008450CD">
              <w:rPr>
                <w:iCs/>
              </w:rPr>
              <w:t xml:space="preserve"> </w:t>
            </w:r>
            <w:r w:rsidRPr="008450CD">
              <w:rPr>
                <w:iCs/>
              </w:rPr>
              <w:t>(профессиональные</w:t>
            </w:r>
            <w:r w:rsidR="00E050BB" w:rsidRPr="008450CD">
              <w:rPr>
                <w:iCs/>
              </w:rPr>
              <w:t xml:space="preserve"> </w:t>
            </w:r>
            <w:r w:rsidRPr="008450CD">
              <w:rPr>
                <w:iCs/>
              </w:rPr>
              <w:t>технические</w:t>
            </w:r>
            <w:r w:rsidR="00E050BB" w:rsidRPr="008450CD">
              <w:rPr>
                <w:iCs/>
              </w:rPr>
              <w:t xml:space="preserve"> </w:t>
            </w:r>
            <w:r w:rsidRPr="008450CD">
              <w:rPr>
                <w:iCs/>
              </w:rPr>
              <w:t>училища,</w:t>
            </w:r>
            <w:r w:rsidR="00E050BB" w:rsidRPr="008450CD">
              <w:rPr>
                <w:iCs/>
              </w:rPr>
              <w:t xml:space="preserve"> </w:t>
            </w:r>
            <w:r w:rsidRPr="008450CD">
              <w:rPr>
                <w:iCs/>
              </w:rPr>
              <w:t>колледжи,</w:t>
            </w:r>
            <w:r w:rsidR="00E050BB" w:rsidRPr="008450CD">
              <w:rPr>
                <w:iCs/>
              </w:rPr>
              <w:t xml:space="preserve"> </w:t>
            </w:r>
            <w:r w:rsidRPr="008450CD">
              <w:rPr>
                <w:iCs/>
              </w:rPr>
              <w:t>художественные,</w:t>
            </w:r>
            <w:r w:rsidR="00E050BB" w:rsidRPr="008450CD">
              <w:rPr>
                <w:iCs/>
              </w:rPr>
              <w:t xml:space="preserve"> </w:t>
            </w:r>
            <w:r w:rsidRPr="008450CD">
              <w:rPr>
                <w:iCs/>
              </w:rPr>
              <w:t>музыкальные</w:t>
            </w:r>
            <w:r w:rsidR="00E050BB" w:rsidRPr="008450CD">
              <w:rPr>
                <w:iCs/>
              </w:rPr>
              <w:t xml:space="preserve"> </w:t>
            </w:r>
            <w:r w:rsidRPr="008450CD">
              <w:rPr>
                <w:iCs/>
              </w:rPr>
              <w:t>училища,</w:t>
            </w:r>
            <w:r w:rsidR="00E050BB" w:rsidRPr="008450CD">
              <w:rPr>
                <w:iCs/>
              </w:rPr>
              <w:t xml:space="preserve"> </w:t>
            </w:r>
            <w:r w:rsidRPr="008450CD">
              <w:rPr>
                <w:iCs/>
              </w:rPr>
              <w:t>общества</w:t>
            </w:r>
            <w:r w:rsidR="00E050BB" w:rsidRPr="008450CD">
              <w:rPr>
                <w:iCs/>
              </w:rPr>
              <w:t xml:space="preserve"> </w:t>
            </w:r>
            <w:r w:rsidRPr="008450CD">
              <w:rPr>
                <w:iCs/>
              </w:rPr>
              <w:t>знаний,</w:t>
            </w:r>
            <w:r w:rsidR="00E050BB" w:rsidRPr="008450CD">
              <w:rPr>
                <w:iCs/>
              </w:rPr>
              <w:t xml:space="preserve"> </w:t>
            </w:r>
            <w:r w:rsidRPr="008450CD">
              <w:rPr>
                <w:iCs/>
              </w:rPr>
              <w:t>институты,</w:t>
            </w:r>
            <w:r w:rsidR="00E050BB" w:rsidRPr="008450CD">
              <w:rPr>
                <w:iCs/>
              </w:rPr>
              <w:t xml:space="preserve"> </w:t>
            </w:r>
            <w:r w:rsidRPr="008450CD">
              <w:rPr>
                <w:iCs/>
              </w:rPr>
              <w:t>университеты,</w:t>
            </w:r>
            <w:r w:rsidR="00E050BB" w:rsidRPr="008450CD">
              <w:rPr>
                <w:iCs/>
              </w:rPr>
              <w:t xml:space="preserve"> </w:t>
            </w:r>
            <w:r w:rsidRPr="008450CD">
              <w:rPr>
                <w:iCs/>
              </w:rPr>
              <w:t>организации</w:t>
            </w:r>
            <w:r w:rsidR="00E050BB" w:rsidRPr="008450CD">
              <w:rPr>
                <w:iCs/>
              </w:rPr>
              <w:t xml:space="preserve"> </w:t>
            </w:r>
            <w:r w:rsidRPr="008450CD">
              <w:rPr>
                <w:iCs/>
              </w:rPr>
              <w:t>по</w:t>
            </w:r>
            <w:r w:rsidR="00E050BB" w:rsidRPr="008450CD">
              <w:rPr>
                <w:iCs/>
              </w:rPr>
              <w:t xml:space="preserve"> </w:t>
            </w:r>
            <w:r w:rsidRPr="008450CD">
              <w:rPr>
                <w:iCs/>
              </w:rPr>
              <w:t>переподготовке</w:t>
            </w:r>
            <w:r w:rsidR="00E050BB" w:rsidRPr="008450CD">
              <w:rPr>
                <w:iCs/>
              </w:rPr>
              <w:t xml:space="preserve"> </w:t>
            </w:r>
            <w:r w:rsidRPr="008450CD">
              <w:rPr>
                <w:iCs/>
              </w:rPr>
              <w:t>и</w:t>
            </w:r>
            <w:r w:rsidR="00E050BB" w:rsidRPr="008450CD">
              <w:rPr>
                <w:iCs/>
              </w:rPr>
              <w:t xml:space="preserve"> </w:t>
            </w:r>
            <w:r w:rsidRPr="008450CD">
              <w:rPr>
                <w:iCs/>
              </w:rPr>
              <w:t>повышению</w:t>
            </w:r>
            <w:r w:rsidR="00E050BB" w:rsidRPr="008450CD">
              <w:rPr>
                <w:iCs/>
              </w:rPr>
              <w:t xml:space="preserve"> </w:t>
            </w:r>
            <w:r w:rsidRPr="008450CD">
              <w:rPr>
                <w:iCs/>
              </w:rPr>
              <w:t>квалификации</w:t>
            </w:r>
            <w:r w:rsidR="00E050BB" w:rsidRPr="008450CD">
              <w:rPr>
                <w:iCs/>
              </w:rPr>
              <w:t xml:space="preserve"> </w:t>
            </w:r>
            <w:r w:rsidRPr="008450CD">
              <w:rPr>
                <w:iCs/>
              </w:rPr>
              <w:t>специалистов</w:t>
            </w:r>
            <w:r w:rsidR="00E050BB" w:rsidRPr="008450CD">
              <w:rPr>
                <w:iCs/>
              </w:rPr>
              <w:t xml:space="preserve"> </w:t>
            </w:r>
            <w:r w:rsidRPr="008450CD">
              <w:rPr>
                <w:iCs/>
              </w:rPr>
              <w:t>и</w:t>
            </w:r>
            <w:r w:rsidR="00E050BB" w:rsidRPr="008450CD">
              <w:rPr>
                <w:iCs/>
              </w:rPr>
              <w:t xml:space="preserve"> </w:t>
            </w:r>
            <w:r w:rsidRPr="008450CD">
              <w:rPr>
                <w:iCs/>
              </w:rPr>
              <w:t>иные</w:t>
            </w:r>
            <w:r w:rsidR="00E050BB" w:rsidRPr="008450CD">
              <w:rPr>
                <w:iCs/>
              </w:rPr>
              <w:t xml:space="preserve"> </w:t>
            </w:r>
            <w:r w:rsidRPr="008450CD">
              <w:rPr>
                <w:iCs/>
              </w:rPr>
              <w:t>организации,</w:t>
            </w:r>
            <w:r w:rsidR="00E050BB" w:rsidRPr="008450CD">
              <w:rPr>
                <w:iCs/>
              </w:rPr>
              <w:t xml:space="preserve"> </w:t>
            </w:r>
            <w:r w:rsidRPr="008450CD">
              <w:rPr>
                <w:iCs/>
              </w:rPr>
              <w:t>осуществляющие</w:t>
            </w:r>
            <w:r w:rsidR="00E050BB" w:rsidRPr="008450CD">
              <w:rPr>
                <w:iCs/>
              </w:rPr>
              <w:t xml:space="preserve"> </w:t>
            </w:r>
            <w:r w:rsidRPr="008450CD">
              <w:rPr>
                <w:iCs/>
              </w:rPr>
              <w:t>деятельность</w:t>
            </w:r>
            <w:r w:rsidR="00E050BB" w:rsidRPr="008450CD">
              <w:rPr>
                <w:iCs/>
              </w:rPr>
              <w:t xml:space="preserve"> </w:t>
            </w:r>
            <w:r w:rsidRPr="008450CD">
              <w:rPr>
                <w:iCs/>
              </w:rPr>
              <w:t>по</w:t>
            </w:r>
            <w:r w:rsidR="00E050BB" w:rsidRPr="008450CD">
              <w:rPr>
                <w:iCs/>
              </w:rPr>
              <w:t xml:space="preserve"> </w:t>
            </w:r>
            <w:r w:rsidRPr="008450CD">
              <w:rPr>
                <w:iCs/>
              </w:rPr>
              <w:t>образованию</w:t>
            </w:r>
            <w:r w:rsidR="00E050BB" w:rsidRPr="008450CD">
              <w:rPr>
                <w:iCs/>
              </w:rPr>
              <w:t xml:space="preserve"> </w:t>
            </w:r>
            <w:r w:rsidRPr="008450CD">
              <w:rPr>
                <w:iCs/>
              </w:rPr>
              <w:t>и</w:t>
            </w:r>
            <w:r w:rsidR="00E050BB" w:rsidRPr="008450CD">
              <w:rPr>
                <w:iCs/>
              </w:rPr>
              <w:t xml:space="preserve"> </w:t>
            </w:r>
            <w:r w:rsidRPr="008450CD">
              <w:rPr>
                <w:iCs/>
              </w:rPr>
              <w:t>просвещению)</w:t>
            </w:r>
          </w:p>
        </w:tc>
        <w:tc>
          <w:tcPr>
            <w:tcW w:w="2268" w:type="dxa"/>
          </w:tcPr>
          <w:p w:rsidR="00BF5C15" w:rsidRPr="008450CD" w:rsidRDefault="00BF5C15" w:rsidP="00701BEF">
            <w:pPr>
              <w:ind w:firstLine="0"/>
              <w:jc w:val="center"/>
              <w:rPr>
                <w:szCs w:val="24"/>
              </w:rPr>
            </w:pPr>
            <w:r w:rsidRPr="008450CD">
              <w:rPr>
                <w:szCs w:val="24"/>
              </w:rPr>
              <w:t>3.5.2</w:t>
            </w:r>
          </w:p>
        </w:tc>
      </w:tr>
      <w:tr w:rsidR="00ED1EDD" w:rsidRPr="008450CD" w:rsidTr="00A96DD6">
        <w:tc>
          <w:tcPr>
            <w:tcW w:w="2249" w:type="dxa"/>
          </w:tcPr>
          <w:p w:rsidR="00ED1EDD" w:rsidRPr="008450CD" w:rsidRDefault="00ED1EDD" w:rsidP="00701BEF">
            <w:pPr>
              <w:ind w:firstLine="0"/>
              <w:rPr>
                <w:szCs w:val="24"/>
              </w:rPr>
            </w:pPr>
            <w:r w:rsidRPr="008450CD">
              <w:rPr>
                <w:szCs w:val="24"/>
              </w:rPr>
              <w:t>Культурное</w:t>
            </w:r>
            <w:r w:rsidR="00E050BB" w:rsidRPr="008450CD">
              <w:rPr>
                <w:szCs w:val="24"/>
              </w:rPr>
              <w:t xml:space="preserve"> </w:t>
            </w:r>
            <w:r w:rsidRPr="008450CD">
              <w:rPr>
                <w:szCs w:val="24"/>
              </w:rPr>
              <w:t>развитие</w:t>
            </w:r>
          </w:p>
        </w:tc>
        <w:tc>
          <w:tcPr>
            <w:tcW w:w="5038" w:type="dxa"/>
          </w:tcPr>
          <w:p w:rsidR="00ED1EDD" w:rsidRPr="008450CD" w:rsidRDefault="00ED1EDD" w:rsidP="00701BEF">
            <w:pPr>
              <w:pStyle w:val="a9"/>
              <w:spacing w:before="0" w:beforeAutospacing="0" w:after="0" w:afterAutospacing="0"/>
              <w:ind w:firstLine="19"/>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размещения</w:t>
            </w:r>
            <w:r w:rsidR="00E050BB" w:rsidRPr="008450CD">
              <w:rPr>
                <w:iCs/>
              </w:rPr>
              <w:t xml:space="preserve"> </w:t>
            </w:r>
            <w:r w:rsidRPr="008450CD">
              <w:rPr>
                <w:iCs/>
              </w:rPr>
              <w:t>в</w:t>
            </w:r>
            <w:r w:rsidR="00E050BB" w:rsidRPr="008450CD">
              <w:rPr>
                <w:iCs/>
              </w:rPr>
              <w:t xml:space="preserve"> </w:t>
            </w:r>
            <w:r w:rsidRPr="008450CD">
              <w:rPr>
                <w:iCs/>
              </w:rPr>
              <w:t>них</w:t>
            </w:r>
            <w:r w:rsidR="00E050BB" w:rsidRPr="008450CD">
              <w:rPr>
                <w:iCs/>
              </w:rPr>
              <w:t xml:space="preserve"> </w:t>
            </w:r>
            <w:r w:rsidRPr="008450CD">
              <w:rPr>
                <w:iCs/>
              </w:rPr>
              <w:t>музеев,</w:t>
            </w:r>
            <w:r w:rsidR="00E050BB" w:rsidRPr="008450CD">
              <w:rPr>
                <w:iCs/>
              </w:rPr>
              <w:t xml:space="preserve"> </w:t>
            </w:r>
            <w:r w:rsidRPr="008450CD">
              <w:rPr>
                <w:iCs/>
              </w:rPr>
              <w:t>выставочных</w:t>
            </w:r>
            <w:r w:rsidR="00E050BB" w:rsidRPr="008450CD">
              <w:rPr>
                <w:iCs/>
              </w:rPr>
              <w:t xml:space="preserve"> </w:t>
            </w:r>
            <w:r w:rsidRPr="008450CD">
              <w:rPr>
                <w:iCs/>
              </w:rPr>
              <w:t>залов,</w:t>
            </w:r>
            <w:r w:rsidR="00E050BB" w:rsidRPr="008450CD">
              <w:rPr>
                <w:iCs/>
              </w:rPr>
              <w:t xml:space="preserve"> </w:t>
            </w:r>
            <w:r w:rsidRPr="008450CD">
              <w:rPr>
                <w:iCs/>
              </w:rPr>
              <w:t>картинных</w:t>
            </w:r>
            <w:r w:rsidR="00E050BB" w:rsidRPr="008450CD">
              <w:rPr>
                <w:iCs/>
              </w:rPr>
              <w:t xml:space="preserve"> </w:t>
            </w:r>
            <w:r w:rsidRPr="008450CD">
              <w:rPr>
                <w:iCs/>
              </w:rPr>
              <w:t>и</w:t>
            </w:r>
            <w:r w:rsidR="00E050BB" w:rsidRPr="008450CD">
              <w:rPr>
                <w:iCs/>
              </w:rPr>
              <w:t xml:space="preserve"> </w:t>
            </w:r>
            <w:r w:rsidRPr="008450CD">
              <w:rPr>
                <w:iCs/>
              </w:rPr>
              <w:t>художественных</w:t>
            </w:r>
            <w:r w:rsidR="00E050BB" w:rsidRPr="008450CD">
              <w:rPr>
                <w:iCs/>
              </w:rPr>
              <w:t xml:space="preserve"> </w:t>
            </w:r>
            <w:r w:rsidRPr="008450CD">
              <w:rPr>
                <w:iCs/>
              </w:rPr>
              <w:t>галерей,</w:t>
            </w:r>
            <w:r w:rsidR="00E050BB" w:rsidRPr="008450CD">
              <w:rPr>
                <w:iCs/>
              </w:rPr>
              <w:t xml:space="preserve"> </w:t>
            </w:r>
            <w:r w:rsidRPr="008450CD">
              <w:rPr>
                <w:iCs/>
              </w:rPr>
              <w:t>домов</w:t>
            </w:r>
            <w:r w:rsidR="00E050BB" w:rsidRPr="008450CD">
              <w:rPr>
                <w:iCs/>
              </w:rPr>
              <w:t xml:space="preserve"> </w:t>
            </w:r>
            <w:r w:rsidRPr="008450CD">
              <w:rPr>
                <w:iCs/>
              </w:rPr>
              <w:t>культуры,</w:t>
            </w:r>
            <w:r w:rsidR="00E050BB" w:rsidRPr="008450CD">
              <w:rPr>
                <w:iCs/>
              </w:rPr>
              <w:t xml:space="preserve"> </w:t>
            </w:r>
            <w:r w:rsidRPr="008450CD">
              <w:rPr>
                <w:iCs/>
              </w:rPr>
              <w:t>библиотек,</w:t>
            </w:r>
            <w:r w:rsidR="00E050BB" w:rsidRPr="008450CD">
              <w:rPr>
                <w:iCs/>
              </w:rPr>
              <w:t xml:space="preserve"> </w:t>
            </w:r>
            <w:r w:rsidRPr="008450CD">
              <w:rPr>
                <w:iCs/>
              </w:rPr>
              <w:t>кинотеатров</w:t>
            </w:r>
            <w:r w:rsidR="00E050BB" w:rsidRPr="008450CD">
              <w:rPr>
                <w:iCs/>
              </w:rPr>
              <w:t xml:space="preserve"> </w:t>
            </w:r>
            <w:r w:rsidRPr="008450CD">
              <w:rPr>
                <w:iCs/>
              </w:rPr>
              <w:t>и</w:t>
            </w:r>
            <w:r w:rsidR="00E050BB" w:rsidRPr="008450CD">
              <w:rPr>
                <w:iCs/>
              </w:rPr>
              <w:t xml:space="preserve"> </w:t>
            </w:r>
            <w:r w:rsidRPr="008450CD">
              <w:rPr>
                <w:iCs/>
              </w:rPr>
              <w:t>кинозалов,</w:t>
            </w:r>
            <w:r w:rsidR="00E050BB" w:rsidRPr="008450CD">
              <w:rPr>
                <w:iCs/>
              </w:rPr>
              <w:t xml:space="preserve"> </w:t>
            </w:r>
            <w:r w:rsidRPr="008450CD">
              <w:rPr>
                <w:iCs/>
              </w:rPr>
              <w:t>видеосалонов,</w:t>
            </w:r>
            <w:r w:rsidR="00E050BB" w:rsidRPr="008450CD">
              <w:rPr>
                <w:iCs/>
              </w:rPr>
              <w:t xml:space="preserve"> </w:t>
            </w:r>
            <w:r w:rsidRPr="008450CD">
              <w:rPr>
                <w:iCs/>
              </w:rPr>
              <w:t>архивов,</w:t>
            </w:r>
            <w:r w:rsidR="00E050BB" w:rsidRPr="008450CD">
              <w:rPr>
                <w:iCs/>
              </w:rPr>
              <w:t xml:space="preserve"> </w:t>
            </w:r>
            <w:r w:rsidRPr="008450CD">
              <w:rPr>
                <w:iCs/>
              </w:rPr>
              <w:t>информационных</w:t>
            </w:r>
            <w:r w:rsidR="00E050BB" w:rsidRPr="008450CD">
              <w:rPr>
                <w:iCs/>
              </w:rPr>
              <w:t xml:space="preserve"> </w:t>
            </w:r>
            <w:r w:rsidRPr="008450CD">
              <w:rPr>
                <w:iCs/>
              </w:rPr>
              <w:t>центров,</w:t>
            </w:r>
            <w:r w:rsidR="00E050BB" w:rsidRPr="008450CD">
              <w:rPr>
                <w:iCs/>
              </w:rPr>
              <w:t xml:space="preserve"> </w:t>
            </w:r>
            <w:r w:rsidRPr="008450CD">
              <w:rPr>
                <w:iCs/>
              </w:rPr>
              <w:t>справочных</w:t>
            </w:r>
            <w:r w:rsidR="00E050BB" w:rsidRPr="008450CD">
              <w:rPr>
                <w:iCs/>
              </w:rPr>
              <w:t xml:space="preserve"> </w:t>
            </w:r>
            <w:r w:rsidRPr="008450CD">
              <w:rPr>
                <w:iCs/>
              </w:rPr>
              <w:t>бюро;</w:t>
            </w:r>
          </w:p>
          <w:p w:rsidR="00ED1EDD" w:rsidRPr="008450CD" w:rsidRDefault="00ED1EDD" w:rsidP="00701BEF">
            <w:pPr>
              <w:pStyle w:val="a9"/>
              <w:spacing w:before="0" w:beforeAutospacing="0" w:after="0" w:afterAutospacing="0"/>
              <w:ind w:firstLine="19"/>
              <w:rPr>
                <w:iCs/>
              </w:rPr>
            </w:pPr>
            <w:r w:rsidRPr="008450CD">
              <w:rPr>
                <w:iCs/>
              </w:rPr>
              <w:t>Компьютерные</w:t>
            </w:r>
            <w:r w:rsidR="00E050BB" w:rsidRPr="008450CD">
              <w:rPr>
                <w:iCs/>
              </w:rPr>
              <w:t xml:space="preserve"> </w:t>
            </w:r>
            <w:r w:rsidRPr="008450CD">
              <w:rPr>
                <w:iCs/>
              </w:rPr>
              <w:t>центры,</w:t>
            </w:r>
            <w:r w:rsidR="00E050BB" w:rsidRPr="008450CD">
              <w:rPr>
                <w:iCs/>
              </w:rPr>
              <w:t xml:space="preserve"> </w:t>
            </w:r>
            <w:r w:rsidRPr="008450CD">
              <w:rPr>
                <w:iCs/>
              </w:rPr>
              <w:t>интернет-кафе</w:t>
            </w:r>
          </w:p>
        </w:tc>
        <w:tc>
          <w:tcPr>
            <w:tcW w:w="2268" w:type="dxa"/>
          </w:tcPr>
          <w:p w:rsidR="00ED1EDD" w:rsidRPr="008450CD" w:rsidRDefault="00ED1EDD" w:rsidP="00701BEF">
            <w:pPr>
              <w:ind w:firstLine="0"/>
              <w:jc w:val="center"/>
              <w:rPr>
                <w:szCs w:val="24"/>
              </w:rPr>
            </w:pPr>
            <w:r w:rsidRPr="008450CD">
              <w:rPr>
                <w:szCs w:val="24"/>
              </w:rPr>
              <w:t>3.6</w:t>
            </w:r>
          </w:p>
        </w:tc>
      </w:tr>
      <w:tr w:rsidR="00ED1EDD" w:rsidRPr="008450CD" w:rsidTr="00A96DD6">
        <w:tc>
          <w:tcPr>
            <w:tcW w:w="2249" w:type="dxa"/>
          </w:tcPr>
          <w:p w:rsidR="00ED1EDD" w:rsidRPr="008450CD" w:rsidRDefault="00ED1EDD"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судов,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r w:rsidR="00E050BB" w:rsidRPr="008450CD">
              <w:rPr>
                <w:szCs w:val="24"/>
              </w:rPr>
              <w:t xml:space="preserve"> </w:t>
            </w:r>
          </w:p>
          <w:p w:rsidR="00ED1EDD" w:rsidRPr="008450CD" w:rsidRDefault="00ED1EDD" w:rsidP="00701BEF">
            <w:pPr>
              <w:ind w:firstLine="19"/>
              <w:rPr>
                <w:szCs w:val="24"/>
              </w:rPr>
            </w:pPr>
            <w:r w:rsidRPr="008450CD">
              <w:rPr>
                <w:szCs w:val="24"/>
              </w:rPr>
              <w:t>Нотариальные</w:t>
            </w:r>
            <w:r w:rsidR="00E050BB" w:rsidRPr="008450CD">
              <w:rPr>
                <w:szCs w:val="24"/>
              </w:rPr>
              <w:t xml:space="preserve"> </w:t>
            </w:r>
            <w:r w:rsidRPr="008450CD">
              <w:rPr>
                <w:szCs w:val="24"/>
              </w:rPr>
              <w:t>конторы,</w:t>
            </w:r>
            <w:r w:rsidR="00E050BB" w:rsidRPr="008450CD">
              <w:rPr>
                <w:szCs w:val="24"/>
              </w:rPr>
              <w:t xml:space="preserve"> </w:t>
            </w:r>
            <w:r w:rsidRPr="008450CD">
              <w:rPr>
                <w:szCs w:val="24"/>
              </w:rPr>
              <w:t>прочие</w:t>
            </w:r>
            <w:r w:rsidR="00E050BB" w:rsidRPr="008450CD">
              <w:rPr>
                <w:szCs w:val="24"/>
              </w:rPr>
              <w:t xml:space="preserve"> </w:t>
            </w:r>
            <w:r w:rsidRPr="008450CD">
              <w:rPr>
                <w:szCs w:val="24"/>
              </w:rPr>
              <w:t>юридические</w:t>
            </w:r>
            <w:r w:rsidR="00E050BB" w:rsidRPr="008450CD">
              <w:rPr>
                <w:szCs w:val="24"/>
              </w:rPr>
              <w:t xml:space="preserve"> </w:t>
            </w:r>
            <w:r w:rsidRPr="008450CD">
              <w:rPr>
                <w:szCs w:val="24"/>
              </w:rPr>
              <w:t>учреждения;</w:t>
            </w:r>
          </w:p>
          <w:p w:rsidR="00ED1EDD" w:rsidRPr="008450CD" w:rsidRDefault="000E226C" w:rsidP="00701BEF">
            <w:pPr>
              <w:ind w:firstLine="19"/>
              <w:rPr>
                <w:szCs w:val="24"/>
              </w:rPr>
            </w:pPr>
            <w:r w:rsidRPr="008450CD">
              <w:rPr>
                <w:szCs w:val="24"/>
              </w:rPr>
              <w:t>Отделения</w:t>
            </w:r>
            <w:r w:rsidR="00ED1EDD" w:rsidRPr="008450CD">
              <w:rPr>
                <w:szCs w:val="24"/>
              </w:rPr>
              <w:t>,</w:t>
            </w:r>
            <w:r w:rsidR="00E050BB" w:rsidRPr="008450CD">
              <w:rPr>
                <w:szCs w:val="24"/>
              </w:rPr>
              <w:t xml:space="preserve"> </w:t>
            </w:r>
            <w:r w:rsidR="00ED1EDD" w:rsidRPr="008450CD">
              <w:rPr>
                <w:szCs w:val="24"/>
              </w:rPr>
              <w:t>участковые</w:t>
            </w:r>
            <w:r w:rsidR="00E050BB" w:rsidRPr="008450CD">
              <w:rPr>
                <w:szCs w:val="24"/>
              </w:rPr>
              <w:t xml:space="preserve"> </w:t>
            </w:r>
            <w:r w:rsidR="00ED1EDD" w:rsidRPr="008450CD">
              <w:rPr>
                <w:szCs w:val="24"/>
              </w:rPr>
              <w:t>пункты</w:t>
            </w:r>
            <w:r w:rsidR="00E050BB" w:rsidRPr="008450CD">
              <w:rPr>
                <w:szCs w:val="24"/>
              </w:rPr>
              <w:t xml:space="preserve"> </w:t>
            </w:r>
            <w:r w:rsidR="00ED1EDD" w:rsidRPr="008450CD">
              <w:rPr>
                <w:szCs w:val="24"/>
              </w:rPr>
              <w:t>полиции</w:t>
            </w:r>
          </w:p>
        </w:tc>
        <w:tc>
          <w:tcPr>
            <w:tcW w:w="2268" w:type="dxa"/>
          </w:tcPr>
          <w:p w:rsidR="00ED1EDD" w:rsidRPr="008450CD" w:rsidRDefault="00ED1EDD" w:rsidP="00701BEF">
            <w:pPr>
              <w:ind w:firstLine="0"/>
              <w:jc w:val="center"/>
              <w:rPr>
                <w:szCs w:val="24"/>
              </w:rPr>
            </w:pPr>
            <w:r w:rsidRPr="008450CD">
              <w:rPr>
                <w:szCs w:val="24"/>
              </w:rPr>
              <w:t>3.8</w:t>
            </w:r>
          </w:p>
        </w:tc>
      </w:tr>
      <w:tr w:rsidR="00BF5C15" w:rsidRPr="008450CD" w:rsidTr="00A96DD6">
        <w:tc>
          <w:tcPr>
            <w:tcW w:w="2249" w:type="dxa"/>
          </w:tcPr>
          <w:p w:rsidR="00BF5C15" w:rsidRPr="008450CD" w:rsidRDefault="00BF5C15" w:rsidP="00701BEF">
            <w:pPr>
              <w:ind w:firstLine="0"/>
              <w:rPr>
                <w:szCs w:val="24"/>
              </w:rPr>
            </w:pPr>
            <w:r w:rsidRPr="008450CD">
              <w:rPr>
                <w:szCs w:val="24"/>
              </w:rPr>
              <w:t>Обеспечение</w:t>
            </w:r>
            <w:r w:rsidR="00E050BB" w:rsidRPr="008450CD">
              <w:rPr>
                <w:szCs w:val="24"/>
              </w:rPr>
              <w:t xml:space="preserve"> </w:t>
            </w:r>
            <w:r w:rsidRPr="008450CD">
              <w:rPr>
                <w:szCs w:val="24"/>
              </w:rPr>
              <w:t>научной</w:t>
            </w:r>
            <w:r w:rsidR="00E050BB" w:rsidRPr="008450CD">
              <w:rPr>
                <w:szCs w:val="24"/>
              </w:rPr>
              <w:t xml:space="preserve"> </w:t>
            </w:r>
            <w:r w:rsidRPr="008450CD">
              <w:rPr>
                <w:szCs w:val="24"/>
              </w:rPr>
              <w:t>деятельности</w:t>
            </w:r>
          </w:p>
        </w:tc>
        <w:tc>
          <w:tcPr>
            <w:tcW w:w="5038" w:type="dxa"/>
          </w:tcPr>
          <w:p w:rsidR="00BF5C15" w:rsidRPr="008450CD" w:rsidRDefault="00BF5C15" w:rsidP="00701BEF">
            <w:pPr>
              <w:pStyle w:val="a9"/>
              <w:spacing w:before="0" w:beforeAutospacing="0" w:after="0" w:afterAutospacing="0"/>
              <w:ind w:firstLine="19"/>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для</w:t>
            </w:r>
            <w:r w:rsidR="00E050BB" w:rsidRPr="008450CD">
              <w:rPr>
                <w:iCs/>
              </w:rPr>
              <w:t xml:space="preserve"> </w:t>
            </w:r>
            <w:r w:rsidRPr="008450CD">
              <w:rPr>
                <w:iCs/>
              </w:rPr>
              <w:t>проведения</w:t>
            </w:r>
            <w:r w:rsidR="00E050BB" w:rsidRPr="008450CD">
              <w:rPr>
                <w:iCs/>
              </w:rPr>
              <w:t xml:space="preserve"> </w:t>
            </w:r>
            <w:r w:rsidRPr="008450CD">
              <w:rPr>
                <w:iCs/>
              </w:rPr>
              <w:t>научных</w:t>
            </w:r>
            <w:r w:rsidR="00E050BB" w:rsidRPr="008450CD">
              <w:rPr>
                <w:iCs/>
              </w:rPr>
              <w:t xml:space="preserve"> </w:t>
            </w:r>
            <w:r w:rsidRPr="008450CD">
              <w:rPr>
                <w:iCs/>
              </w:rPr>
              <w:t>исследований</w:t>
            </w:r>
            <w:r w:rsidR="00E050BB" w:rsidRPr="008450CD">
              <w:rPr>
                <w:iCs/>
              </w:rPr>
              <w:t xml:space="preserve"> </w:t>
            </w:r>
            <w:r w:rsidRPr="008450CD">
              <w:rPr>
                <w:iCs/>
              </w:rPr>
              <w:t>и</w:t>
            </w:r>
            <w:r w:rsidR="00E050BB" w:rsidRPr="008450CD">
              <w:rPr>
                <w:iCs/>
              </w:rPr>
              <w:t xml:space="preserve"> </w:t>
            </w:r>
            <w:r w:rsidRPr="008450CD">
              <w:rPr>
                <w:iCs/>
              </w:rPr>
              <w:t>изысканий,</w:t>
            </w:r>
            <w:r w:rsidR="00E050BB" w:rsidRPr="008450CD">
              <w:rPr>
                <w:iCs/>
              </w:rPr>
              <w:t xml:space="preserve"> </w:t>
            </w:r>
            <w:r w:rsidRPr="008450CD">
              <w:rPr>
                <w:iCs/>
              </w:rPr>
              <w:t>испытаний</w:t>
            </w:r>
            <w:r w:rsidR="00E050BB" w:rsidRPr="008450CD">
              <w:rPr>
                <w:iCs/>
              </w:rPr>
              <w:t xml:space="preserve"> </w:t>
            </w:r>
            <w:r w:rsidRPr="008450CD">
              <w:rPr>
                <w:iCs/>
              </w:rPr>
              <w:t>опытных</w:t>
            </w:r>
            <w:r w:rsidR="00E050BB" w:rsidRPr="008450CD">
              <w:rPr>
                <w:iCs/>
              </w:rPr>
              <w:t xml:space="preserve"> </w:t>
            </w:r>
            <w:r w:rsidRPr="008450CD">
              <w:rPr>
                <w:iCs/>
              </w:rPr>
              <w:t>промышленных</w:t>
            </w:r>
            <w:r w:rsidR="00E050BB" w:rsidRPr="008450CD">
              <w:rPr>
                <w:iCs/>
              </w:rPr>
              <w:t xml:space="preserve"> </w:t>
            </w:r>
            <w:r w:rsidRPr="008450CD">
              <w:rPr>
                <w:iCs/>
              </w:rPr>
              <w:t>образцов,</w:t>
            </w:r>
            <w:r w:rsidR="00E050BB" w:rsidRPr="008450CD">
              <w:rPr>
                <w:iCs/>
              </w:rPr>
              <w:t xml:space="preserve"> </w:t>
            </w:r>
            <w:r w:rsidRPr="008450CD">
              <w:rPr>
                <w:iCs/>
              </w:rPr>
              <w:t>для</w:t>
            </w:r>
            <w:r w:rsidR="00E050BB" w:rsidRPr="008450CD">
              <w:rPr>
                <w:iCs/>
              </w:rPr>
              <w:t xml:space="preserve"> </w:t>
            </w:r>
            <w:r w:rsidRPr="008450CD">
              <w:rPr>
                <w:iCs/>
              </w:rPr>
              <w:t>размещения</w:t>
            </w:r>
            <w:r w:rsidR="00E050BB" w:rsidRPr="008450CD">
              <w:rPr>
                <w:iCs/>
              </w:rPr>
              <w:t xml:space="preserve"> </w:t>
            </w:r>
            <w:r w:rsidRPr="008450CD">
              <w:rPr>
                <w:iCs/>
              </w:rPr>
              <w:t>организаций,</w:t>
            </w:r>
            <w:r w:rsidR="00E050BB" w:rsidRPr="008450CD">
              <w:rPr>
                <w:iCs/>
              </w:rPr>
              <w:t xml:space="preserve"> </w:t>
            </w:r>
            <w:r w:rsidRPr="008450CD">
              <w:rPr>
                <w:iCs/>
              </w:rPr>
              <w:t>осуществляющих</w:t>
            </w:r>
            <w:r w:rsidR="00E050BB" w:rsidRPr="008450CD">
              <w:rPr>
                <w:iCs/>
              </w:rPr>
              <w:t xml:space="preserve"> </w:t>
            </w:r>
            <w:r w:rsidRPr="008450CD">
              <w:rPr>
                <w:iCs/>
              </w:rPr>
              <w:t>научные</w:t>
            </w:r>
            <w:r w:rsidR="00E050BB" w:rsidRPr="008450CD">
              <w:rPr>
                <w:iCs/>
              </w:rPr>
              <w:t xml:space="preserve"> </w:t>
            </w:r>
            <w:r w:rsidRPr="008450CD">
              <w:rPr>
                <w:iCs/>
              </w:rPr>
              <w:t>изыскания,</w:t>
            </w:r>
            <w:r w:rsidR="00E050BB" w:rsidRPr="008450CD">
              <w:rPr>
                <w:iCs/>
              </w:rPr>
              <w:t xml:space="preserve"> </w:t>
            </w:r>
            <w:r w:rsidRPr="008450CD">
              <w:rPr>
                <w:iCs/>
              </w:rPr>
              <w:t>исследования</w:t>
            </w:r>
            <w:r w:rsidR="00E050BB" w:rsidRPr="008450CD">
              <w:rPr>
                <w:iCs/>
              </w:rPr>
              <w:t xml:space="preserve"> </w:t>
            </w:r>
            <w:r w:rsidRPr="008450CD">
              <w:rPr>
                <w:iCs/>
              </w:rPr>
              <w:t>и</w:t>
            </w:r>
            <w:r w:rsidR="00E050BB" w:rsidRPr="008450CD">
              <w:rPr>
                <w:iCs/>
              </w:rPr>
              <w:t xml:space="preserve"> </w:t>
            </w:r>
            <w:r w:rsidRPr="008450CD">
              <w:rPr>
                <w:iCs/>
              </w:rPr>
              <w:t>разработки</w:t>
            </w:r>
            <w:r w:rsidR="00E050BB" w:rsidRPr="008450CD">
              <w:rPr>
                <w:iCs/>
              </w:rPr>
              <w:t xml:space="preserve"> </w:t>
            </w:r>
            <w:r w:rsidRPr="008450CD">
              <w:rPr>
                <w:iCs/>
              </w:rPr>
              <w:t>(научно-исследовательские</w:t>
            </w:r>
            <w:r w:rsidR="00E050BB" w:rsidRPr="008450CD">
              <w:rPr>
                <w:iCs/>
              </w:rPr>
              <w:t xml:space="preserve"> </w:t>
            </w:r>
            <w:r w:rsidRPr="008450CD">
              <w:rPr>
                <w:iCs/>
              </w:rPr>
              <w:t>институты,</w:t>
            </w:r>
            <w:r w:rsidR="00E050BB" w:rsidRPr="008450CD">
              <w:rPr>
                <w:iCs/>
              </w:rPr>
              <w:t xml:space="preserve"> </w:t>
            </w:r>
            <w:r w:rsidRPr="008450CD">
              <w:rPr>
                <w:iCs/>
              </w:rPr>
              <w:t>проектные</w:t>
            </w:r>
            <w:r w:rsidR="00E050BB" w:rsidRPr="008450CD">
              <w:rPr>
                <w:iCs/>
              </w:rPr>
              <w:t xml:space="preserve"> </w:t>
            </w:r>
            <w:r w:rsidRPr="008450CD">
              <w:rPr>
                <w:iCs/>
              </w:rPr>
              <w:t>институты)</w:t>
            </w:r>
          </w:p>
        </w:tc>
        <w:tc>
          <w:tcPr>
            <w:tcW w:w="2268" w:type="dxa"/>
          </w:tcPr>
          <w:p w:rsidR="00BF5C15" w:rsidRPr="008450CD" w:rsidRDefault="00BF5C15" w:rsidP="00701BEF">
            <w:pPr>
              <w:ind w:firstLine="0"/>
              <w:jc w:val="center"/>
              <w:rPr>
                <w:szCs w:val="24"/>
              </w:rPr>
            </w:pPr>
            <w:r w:rsidRPr="008450CD">
              <w:rPr>
                <w:szCs w:val="24"/>
              </w:rPr>
              <w:t>3.9</w:t>
            </w:r>
          </w:p>
        </w:tc>
      </w:tr>
      <w:tr w:rsidR="00ED1EDD" w:rsidRPr="008450CD" w:rsidTr="00A96DD6">
        <w:tc>
          <w:tcPr>
            <w:tcW w:w="2249" w:type="dxa"/>
          </w:tcPr>
          <w:p w:rsidR="00ED1EDD" w:rsidRPr="008450CD" w:rsidRDefault="00ED1EDD" w:rsidP="00701BEF">
            <w:pPr>
              <w:ind w:firstLine="0"/>
              <w:rPr>
                <w:szCs w:val="24"/>
              </w:rPr>
            </w:pPr>
            <w:r w:rsidRPr="008450CD">
              <w:rPr>
                <w:szCs w:val="24"/>
              </w:rPr>
              <w:t>Деловое</w:t>
            </w:r>
            <w:r w:rsidR="00E050BB" w:rsidRPr="008450CD">
              <w:rPr>
                <w:szCs w:val="24"/>
              </w:rPr>
              <w:t xml:space="preserve"> </w:t>
            </w:r>
            <w:r w:rsidRPr="008450CD">
              <w:rPr>
                <w:szCs w:val="24"/>
              </w:rPr>
              <w:t>управление</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управленческой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t>государственным</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муниципальным</w:t>
            </w:r>
            <w:r w:rsidR="00E050BB" w:rsidRPr="008450CD">
              <w:rPr>
                <w:szCs w:val="24"/>
              </w:rPr>
              <w:t xml:space="preserve"> </w:t>
            </w:r>
            <w:r w:rsidRPr="008450CD">
              <w:rPr>
                <w:szCs w:val="24"/>
              </w:rPr>
              <w:t>управлением</w:t>
            </w:r>
            <w:r w:rsidR="00E050BB" w:rsidRPr="008450CD">
              <w:rPr>
                <w:szCs w:val="24"/>
              </w:rPr>
              <w:t xml:space="preserve"> </w:t>
            </w:r>
            <w:r w:rsidRPr="008450CD">
              <w:rPr>
                <w:szCs w:val="24"/>
              </w:rPr>
              <w:t>и</w:t>
            </w:r>
            <w:r w:rsidR="00E050BB" w:rsidRPr="008450CD">
              <w:rPr>
                <w:szCs w:val="24"/>
              </w:rPr>
              <w:t xml:space="preserve"> </w:t>
            </w:r>
            <w:r w:rsidRPr="008450CD">
              <w:rPr>
                <w:szCs w:val="24"/>
              </w:rPr>
              <w:t>оказанием</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(офисные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w:t>
            </w:r>
            <w:r w:rsidR="00E050BB" w:rsidRPr="008450CD">
              <w:rPr>
                <w:szCs w:val="24"/>
              </w:rPr>
              <w:t xml:space="preserve"> </w:t>
            </w:r>
            <w:r w:rsidRPr="008450CD">
              <w:rPr>
                <w:szCs w:val="24"/>
              </w:rPr>
              <w:t>конторы</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фирм,</w:t>
            </w:r>
            <w:r w:rsidR="00E050BB" w:rsidRPr="008450CD">
              <w:rPr>
                <w:szCs w:val="24"/>
              </w:rPr>
              <w:t xml:space="preserve"> </w:t>
            </w:r>
            <w:r w:rsidRPr="008450CD">
              <w:rPr>
                <w:szCs w:val="24"/>
              </w:rPr>
              <w:t>компаний);</w:t>
            </w:r>
          </w:p>
        </w:tc>
        <w:tc>
          <w:tcPr>
            <w:tcW w:w="2268" w:type="dxa"/>
          </w:tcPr>
          <w:p w:rsidR="00ED1EDD" w:rsidRPr="008450CD" w:rsidRDefault="00ED1EDD" w:rsidP="00701BEF">
            <w:pPr>
              <w:ind w:firstLine="0"/>
              <w:jc w:val="center"/>
              <w:rPr>
                <w:szCs w:val="24"/>
              </w:rPr>
            </w:pPr>
            <w:r w:rsidRPr="008450CD">
              <w:rPr>
                <w:szCs w:val="24"/>
              </w:rPr>
              <w:t>4.1</w:t>
            </w:r>
          </w:p>
        </w:tc>
      </w:tr>
      <w:tr w:rsidR="00BC4E52" w:rsidRPr="008450CD" w:rsidTr="00A96DD6">
        <w:tc>
          <w:tcPr>
            <w:tcW w:w="2249" w:type="dxa"/>
          </w:tcPr>
          <w:p w:rsidR="00BC4E52" w:rsidRPr="008450CD" w:rsidRDefault="00BC4E52" w:rsidP="00701BEF">
            <w:pPr>
              <w:ind w:firstLine="0"/>
              <w:rPr>
                <w:szCs w:val="24"/>
              </w:rPr>
            </w:pPr>
            <w:r w:rsidRPr="008450CD">
              <w:rPr>
                <w:szCs w:val="24"/>
              </w:rPr>
              <w:t>Объекты</w:t>
            </w:r>
            <w:r w:rsidR="00E050BB" w:rsidRPr="008450CD">
              <w:rPr>
                <w:szCs w:val="24"/>
              </w:rPr>
              <w:t xml:space="preserve"> </w:t>
            </w:r>
            <w:r w:rsidRPr="008450CD">
              <w:rPr>
                <w:szCs w:val="24"/>
              </w:rPr>
              <w:t>торговли</w:t>
            </w:r>
            <w:r w:rsidR="00E050BB" w:rsidRPr="008450CD">
              <w:rPr>
                <w:szCs w:val="24"/>
              </w:rPr>
              <w:t xml:space="preserve"> </w:t>
            </w:r>
            <w:r w:rsidRPr="008450CD">
              <w:rPr>
                <w:szCs w:val="24"/>
              </w:rPr>
              <w:t>(торговые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lastRenderedPageBreak/>
              <w:t>торгово-развлекательные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(комплексы)</w:t>
            </w:r>
          </w:p>
        </w:tc>
        <w:tc>
          <w:tcPr>
            <w:tcW w:w="5038" w:type="dxa"/>
          </w:tcPr>
          <w:p w:rsidR="00BC4E52" w:rsidRPr="008450CD" w:rsidRDefault="00BC4E52" w:rsidP="00701BEF">
            <w:pPr>
              <w:pStyle w:val="a9"/>
              <w:spacing w:before="0" w:beforeAutospacing="0" w:after="0" w:afterAutospacing="0"/>
              <w:ind w:firstLine="19"/>
              <w:rPr>
                <w:iCs/>
              </w:rPr>
            </w:pPr>
            <w:r w:rsidRPr="008450CD">
              <w:rPr>
                <w:iCs/>
              </w:rPr>
              <w:lastRenderedPageBreak/>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общей</w:t>
            </w:r>
            <w:r w:rsidR="00E050BB" w:rsidRPr="008450CD">
              <w:rPr>
                <w:iCs/>
              </w:rPr>
              <w:t xml:space="preserve"> </w:t>
            </w:r>
            <w:r w:rsidRPr="008450CD">
              <w:rPr>
                <w:iCs/>
              </w:rPr>
              <w:t>площадью</w:t>
            </w:r>
            <w:r w:rsidR="00E050BB" w:rsidRPr="008450CD">
              <w:rPr>
                <w:iCs/>
              </w:rPr>
              <w:t xml:space="preserve"> </w:t>
            </w:r>
            <w:r w:rsidRPr="008450CD">
              <w:rPr>
                <w:iCs/>
              </w:rPr>
              <w:t>свыше</w:t>
            </w:r>
            <w:r w:rsidR="00E050BB" w:rsidRPr="008450CD">
              <w:rPr>
                <w:iCs/>
              </w:rPr>
              <w:t xml:space="preserve"> </w:t>
            </w:r>
            <w:r w:rsidRPr="008450CD">
              <w:rPr>
                <w:iCs/>
              </w:rPr>
              <w:t>5000</w:t>
            </w:r>
            <w:r w:rsidR="00E050BB" w:rsidRPr="008450CD">
              <w:rPr>
                <w:iCs/>
              </w:rPr>
              <w:t xml:space="preserve"> </w:t>
            </w:r>
            <w:r w:rsidRPr="008450CD">
              <w:rPr>
                <w:iCs/>
              </w:rPr>
              <w:lastRenderedPageBreak/>
              <w:t>кв.</w:t>
            </w:r>
            <w:r w:rsidR="00E050BB" w:rsidRPr="008450CD">
              <w:rPr>
                <w:iCs/>
              </w:rPr>
              <w:t xml:space="preserve"> </w:t>
            </w:r>
            <w:r w:rsidR="00243A36" w:rsidRPr="008450CD">
              <w:rPr>
                <w:iCs/>
              </w:rPr>
              <w:t>м</w:t>
            </w:r>
            <w:r w:rsidR="00E050BB" w:rsidRPr="008450CD">
              <w:rPr>
                <w:iCs/>
              </w:rPr>
              <w:t xml:space="preserve"> </w:t>
            </w:r>
            <w:r w:rsidRPr="008450CD">
              <w:rPr>
                <w:iCs/>
              </w:rPr>
              <w:t>с</w:t>
            </w:r>
            <w:r w:rsidR="00E050BB" w:rsidRPr="008450CD">
              <w:rPr>
                <w:iCs/>
              </w:rPr>
              <w:t xml:space="preserve"> </w:t>
            </w:r>
            <w:r w:rsidRPr="008450CD">
              <w:rPr>
                <w:iCs/>
              </w:rPr>
              <w:t>целью</w:t>
            </w:r>
            <w:r w:rsidR="00E050BB" w:rsidRPr="008450CD">
              <w:rPr>
                <w:iCs/>
              </w:rPr>
              <w:t xml:space="preserve"> </w:t>
            </w:r>
            <w:r w:rsidRPr="008450CD">
              <w:rPr>
                <w:iCs/>
              </w:rPr>
              <w:t>размещения</w:t>
            </w:r>
            <w:r w:rsidR="00E050BB" w:rsidRPr="008450CD">
              <w:rPr>
                <w:iCs/>
              </w:rPr>
              <w:t xml:space="preserve"> </w:t>
            </w:r>
            <w:r w:rsidRPr="008450CD">
              <w:rPr>
                <w:iCs/>
              </w:rPr>
              <w:t>одной</w:t>
            </w:r>
            <w:r w:rsidR="00E050BB" w:rsidRPr="008450CD">
              <w:rPr>
                <w:iCs/>
              </w:rPr>
              <w:t xml:space="preserve"> </w:t>
            </w:r>
            <w:r w:rsidRPr="008450CD">
              <w:rPr>
                <w:iCs/>
              </w:rPr>
              <w:t>или</w:t>
            </w:r>
            <w:r w:rsidR="00E050BB" w:rsidRPr="008450CD">
              <w:rPr>
                <w:iCs/>
              </w:rPr>
              <w:t xml:space="preserve"> </w:t>
            </w:r>
            <w:r w:rsidRPr="008450CD">
              <w:rPr>
                <w:iCs/>
              </w:rPr>
              <w:t>нескольких</w:t>
            </w:r>
            <w:r w:rsidR="00E050BB" w:rsidRPr="008450CD">
              <w:rPr>
                <w:iCs/>
              </w:rPr>
              <w:t xml:space="preserve"> </w:t>
            </w:r>
            <w:r w:rsidRPr="008450CD">
              <w:rPr>
                <w:iCs/>
              </w:rPr>
              <w:t>организаций,</w:t>
            </w:r>
            <w:r w:rsidR="00E050BB" w:rsidRPr="008450CD">
              <w:rPr>
                <w:iCs/>
              </w:rPr>
              <w:t xml:space="preserve"> </w:t>
            </w:r>
            <w:r w:rsidRPr="008450CD">
              <w:rPr>
                <w:iCs/>
              </w:rPr>
              <w:t>осуществляющих</w:t>
            </w:r>
            <w:r w:rsidR="00E050BB" w:rsidRPr="008450CD">
              <w:rPr>
                <w:iCs/>
              </w:rPr>
              <w:t xml:space="preserve"> </w:t>
            </w:r>
            <w:r w:rsidRPr="008450CD">
              <w:rPr>
                <w:iCs/>
              </w:rPr>
              <w:t>продажу</w:t>
            </w:r>
            <w:r w:rsidR="00E050BB" w:rsidRPr="008450CD">
              <w:rPr>
                <w:iCs/>
              </w:rPr>
              <w:t xml:space="preserve"> </w:t>
            </w:r>
            <w:r w:rsidRPr="008450CD">
              <w:rPr>
                <w:iCs/>
              </w:rPr>
              <w:t>товаров,</w:t>
            </w:r>
            <w:r w:rsidR="00E050BB" w:rsidRPr="008450CD">
              <w:rPr>
                <w:iCs/>
              </w:rPr>
              <w:t xml:space="preserve"> </w:t>
            </w:r>
            <w:r w:rsidRPr="008450CD">
              <w:rPr>
                <w:iCs/>
              </w:rPr>
              <w:t>и</w:t>
            </w:r>
            <w:r w:rsidR="00E050BB" w:rsidRPr="008450CD">
              <w:rPr>
                <w:iCs/>
              </w:rPr>
              <w:t xml:space="preserve"> </w:t>
            </w:r>
            <w:r w:rsidRPr="008450CD">
              <w:rPr>
                <w:iCs/>
              </w:rPr>
              <w:t>(или)</w:t>
            </w:r>
            <w:r w:rsidR="00E050BB" w:rsidRPr="008450CD">
              <w:rPr>
                <w:iCs/>
              </w:rPr>
              <w:t xml:space="preserve"> </w:t>
            </w:r>
            <w:r w:rsidRPr="008450CD">
              <w:rPr>
                <w:iCs/>
              </w:rPr>
              <w:t>оказание</w:t>
            </w:r>
            <w:r w:rsidR="00E050BB" w:rsidRPr="008450CD">
              <w:rPr>
                <w:iCs/>
              </w:rPr>
              <w:t xml:space="preserve"> </w:t>
            </w:r>
            <w:r w:rsidRPr="008450CD">
              <w:rPr>
                <w:iCs/>
              </w:rPr>
              <w:t>услуг</w:t>
            </w:r>
            <w:r w:rsidR="00E050BB" w:rsidRPr="008450CD">
              <w:rPr>
                <w:iCs/>
              </w:rPr>
              <w:t xml:space="preserve"> </w:t>
            </w:r>
            <w:r w:rsidRPr="008450CD">
              <w:rPr>
                <w:iCs/>
              </w:rPr>
              <w:t>в</w:t>
            </w:r>
            <w:r w:rsidR="00E050BB" w:rsidRPr="008450CD">
              <w:rPr>
                <w:iCs/>
              </w:rPr>
              <w:t xml:space="preserve"> </w:t>
            </w:r>
            <w:r w:rsidRPr="008450CD">
              <w:rPr>
                <w:iCs/>
              </w:rPr>
              <w:t>соответствии</w:t>
            </w:r>
            <w:r w:rsidR="00E050BB" w:rsidRPr="008450CD">
              <w:rPr>
                <w:iCs/>
              </w:rPr>
              <w:t xml:space="preserve"> </w:t>
            </w:r>
            <w:r w:rsidRPr="008450CD">
              <w:rPr>
                <w:iCs/>
              </w:rPr>
              <w:t>с</w:t>
            </w:r>
            <w:r w:rsidR="00E050BB" w:rsidRPr="008450CD">
              <w:rPr>
                <w:iCs/>
              </w:rPr>
              <w:t xml:space="preserve"> </w:t>
            </w:r>
            <w:r w:rsidRPr="008450CD">
              <w:rPr>
                <w:iCs/>
              </w:rPr>
              <w:t>содержанием</w:t>
            </w:r>
            <w:r w:rsidR="00E050BB" w:rsidRPr="008450CD">
              <w:rPr>
                <w:iCs/>
              </w:rPr>
              <w:t xml:space="preserve"> </w:t>
            </w:r>
            <w:r w:rsidRPr="008450CD">
              <w:rPr>
                <w:iCs/>
              </w:rPr>
              <w:t>видов</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кодами</w:t>
            </w:r>
            <w:r w:rsidR="00E050BB" w:rsidRPr="008450CD">
              <w:rPr>
                <w:iCs/>
              </w:rPr>
              <w:t xml:space="preserve"> </w:t>
            </w:r>
            <w:r w:rsidRPr="008450CD">
              <w:rPr>
                <w:iCs/>
              </w:rPr>
              <w:t>4.5</w:t>
            </w:r>
            <w:r w:rsidR="00E050BB" w:rsidRPr="008450CD">
              <w:rPr>
                <w:iCs/>
              </w:rPr>
              <w:t xml:space="preserve"> </w:t>
            </w:r>
            <w:r w:rsidRPr="008450CD">
              <w:rPr>
                <w:iCs/>
              </w:rPr>
              <w:t>-</w:t>
            </w:r>
            <w:r w:rsidR="00E050BB" w:rsidRPr="008450CD">
              <w:rPr>
                <w:iCs/>
              </w:rPr>
              <w:t xml:space="preserve"> </w:t>
            </w:r>
            <w:r w:rsidRPr="008450CD">
              <w:rPr>
                <w:iCs/>
              </w:rPr>
              <w:t>4.9;</w:t>
            </w:r>
          </w:p>
          <w:p w:rsidR="00BC4E52" w:rsidRPr="008450CD" w:rsidRDefault="000E226C" w:rsidP="00701BEF">
            <w:pPr>
              <w:pStyle w:val="a9"/>
              <w:spacing w:before="0" w:beforeAutospacing="0" w:after="0" w:afterAutospacing="0"/>
              <w:ind w:firstLine="19"/>
            </w:pPr>
            <w:r w:rsidRPr="008450CD">
              <w:rPr>
                <w:iCs/>
              </w:rPr>
              <w:t>Размещение</w:t>
            </w:r>
            <w:r w:rsidR="00E050BB" w:rsidRPr="008450CD">
              <w:rPr>
                <w:iCs/>
              </w:rPr>
              <w:t xml:space="preserve"> </w:t>
            </w:r>
            <w:r w:rsidR="00BC4E52" w:rsidRPr="008450CD">
              <w:rPr>
                <w:iCs/>
              </w:rPr>
              <w:t>гаражей</w:t>
            </w:r>
            <w:r w:rsidR="00E050BB" w:rsidRPr="008450CD">
              <w:rPr>
                <w:iCs/>
              </w:rPr>
              <w:t xml:space="preserve"> </w:t>
            </w:r>
            <w:r w:rsidR="00BC4E52" w:rsidRPr="008450CD">
              <w:rPr>
                <w:iCs/>
              </w:rPr>
              <w:t>и</w:t>
            </w:r>
            <w:r w:rsidR="00E050BB" w:rsidRPr="008450CD">
              <w:rPr>
                <w:iCs/>
              </w:rPr>
              <w:t xml:space="preserve"> </w:t>
            </w:r>
            <w:r w:rsidR="00BC4E52" w:rsidRPr="008450CD">
              <w:rPr>
                <w:iCs/>
              </w:rPr>
              <w:t>(или)</w:t>
            </w:r>
            <w:r w:rsidR="00E050BB" w:rsidRPr="008450CD">
              <w:rPr>
                <w:iCs/>
              </w:rPr>
              <w:t xml:space="preserve"> </w:t>
            </w:r>
            <w:r w:rsidR="00BC4E52" w:rsidRPr="008450CD">
              <w:rPr>
                <w:iCs/>
              </w:rPr>
              <w:t>стоянок</w:t>
            </w:r>
            <w:r w:rsidR="00E050BB" w:rsidRPr="008450CD">
              <w:rPr>
                <w:iCs/>
              </w:rPr>
              <w:t xml:space="preserve"> </w:t>
            </w:r>
            <w:r w:rsidR="00BC4E52" w:rsidRPr="008450CD">
              <w:rPr>
                <w:iCs/>
              </w:rPr>
              <w:t>для</w:t>
            </w:r>
            <w:r w:rsidR="00E050BB" w:rsidRPr="008450CD">
              <w:rPr>
                <w:iCs/>
              </w:rPr>
              <w:t xml:space="preserve"> </w:t>
            </w:r>
            <w:r w:rsidR="00BC4E52" w:rsidRPr="008450CD">
              <w:rPr>
                <w:iCs/>
              </w:rPr>
              <w:t>автомобилей</w:t>
            </w:r>
            <w:r w:rsidR="00E050BB" w:rsidRPr="008450CD">
              <w:rPr>
                <w:iCs/>
              </w:rPr>
              <w:t xml:space="preserve"> </w:t>
            </w:r>
            <w:r w:rsidR="00BC4E52" w:rsidRPr="008450CD">
              <w:rPr>
                <w:iCs/>
              </w:rPr>
              <w:t>сотрудников</w:t>
            </w:r>
            <w:r w:rsidR="00E050BB" w:rsidRPr="008450CD">
              <w:rPr>
                <w:iCs/>
              </w:rPr>
              <w:t xml:space="preserve"> </w:t>
            </w:r>
            <w:r w:rsidR="00BC4E52" w:rsidRPr="008450CD">
              <w:rPr>
                <w:iCs/>
              </w:rPr>
              <w:t>и</w:t>
            </w:r>
            <w:r w:rsidR="00E050BB" w:rsidRPr="008450CD">
              <w:rPr>
                <w:iCs/>
              </w:rPr>
              <w:t xml:space="preserve"> </w:t>
            </w:r>
            <w:r w:rsidR="00BC4E52" w:rsidRPr="008450CD">
              <w:rPr>
                <w:iCs/>
              </w:rPr>
              <w:t>посетителей</w:t>
            </w:r>
            <w:r w:rsidR="00E050BB" w:rsidRPr="008450CD">
              <w:rPr>
                <w:iCs/>
              </w:rPr>
              <w:t xml:space="preserve"> </w:t>
            </w:r>
            <w:r w:rsidR="00BC4E52" w:rsidRPr="008450CD">
              <w:rPr>
                <w:iCs/>
              </w:rPr>
              <w:t>торгового</w:t>
            </w:r>
            <w:r w:rsidR="00E050BB" w:rsidRPr="008450CD">
              <w:rPr>
                <w:iCs/>
              </w:rPr>
              <w:t xml:space="preserve"> </w:t>
            </w:r>
            <w:r w:rsidR="00BC4E52" w:rsidRPr="008450CD">
              <w:rPr>
                <w:iCs/>
              </w:rPr>
              <w:t>центра</w:t>
            </w:r>
          </w:p>
        </w:tc>
        <w:tc>
          <w:tcPr>
            <w:tcW w:w="2268" w:type="dxa"/>
          </w:tcPr>
          <w:p w:rsidR="00BC4E52" w:rsidRPr="008450CD" w:rsidRDefault="00BC4E52" w:rsidP="00701BEF">
            <w:pPr>
              <w:ind w:firstLine="0"/>
              <w:jc w:val="center"/>
              <w:rPr>
                <w:szCs w:val="24"/>
              </w:rPr>
            </w:pPr>
            <w:r w:rsidRPr="008450CD">
              <w:rPr>
                <w:szCs w:val="24"/>
              </w:rPr>
              <w:lastRenderedPageBreak/>
              <w:t>4.2</w:t>
            </w:r>
          </w:p>
        </w:tc>
      </w:tr>
      <w:tr w:rsidR="00BC4E52" w:rsidRPr="008450CD" w:rsidTr="00A96DD6">
        <w:tc>
          <w:tcPr>
            <w:tcW w:w="2249" w:type="dxa"/>
          </w:tcPr>
          <w:p w:rsidR="00BC4E52" w:rsidRPr="008450CD" w:rsidRDefault="00BC4E52" w:rsidP="00701BEF">
            <w:pPr>
              <w:ind w:firstLine="0"/>
              <w:rPr>
                <w:szCs w:val="24"/>
              </w:rPr>
            </w:pPr>
            <w:r w:rsidRPr="008450CD">
              <w:rPr>
                <w:szCs w:val="24"/>
              </w:rPr>
              <w:lastRenderedPageBreak/>
              <w:t>Рынки</w:t>
            </w:r>
          </w:p>
        </w:tc>
        <w:tc>
          <w:tcPr>
            <w:tcW w:w="5038" w:type="dxa"/>
          </w:tcPr>
          <w:p w:rsidR="00BC4E52" w:rsidRPr="008450CD" w:rsidRDefault="00BC4E52" w:rsidP="00701BEF">
            <w:pPr>
              <w:pStyle w:val="a9"/>
              <w:spacing w:before="0" w:beforeAutospacing="0" w:after="0" w:afterAutospacing="0"/>
              <w:ind w:firstLine="19"/>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сооружений,</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организации</w:t>
            </w:r>
            <w:r w:rsidR="00E050BB" w:rsidRPr="008450CD">
              <w:rPr>
                <w:iCs/>
              </w:rPr>
              <w:t xml:space="preserve"> </w:t>
            </w:r>
            <w:r w:rsidRPr="008450CD">
              <w:rPr>
                <w:iCs/>
              </w:rPr>
              <w:t>постоянной</w:t>
            </w:r>
            <w:r w:rsidR="00E050BB" w:rsidRPr="008450CD">
              <w:rPr>
                <w:iCs/>
              </w:rPr>
              <w:t xml:space="preserve"> </w:t>
            </w:r>
            <w:r w:rsidRPr="008450CD">
              <w:rPr>
                <w:iCs/>
              </w:rPr>
              <w:t>или</w:t>
            </w:r>
            <w:r w:rsidR="00E050BB" w:rsidRPr="008450CD">
              <w:rPr>
                <w:iCs/>
              </w:rPr>
              <w:t xml:space="preserve"> </w:t>
            </w:r>
            <w:r w:rsidRPr="008450CD">
              <w:rPr>
                <w:iCs/>
              </w:rPr>
              <w:t>временной</w:t>
            </w:r>
            <w:r w:rsidR="00E050BB" w:rsidRPr="008450CD">
              <w:rPr>
                <w:iCs/>
              </w:rPr>
              <w:t xml:space="preserve"> </w:t>
            </w:r>
            <w:r w:rsidRPr="008450CD">
              <w:rPr>
                <w:iCs/>
              </w:rPr>
              <w:t>торговли</w:t>
            </w:r>
            <w:r w:rsidR="00E050BB" w:rsidRPr="008450CD">
              <w:rPr>
                <w:iCs/>
              </w:rPr>
              <w:t xml:space="preserve"> </w:t>
            </w:r>
            <w:r w:rsidRPr="008450CD">
              <w:rPr>
                <w:iCs/>
              </w:rPr>
              <w:t>(открытые</w:t>
            </w:r>
            <w:r w:rsidR="00E050BB" w:rsidRPr="008450CD">
              <w:rPr>
                <w:iCs/>
              </w:rPr>
              <w:t xml:space="preserve"> </w:t>
            </w:r>
            <w:r w:rsidRPr="008450CD">
              <w:rPr>
                <w:iCs/>
              </w:rPr>
              <w:t>мини-рынки),</w:t>
            </w:r>
            <w:r w:rsidR="00E050BB" w:rsidRPr="008450CD">
              <w:rPr>
                <w:iCs/>
              </w:rPr>
              <w:t xml:space="preserve"> </w:t>
            </w:r>
            <w:r w:rsidRPr="008450CD">
              <w:rPr>
                <w:iCs/>
              </w:rPr>
              <w:t>торговой</w:t>
            </w:r>
            <w:r w:rsidR="00E050BB" w:rsidRPr="008450CD">
              <w:rPr>
                <w:iCs/>
              </w:rPr>
              <w:t xml:space="preserve"> </w:t>
            </w:r>
            <w:r w:rsidRPr="008450CD">
              <w:rPr>
                <w:iCs/>
              </w:rPr>
              <w:t>площадью</w:t>
            </w:r>
            <w:r w:rsidR="00E050BB" w:rsidRPr="008450CD">
              <w:rPr>
                <w:iCs/>
              </w:rPr>
              <w:t xml:space="preserve"> </w:t>
            </w:r>
            <w:r w:rsidRPr="008450CD">
              <w:rPr>
                <w:iCs/>
              </w:rPr>
              <w:t>не</w:t>
            </w:r>
            <w:r w:rsidR="00E050BB" w:rsidRPr="008450CD">
              <w:rPr>
                <w:iCs/>
              </w:rPr>
              <w:t xml:space="preserve"> </w:t>
            </w:r>
            <w:r w:rsidRPr="008450CD">
              <w:rPr>
                <w:iCs/>
              </w:rPr>
              <w:t>более</w:t>
            </w:r>
            <w:r w:rsidR="00E050BB" w:rsidRPr="008450CD">
              <w:rPr>
                <w:iCs/>
              </w:rPr>
              <w:t xml:space="preserve"> </w:t>
            </w:r>
            <w:r w:rsidRPr="008450CD">
              <w:rPr>
                <w:iCs/>
              </w:rPr>
              <w:t>600</w:t>
            </w:r>
            <w:r w:rsidR="00E050BB" w:rsidRPr="008450CD">
              <w:rPr>
                <w:iCs/>
              </w:rPr>
              <w:t xml:space="preserve"> </w:t>
            </w:r>
            <w:r w:rsidRPr="008450CD">
              <w:rPr>
                <w:iCs/>
              </w:rPr>
              <w:t>кв.</w:t>
            </w:r>
            <w:r w:rsidR="00E050BB" w:rsidRPr="008450CD">
              <w:rPr>
                <w:iCs/>
              </w:rPr>
              <w:t xml:space="preserve"> </w:t>
            </w:r>
            <w:r w:rsidR="00243A36" w:rsidRPr="008450CD">
              <w:rPr>
                <w:iCs/>
              </w:rPr>
              <w:t>м</w:t>
            </w:r>
            <w:r w:rsidRPr="008450CD">
              <w:rPr>
                <w:iCs/>
              </w:rPr>
              <w:t>;</w:t>
            </w:r>
          </w:p>
          <w:p w:rsidR="00BC4E52" w:rsidRPr="008450CD" w:rsidRDefault="000E226C" w:rsidP="00701BEF">
            <w:pPr>
              <w:pStyle w:val="a9"/>
              <w:spacing w:before="0" w:beforeAutospacing="0" w:after="0" w:afterAutospacing="0"/>
              <w:ind w:firstLine="19"/>
            </w:pPr>
            <w:r w:rsidRPr="008450CD">
              <w:rPr>
                <w:iCs/>
              </w:rPr>
              <w:t>Размещение</w:t>
            </w:r>
            <w:r w:rsidR="00E050BB" w:rsidRPr="008450CD">
              <w:rPr>
                <w:iCs/>
              </w:rPr>
              <w:t xml:space="preserve"> </w:t>
            </w:r>
            <w:r w:rsidR="00BC4E52" w:rsidRPr="008450CD">
              <w:rPr>
                <w:iCs/>
              </w:rPr>
              <w:t>гаражей</w:t>
            </w:r>
            <w:r w:rsidR="00E050BB" w:rsidRPr="008450CD">
              <w:rPr>
                <w:iCs/>
              </w:rPr>
              <w:t xml:space="preserve"> </w:t>
            </w:r>
            <w:r w:rsidR="00BC4E52" w:rsidRPr="008450CD">
              <w:rPr>
                <w:iCs/>
              </w:rPr>
              <w:t>и</w:t>
            </w:r>
            <w:r w:rsidR="00E050BB" w:rsidRPr="008450CD">
              <w:rPr>
                <w:iCs/>
              </w:rPr>
              <w:t xml:space="preserve"> </w:t>
            </w:r>
            <w:r w:rsidR="00BC4E52" w:rsidRPr="008450CD">
              <w:rPr>
                <w:iCs/>
              </w:rPr>
              <w:t>(или)</w:t>
            </w:r>
            <w:r w:rsidR="00E050BB" w:rsidRPr="008450CD">
              <w:rPr>
                <w:iCs/>
              </w:rPr>
              <w:t xml:space="preserve"> </w:t>
            </w:r>
            <w:r w:rsidR="00BC4E52" w:rsidRPr="008450CD">
              <w:rPr>
                <w:iCs/>
              </w:rPr>
              <w:t>стоянок</w:t>
            </w:r>
            <w:r w:rsidR="00E050BB" w:rsidRPr="008450CD">
              <w:rPr>
                <w:iCs/>
              </w:rPr>
              <w:t xml:space="preserve"> </w:t>
            </w:r>
            <w:r w:rsidR="00BC4E52" w:rsidRPr="008450CD">
              <w:rPr>
                <w:iCs/>
              </w:rPr>
              <w:t>для</w:t>
            </w:r>
            <w:r w:rsidR="00E050BB" w:rsidRPr="008450CD">
              <w:rPr>
                <w:iCs/>
              </w:rPr>
              <w:t xml:space="preserve"> </w:t>
            </w:r>
            <w:r w:rsidR="00BC4E52" w:rsidRPr="008450CD">
              <w:rPr>
                <w:iCs/>
              </w:rPr>
              <w:t>автомобилей</w:t>
            </w:r>
            <w:r w:rsidR="00E050BB" w:rsidRPr="008450CD">
              <w:rPr>
                <w:iCs/>
              </w:rPr>
              <w:t xml:space="preserve"> </w:t>
            </w:r>
            <w:r w:rsidR="00BC4E52" w:rsidRPr="008450CD">
              <w:rPr>
                <w:iCs/>
              </w:rPr>
              <w:t>сотрудников</w:t>
            </w:r>
            <w:r w:rsidR="00E050BB" w:rsidRPr="008450CD">
              <w:rPr>
                <w:iCs/>
              </w:rPr>
              <w:t xml:space="preserve"> </w:t>
            </w:r>
            <w:r w:rsidR="00BC4E52" w:rsidRPr="008450CD">
              <w:rPr>
                <w:iCs/>
              </w:rPr>
              <w:t>и</w:t>
            </w:r>
            <w:r w:rsidR="00E050BB" w:rsidRPr="008450CD">
              <w:rPr>
                <w:iCs/>
              </w:rPr>
              <w:t xml:space="preserve"> </w:t>
            </w:r>
            <w:r w:rsidR="00BC4E52" w:rsidRPr="008450CD">
              <w:rPr>
                <w:iCs/>
              </w:rPr>
              <w:t>посетителей</w:t>
            </w:r>
            <w:r w:rsidR="00E050BB" w:rsidRPr="008450CD">
              <w:rPr>
                <w:iCs/>
              </w:rPr>
              <w:t xml:space="preserve"> </w:t>
            </w:r>
            <w:r w:rsidR="00BC4E52" w:rsidRPr="008450CD">
              <w:rPr>
                <w:iCs/>
              </w:rPr>
              <w:t>рынка</w:t>
            </w:r>
          </w:p>
        </w:tc>
        <w:tc>
          <w:tcPr>
            <w:tcW w:w="2268" w:type="dxa"/>
          </w:tcPr>
          <w:p w:rsidR="00BC4E52" w:rsidRPr="008450CD" w:rsidRDefault="00BC4E52" w:rsidP="00701BEF">
            <w:pPr>
              <w:ind w:firstLine="0"/>
              <w:jc w:val="center"/>
              <w:rPr>
                <w:szCs w:val="24"/>
              </w:rPr>
            </w:pPr>
            <w:r w:rsidRPr="008450CD">
              <w:rPr>
                <w:szCs w:val="24"/>
              </w:rPr>
              <w:t>4.3</w:t>
            </w:r>
          </w:p>
        </w:tc>
      </w:tr>
      <w:tr w:rsidR="00ED1EDD" w:rsidRPr="008450CD" w:rsidTr="00A96DD6">
        <w:tc>
          <w:tcPr>
            <w:tcW w:w="2249" w:type="dxa"/>
          </w:tcPr>
          <w:p w:rsidR="00ED1EDD" w:rsidRPr="008450CD" w:rsidRDefault="00ED1EDD" w:rsidP="00701BEF">
            <w:pPr>
              <w:ind w:firstLine="0"/>
              <w:rPr>
                <w:szCs w:val="24"/>
              </w:rPr>
            </w:pPr>
            <w:r w:rsidRPr="008450CD">
              <w:rPr>
                <w:szCs w:val="24"/>
              </w:rPr>
              <w:t>Магазины</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5000</w:t>
            </w:r>
            <w:r w:rsidR="00E050BB" w:rsidRPr="008450CD">
              <w:rPr>
                <w:szCs w:val="24"/>
              </w:rPr>
              <w:t xml:space="preserve"> </w:t>
            </w:r>
            <w:r w:rsidRPr="008450CD">
              <w:rPr>
                <w:szCs w:val="24"/>
              </w:rPr>
              <w:t>кв.</w:t>
            </w:r>
            <w:r w:rsidR="00E050BB" w:rsidRPr="008450CD">
              <w:rPr>
                <w:szCs w:val="24"/>
              </w:rPr>
              <w:t xml:space="preserve"> </w:t>
            </w:r>
            <w:r w:rsidR="00243A36" w:rsidRPr="008450CD">
              <w:rPr>
                <w:szCs w:val="24"/>
              </w:rPr>
              <w:t>м</w:t>
            </w:r>
          </w:p>
        </w:tc>
        <w:tc>
          <w:tcPr>
            <w:tcW w:w="2268" w:type="dxa"/>
          </w:tcPr>
          <w:p w:rsidR="00ED1EDD" w:rsidRPr="008450CD" w:rsidRDefault="00ED1EDD" w:rsidP="00701BEF">
            <w:pPr>
              <w:ind w:firstLine="0"/>
              <w:jc w:val="center"/>
              <w:rPr>
                <w:szCs w:val="24"/>
              </w:rPr>
            </w:pPr>
            <w:r w:rsidRPr="008450CD">
              <w:rPr>
                <w:szCs w:val="24"/>
              </w:rPr>
              <w:t>4.4</w:t>
            </w:r>
          </w:p>
        </w:tc>
      </w:tr>
      <w:tr w:rsidR="00ED1EDD" w:rsidRPr="008450CD" w:rsidTr="00A96DD6">
        <w:tc>
          <w:tcPr>
            <w:tcW w:w="2249" w:type="dxa"/>
          </w:tcPr>
          <w:p w:rsidR="00ED1EDD" w:rsidRPr="008450CD" w:rsidRDefault="00ED1EDD" w:rsidP="00701BEF">
            <w:pPr>
              <w:ind w:firstLine="0"/>
              <w:rPr>
                <w:szCs w:val="24"/>
              </w:rPr>
            </w:pPr>
            <w:r w:rsidRPr="008450CD">
              <w:rPr>
                <w:szCs w:val="24"/>
              </w:rPr>
              <w:t>Банковская</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страховая</w:t>
            </w:r>
            <w:r w:rsidR="00E050BB" w:rsidRPr="008450CD">
              <w:rPr>
                <w:szCs w:val="24"/>
              </w:rPr>
              <w:t xml:space="preserve"> </w:t>
            </w:r>
            <w:r w:rsidRPr="008450CD">
              <w:rPr>
                <w:szCs w:val="24"/>
              </w:rPr>
              <w:t>деятельность</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оказывающих</w:t>
            </w:r>
            <w:r w:rsidR="00E050BB" w:rsidRPr="008450CD">
              <w:rPr>
                <w:szCs w:val="24"/>
              </w:rPr>
              <w:t xml:space="preserve"> </w:t>
            </w:r>
            <w:r w:rsidRPr="008450CD">
              <w:rPr>
                <w:szCs w:val="24"/>
              </w:rPr>
              <w:t>банковские</w:t>
            </w:r>
            <w:r w:rsidR="00E050BB" w:rsidRPr="008450CD">
              <w:rPr>
                <w:szCs w:val="24"/>
              </w:rPr>
              <w:t xml:space="preserve"> </w:t>
            </w:r>
            <w:r w:rsidRPr="008450CD">
              <w:rPr>
                <w:szCs w:val="24"/>
              </w:rPr>
              <w:t>и</w:t>
            </w:r>
            <w:r w:rsidR="00E050BB" w:rsidRPr="008450CD">
              <w:rPr>
                <w:szCs w:val="24"/>
              </w:rPr>
              <w:t xml:space="preserve"> </w:t>
            </w:r>
            <w:r w:rsidRPr="008450CD">
              <w:rPr>
                <w:szCs w:val="24"/>
              </w:rPr>
              <w:t>страховые</w:t>
            </w:r>
            <w:r w:rsidR="00E050BB" w:rsidRPr="008450CD">
              <w:rPr>
                <w:szCs w:val="24"/>
              </w:rPr>
              <w:t xml:space="preserve"> </w:t>
            </w:r>
            <w:r w:rsidRPr="008450CD">
              <w:rPr>
                <w:szCs w:val="24"/>
              </w:rPr>
              <w:t>услуги</w:t>
            </w:r>
          </w:p>
        </w:tc>
        <w:tc>
          <w:tcPr>
            <w:tcW w:w="2268" w:type="dxa"/>
          </w:tcPr>
          <w:p w:rsidR="00ED1EDD" w:rsidRPr="008450CD" w:rsidRDefault="00ED1EDD" w:rsidP="00701BEF">
            <w:pPr>
              <w:ind w:firstLine="0"/>
              <w:jc w:val="center"/>
              <w:rPr>
                <w:szCs w:val="24"/>
              </w:rPr>
            </w:pPr>
            <w:r w:rsidRPr="008450CD">
              <w:rPr>
                <w:szCs w:val="24"/>
              </w:rPr>
              <w:t>4.5</w:t>
            </w:r>
          </w:p>
        </w:tc>
      </w:tr>
      <w:tr w:rsidR="00ED1EDD" w:rsidRPr="008450CD" w:rsidTr="00A96DD6">
        <w:tc>
          <w:tcPr>
            <w:tcW w:w="2249" w:type="dxa"/>
          </w:tcPr>
          <w:p w:rsidR="00ED1EDD" w:rsidRPr="008450CD" w:rsidRDefault="00ED1EDD" w:rsidP="00701BEF">
            <w:pPr>
              <w:ind w:firstLine="0"/>
              <w:rPr>
                <w:szCs w:val="24"/>
              </w:rPr>
            </w:pPr>
            <w:r w:rsidRPr="008450CD">
              <w:rPr>
                <w:szCs w:val="24"/>
              </w:rPr>
              <w:t>Общественное</w:t>
            </w:r>
            <w:r w:rsidR="00E050BB" w:rsidRPr="008450CD">
              <w:rPr>
                <w:szCs w:val="24"/>
              </w:rPr>
              <w:t xml:space="preserve"> </w:t>
            </w:r>
            <w:r w:rsidRPr="008450CD">
              <w:rPr>
                <w:szCs w:val="24"/>
              </w:rPr>
              <w:t>питание</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2268" w:type="dxa"/>
          </w:tcPr>
          <w:p w:rsidR="00ED1EDD" w:rsidRPr="008450CD" w:rsidRDefault="00ED1EDD" w:rsidP="00701BEF">
            <w:pPr>
              <w:ind w:firstLine="0"/>
              <w:jc w:val="center"/>
              <w:rPr>
                <w:szCs w:val="24"/>
              </w:rPr>
            </w:pPr>
            <w:r w:rsidRPr="008450CD">
              <w:rPr>
                <w:szCs w:val="24"/>
              </w:rPr>
              <w:t>4.6</w:t>
            </w:r>
          </w:p>
        </w:tc>
      </w:tr>
      <w:tr w:rsidR="00ED1EDD" w:rsidRPr="008450CD" w:rsidTr="00A96DD6">
        <w:tc>
          <w:tcPr>
            <w:tcW w:w="2249" w:type="dxa"/>
          </w:tcPr>
          <w:p w:rsidR="00ED1EDD" w:rsidRPr="008450CD" w:rsidRDefault="00ED1EDD"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гостиниц,</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иных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используемых</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извлечения</w:t>
            </w:r>
            <w:r w:rsidR="00E050BB" w:rsidRPr="008450CD">
              <w:rPr>
                <w:szCs w:val="24"/>
              </w:rPr>
              <w:t xml:space="preserve"> </w:t>
            </w:r>
            <w:r w:rsidRPr="008450CD">
              <w:rPr>
                <w:szCs w:val="24"/>
              </w:rPr>
              <w:t>предпринимательской</w:t>
            </w:r>
            <w:r w:rsidR="00E050BB" w:rsidRPr="008450CD">
              <w:rPr>
                <w:szCs w:val="24"/>
              </w:rPr>
              <w:t xml:space="preserve"> </w:t>
            </w:r>
            <w:r w:rsidRPr="008450CD">
              <w:rPr>
                <w:szCs w:val="24"/>
              </w:rPr>
              <w:t>выгоды</w:t>
            </w:r>
            <w:r w:rsidR="00E050BB" w:rsidRPr="008450CD">
              <w:rPr>
                <w:szCs w:val="24"/>
              </w:rPr>
              <w:t xml:space="preserve"> </w:t>
            </w:r>
            <w:r w:rsidRPr="008450CD">
              <w:rPr>
                <w:szCs w:val="24"/>
              </w:rPr>
              <w:t>из</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жилого</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временного</w:t>
            </w:r>
            <w:r w:rsidR="00E050BB" w:rsidRPr="008450CD">
              <w:rPr>
                <w:szCs w:val="24"/>
              </w:rPr>
              <w:t xml:space="preserve"> </w:t>
            </w:r>
            <w:r w:rsidRPr="008450CD">
              <w:rPr>
                <w:szCs w:val="24"/>
              </w:rPr>
              <w:t>проживания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них</w:t>
            </w:r>
            <w:r w:rsidR="00E050BB" w:rsidRPr="008450CD">
              <w:rPr>
                <w:szCs w:val="24"/>
              </w:rPr>
              <w:t xml:space="preserve"> </w:t>
            </w:r>
            <w:r w:rsidRPr="008450CD">
              <w:rPr>
                <w:szCs w:val="24"/>
              </w:rPr>
              <w:t>(гостевые</w:t>
            </w:r>
            <w:r w:rsidR="00E050BB" w:rsidRPr="008450CD">
              <w:rPr>
                <w:szCs w:val="24"/>
              </w:rPr>
              <w:t xml:space="preserve"> </w:t>
            </w:r>
            <w:r w:rsidRPr="008450CD">
              <w:rPr>
                <w:szCs w:val="24"/>
              </w:rPr>
              <w:t>дома,</w:t>
            </w:r>
            <w:r w:rsidR="00E050BB" w:rsidRPr="008450CD">
              <w:rPr>
                <w:szCs w:val="24"/>
              </w:rPr>
              <w:t xml:space="preserve"> </w:t>
            </w:r>
            <w:r w:rsidR="00BC4E52" w:rsidRPr="008450CD">
              <w:rPr>
                <w:szCs w:val="24"/>
              </w:rPr>
              <w:t>гостиничные</w:t>
            </w:r>
            <w:r w:rsidR="00E050BB" w:rsidRPr="008450CD">
              <w:rPr>
                <w:szCs w:val="24"/>
              </w:rPr>
              <w:t xml:space="preserve"> </w:t>
            </w:r>
            <w:r w:rsidR="00BC4E52" w:rsidRPr="008450CD">
              <w:rPr>
                <w:szCs w:val="24"/>
              </w:rPr>
              <w:t>комплексы</w:t>
            </w:r>
            <w:r w:rsidRPr="008450CD">
              <w:rPr>
                <w:szCs w:val="24"/>
              </w:rPr>
              <w:t>)</w:t>
            </w:r>
          </w:p>
        </w:tc>
        <w:tc>
          <w:tcPr>
            <w:tcW w:w="2268" w:type="dxa"/>
          </w:tcPr>
          <w:p w:rsidR="00ED1EDD" w:rsidRPr="008450CD" w:rsidRDefault="00ED1EDD" w:rsidP="00701BEF">
            <w:pPr>
              <w:ind w:firstLine="0"/>
              <w:jc w:val="center"/>
              <w:rPr>
                <w:szCs w:val="24"/>
              </w:rPr>
            </w:pPr>
            <w:r w:rsidRPr="008450CD">
              <w:rPr>
                <w:szCs w:val="24"/>
              </w:rPr>
              <w:t>4.7</w:t>
            </w:r>
          </w:p>
        </w:tc>
      </w:tr>
      <w:tr w:rsidR="00ED1EDD" w:rsidRPr="008450CD" w:rsidTr="00A96DD6">
        <w:tc>
          <w:tcPr>
            <w:tcW w:w="2249" w:type="dxa"/>
          </w:tcPr>
          <w:p w:rsidR="00ED1EDD" w:rsidRPr="008450CD" w:rsidRDefault="00ED1EDD" w:rsidP="00701BEF">
            <w:pPr>
              <w:ind w:firstLine="0"/>
              <w:rPr>
                <w:szCs w:val="24"/>
              </w:rPr>
            </w:pPr>
            <w:r w:rsidRPr="008450CD">
              <w:rPr>
                <w:szCs w:val="24"/>
              </w:rPr>
              <w:t>Развлечения</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дискотек</w:t>
            </w:r>
            <w:r w:rsidR="00E050BB" w:rsidRPr="008450CD">
              <w:rPr>
                <w:szCs w:val="24"/>
              </w:rPr>
              <w:t xml:space="preserve"> </w:t>
            </w:r>
            <w:r w:rsidRPr="008450CD">
              <w:rPr>
                <w:szCs w:val="24"/>
              </w:rPr>
              <w:t>и</w:t>
            </w:r>
            <w:r w:rsidR="00E050BB" w:rsidRPr="008450CD">
              <w:rPr>
                <w:szCs w:val="24"/>
              </w:rPr>
              <w:t xml:space="preserve"> </w:t>
            </w:r>
            <w:r w:rsidRPr="008450CD">
              <w:rPr>
                <w:szCs w:val="24"/>
              </w:rPr>
              <w:t>танцевальных</w:t>
            </w:r>
            <w:r w:rsidR="00E050BB" w:rsidRPr="008450CD">
              <w:rPr>
                <w:szCs w:val="24"/>
              </w:rPr>
              <w:t xml:space="preserve"> </w:t>
            </w:r>
            <w:r w:rsidRPr="008450CD">
              <w:rPr>
                <w:szCs w:val="24"/>
              </w:rPr>
              <w:t>площадок,</w:t>
            </w:r>
            <w:r w:rsidR="00E050BB" w:rsidRPr="008450CD">
              <w:rPr>
                <w:szCs w:val="24"/>
              </w:rPr>
              <w:t xml:space="preserve"> </w:t>
            </w:r>
            <w:r w:rsidRPr="008450CD">
              <w:rPr>
                <w:szCs w:val="24"/>
              </w:rPr>
              <w:t>ночных</w:t>
            </w:r>
            <w:r w:rsidR="00E050BB" w:rsidRPr="008450CD">
              <w:rPr>
                <w:szCs w:val="24"/>
              </w:rPr>
              <w:t xml:space="preserve"> </w:t>
            </w:r>
            <w:r w:rsidRPr="008450CD">
              <w:rPr>
                <w:szCs w:val="24"/>
              </w:rPr>
              <w:t>клубов,</w:t>
            </w:r>
            <w:r w:rsidR="00E050BB" w:rsidRPr="008450CD">
              <w:rPr>
                <w:szCs w:val="24"/>
              </w:rPr>
              <w:t xml:space="preserve"> </w:t>
            </w:r>
            <w:r w:rsidRPr="008450CD">
              <w:rPr>
                <w:szCs w:val="24"/>
              </w:rPr>
              <w:t>бильярдных,</w:t>
            </w:r>
            <w:r w:rsidR="00E050BB" w:rsidRPr="008450CD">
              <w:rPr>
                <w:szCs w:val="24"/>
              </w:rPr>
              <w:t xml:space="preserve"> </w:t>
            </w:r>
            <w:r w:rsidRPr="008450CD">
              <w:rPr>
                <w:szCs w:val="24"/>
              </w:rPr>
              <w:t>аттракционов,</w:t>
            </w:r>
            <w:r w:rsidR="00E050BB" w:rsidRPr="008450CD">
              <w:rPr>
                <w:szCs w:val="24"/>
              </w:rPr>
              <w:t xml:space="preserve"> </w:t>
            </w:r>
            <w:r w:rsidRPr="008450CD">
              <w:rPr>
                <w:szCs w:val="24"/>
              </w:rPr>
              <w:t>игровых</w:t>
            </w:r>
            <w:r w:rsidR="00E050BB" w:rsidRPr="008450CD">
              <w:rPr>
                <w:szCs w:val="24"/>
              </w:rPr>
              <w:t xml:space="preserve"> </w:t>
            </w:r>
            <w:r w:rsidRPr="008450CD">
              <w:rPr>
                <w:szCs w:val="24"/>
              </w:rPr>
              <w:t>автоматов</w:t>
            </w:r>
            <w:r w:rsidR="00E050BB" w:rsidRPr="008450CD">
              <w:rPr>
                <w:szCs w:val="24"/>
              </w:rPr>
              <w:t xml:space="preserve"> </w:t>
            </w:r>
            <w:r w:rsidRPr="008450CD">
              <w:rPr>
                <w:szCs w:val="24"/>
              </w:rPr>
              <w:t>(кроме</w:t>
            </w:r>
            <w:r w:rsidR="00E050BB" w:rsidRPr="008450CD">
              <w:rPr>
                <w:szCs w:val="24"/>
              </w:rPr>
              <w:t xml:space="preserve"> </w:t>
            </w:r>
            <w:r w:rsidRPr="008450CD">
              <w:rPr>
                <w:szCs w:val="24"/>
              </w:rPr>
              <w:t>игрового</w:t>
            </w:r>
            <w:r w:rsidR="00E050BB" w:rsidRPr="008450CD">
              <w:rPr>
                <w:szCs w:val="24"/>
              </w:rPr>
              <w:t xml:space="preserve"> </w:t>
            </w:r>
            <w:r w:rsidRPr="008450CD">
              <w:rPr>
                <w:szCs w:val="24"/>
              </w:rPr>
              <w:t>оборудования,</w:t>
            </w:r>
            <w:r w:rsidR="00E050BB" w:rsidRPr="008450CD">
              <w:rPr>
                <w:szCs w:val="24"/>
              </w:rPr>
              <w:t xml:space="preserve"> </w:t>
            </w:r>
            <w:r w:rsidRPr="008450CD">
              <w:rPr>
                <w:szCs w:val="24"/>
              </w:rPr>
              <w:t>используемого</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азартных</w:t>
            </w:r>
            <w:r w:rsidR="00E050BB" w:rsidRPr="008450CD">
              <w:rPr>
                <w:szCs w:val="24"/>
              </w:rPr>
              <w:t xml:space="preserve"> </w:t>
            </w:r>
            <w:r w:rsidRPr="008450CD">
              <w:rPr>
                <w:szCs w:val="24"/>
              </w:rPr>
              <w:t>игр)</w:t>
            </w:r>
            <w:r w:rsidR="00E050BB" w:rsidRPr="008450CD">
              <w:rPr>
                <w:szCs w:val="24"/>
              </w:rPr>
              <w:t xml:space="preserve"> </w:t>
            </w:r>
            <w:r w:rsidRPr="008450CD">
              <w:rPr>
                <w:szCs w:val="24"/>
              </w:rPr>
              <w:t>и</w:t>
            </w:r>
            <w:r w:rsidR="00E050BB" w:rsidRPr="008450CD">
              <w:rPr>
                <w:szCs w:val="24"/>
              </w:rPr>
              <w:t xml:space="preserve"> </w:t>
            </w:r>
            <w:r w:rsidRPr="008450CD">
              <w:rPr>
                <w:szCs w:val="24"/>
              </w:rPr>
              <w:t>игровых</w:t>
            </w:r>
            <w:r w:rsidR="00E050BB" w:rsidRPr="008450CD">
              <w:rPr>
                <w:szCs w:val="24"/>
              </w:rPr>
              <w:t xml:space="preserve"> </w:t>
            </w:r>
            <w:r w:rsidRPr="008450CD">
              <w:rPr>
                <w:szCs w:val="24"/>
              </w:rPr>
              <w:t>площадок;</w:t>
            </w:r>
          </w:p>
        </w:tc>
        <w:tc>
          <w:tcPr>
            <w:tcW w:w="2268" w:type="dxa"/>
          </w:tcPr>
          <w:p w:rsidR="00ED1EDD" w:rsidRPr="008450CD" w:rsidRDefault="00ED1EDD" w:rsidP="00701BEF">
            <w:pPr>
              <w:ind w:firstLine="0"/>
              <w:jc w:val="center"/>
              <w:rPr>
                <w:szCs w:val="24"/>
              </w:rPr>
            </w:pPr>
            <w:r w:rsidRPr="008450CD">
              <w:rPr>
                <w:szCs w:val="24"/>
              </w:rPr>
              <w:t>4.8</w:t>
            </w:r>
          </w:p>
        </w:tc>
      </w:tr>
      <w:tr w:rsidR="00ED1EDD" w:rsidRPr="008450CD" w:rsidTr="00A96DD6">
        <w:tc>
          <w:tcPr>
            <w:tcW w:w="2249" w:type="dxa"/>
          </w:tcPr>
          <w:p w:rsidR="00ED1EDD" w:rsidRPr="008450CD" w:rsidRDefault="00ED1EDD"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39" w:anchor="block_10271" w:history="1">
              <w:r w:rsidRPr="008450CD">
                <w:rPr>
                  <w:szCs w:val="24"/>
                </w:rPr>
                <w:t>коде</w:t>
              </w:r>
              <w:r w:rsidR="00E050BB" w:rsidRPr="008450CD">
                <w:rPr>
                  <w:szCs w:val="24"/>
                </w:rPr>
                <w:t xml:space="preserve"> </w:t>
              </w:r>
              <w:r w:rsidRPr="008450CD">
                <w:rPr>
                  <w:szCs w:val="24"/>
                </w:rPr>
                <w:t>2.7.1</w:t>
              </w:r>
            </w:hyperlink>
          </w:p>
        </w:tc>
        <w:tc>
          <w:tcPr>
            <w:tcW w:w="2268" w:type="dxa"/>
          </w:tcPr>
          <w:p w:rsidR="00ED1EDD" w:rsidRPr="008450CD" w:rsidRDefault="00ED1EDD" w:rsidP="00701BEF">
            <w:pPr>
              <w:ind w:firstLine="0"/>
              <w:jc w:val="center"/>
              <w:rPr>
                <w:szCs w:val="24"/>
              </w:rPr>
            </w:pPr>
            <w:r w:rsidRPr="008450CD">
              <w:rPr>
                <w:szCs w:val="24"/>
              </w:rPr>
              <w:t>4.9</w:t>
            </w:r>
          </w:p>
        </w:tc>
      </w:tr>
      <w:tr w:rsidR="00ED1EDD" w:rsidRPr="008450CD" w:rsidTr="00A96DD6">
        <w:tc>
          <w:tcPr>
            <w:tcW w:w="2249" w:type="dxa"/>
          </w:tcPr>
          <w:p w:rsidR="00ED1EDD" w:rsidRPr="008450CD" w:rsidRDefault="00ED1EDD" w:rsidP="00701BEF">
            <w:pPr>
              <w:ind w:firstLine="0"/>
              <w:rPr>
                <w:szCs w:val="24"/>
              </w:rPr>
            </w:pPr>
            <w:r w:rsidRPr="008450CD">
              <w:rPr>
                <w:szCs w:val="24"/>
              </w:rPr>
              <w:t>Спорт</w:t>
            </w:r>
          </w:p>
        </w:tc>
        <w:tc>
          <w:tcPr>
            <w:tcW w:w="5038" w:type="dxa"/>
          </w:tcPr>
          <w:p w:rsidR="00ED1EDD" w:rsidRPr="008450CD" w:rsidRDefault="00ED1EDD"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качестве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клубов,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залов,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бассейнов,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устройство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занятия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физкультурой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lastRenderedPageBreak/>
              <w:t>(беговые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дорожки,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сооружения);</w:t>
            </w:r>
          </w:p>
          <w:p w:rsidR="00BC4E52" w:rsidRPr="008450CD" w:rsidRDefault="00BC4E52"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Спортивные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комплексы</w:t>
            </w:r>
          </w:p>
        </w:tc>
        <w:tc>
          <w:tcPr>
            <w:tcW w:w="2268" w:type="dxa"/>
          </w:tcPr>
          <w:p w:rsidR="00ED1EDD" w:rsidRPr="008450CD" w:rsidRDefault="00ED1EDD" w:rsidP="00701BEF">
            <w:pPr>
              <w:ind w:firstLine="0"/>
              <w:jc w:val="center"/>
              <w:rPr>
                <w:szCs w:val="24"/>
              </w:rPr>
            </w:pPr>
            <w:r w:rsidRPr="008450CD">
              <w:rPr>
                <w:szCs w:val="24"/>
              </w:rPr>
              <w:lastRenderedPageBreak/>
              <w:t>5.1</w:t>
            </w:r>
          </w:p>
        </w:tc>
      </w:tr>
      <w:tr w:rsidR="00A02E72" w:rsidRPr="008450CD" w:rsidTr="00A96DD6">
        <w:tc>
          <w:tcPr>
            <w:tcW w:w="2249" w:type="dxa"/>
          </w:tcPr>
          <w:p w:rsidR="00A02E72" w:rsidRPr="008450CD" w:rsidRDefault="00A02E72" w:rsidP="00701BEF">
            <w:pPr>
              <w:ind w:firstLine="0"/>
              <w:rPr>
                <w:szCs w:val="24"/>
              </w:rPr>
            </w:pPr>
            <w:r w:rsidRPr="008450CD">
              <w:rPr>
                <w:szCs w:val="24"/>
              </w:rPr>
              <w:lastRenderedPageBreak/>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038" w:type="dxa"/>
          </w:tcPr>
          <w:p w:rsidR="00A02E72" w:rsidRPr="008450CD" w:rsidRDefault="00A02E72"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268" w:type="dxa"/>
          </w:tcPr>
          <w:p w:rsidR="00A02E72" w:rsidRPr="008450CD" w:rsidRDefault="00A02E72" w:rsidP="00701BEF">
            <w:pPr>
              <w:ind w:firstLine="0"/>
              <w:jc w:val="center"/>
              <w:rPr>
                <w:szCs w:val="24"/>
              </w:rPr>
            </w:pPr>
            <w:r w:rsidRPr="008450CD">
              <w:rPr>
                <w:szCs w:val="24"/>
              </w:rPr>
              <w:t>12.0</w:t>
            </w:r>
          </w:p>
        </w:tc>
      </w:tr>
      <w:tr w:rsidR="00ED1EDD" w:rsidRPr="008450CD" w:rsidTr="00A96DD6">
        <w:tc>
          <w:tcPr>
            <w:tcW w:w="9555" w:type="dxa"/>
            <w:gridSpan w:val="3"/>
          </w:tcPr>
          <w:p w:rsidR="00ED1EDD" w:rsidRPr="008450CD" w:rsidRDefault="00ED1EDD" w:rsidP="00701BEF">
            <w:pPr>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p>
        </w:tc>
      </w:tr>
      <w:tr w:rsidR="00ED1EDD" w:rsidRPr="008450CD" w:rsidTr="00A96DD6">
        <w:tc>
          <w:tcPr>
            <w:tcW w:w="2249" w:type="dxa"/>
          </w:tcPr>
          <w:p w:rsidR="00ED1EDD" w:rsidRPr="008450CD" w:rsidRDefault="00ED1EDD"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038" w:type="dxa"/>
          </w:tcPr>
          <w:p w:rsidR="00ED1EDD" w:rsidRPr="008450CD" w:rsidRDefault="00ED1EDD" w:rsidP="00701BEF">
            <w:pPr>
              <w:ind w:firstLine="19"/>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268" w:type="dxa"/>
          </w:tcPr>
          <w:p w:rsidR="00ED1EDD" w:rsidRPr="008450CD" w:rsidRDefault="00ED1EDD" w:rsidP="00701BEF">
            <w:pPr>
              <w:ind w:firstLine="0"/>
              <w:jc w:val="center"/>
              <w:rPr>
                <w:szCs w:val="24"/>
              </w:rPr>
            </w:pPr>
            <w:r w:rsidRPr="008450CD">
              <w:rPr>
                <w:szCs w:val="24"/>
              </w:rPr>
              <w:t>2.7.1</w:t>
            </w:r>
          </w:p>
        </w:tc>
      </w:tr>
      <w:tr w:rsidR="00BF5C15" w:rsidRPr="008450CD" w:rsidTr="00A96DD6">
        <w:tc>
          <w:tcPr>
            <w:tcW w:w="2249" w:type="dxa"/>
          </w:tcPr>
          <w:p w:rsidR="00BF5C15" w:rsidRPr="008450CD" w:rsidRDefault="00BF5C15"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038" w:type="dxa"/>
          </w:tcPr>
          <w:p w:rsidR="00BF5C15" w:rsidRPr="008450CD" w:rsidRDefault="00BF5C15"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поставки</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(котельных,</w:t>
            </w:r>
            <w:r w:rsidR="00E050BB" w:rsidRPr="008450CD">
              <w:rPr>
                <w:szCs w:val="24"/>
              </w:rPr>
              <w:t xml:space="preserve"> </w:t>
            </w:r>
            <w:r w:rsidRPr="008450CD">
              <w:rPr>
                <w:szCs w:val="24"/>
              </w:rPr>
              <w:t>водозаборов,</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насосных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w:t>
            </w:r>
            <w:r w:rsidR="00E050BB" w:rsidRPr="008450CD">
              <w:rPr>
                <w:szCs w:val="24"/>
              </w:rPr>
              <w:t xml:space="preserve"> </w:t>
            </w:r>
            <w:r w:rsidRPr="008450CD">
              <w:rPr>
                <w:szCs w:val="24"/>
              </w:rPr>
              <w:t>трансформаторных</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газопроводов,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канализаций,</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p>
        </w:tc>
        <w:tc>
          <w:tcPr>
            <w:tcW w:w="2268" w:type="dxa"/>
          </w:tcPr>
          <w:p w:rsidR="00BF5C15" w:rsidRPr="008450CD" w:rsidRDefault="00BF5C15" w:rsidP="00701BEF">
            <w:pPr>
              <w:ind w:firstLine="0"/>
              <w:jc w:val="center"/>
              <w:rPr>
                <w:szCs w:val="24"/>
              </w:rPr>
            </w:pPr>
            <w:r w:rsidRPr="008450CD">
              <w:rPr>
                <w:szCs w:val="24"/>
              </w:rPr>
              <w:t>3.1</w:t>
            </w:r>
          </w:p>
        </w:tc>
      </w:tr>
      <w:tr w:rsidR="00BF5C15" w:rsidRPr="008450CD" w:rsidTr="00A96DD6">
        <w:tc>
          <w:tcPr>
            <w:tcW w:w="2249" w:type="dxa"/>
          </w:tcPr>
          <w:p w:rsidR="00BF5C15" w:rsidRPr="008450CD" w:rsidRDefault="00BF5C15"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038" w:type="dxa"/>
          </w:tcPr>
          <w:p w:rsidR="00BF5C15" w:rsidRPr="008450CD" w:rsidRDefault="00BF5C15" w:rsidP="00701BEF">
            <w:pPr>
              <w:ind w:firstLine="19"/>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40" w:anchor="block_10271" w:history="1">
              <w:r w:rsidRPr="008450CD">
                <w:rPr>
                  <w:szCs w:val="24"/>
                </w:rPr>
                <w:t>коде</w:t>
              </w:r>
              <w:r w:rsidR="00E050BB" w:rsidRPr="008450CD">
                <w:rPr>
                  <w:szCs w:val="24"/>
                </w:rPr>
                <w:t xml:space="preserve"> </w:t>
              </w:r>
              <w:r w:rsidRPr="008450CD">
                <w:rPr>
                  <w:szCs w:val="24"/>
                </w:rPr>
                <w:t>2.7.1</w:t>
              </w:r>
            </w:hyperlink>
          </w:p>
        </w:tc>
        <w:tc>
          <w:tcPr>
            <w:tcW w:w="2268" w:type="dxa"/>
          </w:tcPr>
          <w:p w:rsidR="00BF5C15" w:rsidRPr="008450CD" w:rsidRDefault="00BF5C15" w:rsidP="00701BEF">
            <w:pPr>
              <w:ind w:firstLine="0"/>
              <w:jc w:val="center"/>
              <w:rPr>
                <w:szCs w:val="24"/>
              </w:rPr>
            </w:pPr>
            <w:r w:rsidRPr="008450CD">
              <w:rPr>
                <w:szCs w:val="24"/>
              </w:rPr>
              <w:t>4.9</w:t>
            </w:r>
          </w:p>
        </w:tc>
      </w:tr>
      <w:tr w:rsidR="00BF5C15" w:rsidRPr="008450CD" w:rsidTr="00A96DD6">
        <w:tc>
          <w:tcPr>
            <w:tcW w:w="9555" w:type="dxa"/>
            <w:gridSpan w:val="3"/>
          </w:tcPr>
          <w:p w:rsidR="00BF5C15" w:rsidRPr="008450CD" w:rsidRDefault="00BF5C15" w:rsidP="00701BEF">
            <w:pPr>
              <w:ind w:firstLine="0"/>
              <w:jc w:val="center"/>
              <w:rPr>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BF5C15" w:rsidRPr="008450CD" w:rsidTr="00A96DD6">
        <w:tc>
          <w:tcPr>
            <w:tcW w:w="2249" w:type="dxa"/>
          </w:tcPr>
          <w:p w:rsidR="00BF5C15" w:rsidRPr="008450CD" w:rsidRDefault="00BF5C15" w:rsidP="00701BEF">
            <w:pPr>
              <w:ind w:firstLine="0"/>
              <w:rPr>
                <w:szCs w:val="24"/>
              </w:rPr>
            </w:pPr>
            <w:r w:rsidRPr="008450CD">
              <w:rPr>
                <w:szCs w:val="24"/>
                <w:shd w:val="clear" w:color="auto" w:fill="FFFFFF"/>
              </w:rPr>
              <w:t>Для</w:t>
            </w:r>
            <w:r w:rsidR="00E050BB" w:rsidRPr="008450CD">
              <w:rPr>
                <w:szCs w:val="24"/>
                <w:shd w:val="clear" w:color="auto" w:fill="FFFFFF"/>
              </w:rPr>
              <w:t xml:space="preserve"> </w:t>
            </w:r>
            <w:r w:rsidRPr="008450CD">
              <w:rPr>
                <w:szCs w:val="24"/>
                <w:shd w:val="clear" w:color="auto" w:fill="FFFFFF"/>
              </w:rPr>
              <w:t>индивидуального</w:t>
            </w:r>
            <w:r w:rsidR="00E050BB" w:rsidRPr="008450CD">
              <w:rPr>
                <w:szCs w:val="24"/>
                <w:shd w:val="clear" w:color="auto" w:fill="FFFFFF"/>
              </w:rPr>
              <w:t xml:space="preserve"> </w:t>
            </w:r>
            <w:r w:rsidRPr="008450CD">
              <w:rPr>
                <w:szCs w:val="24"/>
                <w:shd w:val="clear" w:color="auto" w:fill="FFFFFF"/>
              </w:rPr>
              <w:t>жилищного</w:t>
            </w:r>
            <w:r w:rsidR="00E050BB" w:rsidRPr="008450CD">
              <w:rPr>
                <w:szCs w:val="24"/>
                <w:shd w:val="clear" w:color="auto" w:fill="FFFFFF"/>
              </w:rPr>
              <w:t xml:space="preserve"> </w:t>
            </w:r>
            <w:r w:rsidRPr="008450CD">
              <w:rPr>
                <w:szCs w:val="24"/>
                <w:shd w:val="clear" w:color="auto" w:fill="FFFFFF"/>
              </w:rPr>
              <w:t>строительства</w:t>
            </w:r>
          </w:p>
        </w:tc>
        <w:tc>
          <w:tcPr>
            <w:tcW w:w="5038" w:type="dxa"/>
          </w:tcPr>
          <w:p w:rsidR="00BF5C15" w:rsidRPr="008450CD" w:rsidRDefault="00BF5C15" w:rsidP="00701BEF">
            <w:pPr>
              <w:ind w:firstLine="19"/>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индивидуального</w:t>
            </w:r>
            <w:r w:rsidR="00E050BB" w:rsidRPr="008450CD">
              <w:rPr>
                <w:bCs/>
                <w:szCs w:val="24"/>
                <w:shd w:val="clear" w:color="auto" w:fill="FFFFFF"/>
              </w:rPr>
              <w:t xml:space="preserve"> </w:t>
            </w:r>
            <w:r w:rsidRPr="008450CD">
              <w:rPr>
                <w:bCs/>
                <w:szCs w:val="24"/>
                <w:shd w:val="clear" w:color="auto" w:fill="FFFFFF"/>
              </w:rPr>
              <w:t>жилого</w:t>
            </w:r>
            <w:r w:rsidR="00E050BB" w:rsidRPr="008450CD">
              <w:rPr>
                <w:bCs/>
                <w:szCs w:val="24"/>
                <w:shd w:val="clear" w:color="auto" w:fill="FFFFFF"/>
              </w:rPr>
              <w:t xml:space="preserve"> </w:t>
            </w:r>
            <w:r w:rsidRPr="008450CD">
              <w:rPr>
                <w:bCs/>
                <w:szCs w:val="24"/>
                <w:shd w:val="clear" w:color="auto" w:fill="FFFFFF"/>
              </w:rPr>
              <w:t>дома</w:t>
            </w:r>
            <w:r w:rsidR="00E050BB" w:rsidRPr="008450CD">
              <w:rPr>
                <w:bCs/>
                <w:szCs w:val="24"/>
                <w:shd w:val="clear" w:color="auto" w:fill="FFFFFF"/>
              </w:rPr>
              <w:t xml:space="preserve"> </w:t>
            </w:r>
            <w:r w:rsidRPr="008450CD">
              <w:rPr>
                <w:bCs/>
                <w:szCs w:val="24"/>
                <w:shd w:val="clear" w:color="auto" w:fill="FFFFFF"/>
              </w:rPr>
              <w:t>(дом,</w:t>
            </w:r>
            <w:r w:rsidR="00E050BB" w:rsidRPr="008450CD">
              <w:rPr>
                <w:bCs/>
                <w:szCs w:val="24"/>
                <w:shd w:val="clear" w:color="auto" w:fill="FFFFFF"/>
              </w:rPr>
              <w:t xml:space="preserve"> </w:t>
            </w:r>
            <w:r w:rsidRPr="008450CD">
              <w:rPr>
                <w:bCs/>
                <w:szCs w:val="24"/>
                <w:shd w:val="clear" w:color="auto" w:fill="FFFFFF"/>
              </w:rPr>
              <w:t>пригодный</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постоянного</w:t>
            </w:r>
            <w:r w:rsidR="00E050BB" w:rsidRPr="008450CD">
              <w:rPr>
                <w:bCs/>
                <w:szCs w:val="24"/>
                <w:shd w:val="clear" w:color="auto" w:fill="FFFFFF"/>
              </w:rPr>
              <w:t xml:space="preserve"> </w:t>
            </w:r>
            <w:r w:rsidRPr="008450CD">
              <w:rPr>
                <w:bCs/>
                <w:szCs w:val="24"/>
                <w:shd w:val="clear" w:color="auto" w:fill="FFFFFF"/>
              </w:rPr>
              <w:t>проживания,</w:t>
            </w:r>
            <w:r w:rsidR="00E050BB" w:rsidRPr="008450CD">
              <w:rPr>
                <w:bCs/>
                <w:szCs w:val="24"/>
                <w:shd w:val="clear" w:color="auto" w:fill="FFFFFF"/>
              </w:rPr>
              <w:t xml:space="preserve"> </w:t>
            </w:r>
            <w:r w:rsidRPr="008450CD">
              <w:rPr>
                <w:bCs/>
                <w:szCs w:val="24"/>
                <w:shd w:val="clear" w:color="auto" w:fill="FFFFFF"/>
              </w:rPr>
              <w:t>высотой</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выше</w:t>
            </w:r>
            <w:r w:rsidR="00E050BB" w:rsidRPr="008450CD">
              <w:rPr>
                <w:bCs/>
                <w:szCs w:val="24"/>
                <w:shd w:val="clear" w:color="auto" w:fill="FFFFFF"/>
              </w:rPr>
              <w:t xml:space="preserve"> </w:t>
            </w:r>
            <w:r w:rsidRPr="008450CD">
              <w:rPr>
                <w:bCs/>
                <w:szCs w:val="24"/>
                <w:shd w:val="clear" w:color="auto" w:fill="FFFFFF"/>
              </w:rPr>
              <w:t>трех</w:t>
            </w:r>
            <w:r w:rsidR="00E050BB" w:rsidRPr="008450CD">
              <w:rPr>
                <w:bCs/>
                <w:szCs w:val="24"/>
                <w:shd w:val="clear" w:color="auto" w:fill="FFFFFF"/>
              </w:rPr>
              <w:t xml:space="preserve"> </w:t>
            </w:r>
            <w:r w:rsidRPr="008450CD">
              <w:rPr>
                <w:bCs/>
                <w:szCs w:val="24"/>
                <w:shd w:val="clear" w:color="auto" w:fill="FFFFFF"/>
              </w:rPr>
              <w:t>надземных</w:t>
            </w:r>
            <w:r w:rsidR="00E050BB" w:rsidRPr="008450CD">
              <w:rPr>
                <w:bCs/>
                <w:szCs w:val="24"/>
                <w:shd w:val="clear" w:color="auto" w:fill="FFFFFF"/>
              </w:rPr>
              <w:t xml:space="preserve"> </w:t>
            </w:r>
            <w:r w:rsidRPr="008450CD">
              <w:rPr>
                <w:bCs/>
                <w:szCs w:val="24"/>
                <w:shd w:val="clear" w:color="auto" w:fill="FFFFFF"/>
              </w:rPr>
              <w:t>этажей)</w:t>
            </w:r>
            <w:r w:rsidRPr="008450CD">
              <w:rPr>
                <w:szCs w:val="24"/>
              </w:rPr>
              <w:t>;</w:t>
            </w:r>
            <w:r w:rsidR="00E050BB" w:rsidRPr="008450CD">
              <w:rPr>
                <w:szCs w:val="24"/>
              </w:rPr>
              <w:t xml:space="preserve"> </w:t>
            </w:r>
          </w:p>
          <w:p w:rsidR="00BF5C15" w:rsidRPr="008450CD" w:rsidRDefault="000E226C" w:rsidP="00701BEF">
            <w:pPr>
              <w:ind w:firstLine="19"/>
              <w:rPr>
                <w:szCs w:val="24"/>
              </w:rPr>
            </w:pPr>
            <w:r w:rsidRPr="008450CD">
              <w:rPr>
                <w:szCs w:val="24"/>
              </w:rPr>
              <w:t>Выращивание</w:t>
            </w:r>
            <w:r w:rsidR="00E050BB" w:rsidRPr="008450CD">
              <w:rPr>
                <w:szCs w:val="24"/>
              </w:rPr>
              <w:t xml:space="preserve"> </w:t>
            </w:r>
            <w:r w:rsidR="00BF5C15" w:rsidRPr="008450CD">
              <w:rPr>
                <w:szCs w:val="24"/>
              </w:rPr>
              <w:t>плодовых,</w:t>
            </w:r>
            <w:r w:rsidR="00E050BB" w:rsidRPr="008450CD">
              <w:rPr>
                <w:szCs w:val="24"/>
              </w:rPr>
              <w:t xml:space="preserve"> </w:t>
            </w:r>
            <w:r w:rsidR="00BF5C15" w:rsidRPr="008450CD">
              <w:rPr>
                <w:szCs w:val="24"/>
              </w:rPr>
              <w:t>ягодных,</w:t>
            </w:r>
            <w:r w:rsidR="00E050BB" w:rsidRPr="008450CD">
              <w:rPr>
                <w:szCs w:val="24"/>
              </w:rPr>
              <w:t xml:space="preserve"> </w:t>
            </w:r>
            <w:r w:rsidR="00BF5C15" w:rsidRPr="008450CD">
              <w:rPr>
                <w:szCs w:val="24"/>
              </w:rPr>
              <w:t>овощных,</w:t>
            </w:r>
            <w:r w:rsidR="00E050BB" w:rsidRPr="008450CD">
              <w:rPr>
                <w:szCs w:val="24"/>
              </w:rPr>
              <w:t xml:space="preserve"> </w:t>
            </w:r>
            <w:r w:rsidR="00BF5C15" w:rsidRPr="008450CD">
              <w:rPr>
                <w:szCs w:val="24"/>
              </w:rPr>
              <w:t>бахчевых</w:t>
            </w:r>
            <w:r w:rsidR="00E050BB" w:rsidRPr="008450CD">
              <w:rPr>
                <w:szCs w:val="24"/>
              </w:rPr>
              <w:t xml:space="preserve"> </w:t>
            </w:r>
            <w:r w:rsidR="00BF5C15" w:rsidRPr="008450CD">
              <w:rPr>
                <w:szCs w:val="24"/>
              </w:rPr>
              <w:t>или</w:t>
            </w:r>
            <w:r w:rsidR="00E050BB" w:rsidRPr="008450CD">
              <w:rPr>
                <w:szCs w:val="24"/>
              </w:rPr>
              <w:t xml:space="preserve"> </w:t>
            </w:r>
            <w:r w:rsidR="00BF5C15" w:rsidRPr="008450CD">
              <w:rPr>
                <w:szCs w:val="24"/>
              </w:rPr>
              <w:t>иных</w:t>
            </w:r>
            <w:r w:rsidR="00E050BB" w:rsidRPr="008450CD">
              <w:rPr>
                <w:szCs w:val="24"/>
              </w:rPr>
              <w:t xml:space="preserve"> </w:t>
            </w:r>
            <w:r w:rsidR="00BF5C15" w:rsidRPr="008450CD">
              <w:rPr>
                <w:szCs w:val="24"/>
              </w:rPr>
              <w:t>декоративных</w:t>
            </w:r>
            <w:r w:rsidR="00E050BB" w:rsidRPr="008450CD">
              <w:rPr>
                <w:szCs w:val="24"/>
              </w:rPr>
              <w:t xml:space="preserve"> </w:t>
            </w:r>
            <w:r w:rsidR="00BF5C15" w:rsidRPr="008450CD">
              <w:rPr>
                <w:szCs w:val="24"/>
              </w:rPr>
              <w:t>или</w:t>
            </w:r>
            <w:r w:rsidR="00E050BB" w:rsidRPr="008450CD">
              <w:rPr>
                <w:szCs w:val="24"/>
              </w:rPr>
              <w:t xml:space="preserve"> </w:t>
            </w:r>
            <w:r w:rsidR="00BF5C15" w:rsidRPr="008450CD">
              <w:rPr>
                <w:szCs w:val="24"/>
              </w:rPr>
              <w:t>сельскохозяйственных</w:t>
            </w:r>
            <w:r w:rsidR="00E050BB" w:rsidRPr="008450CD">
              <w:rPr>
                <w:szCs w:val="24"/>
              </w:rPr>
              <w:t xml:space="preserve"> </w:t>
            </w:r>
            <w:r w:rsidR="00BF5C15" w:rsidRPr="008450CD">
              <w:rPr>
                <w:szCs w:val="24"/>
              </w:rPr>
              <w:t>культур),</w:t>
            </w:r>
            <w:r w:rsidR="00E050BB" w:rsidRPr="008450CD">
              <w:rPr>
                <w:szCs w:val="24"/>
              </w:rPr>
              <w:t xml:space="preserve"> </w:t>
            </w:r>
            <w:r w:rsidR="00BF5C15" w:rsidRPr="008450CD">
              <w:rPr>
                <w:szCs w:val="24"/>
              </w:rPr>
              <w:t>размещение</w:t>
            </w:r>
            <w:r w:rsidR="00E050BB" w:rsidRPr="008450CD">
              <w:rPr>
                <w:szCs w:val="24"/>
              </w:rPr>
              <w:t xml:space="preserve"> </w:t>
            </w:r>
            <w:r w:rsidR="00BF5C15" w:rsidRPr="008450CD">
              <w:rPr>
                <w:szCs w:val="24"/>
              </w:rPr>
              <w:t>гаражей</w:t>
            </w:r>
            <w:r w:rsidR="00E050BB" w:rsidRPr="008450CD">
              <w:rPr>
                <w:szCs w:val="24"/>
              </w:rPr>
              <w:t xml:space="preserve"> </w:t>
            </w:r>
            <w:r w:rsidR="00BF5C15" w:rsidRPr="008450CD">
              <w:rPr>
                <w:szCs w:val="24"/>
              </w:rPr>
              <w:t>и</w:t>
            </w:r>
            <w:r w:rsidR="00E050BB" w:rsidRPr="008450CD">
              <w:rPr>
                <w:szCs w:val="24"/>
              </w:rPr>
              <w:t xml:space="preserve"> </w:t>
            </w:r>
            <w:r w:rsidR="00BF5C15" w:rsidRPr="008450CD">
              <w:rPr>
                <w:szCs w:val="24"/>
              </w:rPr>
              <w:t>подсобных</w:t>
            </w:r>
            <w:r w:rsidR="00E050BB" w:rsidRPr="008450CD">
              <w:rPr>
                <w:szCs w:val="24"/>
              </w:rPr>
              <w:t xml:space="preserve"> </w:t>
            </w:r>
            <w:r w:rsidR="00BF5C15" w:rsidRPr="008450CD">
              <w:rPr>
                <w:szCs w:val="24"/>
              </w:rPr>
              <w:t>сооружений</w:t>
            </w:r>
            <w:r w:rsidR="00E050BB" w:rsidRPr="008450CD">
              <w:rPr>
                <w:szCs w:val="24"/>
              </w:rPr>
              <w:t xml:space="preserve"> </w:t>
            </w:r>
            <w:r w:rsidR="00BF5C15" w:rsidRPr="008450CD">
              <w:rPr>
                <w:szCs w:val="24"/>
              </w:rPr>
              <w:t>(хозяйственные</w:t>
            </w:r>
            <w:r w:rsidR="00E050BB" w:rsidRPr="008450CD">
              <w:rPr>
                <w:szCs w:val="24"/>
              </w:rPr>
              <w:t xml:space="preserve"> </w:t>
            </w:r>
            <w:r w:rsidR="00BF5C15" w:rsidRPr="008450CD">
              <w:rPr>
                <w:szCs w:val="24"/>
              </w:rPr>
              <w:t>постройки</w:t>
            </w:r>
            <w:r w:rsidR="00E050BB" w:rsidRPr="008450CD">
              <w:rPr>
                <w:szCs w:val="24"/>
              </w:rPr>
              <w:t xml:space="preserve"> </w:t>
            </w:r>
            <w:r w:rsidR="00BF5C15" w:rsidRPr="008450CD">
              <w:rPr>
                <w:szCs w:val="24"/>
              </w:rPr>
              <w:t>без</w:t>
            </w:r>
            <w:r w:rsidR="00E050BB" w:rsidRPr="008450CD">
              <w:rPr>
                <w:szCs w:val="24"/>
              </w:rPr>
              <w:t xml:space="preserve"> </w:t>
            </w:r>
            <w:r w:rsidR="00BF5C15" w:rsidRPr="008450CD">
              <w:rPr>
                <w:szCs w:val="24"/>
              </w:rPr>
              <w:t>содержания</w:t>
            </w:r>
            <w:r w:rsidR="00E050BB" w:rsidRPr="008450CD">
              <w:rPr>
                <w:szCs w:val="24"/>
              </w:rPr>
              <w:t xml:space="preserve"> </w:t>
            </w:r>
            <w:r w:rsidR="00BF5C15" w:rsidRPr="008450CD">
              <w:rPr>
                <w:szCs w:val="24"/>
              </w:rPr>
              <w:t>домашних</w:t>
            </w:r>
            <w:r w:rsidR="00E050BB" w:rsidRPr="008450CD">
              <w:rPr>
                <w:szCs w:val="24"/>
              </w:rPr>
              <w:t xml:space="preserve"> </w:t>
            </w:r>
            <w:r w:rsidR="00BF5C15" w:rsidRPr="008450CD">
              <w:rPr>
                <w:szCs w:val="24"/>
              </w:rPr>
              <w:t>животных</w:t>
            </w:r>
            <w:r w:rsidR="00E050BB" w:rsidRPr="008450CD">
              <w:rPr>
                <w:szCs w:val="24"/>
              </w:rPr>
              <w:t xml:space="preserve"> </w:t>
            </w:r>
            <w:r w:rsidR="00BF5C15" w:rsidRPr="008450CD">
              <w:rPr>
                <w:szCs w:val="24"/>
              </w:rPr>
              <w:t>и</w:t>
            </w:r>
            <w:r w:rsidR="00E050BB" w:rsidRPr="008450CD">
              <w:rPr>
                <w:szCs w:val="24"/>
              </w:rPr>
              <w:t xml:space="preserve"> </w:t>
            </w:r>
            <w:r w:rsidR="00BF5C15" w:rsidRPr="008450CD">
              <w:rPr>
                <w:szCs w:val="24"/>
              </w:rPr>
              <w:t>птиц,</w:t>
            </w:r>
            <w:r w:rsidR="00E050BB" w:rsidRPr="008450CD">
              <w:rPr>
                <w:szCs w:val="24"/>
              </w:rPr>
              <w:t xml:space="preserve"> </w:t>
            </w:r>
            <w:r w:rsidR="00BF5C15" w:rsidRPr="008450CD">
              <w:rPr>
                <w:szCs w:val="24"/>
              </w:rPr>
              <w:t>индивидуальные</w:t>
            </w:r>
            <w:r w:rsidR="00E050BB" w:rsidRPr="008450CD">
              <w:rPr>
                <w:szCs w:val="24"/>
              </w:rPr>
              <w:t xml:space="preserve"> </w:t>
            </w:r>
            <w:r w:rsidR="00BF5C15" w:rsidRPr="008450CD">
              <w:rPr>
                <w:szCs w:val="24"/>
              </w:rPr>
              <w:t>бани,</w:t>
            </w:r>
            <w:r w:rsidR="00E050BB" w:rsidRPr="008450CD">
              <w:rPr>
                <w:szCs w:val="24"/>
              </w:rPr>
              <w:t xml:space="preserve"> </w:t>
            </w:r>
            <w:r w:rsidR="00BF5C15" w:rsidRPr="008450CD">
              <w:rPr>
                <w:szCs w:val="24"/>
              </w:rPr>
              <w:t>надворные</w:t>
            </w:r>
            <w:r w:rsidR="00E050BB" w:rsidRPr="008450CD">
              <w:rPr>
                <w:szCs w:val="24"/>
              </w:rPr>
              <w:t xml:space="preserve"> </w:t>
            </w:r>
            <w:r w:rsidR="00BF5C15" w:rsidRPr="008450CD">
              <w:rPr>
                <w:szCs w:val="24"/>
              </w:rPr>
              <w:t>туалеты,</w:t>
            </w:r>
            <w:r w:rsidR="00E050BB" w:rsidRPr="008450CD">
              <w:rPr>
                <w:szCs w:val="24"/>
              </w:rPr>
              <w:t xml:space="preserve"> </w:t>
            </w:r>
            <w:r w:rsidR="00BF5C15" w:rsidRPr="008450CD">
              <w:rPr>
                <w:szCs w:val="24"/>
              </w:rPr>
              <w:t>теплицы)</w:t>
            </w:r>
          </w:p>
        </w:tc>
        <w:tc>
          <w:tcPr>
            <w:tcW w:w="2268" w:type="dxa"/>
          </w:tcPr>
          <w:p w:rsidR="00BF5C15" w:rsidRPr="008450CD" w:rsidRDefault="00BF5C15" w:rsidP="00701BEF">
            <w:pPr>
              <w:ind w:firstLine="0"/>
              <w:jc w:val="center"/>
              <w:rPr>
                <w:szCs w:val="24"/>
              </w:rPr>
            </w:pPr>
            <w:r w:rsidRPr="008450CD">
              <w:rPr>
                <w:szCs w:val="24"/>
              </w:rPr>
              <w:t>2.1</w:t>
            </w:r>
          </w:p>
        </w:tc>
      </w:tr>
      <w:tr w:rsidR="00BF5C15" w:rsidRPr="008450CD" w:rsidTr="00A96DD6">
        <w:tc>
          <w:tcPr>
            <w:tcW w:w="2249" w:type="dxa"/>
          </w:tcPr>
          <w:p w:rsidR="00BF5C15" w:rsidRPr="008450CD" w:rsidRDefault="00BF5C15" w:rsidP="00701BEF">
            <w:pPr>
              <w:ind w:firstLine="0"/>
              <w:rPr>
                <w:szCs w:val="24"/>
              </w:rPr>
            </w:pPr>
            <w:r w:rsidRPr="008450CD">
              <w:rPr>
                <w:szCs w:val="24"/>
              </w:rPr>
              <w:t>Блокированная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038" w:type="dxa"/>
          </w:tcPr>
          <w:p w:rsidR="00BF5C15" w:rsidRPr="008450CD" w:rsidRDefault="00BF5C15"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имеющего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одну</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несколько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(количеством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количестве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совмещенных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lastRenderedPageBreak/>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десяти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одной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семьи,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общую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стену</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стены)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без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проемов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соседними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расположен</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отдельном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земельном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имеет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выход</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территорию</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блокированной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Развед</w:t>
            </w:r>
            <w:r w:rsidR="00BF5C15" w:rsidRPr="008450CD">
              <w:rPr>
                <w:rFonts w:ascii="Times New Roman" w:hAnsi="Times New Roman" w:cs="Times New Roman"/>
                <w:sz w:val="24"/>
                <w:szCs w:val="24"/>
              </w:rPr>
              <w:t>ение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декоративных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деревьев,</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культур;</w:t>
            </w:r>
            <w:r w:rsidR="00E050BB" w:rsidRPr="008450CD">
              <w:rPr>
                <w:rFonts w:ascii="Times New Roman" w:hAnsi="Times New Roman" w:cs="Times New Roman"/>
                <w:sz w:val="24"/>
                <w:szCs w:val="24"/>
              </w:rPr>
              <w:t xml:space="preserve"> </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индивидуальных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вспомогательных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сооружений;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отдыха</w:t>
            </w:r>
          </w:p>
        </w:tc>
        <w:tc>
          <w:tcPr>
            <w:tcW w:w="2268" w:type="dxa"/>
          </w:tcPr>
          <w:p w:rsidR="00BF5C15" w:rsidRPr="008450CD" w:rsidRDefault="00BF5C15" w:rsidP="00701BEF">
            <w:pPr>
              <w:ind w:firstLine="0"/>
              <w:jc w:val="center"/>
              <w:rPr>
                <w:szCs w:val="24"/>
              </w:rPr>
            </w:pPr>
            <w:r w:rsidRPr="008450CD">
              <w:rPr>
                <w:szCs w:val="24"/>
              </w:rPr>
              <w:lastRenderedPageBreak/>
              <w:t>2.3</w:t>
            </w:r>
          </w:p>
        </w:tc>
      </w:tr>
      <w:tr w:rsidR="00BF5C15" w:rsidRPr="008450CD" w:rsidTr="00A96DD6">
        <w:tc>
          <w:tcPr>
            <w:tcW w:w="2249" w:type="dxa"/>
          </w:tcPr>
          <w:p w:rsidR="00BF5C15" w:rsidRPr="008450CD" w:rsidRDefault="00BF5C15" w:rsidP="00701BEF">
            <w:pPr>
              <w:ind w:firstLine="0"/>
              <w:rPr>
                <w:szCs w:val="24"/>
              </w:rPr>
            </w:pPr>
            <w:r w:rsidRPr="008450CD">
              <w:rPr>
                <w:szCs w:val="24"/>
              </w:rPr>
              <w:lastRenderedPageBreak/>
              <w:t>Среднеэтажная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038" w:type="dxa"/>
          </w:tcPr>
          <w:p w:rsidR="00BF5C15" w:rsidRPr="008450CD" w:rsidRDefault="00BF5C15"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выше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восьми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надземных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две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Благоустройство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озеленение;</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подземных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автостоянок;</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отдыха;</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общая</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20%</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дома;</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Общежития</w:t>
            </w:r>
          </w:p>
        </w:tc>
        <w:tc>
          <w:tcPr>
            <w:tcW w:w="2268" w:type="dxa"/>
          </w:tcPr>
          <w:p w:rsidR="00BF5C15" w:rsidRPr="008450CD" w:rsidRDefault="00BF5C15" w:rsidP="00701BEF">
            <w:pPr>
              <w:ind w:firstLine="0"/>
              <w:jc w:val="center"/>
              <w:rPr>
                <w:szCs w:val="24"/>
              </w:rPr>
            </w:pPr>
            <w:r w:rsidRPr="008450CD">
              <w:rPr>
                <w:szCs w:val="24"/>
              </w:rPr>
              <w:t>2.5</w:t>
            </w:r>
          </w:p>
        </w:tc>
      </w:tr>
      <w:tr w:rsidR="00E3663F" w:rsidRPr="008450CD" w:rsidTr="00A96DD6">
        <w:tc>
          <w:tcPr>
            <w:tcW w:w="2249" w:type="dxa"/>
          </w:tcPr>
          <w:p w:rsidR="00E3663F" w:rsidRPr="008450CD" w:rsidRDefault="00E3663F" w:rsidP="00161E46">
            <w:pPr>
              <w:ind w:firstLine="0"/>
              <w:rPr>
                <w:szCs w:val="24"/>
              </w:rPr>
            </w:pPr>
            <w:r w:rsidRPr="008450CD">
              <w:rPr>
                <w:szCs w:val="24"/>
              </w:rPr>
              <w:t>Многоэтажная жилая застройка (высотная застройка)</w:t>
            </w:r>
          </w:p>
        </w:tc>
        <w:tc>
          <w:tcPr>
            <w:tcW w:w="5038" w:type="dxa"/>
          </w:tcPr>
          <w:p w:rsidR="00E3663F" w:rsidRPr="008450CD" w:rsidRDefault="00E3663F" w:rsidP="00161E46">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3663F" w:rsidRPr="008450CD" w:rsidRDefault="00E3663F" w:rsidP="00161E46">
            <w:pPr>
              <w:pStyle w:val="s1"/>
              <w:ind w:firstLine="19"/>
              <w:rPr>
                <w:rFonts w:ascii="Times New Roman" w:hAnsi="Times New Roman" w:cs="Times New Roman"/>
                <w:sz w:val="24"/>
                <w:szCs w:val="24"/>
              </w:rPr>
            </w:pPr>
            <w:r w:rsidRPr="008450CD">
              <w:rPr>
                <w:rFonts w:ascii="Times New Roman" w:hAnsi="Times New Roman" w:cs="Times New Roman"/>
                <w:sz w:val="24"/>
                <w:szCs w:val="24"/>
              </w:rPr>
              <w:t>Благоустройство и озеленение придомовых территорий;</w:t>
            </w:r>
          </w:p>
          <w:p w:rsidR="00E3663F" w:rsidRPr="008450CD" w:rsidRDefault="00E3663F" w:rsidP="00161E46">
            <w:pPr>
              <w:pStyle w:val="s1"/>
              <w:ind w:firstLine="19"/>
              <w:rPr>
                <w:rFonts w:ascii="Times New Roman" w:hAnsi="Times New Roman" w:cs="Times New Roman"/>
                <w:sz w:val="24"/>
                <w:szCs w:val="24"/>
              </w:rPr>
            </w:pPr>
            <w:r w:rsidRPr="008450CD">
              <w:rPr>
                <w:rFonts w:ascii="Times New Roman" w:hAnsi="Times New Roman" w:cs="Times New Roman"/>
                <w:sz w:val="24"/>
                <w:szCs w:val="24"/>
              </w:rPr>
              <w:t>Обустройство спортивных и детских площадок, хозяйственных площадок;</w:t>
            </w:r>
          </w:p>
          <w:p w:rsidR="00E3663F" w:rsidRPr="008450CD" w:rsidRDefault="00E3663F" w:rsidP="00161E46">
            <w:pPr>
              <w:pStyle w:val="s1"/>
              <w:ind w:firstLine="19"/>
              <w:rPr>
                <w:rFonts w:ascii="Times New Roman" w:hAnsi="Times New Roman" w:cs="Times New Roman"/>
                <w:sz w:val="24"/>
                <w:szCs w:val="24"/>
              </w:rPr>
            </w:pPr>
            <w:r w:rsidRPr="008450CD">
              <w:rPr>
                <w:rFonts w:ascii="Times New Roman" w:hAnsi="Times New Roman" w:cs="Times New Roman"/>
                <w:sz w:val="24"/>
                <w:szCs w:val="24"/>
              </w:rPr>
              <w:t xml:space="preserve">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w:t>
            </w:r>
            <w:r w:rsidRPr="008450CD">
              <w:rPr>
                <w:rFonts w:ascii="Times New Roman" w:hAnsi="Times New Roman" w:cs="Times New Roman"/>
                <w:sz w:val="24"/>
                <w:szCs w:val="24"/>
              </w:rPr>
              <w:lastRenderedPageBreak/>
              <w:t>составляет более 15% от общей площади дома</w:t>
            </w:r>
          </w:p>
        </w:tc>
        <w:tc>
          <w:tcPr>
            <w:tcW w:w="2268" w:type="dxa"/>
          </w:tcPr>
          <w:p w:rsidR="00E3663F" w:rsidRPr="008450CD" w:rsidRDefault="00E3663F" w:rsidP="00161E46">
            <w:pPr>
              <w:ind w:firstLine="0"/>
              <w:jc w:val="center"/>
              <w:rPr>
                <w:szCs w:val="24"/>
              </w:rPr>
            </w:pPr>
            <w:r w:rsidRPr="008450CD">
              <w:rPr>
                <w:szCs w:val="24"/>
              </w:rPr>
              <w:lastRenderedPageBreak/>
              <w:t>2.6</w:t>
            </w:r>
          </w:p>
        </w:tc>
      </w:tr>
      <w:tr w:rsidR="00BF5C15" w:rsidRPr="008450CD" w:rsidTr="00A96DD6">
        <w:tc>
          <w:tcPr>
            <w:tcW w:w="2249" w:type="dxa"/>
          </w:tcPr>
          <w:p w:rsidR="00BF5C15" w:rsidRPr="008450CD" w:rsidRDefault="00BF5C15" w:rsidP="00701BEF">
            <w:pPr>
              <w:ind w:firstLine="0"/>
              <w:rPr>
                <w:szCs w:val="24"/>
              </w:rPr>
            </w:pPr>
            <w:r w:rsidRPr="008450CD">
              <w:rPr>
                <w:szCs w:val="24"/>
              </w:rPr>
              <w:lastRenderedPageBreak/>
              <w:t>Малоэтажная</w:t>
            </w:r>
            <w:r w:rsidR="00E050BB" w:rsidRPr="008450CD">
              <w:rPr>
                <w:szCs w:val="24"/>
              </w:rPr>
              <w:t xml:space="preserve"> </w:t>
            </w:r>
            <w:r w:rsidRPr="008450CD">
              <w:rPr>
                <w:szCs w:val="24"/>
              </w:rPr>
              <w:t>многоквартирная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p>
        </w:tc>
        <w:tc>
          <w:tcPr>
            <w:tcW w:w="5038" w:type="dxa"/>
          </w:tcPr>
          <w:p w:rsidR="00BF5C15" w:rsidRPr="008450CD" w:rsidRDefault="00BF5C15"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4</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мансардный),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числе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приквартирными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участками;</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Разведение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декоративных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плодовых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деревьев,</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овощных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ягодных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культур;</w:t>
            </w:r>
          </w:p>
          <w:p w:rsidR="00BF5C15" w:rsidRPr="008450CD" w:rsidRDefault="00E050BB"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 xml:space="preserve"> </w:t>
            </w:r>
            <w:r w:rsidR="000E226C" w:rsidRPr="008450CD">
              <w:rPr>
                <w:rFonts w:ascii="Times New Roman" w:hAnsi="Times New Roman" w:cs="Times New Roman"/>
                <w:sz w:val="24"/>
                <w:szCs w:val="24"/>
              </w:rPr>
              <w:t>Размещение</w:t>
            </w:r>
            <w:r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индивидуальных</w:t>
            </w:r>
            <w:r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гаражей</w:t>
            </w:r>
            <w:r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иных</w:t>
            </w:r>
            <w:r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вспомогательных</w:t>
            </w:r>
            <w:r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сооружений;</w:t>
            </w:r>
            <w:r w:rsidRPr="008450CD">
              <w:rPr>
                <w:rFonts w:ascii="Times New Roman" w:hAnsi="Times New Roman" w:cs="Times New Roman"/>
                <w:sz w:val="24"/>
                <w:szCs w:val="24"/>
              </w:rPr>
              <w:t xml:space="preserve"> </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отдыха;</w:t>
            </w:r>
            <w:r w:rsidR="00E050BB" w:rsidRPr="008450CD">
              <w:rPr>
                <w:rFonts w:ascii="Times New Roman" w:hAnsi="Times New Roman" w:cs="Times New Roman"/>
                <w:sz w:val="24"/>
                <w:szCs w:val="24"/>
              </w:rPr>
              <w:t xml:space="preserve"> </w:t>
            </w:r>
          </w:p>
          <w:p w:rsidR="00BF5C15"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w:t>
            </w:r>
            <w:r w:rsidR="00BF5C15" w:rsidRPr="008450CD">
              <w:rPr>
                <w:rFonts w:ascii="Times New Roman" w:hAnsi="Times New Roman" w:cs="Times New Roman"/>
                <w:sz w:val="24"/>
                <w:szCs w:val="24"/>
              </w:rPr>
              <w:t>ие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встроенно-пристроенных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малоэтажного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общая</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малоэтажном</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00BF5C15" w:rsidRPr="008450CD">
              <w:rPr>
                <w:rFonts w:ascii="Times New Roman" w:hAnsi="Times New Roman" w:cs="Times New Roman"/>
                <w:sz w:val="24"/>
                <w:szCs w:val="24"/>
              </w:rPr>
              <w:t>дома</w:t>
            </w:r>
            <w:r w:rsidR="00E2733F" w:rsidRPr="008450CD">
              <w:rPr>
                <w:rFonts w:ascii="Times New Roman" w:hAnsi="Times New Roman" w:cs="Times New Roman"/>
                <w:sz w:val="24"/>
                <w:szCs w:val="24"/>
              </w:rPr>
              <w:t>;</w:t>
            </w:r>
          </w:p>
          <w:p w:rsidR="00E2733F" w:rsidRPr="008450CD" w:rsidRDefault="00E2733F"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Двухэтажное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здание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многофункционального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использования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квартирами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втором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размещением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делового,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культурного,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торгового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обслуживающего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назначения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первом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w:t>
            </w:r>
          </w:p>
        </w:tc>
        <w:tc>
          <w:tcPr>
            <w:tcW w:w="2268" w:type="dxa"/>
          </w:tcPr>
          <w:p w:rsidR="00BF5C15" w:rsidRPr="008450CD" w:rsidRDefault="00BF5C15" w:rsidP="00701BEF">
            <w:pPr>
              <w:ind w:firstLine="0"/>
              <w:jc w:val="center"/>
              <w:rPr>
                <w:szCs w:val="24"/>
              </w:rPr>
            </w:pPr>
            <w:r w:rsidRPr="008450CD">
              <w:rPr>
                <w:szCs w:val="24"/>
              </w:rPr>
              <w:t>2.1.1</w:t>
            </w:r>
          </w:p>
        </w:tc>
      </w:tr>
      <w:tr w:rsidR="001C6ACA" w:rsidRPr="008450CD" w:rsidTr="00A96DD6">
        <w:tc>
          <w:tcPr>
            <w:tcW w:w="2249" w:type="dxa"/>
          </w:tcPr>
          <w:p w:rsidR="001C6ACA" w:rsidRPr="008450CD" w:rsidRDefault="001C6ACA" w:rsidP="00701BEF">
            <w:pPr>
              <w:widowControl w:val="0"/>
              <w:autoSpaceDE w:val="0"/>
              <w:autoSpaceDN w:val="0"/>
              <w:adjustRightInd w:val="0"/>
              <w:ind w:firstLine="0"/>
              <w:rPr>
                <w:szCs w:val="24"/>
              </w:rPr>
            </w:pPr>
            <w:r w:rsidRPr="008450CD">
              <w:rPr>
                <w:szCs w:val="24"/>
              </w:rPr>
              <w:t>Обслуживание</w:t>
            </w:r>
            <w:r w:rsidR="00E050BB" w:rsidRPr="008450CD">
              <w:rPr>
                <w:szCs w:val="24"/>
              </w:rPr>
              <w:t xml:space="preserve"> </w:t>
            </w:r>
            <w:r w:rsidRPr="008450CD">
              <w:rPr>
                <w:szCs w:val="24"/>
              </w:rPr>
              <w:t>жилой</w:t>
            </w:r>
            <w:r w:rsidR="00E050BB" w:rsidRPr="008450CD">
              <w:rPr>
                <w:szCs w:val="24"/>
              </w:rPr>
              <w:t xml:space="preserve"> </w:t>
            </w:r>
            <w:r w:rsidRPr="008450CD">
              <w:rPr>
                <w:szCs w:val="24"/>
              </w:rPr>
              <w:t>застройки</w:t>
            </w:r>
          </w:p>
        </w:tc>
        <w:tc>
          <w:tcPr>
            <w:tcW w:w="5038" w:type="dxa"/>
          </w:tcPr>
          <w:p w:rsidR="001C6ACA" w:rsidRPr="008450CD" w:rsidRDefault="001C6ACA" w:rsidP="00701BEF">
            <w:pPr>
              <w:widowControl w:val="0"/>
              <w:autoSpaceDE w:val="0"/>
              <w:autoSpaceDN w:val="0"/>
              <w:adjustRightInd w:val="0"/>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предусмотрено</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52" w:tooltip="Ссылка на текущий документ" w:history="1">
              <w:r w:rsidRPr="008450CD">
                <w:rPr>
                  <w:szCs w:val="24"/>
                </w:rPr>
                <w:t>кодами</w:t>
              </w:r>
              <w:r w:rsidR="00E050BB" w:rsidRPr="008450CD">
                <w:rPr>
                  <w:szCs w:val="24"/>
                </w:rPr>
                <w:t xml:space="preserve"> </w:t>
              </w:r>
              <w:r w:rsidRPr="008450CD">
                <w:rPr>
                  <w:szCs w:val="24"/>
                </w:rPr>
                <w:t>3.0</w:t>
              </w:r>
            </w:hyperlink>
            <w:r w:rsidR="00E050BB" w:rsidRPr="008450CD">
              <w:rPr>
                <w:szCs w:val="24"/>
              </w:rPr>
              <w:t xml:space="preserve"> </w:t>
            </w:r>
            <w:r w:rsidRPr="008450CD">
              <w:rPr>
                <w:szCs w:val="24"/>
              </w:rPr>
              <w:t>или</w:t>
            </w:r>
            <w:r w:rsidR="00E050BB" w:rsidRPr="008450CD">
              <w:rPr>
                <w:szCs w:val="24"/>
              </w:rPr>
              <w:t xml:space="preserve"> </w:t>
            </w:r>
            <w:hyperlink w:anchor="Par191" w:tooltip="Ссылка на текущий документ" w:history="1">
              <w:r w:rsidRPr="008450CD">
                <w:rPr>
                  <w:szCs w:val="24"/>
                </w:rPr>
                <w:t>4.0</w:t>
              </w:r>
            </w:hyperlink>
            <w:r w:rsidRPr="008450CD">
              <w:rPr>
                <w:szCs w:val="24"/>
              </w:rPr>
              <w:t>,</w:t>
            </w:r>
            <w:r w:rsidR="00E050BB" w:rsidRPr="008450CD">
              <w:rPr>
                <w:szCs w:val="24"/>
              </w:rPr>
              <w:t xml:space="preserve"> </w:t>
            </w:r>
            <w:r w:rsidRPr="008450CD">
              <w:rPr>
                <w:szCs w:val="24"/>
              </w:rPr>
              <w:t>если</w:t>
            </w:r>
            <w:r w:rsidR="00E050BB" w:rsidRPr="008450CD">
              <w:rPr>
                <w:szCs w:val="24"/>
              </w:rPr>
              <w:t xml:space="preserve"> </w:t>
            </w:r>
            <w:r w:rsidRPr="008450CD">
              <w:rPr>
                <w:szCs w:val="24"/>
              </w:rPr>
              <w:t>их</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связано</w:t>
            </w:r>
            <w:r w:rsidR="00E050BB" w:rsidRPr="008450CD">
              <w:rPr>
                <w:szCs w:val="24"/>
              </w:rPr>
              <w:t xml:space="preserve"> </w:t>
            </w:r>
            <w:r w:rsidRPr="008450CD">
              <w:rPr>
                <w:szCs w:val="24"/>
              </w:rPr>
              <w:t>с</w:t>
            </w:r>
            <w:r w:rsidR="00E050BB" w:rsidRPr="008450CD">
              <w:rPr>
                <w:szCs w:val="24"/>
              </w:rPr>
              <w:t xml:space="preserve"> </w:t>
            </w:r>
            <w:r w:rsidRPr="008450CD">
              <w:rPr>
                <w:szCs w:val="24"/>
              </w:rPr>
              <w:t>удовлетворением</w:t>
            </w:r>
            <w:r w:rsidR="00E050BB" w:rsidRPr="008450CD">
              <w:rPr>
                <w:szCs w:val="24"/>
              </w:rPr>
              <w:t xml:space="preserve"> </w:t>
            </w:r>
            <w:r w:rsidRPr="008450CD">
              <w:rPr>
                <w:szCs w:val="24"/>
              </w:rPr>
              <w:t>повседневных</w:t>
            </w:r>
            <w:r w:rsidR="00E050BB" w:rsidRPr="008450CD">
              <w:rPr>
                <w:szCs w:val="24"/>
              </w:rPr>
              <w:t xml:space="preserve"> </w:t>
            </w:r>
            <w:r w:rsidRPr="008450CD">
              <w:rPr>
                <w:szCs w:val="24"/>
              </w:rPr>
              <w:t>потребностей</w:t>
            </w:r>
            <w:r w:rsidR="00E050BB" w:rsidRPr="008450CD">
              <w:rPr>
                <w:szCs w:val="24"/>
              </w:rPr>
              <w:t xml:space="preserve"> </w:t>
            </w:r>
            <w:r w:rsidRPr="008450CD">
              <w:rPr>
                <w:szCs w:val="24"/>
              </w:rPr>
              <w:t>жителей,</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вред</w:t>
            </w:r>
            <w:r w:rsidR="00E050BB" w:rsidRPr="008450CD">
              <w:rPr>
                <w:szCs w:val="24"/>
              </w:rPr>
              <w:t xml:space="preserve"> </w:t>
            </w:r>
            <w:r w:rsidRPr="008450CD">
              <w:rPr>
                <w:szCs w:val="24"/>
              </w:rPr>
              <w:t>окружающей</w:t>
            </w:r>
            <w:r w:rsidR="00E050BB" w:rsidRPr="008450CD">
              <w:rPr>
                <w:szCs w:val="24"/>
              </w:rPr>
              <w:t xml:space="preserve"> </w:t>
            </w:r>
            <w:r w:rsidRPr="008450CD">
              <w:rPr>
                <w:szCs w:val="24"/>
              </w:rPr>
              <w:t>среде</w:t>
            </w:r>
            <w:r w:rsidR="00E050BB" w:rsidRPr="008450CD">
              <w:rPr>
                <w:szCs w:val="24"/>
              </w:rPr>
              <w:t xml:space="preserve"> </w:t>
            </w:r>
            <w:r w:rsidRPr="008450CD">
              <w:rPr>
                <w:szCs w:val="24"/>
              </w:rPr>
              <w:t>и</w:t>
            </w:r>
            <w:r w:rsidR="00E050BB" w:rsidRPr="008450CD">
              <w:rPr>
                <w:szCs w:val="24"/>
              </w:rPr>
              <w:t xml:space="preserve"> </w:t>
            </w:r>
            <w:r w:rsidRPr="008450CD">
              <w:rPr>
                <w:szCs w:val="24"/>
              </w:rPr>
              <w:t>санитарному</w:t>
            </w:r>
            <w:r w:rsidR="00E050BB" w:rsidRPr="008450CD">
              <w:rPr>
                <w:szCs w:val="24"/>
              </w:rPr>
              <w:t xml:space="preserve"> </w:t>
            </w:r>
            <w:r w:rsidRPr="008450CD">
              <w:rPr>
                <w:szCs w:val="24"/>
              </w:rPr>
              <w:t>благополучию,</w:t>
            </w:r>
            <w:r w:rsidR="00E050BB" w:rsidRPr="008450CD">
              <w:rPr>
                <w:szCs w:val="24"/>
              </w:rPr>
              <w:t xml:space="preserve"> </w:t>
            </w:r>
            <w:r w:rsidRPr="008450CD">
              <w:rPr>
                <w:szCs w:val="24"/>
              </w:rPr>
              <w:t>не</w:t>
            </w:r>
            <w:r w:rsidR="00E050BB" w:rsidRPr="008450CD">
              <w:rPr>
                <w:szCs w:val="24"/>
              </w:rPr>
              <w:t xml:space="preserve"> </w:t>
            </w:r>
            <w:r w:rsidRPr="008450CD">
              <w:rPr>
                <w:szCs w:val="24"/>
              </w:rPr>
              <w:t>причиняет</w:t>
            </w:r>
            <w:r w:rsidR="00E050BB" w:rsidRPr="008450CD">
              <w:rPr>
                <w:szCs w:val="24"/>
              </w:rPr>
              <w:t xml:space="preserve"> </w:t>
            </w:r>
            <w:r w:rsidRPr="008450CD">
              <w:rPr>
                <w:szCs w:val="24"/>
              </w:rPr>
              <w:t>существенного</w:t>
            </w:r>
            <w:r w:rsidR="00E050BB" w:rsidRPr="008450CD">
              <w:rPr>
                <w:szCs w:val="24"/>
              </w:rPr>
              <w:t xml:space="preserve"> </w:t>
            </w:r>
            <w:r w:rsidRPr="008450CD">
              <w:rPr>
                <w:szCs w:val="24"/>
              </w:rPr>
              <w:t>неудобства</w:t>
            </w:r>
            <w:r w:rsidR="00E050BB" w:rsidRPr="008450CD">
              <w:rPr>
                <w:szCs w:val="24"/>
              </w:rPr>
              <w:t xml:space="preserve"> </w:t>
            </w:r>
            <w:r w:rsidRPr="008450CD">
              <w:rPr>
                <w:szCs w:val="24"/>
              </w:rPr>
              <w:t>жителям,</w:t>
            </w:r>
            <w:r w:rsidR="00E050BB" w:rsidRPr="008450CD">
              <w:rPr>
                <w:szCs w:val="24"/>
              </w:rPr>
              <w:t xml:space="preserve"> </w:t>
            </w:r>
            <w:r w:rsidRPr="008450CD">
              <w:rPr>
                <w:szCs w:val="24"/>
              </w:rPr>
              <w:t>не</w:t>
            </w:r>
            <w:r w:rsidR="00E050BB" w:rsidRPr="008450CD">
              <w:rPr>
                <w:szCs w:val="24"/>
              </w:rPr>
              <w:t xml:space="preserve"> </w:t>
            </w:r>
            <w:r w:rsidRPr="008450CD">
              <w:rPr>
                <w:szCs w:val="24"/>
              </w:rPr>
              <w:t>требует</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санитарной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а</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названными</w:t>
            </w:r>
            <w:r w:rsidR="00E050BB" w:rsidRPr="008450CD">
              <w:rPr>
                <w:szCs w:val="24"/>
              </w:rPr>
              <w:t xml:space="preserve"> </w:t>
            </w:r>
            <w:r w:rsidRPr="008450CD">
              <w:rPr>
                <w:szCs w:val="24"/>
              </w:rPr>
              <w:t>объектами</w:t>
            </w:r>
            <w:r w:rsidR="00E050BB" w:rsidRPr="008450CD">
              <w:rPr>
                <w:szCs w:val="24"/>
              </w:rPr>
              <w:t xml:space="preserve"> </w:t>
            </w:r>
            <w:r w:rsidRPr="008450CD">
              <w:rPr>
                <w:szCs w:val="24"/>
              </w:rPr>
              <w:t>не</w:t>
            </w:r>
            <w:r w:rsidR="00E050BB" w:rsidRPr="008450CD">
              <w:rPr>
                <w:szCs w:val="24"/>
              </w:rPr>
              <w:t xml:space="preserve"> </w:t>
            </w:r>
            <w:r w:rsidRPr="008450CD">
              <w:rPr>
                <w:szCs w:val="24"/>
              </w:rPr>
              <w:t>превышает</w:t>
            </w:r>
            <w:r w:rsidR="00E050BB" w:rsidRPr="008450CD">
              <w:rPr>
                <w:szCs w:val="24"/>
              </w:rPr>
              <w:t xml:space="preserve"> </w:t>
            </w:r>
            <w:r w:rsidRPr="008450CD">
              <w:rPr>
                <w:szCs w:val="24"/>
              </w:rPr>
              <w:t>20%</w:t>
            </w:r>
            <w:r w:rsidR="00E050BB" w:rsidRPr="008450CD">
              <w:rPr>
                <w:szCs w:val="24"/>
              </w:rPr>
              <w:t xml:space="preserve"> </w:t>
            </w:r>
            <w:r w:rsidRPr="008450CD">
              <w:rPr>
                <w:szCs w:val="24"/>
              </w:rPr>
              <w:t>от</w:t>
            </w:r>
            <w:r w:rsidR="00E050BB" w:rsidRPr="008450CD">
              <w:rPr>
                <w:szCs w:val="24"/>
              </w:rPr>
              <w:t xml:space="preserve"> </w:t>
            </w:r>
            <w:r w:rsidRPr="008450CD">
              <w:rPr>
                <w:szCs w:val="24"/>
              </w:rPr>
              <w:t>площади</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которой</w:t>
            </w:r>
            <w:r w:rsidR="00E050BB" w:rsidRPr="008450CD">
              <w:rPr>
                <w:szCs w:val="24"/>
              </w:rPr>
              <w:t xml:space="preserve"> </w:t>
            </w:r>
            <w:r w:rsidRPr="008450CD">
              <w:rPr>
                <w:szCs w:val="24"/>
              </w:rPr>
              <w:t>разрешена</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предусмотренная</w:t>
            </w:r>
            <w:r w:rsidR="00E050BB" w:rsidRPr="008450CD">
              <w:rPr>
                <w:szCs w:val="24"/>
              </w:rPr>
              <w:t xml:space="preserve"> </w:t>
            </w:r>
            <w:r w:rsidRPr="008450CD">
              <w:rPr>
                <w:szCs w:val="24"/>
              </w:rPr>
              <w:t>видами</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w:anchor="Par123" w:tooltip="Ссылка на текущий документ" w:history="1">
              <w:r w:rsidRPr="008450CD">
                <w:rPr>
                  <w:szCs w:val="24"/>
                </w:rPr>
                <w:t>кодами</w:t>
              </w:r>
              <w:r w:rsidR="00E050BB" w:rsidRPr="008450CD">
                <w:rPr>
                  <w:szCs w:val="24"/>
                </w:rPr>
                <w:t xml:space="preserve"> </w:t>
              </w:r>
              <w:r w:rsidRPr="008450CD">
                <w:rPr>
                  <w:szCs w:val="24"/>
                </w:rPr>
                <w:t>2.1</w:t>
              </w:r>
            </w:hyperlink>
            <w:r w:rsidR="00E050BB" w:rsidRPr="008450CD">
              <w:rPr>
                <w:szCs w:val="24"/>
              </w:rPr>
              <w:t xml:space="preserve"> </w:t>
            </w:r>
            <w:r w:rsidRPr="008450CD">
              <w:rPr>
                <w:szCs w:val="24"/>
              </w:rPr>
              <w:t>-</w:t>
            </w:r>
            <w:r w:rsidR="00E050BB" w:rsidRPr="008450CD">
              <w:rPr>
                <w:szCs w:val="24"/>
              </w:rPr>
              <w:t xml:space="preserve"> </w:t>
            </w:r>
            <w:hyperlink w:anchor="Par146" w:tooltip="Ссылка на текущий документ" w:history="1">
              <w:r w:rsidRPr="008450CD">
                <w:rPr>
                  <w:szCs w:val="24"/>
                </w:rPr>
                <w:t>2.6</w:t>
              </w:r>
            </w:hyperlink>
            <w:r w:rsidRPr="008450CD">
              <w:rPr>
                <w:szCs w:val="24"/>
              </w:rPr>
              <w:t>;</w:t>
            </w:r>
          </w:p>
          <w:p w:rsidR="001C6ACA" w:rsidRPr="008450CD" w:rsidRDefault="001C6ACA" w:rsidP="00701BEF">
            <w:pPr>
              <w:widowControl w:val="0"/>
              <w:autoSpaceDE w:val="0"/>
              <w:autoSpaceDN w:val="0"/>
              <w:adjustRightInd w:val="0"/>
              <w:ind w:firstLine="19"/>
              <w:rPr>
                <w:szCs w:val="24"/>
              </w:rPr>
            </w:pPr>
            <w:r w:rsidRPr="008450CD">
              <w:rPr>
                <w:szCs w:val="24"/>
              </w:rPr>
              <w:t>Общественные</w:t>
            </w:r>
            <w:r w:rsidR="00E050BB" w:rsidRPr="008450CD">
              <w:rPr>
                <w:szCs w:val="24"/>
              </w:rPr>
              <w:t xml:space="preserve"> </w:t>
            </w:r>
            <w:r w:rsidRPr="008450CD">
              <w:rPr>
                <w:szCs w:val="24"/>
              </w:rPr>
              <w:t>туалеты;</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1C6ACA" w:rsidRPr="008450CD" w:rsidRDefault="001C6ACA" w:rsidP="00701BEF">
            <w:pPr>
              <w:widowControl w:val="0"/>
              <w:autoSpaceDE w:val="0"/>
              <w:autoSpaceDN w:val="0"/>
              <w:adjustRightInd w:val="0"/>
              <w:ind w:firstLine="19"/>
              <w:rPr>
                <w:szCs w:val="24"/>
              </w:rPr>
            </w:pPr>
            <w:r w:rsidRPr="008450CD">
              <w:rPr>
                <w:szCs w:val="24"/>
              </w:rPr>
              <w:t>Площадки</w:t>
            </w:r>
            <w:r w:rsidR="00E050BB" w:rsidRPr="008450CD">
              <w:rPr>
                <w:szCs w:val="24"/>
              </w:rPr>
              <w:t xml:space="preserve"> </w:t>
            </w:r>
            <w:r w:rsidRPr="008450CD">
              <w:rPr>
                <w:szCs w:val="24"/>
              </w:rPr>
              <w:t>для</w:t>
            </w:r>
            <w:r w:rsidR="00E050BB" w:rsidRPr="008450CD">
              <w:rPr>
                <w:szCs w:val="24"/>
              </w:rPr>
              <w:t xml:space="preserve"> </w:t>
            </w:r>
            <w:r w:rsidRPr="008450CD">
              <w:rPr>
                <w:szCs w:val="24"/>
              </w:rPr>
              <w:t>выгула</w:t>
            </w:r>
            <w:r w:rsidR="00E050BB" w:rsidRPr="008450CD">
              <w:rPr>
                <w:szCs w:val="24"/>
              </w:rPr>
              <w:t xml:space="preserve"> </w:t>
            </w:r>
            <w:r w:rsidRPr="008450CD">
              <w:rPr>
                <w:szCs w:val="24"/>
              </w:rPr>
              <w:t>собак</w:t>
            </w:r>
          </w:p>
        </w:tc>
        <w:tc>
          <w:tcPr>
            <w:tcW w:w="2268" w:type="dxa"/>
          </w:tcPr>
          <w:p w:rsidR="001C6ACA" w:rsidRPr="008450CD" w:rsidRDefault="001C6ACA" w:rsidP="00701BEF">
            <w:pPr>
              <w:widowControl w:val="0"/>
              <w:autoSpaceDE w:val="0"/>
              <w:autoSpaceDN w:val="0"/>
              <w:adjustRightInd w:val="0"/>
              <w:ind w:firstLine="0"/>
              <w:jc w:val="center"/>
              <w:rPr>
                <w:szCs w:val="24"/>
              </w:rPr>
            </w:pPr>
            <w:r w:rsidRPr="008450CD">
              <w:rPr>
                <w:szCs w:val="24"/>
              </w:rPr>
              <w:t>2.7*</w:t>
            </w:r>
          </w:p>
        </w:tc>
      </w:tr>
      <w:tr w:rsidR="001C6ACA" w:rsidRPr="008450CD" w:rsidTr="00A96DD6">
        <w:tc>
          <w:tcPr>
            <w:tcW w:w="2249" w:type="dxa"/>
          </w:tcPr>
          <w:p w:rsidR="001C6ACA" w:rsidRPr="008450CD" w:rsidRDefault="001C6ACA"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038" w:type="dxa"/>
          </w:tcPr>
          <w:p w:rsidR="001C6ACA" w:rsidRPr="008450CD" w:rsidRDefault="001C6ACA" w:rsidP="00701BEF">
            <w:pPr>
              <w:ind w:firstLine="19"/>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268" w:type="dxa"/>
          </w:tcPr>
          <w:p w:rsidR="001C6ACA" w:rsidRPr="008450CD" w:rsidRDefault="001C6ACA" w:rsidP="00701BEF">
            <w:pPr>
              <w:ind w:firstLine="0"/>
              <w:jc w:val="center"/>
              <w:rPr>
                <w:szCs w:val="24"/>
              </w:rPr>
            </w:pPr>
            <w:r w:rsidRPr="008450CD">
              <w:rPr>
                <w:szCs w:val="24"/>
              </w:rPr>
              <w:t>2.7.1</w:t>
            </w:r>
          </w:p>
        </w:tc>
      </w:tr>
      <w:tr w:rsidR="001C6ACA" w:rsidRPr="008450CD" w:rsidTr="00A96DD6">
        <w:tc>
          <w:tcPr>
            <w:tcW w:w="2249" w:type="dxa"/>
          </w:tcPr>
          <w:p w:rsidR="001C6ACA" w:rsidRPr="008450CD" w:rsidRDefault="001C6ACA"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038" w:type="dxa"/>
          </w:tcPr>
          <w:p w:rsidR="001C6ACA" w:rsidRPr="008450CD" w:rsidRDefault="001C6ACA"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p w:rsidR="001C6ACA" w:rsidRPr="008450CD" w:rsidRDefault="001C6ACA" w:rsidP="00701BEF">
            <w:pPr>
              <w:ind w:firstLine="19"/>
              <w:rPr>
                <w:szCs w:val="24"/>
              </w:rPr>
            </w:pPr>
            <w:r w:rsidRPr="008450CD">
              <w:rPr>
                <w:szCs w:val="24"/>
              </w:rPr>
              <w:lastRenderedPageBreak/>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t>резервуары,</w:t>
            </w:r>
            <w:r w:rsidR="00E050BB" w:rsidRPr="008450CD">
              <w:rPr>
                <w:szCs w:val="24"/>
              </w:rPr>
              <w:t xml:space="preserve"> </w:t>
            </w:r>
            <w:r w:rsidRPr="008450CD">
              <w:rPr>
                <w:szCs w:val="24"/>
              </w:rPr>
              <w:t>пожарные</w:t>
            </w:r>
            <w:r w:rsidR="00E050BB" w:rsidRPr="008450CD">
              <w:rPr>
                <w:szCs w:val="24"/>
              </w:rPr>
              <w:t xml:space="preserve"> </w:t>
            </w:r>
            <w:r w:rsidRPr="008450CD">
              <w:rPr>
                <w:szCs w:val="24"/>
              </w:rPr>
              <w:t>водоемы)</w:t>
            </w:r>
          </w:p>
        </w:tc>
        <w:tc>
          <w:tcPr>
            <w:tcW w:w="2268" w:type="dxa"/>
          </w:tcPr>
          <w:p w:rsidR="001C6ACA" w:rsidRPr="008450CD" w:rsidRDefault="001C6ACA" w:rsidP="00701BEF">
            <w:pPr>
              <w:ind w:firstLine="0"/>
              <w:jc w:val="center"/>
              <w:rPr>
                <w:szCs w:val="24"/>
              </w:rPr>
            </w:pPr>
            <w:r w:rsidRPr="008450CD">
              <w:rPr>
                <w:szCs w:val="24"/>
              </w:rPr>
              <w:lastRenderedPageBreak/>
              <w:t>3.1</w:t>
            </w:r>
          </w:p>
        </w:tc>
      </w:tr>
      <w:tr w:rsidR="001C6ACA" w:rsidRPr="008450CD" w:rsidTr="00A96DD6">
        <w:tc>
          <w:tcPr>
            <w:tcW w:w="2249" w:type="dxa"/>
          </w:tcPr>
          <w:p w:rsidR="001C6ACA" w:rsidRPr="008450CD" w:rsidRDefault="001C6ACA" w:rsidP="00701BEF">
            <w:pPr>
              <w:ind w:firstLine="0"/>
              <w:rPr>
                <w:szCs w:val="24"/>
              </w:rPr>
            </w:pPr>
            <w:r w:rsidRPr="008450CD">
              <w:rPr>
                <w:szCs w:val="24"/>
              </w:rPr>
              <w:lastRenderedPageBreak/>
              <w:t>Бытовое</w:t>
            </w:r>
            <w:r w:rsidR="00E050BB" w:rsidRPr="008450CD">
              <w:rPr>
                <w:szCs w:val="24"/>
              </w:rPr>
              <w:t xml:space="preserve"> </w:t>
            </w:r>
            <w:r w:rsidRPr="008450CD">
              <w:rPr>
                <w:szCs w:val="24"/>
              </w:rPr>
              <w:t>обслуживание</w:t>
            </w:r>
          </w:p>
        </w:tc>
        <w:tc>
          <w:tcPr>
            <w:tcW w:w="5038" w:type="dxa"/>
          </w:tcPr>
          <w:p w:rsidR="001C6ACA" w:rsidRPr="008450CD" w:rsidRDefault="001C6ACA"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(бани,</w:t>
            </w:r>
            <w:r w:rsidR="00E050BB" w:rsidRPr="008450CD">
              <w:rPr>
                <w:szCs w:val="24"/>
              </w:rPr>
              <w:t xml:space="preserve"> </w:t>
            </w:r>
            <w:r w:rsidRPr="008450CD">
              <w:rPr>
                <w:szCs w:val="24"/>
              </w:rPr>
              <w:t>сауны);</w:t>
            </w:r>
          </w:p>
          <w:p w:rsidR="001C6ACA" w:rsidRPr="008450CD" w:rsidRDefault="001C6ACA" w:rsidP="00701BEF">
            <w:pPr>
              <w:ind w:firstLine="19"/>
              <w:rPr>
                <w:szCs w:val="24"/>
              </w:rPr>
            </w:pPr>
            <w:r w:rsidRPr="008450CD">
              <w:rPr>
                <w:szCs w:val="24"/>
              </w:rPr>
              <w:t>Молочные</w:t>
            </w:r>
            <w:r w:rsidR="00E050BB" w:rsidRPr="008450CD">
              <w:rPr>
                <w:szCs w:val="24"/>
              </w:rPr>
              <w:t xml:space="preserve"> </w:t>
            </w:r>
            <w:r w:rsidRPr="008450CD">
              <w:rPr>
                <w:szCs w:val="24"/>
              </w:rPr>
              <w:t>кухни</w:t>
            </w:r>
          </w:p>
        </w:tc>
        <w:tc>
          <w:tcPr>
            <w:tcW w:w="2268" w:type="dxa"/>
          </w:tcPr>
          <w:p w:rsidR="001C6ACA" w:rsidRPr="008450CD" w:rsidRDefault="001C6ACA" w:rsidP="00701BEF">
            <w:pPr>
              <w:ind w:firstLine="0"/>
              <w:jc w:val="center"/>
              <w:rPr>
                <w:szCs w:val="24"/>
              </w:rPr>
            </w:pPr>
            <w:r w:rsidRPr="008450CD">
              <w:rPr>
                <w:szCs w:val="24"/>
              </w:rPr>
              <w:t>3.3</w:t>
            </w:r>
          </w:p>
        </w:tc>
      </w:tr>
      <w:tr w:rsidR="001C6ACA" w:rsidRPr="008450CD" w:rsidTr="00A96DD6">
        <w:tc>
          <w:tcPr>
            <w:tcW w:w="2249" w:type="dxa"/>
          </w:tcPr>
          <w:p w:rsidR="001C6ACA" w:rsidRPr="008450CD" w:rsidRDefault="001C6ACA" w:rsidP="00701BEF">
            <w:pPr>
              <w:ind w:firstLine="0"/>
              <w:rPr>
                <w:szCs w:val="24"/>
              </w:rPr>
            </w:pPr>
            <w:r w:rsidRPr="008450CD">
              <w:rPr>
                <w:szCs w:val="24"/>
              </w:rPr>
              <w:t>Религиозное</w:t>
            </w:r>
            <w:r w:rsidR="00E050BB" w:rsidRPr="008450CD">
              <w:rPr>
                <w:szCs w:val="24"/>
              </w:rPr>
              <w:t xml:space="preserve"> </w:t>
            </w:r>
            <w:r w:rsidRPr="008450CD">
              <w:rPr>
                <w:szCs w:val="24"/>
              </w:rPr>
              <w:t>использование</w:t>
            </w:r>
          </w:p>
        </w:tc>
        <w:tc>
          <w:tcPr>
            <w:tcW w:w="5038" w:type="dxa"/>
          </w:tcPr>
          <w:p w:rsidR="001C6ACA" w:rsidRPr="008450CD" w:rsidRDefault="001C6ACA"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отправления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обрядов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(церкви,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соборы,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храмы,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часовни,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мечети,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молельные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p>
          <w:p w:rsidR="001C6ACA" w:rsidRPr="008450CD" w:rsidRDefault="000E226C" w:rsidP="00701BEF">
            <w:pPr>
              <w:pStyle w:val="s1"/>
              <w:ind w:firstLine="19"/>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местонахождения</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духовных</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лиц,</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паломников</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послушников</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связи</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осуществлением</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ими</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службы,</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а</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также</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осуществления</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благотворительной</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образовательной</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деятельности</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скиты,</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воскресные</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школы,</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семинарии,</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духовные</w:t>
            </w:r>
            <w:r w:rsidR="00E050BB" w:rsidRPr="008450CD">
              <w:rPr>
                <w:rFonts w:ascii="Times New Roman" w:hAnsi="Times New Roman" w:cs="Times New Roman"/>
                <w:sz w:val="24"/>
                <w:szCs w:val="24"/>
              </w:rPr>
              <w:t xml:space="preserve"> </w:t>
            </w:r>
            <w:r w:rsidR="001C6ACA" w:rsidRPr="008450CD">
              <w:rPr>
                <w:rFonts w:ascii="Times New Roman" w:hAnsi="Times New Roman" w:cs="Times New Roman"/>
                <w:sz w:val="24"/>
                <w:szCs w:val="24"/>
              </w:rPr>
              <w:t>училища)</w:t>
            </w:r>
          </w:p>
        </w:tc>
        <w:tc>
          <w:tcPr>
            <w:tcW w:w="2268" w:type="dxa"/>
          </w:tcPr>
          <w:p w:rsidR="001C6ACA" w:rsidRPr="008450CD" w:rsidRDefault="001C6ACA" w:rsidP="00701BEF">
            <w:pPr>
              <w:ind w:firstLine="0"/>
              <w:jc w:val="center"/>
              <w:rPr>
                <w:szCs w:val="24"/>
              </w:rPr>
            </w:pPr>
            <w:r w:rsidRPr="008450CD">
              <w:rPr>
                <w:szCs w:val="24"/>
              </w:rPr>
              <w:t>3.7</w:t>
            </w:r>
          </w:p>
        </w:tc>
      </w:tr>
      <w:tr w:rsidR="001C6ACA" w:rsidRPr="008450CD" w:rsidTr="00A96DD6">
        <w:tc>
          <w:tcPr>
            <w:tcW w:w="2249" w:type="dxa"/>
          </w:tcPr>
          <w:p w:rsidR="001C6ACA" w:rsidRPr="008450CD" w:rsidRDefault="001C6ACA" w:rsidP="00701BEF">
            <w:pPr>
              <w:ind w:firstLine="0"/>
              <w:rPr>
                <w:szCs w:val="24"/>
              </w:rPr>
            </w:pPr>
            <w:r w:rsidRPr="008450CD">
              <w:rPr>
                <w:szCs w:val="24"/>
              </w:rPr>
              <w:t>Рынки</w:t>
            </w:r>
          </w:p>
        </w:tc>
        <w:tc>
          <w:tcPr>
            <w:tcW w:w="5038" w:type="dxa"/>
          </w:tcPr>
          <w:p w:rsidR="001C6ACA" w:rsidRPr="008450CD" w:rsidRDefault="001C6ACA" w:rsidP="00701BEF">
            <w:pPr>
              <w:pStyle w:val="a9"/>
              <w:spacing w:before="0" w:beforeAutospacing="0" w:after="0" w:afterAutospacing="0"/>
              <w:ind w:firstLine="19"/>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сооружений,</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организации</w:t>
            </w:r>
            <w:r w:rsidR="00E050BB" w:rsidRPr="008450CD">
              <w:rPr>
                <w:iCs/>
              </w:rPr>
              <w:t xml:space="preserve"> </w:t>
            </w:r>
            <w:r w:rsidRPr="008450CD">
              <w:rPr>
                <w:iCs/>
              </w:rPr>
              <w:t>постоянной</w:t>
            </w:r>
            <w:r w:rsidR="00E050BB" w:rsidRPr="008450CD">
              <w:rPr>
                <w:iCs/>
              </w:rPr>
              <w:t xml:space="preserve"> </w:t>
            </w:r>
            <w:r w:rsidRPr="008450CD">
              <w:rPr>
                <w:iCs/>
              </w:rPr>
              <w:t>или</w:t>
            </w:r>
            <w:r w:rsidR="00E050BB" w:rsidRPr="008450CD">
              <w:rPr>
                <w:iCs/>
              </w:rPr>
              <w:t xml:space="preserve"> </w:t>
            </w:r>
            <w:r w:rsidRPr="008450CD">
              <w:rPr>
                <w:iCs/>
              </w:rPr>
              <w:t>временной</w:t>
            </w:r>
            <w:r w:rsidR="00E050BB" w:rsidRPr="008450CD">
              <w:rPr>
                <w:iCs/>
              </w:rPr>
              <w:t xml:space="preserve"> </w:t>
            </w:r>
            <w:r w:rsidRPr="008450CD">
              <w:rPr>
                <w:iCs/>
              </w:rPr>
              <w:t>торговли</w:t>
            </w:r>
            <w:r w:rsidR="00E050BB" w:rsidRPr="008450CD">
              <w:rPr>
                <w:iCs/>
              </w:rPr>
              <w:t xml:space="preserve"> </w:t>
            </w:r>
            <w:r w:rsidRPr="008450CD">
              <w:rPr>
                <w:iCs/>
              </w:rPr>
              <w:t>(рынки</w:t>
            </w:r>
            <w:r w:rsidR="00E050BB" w:rsidRPr="008450CD">
              <w:rPr>
                <w:iCs/>
              </w:rPr>
              <w:t xml:space="preserve"> </w:t>
            </w:r>
            <w:r w:rsidRPr="008450CD">
              <w:rPr>
                <w:iCs/>
              </w:rPr>
              <w:t>открытые</w:t>
            </w:r>
            <w:r w:rsidR="00E050BB" w:rsidRPr="008450CD">
              <w:rPr>
                <w:iCs/>
              </w:rPr>
              <w:t xml:space="preserve"> </w:t>
            </w:r>
            <w:r w:rsidRPr="008450CD">
              <w:rPr>
                <w:iCs/>
              </w:rPr>
              <w:t>и</w:t>
            </w:r>
            <w:r w:rsidR="00E050BB" w:rsidRPr="008450CD">
              <w:rPr>
                <w:iCs/>
              </w:rPr>
              <w:t xml:space="preserve"> </w:t>
            </w:r>
            <w:r w:rsidRPr="008450CD">
              <w:rPr>
                <w:iCs/>
              </w:rPr>
              <w:t>закрыты),</w:t>
            </w:r>
            <w:r w:rsidR="00E050BB" w:rsidRPr="008450CD">
              <w:rPr>
                <w:iCs/>
              </w:rPr>
              <w:t xml:space="preserve"> </w:t>
            </w:r>
            <w:r w:rsidRPr="008450CD">
              <w:rPr>
                <w:iCs/>
              </w:rPr>
              <w:t>временные</w:t>
            </w:r>
            <w:r w:rsidR="00E050BB" w:rsidRPr="008450CD">
              <w:rPr>
                <w:iCs/>
              </w:rPr>
              <w:t xml:space="preserve"> </w:t>
            </w:r>
            <w:r w:rsidRPr="008450CD">
              <w:rPr>
                <w:iCs/>
              </w:rPr>
              <w:t>павильоны</w:t>
            </w:r>
            <w:r w:rsidR="00E050BB" w:rsidRPr="008450CD">
              <w:rPr>
                <w:iCs/>
              </w:rPr>
              <w:t xml:space="preserve"> </w:t>
            </w:r>
            <w:r w:rsidRPr="008450CD">
              <w:rPr>
                <w:iCs/>
              </w:rPr>
              <w:t>розничной</w:t>
            </w:r>
            <w:r w:rsidR="00E050BB" w:rsidRPr="008450CD">
              <w:rPr>
                <w:iCs/>
              </w:rPr>
              <w:t xml:space="preserve"> </w:t>
            </w:r>
            <w:r w:rsidRPr="008450CD">
              <w:rPr>
                <w:iCs/>
              </w:rPr>
              <w:t>торговли</w:t>
            </w:r>
            <w:r w:rsidR="00E050BB" w:rsidRPr="008450CD">
              <w:rPr>
                <w:iCs/>
              </w:rPr>
              <w:t xml:space="preserve"> </w:t>
            </w:r>
            <w:r w:rsidRPr="008450CD">
              <w:rPr>
                <w:iCs/>
              </w:rPr>
              <w:t>и</w:t>
            </w:r>
            <w:r w:rsidR="00E050BB" w:rsidRPr="008450CD">
              <w:rPr>
                <w:iCs/>
              </w:rPr>
              <w:t xml:space="preserve"> </w:t>
            </w:r>
            <w:r w:rsidRPr="008450CD">
              <w:rPr>
                <w:iCs/>
              </w:rPr>
              <w:t>обслуживания</w:t>
            </w:r>
            <w:r w:rsidR="00E050BB" w:rsidRPr="008450CD">
              <w:rPr>
                <w:iCs/>
              </w:rPr>
              <w:t xml:space="preserve"> </w:t>
            </w:r>
            <w:r w:rsidRPr="008450CD">
              <w:rPr>
                <w:iCs/>
              </w:rPr>
              <w:t>населения,</w:t>
            </w:r>
            <w:r w:rsidR="00E050BB" w:rsidRPr="008450CD">
              <w:rPr>
                <w:iCs/>
              </w:rPr>
              <w:t xml:space="preserve"> </w:t>
            </w:r>
            <w:r w:rsidRPr="008450CD">
              <w:rPr>
                <w:iCs/>
              </w:rPr>
              <w:t>киоски,</w:t>
            </w:r>
            <w:r w:rsidR="00E050BB" w:rsidRPr="008450CD">
              <w:rPr>
                <w:iCs/>
              </w:rPr>
              <w:t xml:space="preserve"> </w:t>
            </w:r>
            <w:r w:rsidRPr="008450CD">
              <w:rPr>
                <w:iCs/>
              </w:rPr>
              <w:t>лоточная</w:t>
            </w:r>
            <w:r w:rsidR="00E050BB" w:rsidRPr="008450CD">
              <w:rPr>
                <w:iCs/>
              </w:rPr>
              <w:t xml:space="preserve"> </w:t>
            </w:r>
            <w:r w:rsidRPr="008450CD">
              <w:rPr>
                <w:iCs/>
              </w:rPr>
              <w:t>торговля;</w:t>
            </w:r>
          </w:p>
          <w:p w:rsidR="001C6ACA" w:rsidRPr="008450CD" w:rsidRDefault="000E226C" w:rsidP="00701BEF">
            <w:pPr>
              <w:pStyle w:val="a9"/>
              <w:spacing w:before="0" w:beforeAutospacing="0" w:after="0" w:afterAutospacing="0"/>
              <w:ind w:firstLine="19"/>
            </w:pPr>
            <w:r w:rsidRPr="008450CD">
              <w:rPr>
                <w:iCs/>
              </w:rPr>
              <w:t>Размещение</w:t>
            </w:r>
            <w:r w:rsidR="00E050BB" w:rsidRPr="008450CD">
              <w:rPr>
                <w:iCs/>
              </w:rPr>
              <w:t xml:space="preserve"> </w:t>
            </w:r>
            <w:r w:rsidR="001C6ACA" w:rsidRPr="008450CD">
              <w:rPr>
                <w:iCs/>
              </w:rPr>
              <w:t>гаражей</w:t>
            </w:r>
            <w:r w:rsidR="00E050BB" w:rsidRPr="008450CD">
              <w:rPr>
                <w:iCs/>
              </w:rPr>
              <w:t xml:space="preserve"> </w:t>
            </w:r>
            <w:r w:rsidR="001C6ACA" w:rsidRPr="008450CD">
              <w:rPr>
                <w:iCs/>
              </w:rPr>
              <w:t>и</w:t>
            </w:r>
            <w:r w:rsidR="00E050BB" w:rsidRPr="008450CD">
              <w:rPr>
                <w:iCs/>
              </w:rPr>
              <w:t xml:space="preserve"> </w:t>
            </w:r>
            <w:r w:rsidR="001C6ACA" w:rsidRPr="008450CD">
              <w:rPr>
                <w:iCs/>
              </w:rPr>
              <w:t>(или)</w:t>
            </w:r>
            <w:r w:rsidR="00E050BB" w:rsidRPr="008450CD">
              <w:rPr>
                <w:iCs/>
              </w:rPr>
              <w:t xml:space="preserve"> </w:t>
            </w:r>
            <w:r w:rsidR="001C6ACA" w:rsidRPr="008450CD">
              <w:rPr>
                <w:iCs/>
              </w:rPr>
              <w:t>стоянок</w:t>
            </w:r>
            <w:r w:rsidR="00E050BB" w:rsidRPr="008450CD">
              <w:rPr>
                <w:iCs/>
              </w:rPr>
              <w:t xml:space="preserve"> </w:t>
            </w:r>
            <w:r w:rsidR="001C6ACA" w:rsidRPr="008450CD">
              <w:rPr>
                <w:iCs/>
              </w:rPr>
              <w:t>для</w:t>
            </w:r>
            <w:r w:rsidR="00E050BB" w:rsidRPr="008450CD">
              <w:rPr>
                <w:iCs/>
              </w:rPr>
              <w:t xml:space="preserve"> </w:t>
            </w:r>
            <w:r w:rsidR="001C6ACA" w:rsidRPr="008450CD">
              <w:rPr>
                <w:iCs/>
              </w:rPr>
              <w:t>автомобилей</w:t>
            </w:r>
            <w:r w:rsidR="00E050BB" w:rsidRPr="008450CD">
              <w:rPr>
                <w:iCs/>
              </w:rPr>
              <w:t xml:space="preserve"> </w:t>
            </w:r>
            <w:r w:rsidR="001C6ACA" w:rsidRPr="008450CD">
              <w:rPr>
                <w:iCs/>
              </w:rPr>
              <w:t>сотрудников</w:t>
            </w:r>
            <w:r w:rsidR="00E050BB" w:rsidRPr="008450CD">
              <w:rPr>
                <w:iCs/>
              </w:rPr>
              <w:t xml:space="preserve"> </w:t>
            </w:r>
            <w:r w:rsidR="001C6ACA" w:rsidRPr="008450CD">
              <w:rPr>
                <w:iCs/>
              </w:rPr>
              <w:t>и</w:t>
            </w:r>
            <w:r w:rsidR="00E050BB" w:rsidRPr="008450CD">
              <w:rPr>
                <w:iCs/>
              </w:rPr>
              <w:t xml:space="preserve"> </w:t>
            </w:r>
            <w:r w:rsidR="001C6ACA" w:rsidRPr="008450CD">
              <w:rPr>
                <w:iCs/>
              </w:rPr>
              <w:t>посетителей</w:t>
            </w:r>
            <w:r w:rsidR="00E050BB" w:rsidRPr="008450CD">
              <w:rPr>
                <w:iCs/>
              </w:rPr>
              <w:t xml:space="preserve"> </w:t>
            </w:r>
            <w:r w:rsidR="001C6ACA" w:rsidRPr="008450CD">
              <w:rPr>
                <w:iCs/>
              </w:rPr>
              <w:t>рынка</w:t>
            </w:r>
          </w:p>
        </w:tc>
        <w:tc>
          <w:tcPr>
            <w:tcW w:w="2268" w:type="dxa"/>
          </w:tcPr>
          <w:p w:rsidR="001C6ACA" w:rsidRPr="008450CD" w:rsidRDefault="001C6ACA" w:rsidP="00701BEF">
            <w:pPr>
              <w:ind w:firstLine="0"/>
              <w:jc w:val="center"/>
              <w:rPr>
                <w:szCs w:val="24"/>
              </w:rPr>
            </w:pPr>
            <w:r w:rsidRPr="008450CD">
              <w:rPr>
                <w:szCs w:val="24"/>
              </w:rPr>
              <w:t>4.3</w:t>
            </w:r>
          </w:p>
        </w:tc>
      </w:tr>
      <w:tr w:rsidR="001C6ACA" w:rsidRPr="008450CD" w:rsidTr="00A96DD6">
        <w:tc>
          <w:tcPr>
            <w:tcW w:w="2249" w:type="dxa"/>
          </w:tcPr>
          <w:p w:rsidR="001C6ACA" w:rsidRPr="008450CD" w:rsidRDefault="001C6ACA" w:rsidP="00701BEF">
            <w:pPr>
              <w:ind w:firstLine="0"/>
              <w:rPr>
                <w:szCs w:val="24"/>
              </w:rPr>
            </w:pPr>
            <w:r w:rsidRPr="008450CD">
              <w:rPr>
                <w:szCs w:val="24"/>
              </w:rPr>
              <w:t>Магазины</w:t>
            </w:r>
          </w:p>
        </w:tc>
        <w:tc>
          <w:tcPr>
            <w:tcW w:w="5038" w:type="dxa"/>
          </w:tcPr>
          <w:p w:rsidR="001C6ACA" w:rsidRPr="008450CD" w:rsidRDefault="001C6ACA"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5000</w:t>
            </w:r>
            <w:r w:rsidR="00E050BB" w:rsidRPr="008450CD">
              <w:rPr>
                <w:szCs w:val="24"/>
              </w:rPr>
              <w:t xml:space="preserve"> </w:t>
            </w:r>
            <w:r w:rsidRPr="008450CD">
              <w:rPr>
                <w:szCs w:val="24"/>
              </w:rPr>
              <w:t>кв.</w:t>
            </w:r>
            <w:r w:rsidR="00E050BB" w:rsidRPr="008450CD">
              <w:rPr>
                <w:szCs w:val="24"/>
              </w:rPr>
              <w:t xml:space="preserve"> </w:t>
            </w:r>
            <w:r w:rsidR="00243A36" w:rsidRPr="008450CD">
              <w:rPr>
                <w:szCs w:val="24"/>
              </w:rPr>
              <w:t>м</w:t>
            </w:r>
          </w:p>
        </w:tc>
        <w:tc>
          <w:tcPr>
            <w:tcW w:w="2268" w:type="dxa"/>
          </w:tcPr>
          <w:p w:rsidR="001C6ACA" w:rsidRPr="008450CD" w:rsidRDefault="001C6ACA" w:rsidP="00701BEF">
            <w:pPr>
              <w:ind w:firstLine="0"/>
              <w:jc w:val="center"/>
              <w:rPr>
                <w:szCs w:val="24"/>
              </w:rPr>
            </w:pPr>
            <w:r w:rsidRPr="008450CD">
              <w:rPr>
                <w:szCs w:val="24"/>
              </w:rPr>
              <w:t>4.4</w:t>
            </w:r>
          </w:p>
        </w:tc>
      </w:tr>
      <w:tr w:rsidR="001C6ACA" w:rsidRPr="008450CD" w:rsidTr="00A96DD6">
        <w:tc>
          <w:tcPr>
            <w:tcW w:w="2249" w:type="dxa"/>
          </w:tcPr>
          <w:p w:rsidR="001C6ACA" w:rsidRPr="008450CD" w:rsidRDefault="001C6ACA"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038" w:type="dxa"/>
          </w:tcPr>
          <w:p w:rsidR="001C6ACA" w:rsidRPr="008450CD" w:rsidRDefault="001C6ACA" w:rsidP="00701BEF">
            <w:pPr>
              <w:ind w:firstLine="19"/>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(подземных</w:t>
            </w:r>
            <w:r w:rsidR="00E050BB" w:rsidRPr="008450CD">
              <w:rPr>
                <w:szCs w:val="24"/>
              </w:rPr>
              <w:t xml:space="preserve"> </w:t>
            </w:r>
            <w:r w:rsidRPr="008450CD">
              <w:rPr>
                <w:szCs w:val="24"/>
              </w:rPr>
              <w:t>и</w:t>
            </w:r>
            <w:r w:rsidR="00E050BB" w:rsidRPr="008450CD">
              <w:rPr>
                <w:szCs w:val="24"/>
              </w:rPr>
              <w:t xml:space="preserve"> </w:t>
            </w:r>
            <w:r w:rsidRPr="008450CD">
              <w:rPr>
                <w:szCs w:val="24"/>
              </w:rPr>
              <w:t>надземных),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41" w:anchor="block_10271" w:history="1">
              <w:r w:rsidRPr="008450CD">
                <w:rPr>
                  <w:szCs w:val="24"/>
                </w:rPr>
                <w:t>коде</w:t>
              </w:r>
              <w:r w:rsidR="00E050BB" w:rsidRPr="008450CD">
                <w:rPr>
                  <w:szCs w:val="24"/>
                </w:rPr>
                <w:t xml:space="preserve"> </w:t>
              </w:r>
              <w:r w:rsidRPr="008450CD">
                <w:rPr>
                  <w:szCs w:val="24"/>
                </w:rPr>
                <w:t>2.7.1</w:t>
              </w:r>
            </w:hyperlink>
          </w:p>
        </w:tc>
        <w:tc>
          <w:tcPr>
            <w:tcW w:w="2268" w:type="dxa"/>
          </w:tcPr>
          <w:p w:rsidR="001C6ACA" w:rsidRPr="008450CD" w:rsidRDefault="001C6ACA" w:rsidP="00701BEF">
            <w:pPr>
              <w:ind w:firstLine="0"/>
              <w:jc w:val="center"/>
              <w:rPr>
                <w:szCs w:val="24"/>
              </w:rPr>
            </w:pPr>
            <w:r w:rsidRPr="008450CD">
              <w:rPr>
                <w:szCs w:val="24"/>
              </w:rPr>
              <w:t>4.9</w:t>
            </w:r>
          </w:p>
        </w:tc>
      </w:tr>
      <w:tr w:rsidR="001C6ACA" w:rsidRPr="008450CD" w:rsidTr="00A96DD6">
        <w:tc>
          <w:tcPr>
            <w:tcW w:w="2249" w:type="dxa"/>
          </w:tcPr>
          <w:p w:rsidR="001C6ACA" w:rsidRPr="008450CD" w:rsidRDefault="001C6ACA" w:rsidP="00701BEF">
            <w:pPr>
              <w:ind w:firstLine="0"/>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5038" w:type="dxa"/>
          </w:tcPr>
          <w:p w:rsidR="001C6ACA" w:rsidRPr="008450CD" w:rsidRDefault="00F17AD8" w:rsidP="00701BEF">
            <w:pPr>
              <w:ind w:firstLine="19"/>
              <w:rPr>
                <w:szCs w:val="24"/>
              </w:rPr>
            </w:pPr>
            <w:r w:rsidRPr="008450CD">
              <w:rPr>
                <w:szCs w:val="24"/>
              </w:rPr>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и</w:t>
            </w:r>
            <w:r w:rsidR="00E050BB" w:rsidRPr="008450CD">
              <w:rPr>
                <w:szCs w:val="24"/>
              </w:rPr>
              <w:t xml:space="preserve"> </w:t>
            </w:r>
            <w:r w:rsidRPr="008450CD">
              <w:rPr>
                <w:szCs w:val="24"/>
              </w:rPr>
              <w:t>прачечных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принадлежностей</w:t>
            </w:r>
            <w:r w:rsidR="00E050BB" w:rsidRPr="008450CD">
              <w:rPr>
                <w:szCs w:val="24"/>
              </w:rPr>
              <w:t xml:space="preserve"> </w:t>
            </w:r>
          </w:p>
        </w:tc>
        <w:tc>
          <w:tcPr>
            <w:tcW w:w="2268" w:type="dxa"/>
          </w:tcPr>
          <w:p w:rsidR="001C6ACA" w:rsidRPr="008450CD" w:rsidRDefault="001C6ACA" w:rsidP="00701BEF">
            <w:pPr>
              <w:ind w:firstLine="0"/>
              <w:jc w:val="center"/>
              <w:rPr>
                <w:szCs w:val="24"/>
              </w:rPr>
            </w:pPr>
            <w:r w:rsidRPr="008450CD">
              <w:rPr>
                <w:szCs w:val="24"/>
              </w:rPr>
              <w:t>4.9.1</w:t>
            </w:r>
          </w:p>
        </w:tc>
      </w:tr>
      <w:tr w:rsidR="00F17AD8" w:rsidRPr="008450CD" w:rsidTr="00A96DD6">
        <w:tc>
          <w:tcPr>
            <w:tcW w:w="2249" w:type="dxa"/>
          </w:tcPr>
          <w:p w:rsidR="00F17AD8" w:rsidRPr="008450CD" w:rsidRDefault="00F17AD8" w:rsidP="00701BEF">
            <w:pPr>
              <w:ind w:firstLine="0"/>
              <w:rPr>
                <w:szCs w:val="24"/>
              </w:rPr>
            </w:pPr>
            <w:r w:rsidRPr="008450CD">
              <w:rPr>
                <w:szCs w:val="24"/>
              </w:rPr>
              <w:t>Автомобильный</w:t>
            </w:r>
            <w:r w:rsidR="00E050BB" w:rsidRPr="008450CD">
              <w:rPr>
                <w:szCs w:val="24"/>
              </w:rPr>
              <w:t xml:space="preserve"> </w:t>
            </w:r>
            <w:r w:rsidRPr="008450CD">
              <w:rPr>
                <w:szCs w:val="24"/>
              </w:rPr>
              <w:t>транспорт</w:t>
            </w:r>
          </w:p>
        </w:tc>
        <w:tc>
          <w:tcPr>
            <w:tcW w:w="5038" w:type="dxa"/>
          </w:tcPr>
          <w:p w:rsidR="00F17AD8" w:rsidRPr="008450CD" w:rsidRDefault="00F17AD8" w:rsidP="00701BEF">
            <w:pPr>
              <w:ind w:firstLine="19"/>
              <w:rPr>
                <w:szCs w:val="24"/>
              </w:rPr>
            </w:pPr>
            <w:r w:rsidRPr="008450CD">
              <w:rPr>
                <w:szCs w:val="24"/>
              </w:rPr>
              <w:t>Размещение</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пассажиров</w:t>
            </w:r>
            <w:r w:rsidR="00E050BB" w:rsidRPr="008450CD">
              <w:rPr>
                <w:szCs w:val="24"/>
              </w:rPr>
              <w:t xml:space="preserve"> </w:t>
            </w:r>
            <w:r w:rsidRPr="008450CD">
              <w:rPr>
                <w:szCs w:val="24"/>
              </w:rPr>
              <w:t>(автовокзалы);</w:t>
            </w:r>
          </w:p>
          <w:p w:rsidR="00F17AD8" w:rsidRPr="008450CD" w:rsidRDefault="00F17AD8" w:rsidP="00701BEF">
            <w:pPr>
              <w:ind w:firstLine="19"/>
              <w:rPr>
                <w:szCs w:val="24"/>
              </w:rPr>
            </w:pPr>
            <w:r w:rsidRPr="008450CD">
              <w:rPr>
                <w:szCs w:val="24"/>
              </w:rPr>
              <w:t>Оборудование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депо</w:t>
            </w:r>
            <w:r w:rsidR="00E050BB" w:rsidRPr="008450CD">
              <w:rPr>
                <w:szCs w:val="24"/>
              </w:rPr>
              <w:t xml:space="preserve"> </w:t>
            </w:r>
            <w:r w:rsidRPr="008450CD">
              <w:rPr>
                <w:szCs w:val="24"/>
              </w:rPr>
              <w:t>(устройство</w:t>
            </w:r>
            <w:r w:rsidR="00E050BB" w:rsidRPr="008450CD">
              <w:rPr>
                <w:szCs w:val="24"/>
              </w:rPr>
              <w:t xml:space="preserve"> </w:t>
            </w:r>
            <w:r w:rsidRPr="008450CD">
              <w:rPr>
                <w:szCs w:val="24"/>
              </w:rPr>
              <w:t>мест</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автомобильного</w:t>
            </w:r>
            <w:r w:rsidR="00E050BB" w:rsidRPr="008450CD">
              <w:rPr>
                <w:szCs w:val="24"/>
              </w:rPr>
              <w:t xml:space="preserve"> </w:t>
            </w:r>
            <w:r w:rsidRPr="008450CD">
              <w:rPr>
                <w:szCs w:val="24"/>
              </w:rPr>
              <w:t>транспорта,</w:t>
            </w:r>
            <w:r w:rsidR="00E050BB" w:rsidRPr="008450CD">
              <w:rPr>
                <w:szCs w:val="24"/>
              </w:rPr>
              <w:t xml:space="preserve"> </w:t>
            </w:r>
            <w:r w:rsidRPr="008450CD">
              <w:rPr>
                <w:szCs w:val="24"/>
              </w:rPr>
              <w:t>осуществляющего</w:t>
            </w:r>
            <w:r w:rsidR="00E050BB" w:rsidRPr="008450CD">
              <w:rPr>
                <w:szCs w:val="24"/>
              </w:rPr>
              <w:t xml:space="preserve"> </w:t>
            </w:r>
            <w:r w:rsidRPr="008450CD">
              <w:rPr>
                <w:szCs w:val="24"/>
              </w:rPr>
              <w:t>перевозки</w:t>
            </w:r>
            <w:r w:rsidR="00E050BB" w:rsidRPr="008450CD">
              <w:rPr>
                <w:szCs w:val="24"/>
              </w:rPr>
              <w:t xml:space="preserve"> </w:t>
            </w:r>
            <w:r w:rsidRPr="008450CD">
              <w:rPr>
                <w:szCs w:val="24"/>
              </w:rPr>
              <w:t>людей</w:t>
            </w:r>
            <w:r w:rsidR="00E050BB" w:rsidRPr="008450CD">
              <w:rPr>
                <w:szCs w:val="24"/>
              </w:rPr>
              <w:t xml:space="preserve"> </w:t>
            </w:r>
            <w:r w:rsidRPr="008450CD">
              <w:rPr>
                <w:szCs w:val="24"/>
              </w:rPr>
              <w:t>по</w:t>
            </w:r>
            <w:r w:rsidR="00E050BB" w:rsidRPr="008450CD">
              <w:rPr>
                <w:szCs w:val="24"/>
              </w:rPr>
              <w:t xml:space="preserve"> </w:t>
            </w:r>
            <w:r w:rsidRPr="008450CD">
              <w:rPr>
                <w:szCs w:val="24"/>
              </w:rPr>
              <w:t>установленному</w:t>
            </w:r>
            <w:r w:rsidR="00E050BB" w:rsidRPr="008450CD">
              <w:rPr>
                <w:szCs w:val="24"/>
              </w:rPr>
              <w:t xml:space="preserve"> </w:t>
            </w:r>
            <w:r w:rsidRPr="008450CD">
              <w:rPr>
                <w:szCs w:val="24"/>
              </w:rPr>
              <w:t>маршруту</w:t>
            </w:r>
          </w:p>
        </w:tc>
        <w:tc>
          <w:tcPr>
            <w:tcW w:w="2268" w:type="dxa"/>
          </w:tcPr>
          <w:p w:rsidR="00F17AD8" w:rsidRPr="008450CD" w:rsidRDefault="00F17AD8" w:rsidP="00701BEF">
            <w:pPr>
              <w:ind w:firstLine="0"/>
              <w:jc w:val="center"/>
              <w:rPr>
                <w:szCs w:val="24"/>
              </w:rPr>
            </w:pPr>
            <w:r w:rsidRPr="008450CD">
              <w:rPr>
                <w:szCs w:val="24"/>
              </w:rPr>
              <w:t>7.2</w:t>
            </w:r>
          </w:p>
        </w:tc>
      </w:tr>
      <w:tr w:rsidR="00F17AD8" w:rsidRPr="008450CD" w:rsidTr="00A96DD6">
        <w:tc>
          <w:tcPr>
            <w:tcW w:w="2249" w:type="dxa"/>
          </w:tcPr>
          <w:p w:rsidR="00F17AD8" w:rsidRPr="008450CD" w:rsidRDefault="00F17AD8" w:rsidP="00701BEF">
            <w:pPr>
              <w:ind w:firstLine="0"/>
              <w:rPr>
                <w:szCs w:val="24"/>
              </w:rPr>
            </w:pPr>
            <w:r w:rsidRPr="008450CD">
              <w:rPr>
                <w:szCs w:val="24"/>
              </w:rPr>
              <w:lastRenderedPageBreak/>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038" w:type="dxa"/>
          </w:tcPr>
          <w:p w:rsidR="00F17AD8" w:rsidRPr="008450CD" w:rsidRDefault="00F17AD8" w:rsidP="00701BEF">
            <w:pPr>
              <w:pStyle w:val="a9"/>
              <w:spacing w:before="0" w:beforeAutospacing="0" w:after="0" w:afterAutospacing="0"/>
              <w:ind w:firstLine="19"/>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улично-дорожной</w:t>
            </w:r>
            <w:r w:rsidR="00E050BB" w:rsidRPr="008450CD">
              <w:rPr>
                <w:iCs/>
              </w:rPr>
              <w:t xml:space="preserve"> </w:t>
            </w:r>
            <w:r w:rsidRPr="008450CD">
              <w:rPr>
                <w:iCs/>
              </w:rPr>
              <w:t>сети,</w:t>
            </w:r>
            <w:r w:rsidR="00E050BB" w:rsidRPr="008450CD">
              <w:rPr>
                <w:iCs/>
              </w:rPr>
              <w:t xml:space="preserve"> </w:t>
            </w:r>
            <w:r w:rsidRPr="008450CD">
              <w:rPr>
                <w:iCs/>
              </w:rPr>
              <w:t>автомобильных</w:t>
            </w:r>
            <w:r w:rsidR="00E050BB" w:rsidRPr="008450CD">
              <w:rPr>
                <w:iCs/>
              </w:rPr>
              <w:t xml:space="preserve"> </w:t>
            </w:r>
            <w:r w:rsidRPr="008450CD">
              <w:rPr>
                <w:iCs/>
              </w:rPr>
              <w:t>дорог</w:t>
            </w:r>
            <w:r w:rsidR="00E050BB" w:rsidRPr="008450CD">
              <w:rPr>
                <w:iCs/>
              </w:rPr>
              <w:t xml:space="preserve"> </w:t>
            </w:r>
            <w:r w:rsidRPr="008450CD">
              <w:rPr>
                <w:iCs/>
              </w:rPr>
              <w:t>и</w:t>
            </w:r>
            <w:r w:rsidR="00E050BB" w:rsidRPr="008450CD">
              <w:rPr>
                <w:iCs/>
              </w:rPr>
              <w:t xml:space="preserve"> </w:t>
            </w:r>
            <w:r w:rsidRPr="008450CD">
              <w:rPr>
                <w:iCs/>
              </w:rPr>
              <w:t>пешеходных</w:t>
            </w:r>
            <w:r w:rsidR="00E050BB" w:rsidRPr="008450CD">
              <w:rPr>
                <w:iCs/>
              </w:rPr>
              <w:t xml:space="preserve"> </w:t>
            </w:r>
            <w:r w:rsidRPr="008450CD">
              <w:rPr>
                <w:iCs/>
              </w:rPr>
              <w:t>тротуаров</w:t>
            </w:r>
            <w:r w:rsidR="00E050BB" w:rsidRPr="008450CD">
              <w:rPr>
                <w:iCs/>
              </w:rPr>
              <w:t xml:space="preserve"> </w:t>
            </w:r>
            <w:r w:rsidRPr="008450CD">
              <w:rPr>
                <w:iCs/>
              </w:rPr>
              <w:t>в</w:t>
            </w:r>
            <w:r w:rsidR="00E050BB" w:rsidRPr="008450CD">
              <w:rPr>
                <w:iCs/>
              </w:rPr>
              <w:t xml:space="preserve"> </w:t>
            </w:r>
            <w:r w:rsidRPr="008450CD">
              <w:rPr>
                <w:iCs/>
              </w:rPr>
              <w:t>границах</w:t>
            </w:r>
            <w:r w:rsidR="00E050BB" w:rsidRPr="008450CD">
              <w:rPr>
                <w:iCs/>
              </w:rPr>
              <w:t xml:space="preserve"> </w:t>
            </w:r>
            <w:r w:rsidRPr="008450CD">
              <w:rPr>
                <w:iCs/>
              </w:rPr>
              <w:t>населенных</w:t>
            </w:r>
            <w:r w:rsidR="00E050BB" w:rsidRPr="008450CD">
              <w:rPr>
                <w:iCs/>
              </w:rPr>
              <w:t xml:space="preserve"> </w:t>
            </w:r>
            <w:r w:rsidRPr="008450CD">
              <w:rPr>
                <w:iCs/>
              </w:rPr>
              <w:t>пунктов,</w:t>
            </w:r>
            <w:r w:rsidR="00E050BB" w:rsidRPr="008450CD">
              <w:rPr>
                <w:iCs/>
              </w:rPr>
              <w:t xml:space="preserve"> </w:t>
            </w:r>
            <w:r w:rsidRPr="008450CD">
              <w:rPr>
                <w:iCs/>
              </w:rPr>
              <w:t>пешеходных</w:t>
            </w:r>
            <w:r w:rsidR="00E050BB" w:rsidRPr="008450CD">
              <w:rPr>
                <w:iCs/>
              </w:rPr>
              <w:t xml:space="preserve"> </w:t>
            </w:r>
            <w:r w:rsidRPr="008450CD">
              <w:rPr>
                <w:iCs/>
              </w:rPr>
              <w:t>переходов,</w:t>
            </w:r>
            <w:r w:rsidR="00E050BB" w:rsidRPr="008450CD">
              <w:rPr>
                <w:iCs/>
              </w:rPr>
              <w:t xml:space="preserve"> </w:t>
            </w:r>
            <w:r w:rsidRPr="008450CD">
              <w:rPr>
                <w:iCs/>
              </w:rPr>
              <w:t>набережных,</w:t>
            </w:r>
            <w:r w:rsidR="00E050BB" w:rsidRPr="008450CD">
              <w:rPr>
                <w:iCs/>
              </w:rPr>
              <w:t xml:space="preserve"> </w:t>
            </w:r>
            <w:r w:rsidRPr="008450CD">
              <w:rPr>
                <w:iCs/>
              </w:rPr>
              <w:t>береговых</w:t>
            </w:r>
            <w:r w:rsidR="00E050BB" w:rsidRPr="008450CD">
              <w:rPr>
                <w:iCs/>
              </w:rPr>
              <w:t xml:space="preserve"> </w:t>
            </w:r>
            <w:r w:rsidRPr="008450CD">
              <w:rPr>
                <w:iCs/>
              </w:rPr>
              <w:t>полос</w:t>
            </w:r>
            <w:r w:rsidR="00E050BB" w:rsidRPr="008450CD">
              <w:rPr>
                <w:iCs/>
              </w:rPr>
              <w:t xml:space="preserve"> </w:t>
            </w:r>
            <w:r w:rsidRPr="008450CD">
              <w:rPr>
                <w:iCs/>
              </w:rPr>
              <w:t>водных</w:t>
            </w:r>
            <w:r w:rsidR="00E050BB" w:rsidRPr="008450CD">
              <w:rPr>
                <w:iCs/>
              </w:rPr>
              <w:t xml:space="preserve"> </w:t>
            </w:r>
            <w:r w:rsidRPr="008450CD">
              <w:rPr>
                <w:iCs/>
              </w:rPr>
              <w:t>объектов</w:t>
            </w:r>
            <w:r w:rsidR="00E050BB" w:rsidRPr="008450CD">
              <w:rPr>
                <w:iCs/>
              </w:rPr>
              <w:t xml:space="preserve"> </w:t>
            </w:r>
            <w:r w:rsidRPr="008450CD">
              <w:rPr>
                <w:iCs/>
              </w:rPr>
              <w:t>общего</w:t>
            </w:r>
            <w:r w:rsidR="00E050BB" w:rsidRPr="008450CD">
              <w:rPr>
                <w:iCs/>
              </w:rPr>
              <w:t xml:space="preserve"> </w:t>
            </w:r>
            <w:r w:rsidRPr="008450CD">
              <w:rPr>
                <w:iCs/>
              </w:rPr>
              <w:t>пользования,</w:t>
            </w:r>
            <w:r w:rsidR="00E050BB" w:rsidRPr="008450CD">
              <w:rPr>
                <w:iCs/>
              </w:rPr>
              <w:t xml:space="preserve"> </w:t>
            </w:r>
            <w:r w:rsidRPr="008450CD">
              <w:rPr>
                <w:iCs/>
              </w:rPr>
              <w:t>скверов,</w:t>
            </w:r>
            <w:r w:rsidR="00E050BB" w:rsidRPr="008450CD">
              <w:rPr>
                <w:iCs/>
              </w:rPr>
              <w:t xml:space="preserve"> </w:t>
            </w:r>
            <w:r w:rsidRPr="008450CD">
              <w:rPr>
                <w:iCs/>
              </w:rPr>
              <w:t>бульваров,</w:t>
            </w:r>
            <w:r w:rsidR="00E050BB" w:rsidRPr="008450CD">
              <w:rPr>
                <w:iCs/>
              </w:rPr>
              <w:t xml:space="preserve"> </w:t>
            </w:r>
            <w:r w:rsidRPr="008450CD">
              <w:rPr>
                <w:iCs/>
              </w:rPr>
              <w:t>площадей,</w:t>
            </w:r>
            <w:r w:rsidR="00E050BB" w:rsidRPr="008450CD">
              <w:rPr>
                <w:iCs/>
              </w:rPr>
              <w:t xml:space="preserve"> </w:t>
            </w:r>
            <w:r w:rsidRPr="008450CD">
              <w:rPr>
                <w:iCs/>
              </w:rPr>
              <w:t>проездов,</w:t>
            </w:r>
            <w:r w:rsidR="00E050BB" w:rsidRPr="008450CD">
              <w:rPr>
                <w:iCs/>
              </w:rPr>
              <w:t xml:space="preserve"> </w:t>
            </w:r>
            <w:r w:rsidRPr="008450CD">
              <w:rPr>
                <w:iCs/>
              </w:rPr>
              <w:t>малых</w:t>
            </w:r>
            <w:r w:rsidR="00E050BB" w:rsidRPr="008450CD">
              <w:rPr>
                <w:iCs/>
              </w:rPr>
              <w:t xml:space="preserve"> </w:t>
            </w:r>
            <w:r w:rsidRPr="008450CD">
              <w:rPr>
                <w:iCs/>
              </w:rPr>
              <w:t>архитектурных</w:t>
            </w:r>
            <w:r w:rsidR="00E050BB" w:rsidRPr="008450CD">
              <w:rPr>
                <w:iCs/>
              </w:rPr>
              <w:t xml:space="preserve"> </w:t>
            </w:r>
            <w:r w:rsidRPr="008450CD">
              <w:rPr>
                <w:iCs/>
              </w:rPr>
              <w:t>форм</w:t>
            </w:r>
            <w:r w:rsidR="00E050BB" w:rsidRPr="008450CD">
              <w:rPr>
                <w:iCs/>
              </w:rPr>
              <w:t xml:space="preserve"> </w:t>
            </w:r>
            <w:r w:rsidRPr="008450CD">
              <w:rPr>
                <w:iCs/>
              </w:rPr>
              <w:t>благоустройства</w:t>
            </w:r>
            <w:r w:rsidR="00E050BB" w:rsidRPr="008450CD">
              <w:rPr>
                <w:iCs/>
              </w:rPr>
              <w:t xml:space="preserve"> </w:t>
            </w:r>
            <w:r w:rsidRPr="008450CD">
              <w:rPr>
                <w:iCs/>
              </w:rPr>
              <w:t>и</w:t>
            </w:r>
            <w:r w:rsidR="00E050BB" w:rsidRPr="008450CD">
              <w:rPr>
                <w:iCs/>
              </w:rPr>
              <w:t xml:space="preserve"> </w:t>
            </w:r>
            <w:r w:rsidRPr="008450CD">
              <w:rPr>
                <w:iCs/>
              </w:rPr>
              <w:t>объектов</w:t>
            </w:r>
            <w:r w:rsidR="00E050BB" w:rsidRPr="008450CD">
              <w:rPr>
                <w:iCs/>
              </w:rPr>
              <w:t xml:space="preserve"> </w:t>
            </w:r>
            <w:r w:rsidRPr="008450CD">
              <w:rPr>
                <w:iCs/>
              </w:rPr>
              <w:t>ландшафтного</w:t>
            </w:r>
            <w:r w:rsidR="00E050BB" w:rsidRPr="008450CD">
              <w:rPr>
                <w:iCs/>
              </w:rPr>
              <w:t xml:space="preserve"> </w:t>
            </w:r>
            <w:r w:rsidRPr="008450CD">
              <w:rPr>
                <w:iCs/>
              </w:rPr>
              <w:t>дизайна</w:t>
            </w:r>
            <w:r w:rsidR="008260DA" w:rsidRPr="008450CD">
              <w:rPr>
                <w:iCs/>
              </w:rPr>
              <w:t>,</w:t>
            </w:r>
            <w:r w:rsidR="00E050BB" w:rsidRPr="008450CD">
              <w:rPr>
                <w:iCs/>
              </w:rPr>
              <w:t xml:space="preserve"> </w:t>
            </w:r>
            <w:r w:rsidR="008260DA" w:rsidRPr="008450CD">
              <w:rPr>
                <w:iCs/>
              </w:rPr>
              <w:t>зеленые</w:t>
            </w:r>
            <w:r w:rsidR="00E050BB" w:rsidRPr="008450CD">
              <w:rPr>
                <w:iCs/>
              </w:rPr>
              <w:t xml:space="preserve"> </w:t>
            </w:r>
            <w:r w:rsidR="008260DA" w:rsidRPr="008450CD">
              <w:rPr>
                <w:iCs/>
              </w:rPr>
              <w:t>насаждения</w:t>
            </w:r>
            <w:r w:rsidR="008549ED" w:rsidRPr="008450CD">
              <w:rPr>
                <w:iCs/>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268" w:type="dxa"/>
          </w:tcPr>
          <w:p w:rsidR="00F17AD8" w:rsidRPr="008450CD" w:rsidRDefault="00F17AD8" w:rsidP="00701BEF">
            <w:pPr>
              <w:ind w:firstLine="0"/>
              <w:jc w:val="center"/>
              <w:rPr>
                <w:szCs w:val="24"/>
              </w:rPr>
            </w:pPr>
            <w:r w:rsidRPr="008450CD">
              <w:rPr>
                <w:szCs w:val="24"/>
              </w:rPr>
              <w:t>12.0</w:t>
            </w:r>
          </w:p>
        </w:tc>
      </w:tr>
    </w:tbl>
    <w:p w:rsidR="00ED1EDD" w:rsidRPr="008450CD" w:rsidRDefault="00ED1EDD" w:rsidP="00701BEF">
      <w:pPr>
        <w:pStyle w:val="a"/>
        <w:numPr>
          <w:ilvl w:val="0"/>
          <w:numId w:val="0"/>
        </w:numPr>
        <w:tabs>
          <w:tab w:val="clear" w:pos="340"/>
          <w:tab w:val="left" w:pos="9356"/>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F17AD8" w:rsidRPr="008450CD" w:rsidRDefault="00F17AD8"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99" w:type="dxa"/>
        <w:jc w:val="center"/>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15"/>
        <w:gridCol w:w="7084"/>
      </w:tblGrid>
      <w:tr w:rsidR="00F17AD8" w:rsidRPr="008450CD" w:rsidTr="00A5128D">
        <w:trPr>
          <w:tblHeader/>
          <w:jc w:val="center"/>
        </w:trPr>
        <w:tc>
          <w:tcPr>
            <w:tcW w:w="400" w:type="dxa"/>
            <w:vAlign w:val="center"/>
          </w:tcPr>
          <w:p w:rsidR="00F17AD8" w:rsidRPr="008450CD" w:rsidRDefault="00F17AD8"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15" w:type="dxa"/>
            <w:vAlign w:val="center"/>
          </w:tcPr>
          <w:p w:rsidR="00F17AD8" w:rsidRPr="008450CD" w:rsidRDefault="00F17AD8"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084" w:type="dxa"/>
            <w:vAlign w:val="center"/>
          </w:tcPr>
          <w:p w:rsidR="00F17AD8" w:rsidRPr="008450CD" w:rsidRDefault="00F17AD8"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A5128D" w:rsidRPr="008450CD" w:rsidTr="00A5128D">
        <w:trPr>
          <w:jc w:val="center"/>
        </w:trPr>
        <w:tc>
          <w:tcPr>
            <w:tcW w:w="400" w:type="dxa"/>
          </w:tcPr>
          <w:p w:rsidR="00A5128D" w:rsidRPr="008450CD" w:rsidRDefault="00A5128D" w:rsidP="00701BEF">
            <w:pPr>
              <w:pStyle w:val="a"/>
              <w:numPr>
                <w:ilvl w:val="0"/>
                <w:numId w:val="0"/>
              </w:numPr>
              <w:tabs>
                <w:tab w:val="clear" w:pos="340"/>
                <w:tab w:val="decimal" w:pos="284"/>
                <w:tab w:val="left" w:pos="1134"/>
              </w:tabs>
              <w:rPr>
                <w:color w:val="auto"/>
              </w:rPr>
            </w:pPr>
            <w:r w:rsidRPr="008450CD">
              <w:rPr>
                <w:color w:val="auto"/>
              </w:rPr>
              <w:t>1</w:t>
            </w:r>
          </w:p>
        </w:tc>
        <w:tc>
          <w:tcPr>
            <w:tcW w:w="2115" w:type="dxa"/>
          </w:tcPr>
          <w:p w:rsidR="00A5128D" w:rsidRPr="008450CD" w:rsidRDefault="00A5128D" w:rsidP="00701BEF">
            <w:pPr>
              <w:pStyle w:val="a4"/>
              <w:spacing w:after="0"/>
              <w:ind w:firstLine="0"/>
              <w:rPr>
                <w:szCs w:val="24"/>
              </w:rPr>
            </w:pPr>
            <w:r w:rsidRPr="008450CD">
              <w:rPr>
                <w:rStyle w:val="8"/>
                <w:sz w:val="24"/>
                <w:szCs w:val="24"/>
              </w:rPr>
              <w:t>Минимальные и (или) максимальные размеры земельного участка, в том числе его площадь</w:t>
            </w:r>
          </w:p>
        </w:tc>
        <w:tc>
          <w:tcPr>
            <w:tcW w:w="7084" w:type="dxa"/>
          </w:tcPr>
          <w:p w:rsidR="00A5128D" w:rsidRPr="008450CD" w:rsidRDefault="00A5128D" w:rsidP="0002430D">
            <w:pPr>
              <w:pStyle w:val="a4"/>
              <w:tabs>
                <w:tab w:val="left" w:pos="-28"/>
              </w:tabs>
              <w:autoSpaceDE/>
              <w:autoSpaceDN/>
              <w:adjustRightInd/>
              <w:spacing w:after="0"/>
              <w:ind w:firstLine="0"/>
              <w:rPr>
                <w:szCs w:val="24"/>
              </w:rPr>
            </w:pPr>
            <w:r w:rsidRPr="008450CD">
              <w:rPr>
                <w:rStyle w:val="8"/>
                <w:sz w:val="24"/>
                <w:szCs w:val="24"/>
              </w:rPr>
              <w:t xml:space="preserve">1) минимальный размер земельного участка для размещения индивидуального жилого дома </w:t>
            </w:r>
            <w:r w:rsidRPr="008450CD">
              <w:rPr>
                <w:rStyle w:val="811"/>
                <w:sz w:val="24"/>
                <w:szCs w:val="24"/>
              </w:rPr>
              <w:t xml:space="preserve">- </w:t>
            </w:r>
            <w:r w:rsidRPr="008450CD">
              <w:rPr>
                <w:rStyle w:val="79"/>
                <w:sz w:val="24"/>
                <w:szCs w:val="24"/>
              </w:rPr>
              <w:t>200 кв. м;</w:t>
            </w:r>
          </w:p>
          <w:p w:rsidR="00A5128D" w:rsidRPr="008450CD" w:rsidRDefault="00A5128D" w:rsidP="0002430D">
            <w:pPr>
              <w:pStyle w:val="a4"/>
              <w:tabs>
                <w:tab w:val="left" w:pos="-28"/>
              </w:tabs>
              <w:autoSpaceDE/>
              <w:autoSpaceDN/>
              <w:adjustRightInd/>
              <w:spacing w:after="0"/>
              <w:ind w:firstLine="0"/>
              <w:rPr>
                <w:szCs w:val="24"/>
              </w:rPr>
            </w:pPr>
            <w:r w:rsidRPr="008450CD">
              <w:rPr>
                <w:rStyle w:val="8"/>
                <w:sz w:val="24"/>
                <w:szCs w:val="24"/>
              </w:rPr>
              <w:t xml:space="preserve">2) максимальный размер земельного участка для размещения индивидуального жилого дома - </w:t>
            </w:r>
            <w:r>
              <w:rPr>
                <w:rStyle w:val="79"/>
                <w:sz w:val="24"/>
                <w:szCs w:val="24"/>
              </w:rPr>
              <w:t>5</w:t>
            </w:r>
            <w:r w:rsidRPr="008450CD">
              <w:rPr>
                <w:rStyle w:val="79"/>
                <w:sz w:val="24"/>
                <w:szCs w:val="24"/>
              </w:rPr>
              <w:t xml:space="preserve">000 кв. </w:t>
            </w:r>
            <w:r w:rsidRPr="008450CD">
              <w:rPr>
                <w:rStyle w:val="8"/>
                <w:b/>
                <w:sz w:val="24"/>
                <w:szCs w:val="24"/>
              </w:rPr>
              <w:t>м</w:t>
            </w:r>
            <w:r w:rsidRPr="008450CD">
              <w:rPr>
                <w:rStyle w:val="8"/>
                <w:sz w:val="24"/>
                <w:szCs w:val="24"/>
              </w:rPr>
              <w:t xml:space="preserve">; </w:t>
            </w:r>
          </w:p>
          <w:p w:rsidR="00A5128D" w:rsidRPr="008450CD" w:rsidRDefault="00A5128D" w:rsidP="0002430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w:t>
            </w:r>
            <w:r w:rsidRPr="008450CD">
              <w:rPr>
                <w:rFonts w:ascii="Times New Roman" w:hAnsi="Times New Roman" w:cs="Times New Roman"/>
                <w:sz w:val="24"/>
                <w:szCs w:val="24"/>
              </w:rPr>
              <w:t xml:space="preserve">) максимальная площадь земельного участка для размещения блокированного жилого дома - </w:t>
            </w:r>
            <w:r w:rsidRPr="008450CD">
              <w:rPr>
                <w:rFonts w:ascii="Times New Roman" w:hAnsi="Times New Roman" w:cs="Times New Roman"/>
                <w:b/>
                <w:sz w:val="24"/>
                <w:szCs w:val="24"/>
              </w:rPr>
              <w:t>150 кв. м</w:t>
            </w:r>
            <w:r w:rsidRPr="008450CD">
              <w:rPr>
                <w:rFonts w:ascii="Times New Roman" w:hAnsi="Times New Roman" w:cs="Times New Roman"/>
                <w:sz w:val="24"/>
                <w:szCs w:val="24"/>
              </w:rPr>
              <w:t xml:space="preserve"> на один блок. Максимальное количество блоков 10. Максимальный размер земельного участка для размещения блокированного жилого дома </w:t>
            </w:r>
            <w:r w:rsidRPr="008450CD">
              <w:rPr>
                <w:rFonts w:ascii="Times New Roman" w:hAnsi="Times New Roman" w:cs="Times New Roman"/>
                <w:b/>
                <w:sz w:val="24"/>
                <w:szCs w:val="24"/>
              </w:rPr>
              <w:t xml:space="preserve">1500 </w:t>
            </w:r>
            <w:r w:rsidRPr="008450CD">
              <w:rPr>
                <w:rFonts w:ascii="Times New Roman" w:hAnsi="Times New Roman" w:cs="Times New Roman"/>
                <w:sz w:val="24"/>
                <w:szCs w:val="24"/>
              </w:rPr>
              <w:t>кв.м</w:t>
            </w:r>
          </w:p>
          <w:p w:rsidR="00A5128D" w:rsidRPr="008450CD" w:rsidRDefault="00A5128D" w:rsidP="0002430D">
            <w:pPr>
              <w:pStyle w:val="a4"/>
              <w:tabs>
                <w:tab w:val="left" w:pos="-28"/>
              </w:tabs>
              <w:autoSpaceDE/>
              <w:autoSpaceDN/>
              <w:adjustRightInd/>
              <w:spacing w:after="0"/>
              <w:ind w:firstLine="0"/>
              <w:rPr>
                <w:szCs w:val="24"/>
              </w:rPr>
            </w:pPr>
            <w:r>
              <w:rPr>
                <w:rStyle w:val="8"/>
                <w:sz w:val="24"/>
                <w:szCs w:val="24"/>
              </w:rPr>
              <w:t>4</w:t>
            </w:r>
            <w:r w:rsidRPr="008450CD">
              <w:rPr>
                <w:rStyle w:val="8"/>
                <w:sz w:val="24"/>
                <w:szCs w:val="24"/>
              </w:rPr>
              <w:t xml:space="preserve">) минимальный размер земельного участка для объектов дошкольного образования при вместимости: до 100 мест </w:t>
            </w:r>
            <w:r w:rsidRPr="008450CD">
              <w:rPr>
                <w:rStyle w:val="88"/>
                <w:sz w:val="24"/>
                <w:szCs w:val="24"/>
              </w:rPr>
              <w:t xml:space="preserve">- </w:t>
            </w:r>
            <w:r w:rsidRPr="008450CD">
              <w:rPr>
                <w:rStyle w:val="79"/>
                <w:sz w:val="24"/>
                <w:szCs w:val="24"/>
              </w:rPr>
              <w:t xml:space="preserve">40 кв.м/место; </w:t>
            </w:r>
            <w:r w:rsidRPr="008450CD">
              <w:rPr>
                <w:rStyle w:val="8"/>
                <w:sz w:val="24"/>
                <w:szCs w:val="24"/>
              </w:rPr>
              <w:t>от 100 до 150 мест</w:t>
            </w:r>
            <w:r w:rsidRPr="008450CD">
              <w:rPr>
                <w:rStyle w:val="79"/>
                <w:sz w:val="24"/>
                <w:szCs w:val="24"/>
              </w:rPr>
              <w:t xml:space="preserve">-35 кв.м/место; </w:t>
            </w:r>
            <w:r w:rsidRPr="008450CD">
              <w:rPr>
                <w:rStyle w:val="8"/>
                <w:sz w:val="24"/>
                <w:szCs w:val="24"/>
              </w:rPr>
              <w:t xml:space="preserve">свыше 150 мест - </w:t>
            </w:r>
            <w:r w:rsidRPr="008450CD">
              <w:rPr>
                <w:rStyle w:val="79"/>
                <w:sz w:val="24"/>
                <w:szCs w:val="24"/>
              </w:rPr>
              <w:t>30 кв.м/место</w:t>
            </w:r>
            <w:r w:rsidRPr="008450CD">
              <w:rPr>
                <w:szCs w:val="24"/>
              </w:rPr>
              <w:t xml:space="preserve"> в соответствии СП 42.13330.2011 «Градостроительство. Планировка и застройка городских и сельских поселений. Актуализированная редакция снип 2.07.01-89*»и региональными нормативами градостроительного проектирования Нижегородской области, утвержденными постановлением Правительства Нижегородской области от 31.12.2015 г</w:t>
            </w:r>
            <w:r w:rsidRPr="008450CD">
              <w:rPr>
                <w:rStyle w:val="79"/>
                <w:sz w:val="24"/>
                <w:szCs w:val="24"/>
              </w:rPr>
              <w:t>;</w:t>
            </w:r>
          </w:p>
          <w:p w:rsidR="00A5128D" w:rsidRPr="008450CD" w:rsidRDefault="00A5128D" w:rsidP="0002430D">
            <w:pPr>
              <w:pStyle w:val="a4"/>
              <w:tabs>
                <w:tab w:val="left" w:pos="-28"/>
              </w:tabs>
              <w:autoSpaceDE/>
              <w:autoSpaceDN/>
              <w:adjustRightInd/>
              <w:spacing w:after="0"/>
              <w:ind w:firstLine="0"/>
              <w:rPr>
                <w:szCs w:val="24"/>
              </w:rPr>
            </w:pPr>
            <w:r>
              <w:rPr>
                <w:rStyle w:val="8"/>
                <w:sz w:val="24"/>
                <w:szCs w:val="24"/>
              </w:rPr>
              <w:t>5</w:t>
            </w:r>
            <w:r w:rsidRPr="008450CD">
              <w:rPr>
                <w:rStyle w:val="8"/>
                <w:sz w:val="24"/>
                <w:szCs w:val="24"/>
              </w:rPr>
              <w:t xml:space="preserve">) минимальный размер земельного участка для объектов общеобразовательного назначения при вместимости: до 600 учащихся </w:t>
            </w:r>
            <w:r w:rsidRPr="008450CD">
              <w:rPr>
                <w:rStyle w:val="88"/>
                <w:sz w:val="24"/>
                <w:szCs w:val="24"/>
              </w:rPr>
              <w:t xml:space="preserve">- </w:t>
            </w:r>
            <w:r w:rsidRPr="008450CD">
              <w:rPr>
                <w:rStyle w:val="79"/>
                <w:sz w:val="24"/>
                <w:szCs w:val="24"/>
              </w:rPr>
              <w:t xml:space="preserve">50 кв.м на одного учащегося; </w:t>
            </w:r>
            <w:r w:rsidRPr="008450CD">
              <w:rPr>
                <w:rStyle w:val="8"/>
                <w:sz w:val="24"/>
                <w:szCs w:val="24"/>
              </w:rPr>
              <w:t xml:space="preserve">от 600 до 800 учащихся - </w:t>
            </w:r>
            <w:r w:rsidRPr="008450CD">
              <w:rPr>
                <w:rStyle w:val="79"/>
                <w:sz w:val="24"/>
                <w:szCs w:val="24"/>
              </w:rPr>
              <w:t xml:space="preserve">40 кв.м на одного учащегося; </w:t>
            </w:r>
            <w:r w:rsidRPr="008450CD">
              <w:rPr>
                <w:rStyle w:val="8"/>
                <w:sz w:val="24"/>
                <w:szCs w:val="24"/>
              </w:rPr>
              <w:t xml:space="preserve">от 800 до 1100 учащихся - </w:t>
            </w:r>
            <w:r w:rsidRPr="008450CD">
              <w:rPr>
                <w:rStyle w:val="79"/>
                <w:sz w:val="24"/>
                <w:szCs w:val="24"/>
              </w:rPr>
              <w:t>33 кв.м на одного учащегося;</w:t>
            </w:r>
            <w:r w:rsidRPr="008450CD">
              <w:rPr>
                <w:rStyle w:val="8"/>
                <w:sz w:val="24"/>
                <w:szCs w:val="24"/>
              </w:rPr>
              <w:t xml:space="preserve"> свыше 1100 учащихся - </w:t>
            </w:r>
            <w:r w:rsidRPr="008450CD">
              <w:rPr>
                <w:rStyle w:val="79"/>
                <w:sz w:val="24"/>
                <w:szCs w:val="24"/>
              </w:rPr>
              <w:t xml:space="preserve">21 кв.м на одного учащегося </w:t>
            </w:r>
            <w:r w:rsidRPr="008450CD">
              <w:rPr>
                <w:szCs w:val="24"/>
              </w:rPr>
              <w:t xml:space="preserve">в соответствии СП 42.13330.2011 «Градостроительство. Планировка и застройка городских и сельских поселений. Актуализированная редакция </w:t>
            </w:r>
            <w:r w:rsidR="000F3178">
              <w:rPr>
                <w:szCs w:val="24"/>
              </w:rPr>
              <w:t>СНиП</w:t>
            </w:r>
            <w:r w:rsidRPr="008450CD">
              <w:rPr>
                <w:szCs w:val="24"/>
              </w:rPr>
              <w:t xml:space="preserve"> 2.07.01-89*» и региональными нормативами градостроительного проектирования Нижегородской области, утвержденными постановлением Правительства Нижегородской области от 31.12.2015 г</w:t>
            </w:r>
            <w:r w:rsidRPr="008450CD">
              <w:rPr>
                <w:rStyle w:val="79"/>
                <w:sz w:val="24"/>
                <w:szCs w:val="24"/>
              </w:rPr>
              <w:t>;</w:t>
            </w:r>
          </w:p>
          <w:p w:rsidR="00A5128D" w:rsidRPr="008450CD" w:rsidRDefault="00A5128D" w:rsidP="0002430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6</w:t>
            </w:r>
            <w:r w:rsidRPr="008450CD">
              <w:rPr>
                <w:rFonts w:ascii="Times New Roman" w:hAnsi="Times New Roman" w:cs="Times New Roman"/>
                <w:sz w:val="24"/>
                <w:szCs w:val="24"/>
              </w:rPr>
              <w:t xml:space="preserve">) </w:t>
            </w:r>
            <w:r w:rsidRPr="008450CD">
              <w:rPr>
                <w:rStyle w:val="78"/>
                <w:sz w:val="24"/>
                <w:szCs w:val="24"/>
              </w:rPr>
              <w:t xml:space="preserve">максимальный размер земельного участка, предоставляемого для размещения многоквартирного дома, многоквартирного дома со встроенными, пристроенными и встроено-пристроенными помещениями общественного назначения, </w:t>
            </w:r>
            <w:r w:rsidR="00895965">
              <w:rPr>
                <w:rStyle w:val="78"/>
                <w:sz w:val="24"/>
                <w:szCs w:val="24"/>
              </w:rPr>
              <w:t>в градостроительном регламенте</w:t>
            </w:r>
            <w:r w:rsidR="00895965">
              <w:rPr>
                <w:rStyle w:val="8"/>
                <w:sz w:val="24"/>
                <w:szCs w:val="24"/>
              </w:rPr>
              <w:t xml:space="preserve"> не устанавливается;</w:t>
            </w:r>
          </w:p>
        </w:tc>
      </w:tr>
      <w:tr w:rsidR="00A5128D" w:rsidRPr="008450CD" w:rsidTr="00A5128D">
        <w:trPr>
          <w:jc w:val="center"/>
        </w:trPr>
        <w:tc>
          <w:tcPr>
            <w:tcW w:w="400" w:type="dxa"/>
          </w:tcPr>
          <w:p w:rsidR="00A5128D" w:rsidRPr="008450CD" w:rsidRDefault="00A5128D" w:rsidP="00701BEF">
            <w:pPr>
              <w:pStyle w:val="a"/>
              <w:numPr>
                <w:ilvl w:val="0"/>
                <w:numId w:val="0"/>
              </w:numPr>
              <w:tabs>
                <w:tab w:val="clear" w:pos="340"/>
                <w:tab w:val="decimal" w:pos="284"/>
                <w:tab w:val="left" w:pos="1134"/>
              </w:tabs>
              <w:rPr>
                <w:color w:val="auto"/>
              </w:rPr>
            </w:pPr>
            <w:r w:rsidRPr="008450CD">
              <w:rPr>
                <w:color w:val="auto"/>
              </w:rPr>
              <w:lastRenderedPageBreak/>
              <w:t>2</w:t>
            </w:r>
          </w:p>
        </w:tc>
        <w:tc>
          <w:tcPr>
            <w:tcW w:w="2115" w:type="dxa"/>
          </w:tcPr>
          <w:p w:rsidR="00A5128D" w:rsidRPr="008450CD" w:rsidRDefault="00A5128D" w:rsidP="00701BEF">
            <w:pPr>
              <w:pStyle w:val="a4"/>
              <w:spacing w:after="0"/>
              <w:ind w:firstLine="0"/>
              <w:rPr>
                <w:szCs w:val="24"/>
              </w:rPr>
            </w:pPr>
            <w:r w:rsidRPr="008450CD">
              <w:rPr>
                <w:rStyle w:val="8"/>
                <w:sz w:val="24"/>
                <w:szCs w:val="24"/>
              </w:rPr>
              <w:t>Минимальный отступ от границ земельных участков до зданий, строений, сооружений</w:t>
            </w:r>
          </w:p>
        </w:tc>
        <w:tc>
          <w:tcPr>
            <w:tcW w:w="7084" w:type="dxa"/>
          </w:tcPr>
          <w:p w:rsidR="00A5128D" w:rsidRPr="008450CD" w:rsidRDefault="00A5128D" w:rsidP="0002430D">
            <w:pPr>
              <w:pStyle w:val="a4"/>
              <w:numPr>
                <w:ilvl w:val="0"/>
                <w:numId w:val="3"/>
              </w:numPr>
              <w:tabs>
                <w:tab w:val="left" w:pos="217"/>
              </w:tabs>
              <w:autoSpaceDE/>
              <w:autoSpaceDN/>
              <w:adjustRightInd/>
              <w:spacing w:after="0"/>
              <w:ind w:left="0" w:firstLine="0"/>
              <w:rPr>
                <w:rStyle w:val="79"/>
                <w:sz w:val="24"/>
                <w:szCs w:val="24"/>
              </w:rPr>
            </w:pPr>
            <w:r w:rsidRPr="008450CD">
              <w:rPr>
                <w:rStyle w:val="8"/>
                <w:sz w:val="24"/>
                <w:szCs w:val="24"/>
              </w:rPr>
              <w:t xml:space="preserve">В отношении земельных участков, предназначенных для размещения индивидуальных и блокированных жилых домов, от границ смежного земельного участка до основного строения (стены жилого дома) - </w:t>
            </w:r>
            <w:r w:rsidRPr="008450CD">
              <w:rPr>
                <w:rStyle w:val="815"/>
                <w:sz w:val="24"/>
                <w:szCs w:val="24"/>
              </w:rPr>
              <w:t xml:space="preserve">3 </w:t>
            </w:r>
            <w:r w:rsidRPr="008450CD">
              <w:rPr>
                <w:rStyle w:val="79"/>
                <w:sz w:val="24"/>
                <w:szCs w:val="24"/>
              </w:rPr>
              <w:t xml:space="preserve">м, </w:t>
            </w:r>
            <w:r w:rsidRPr="008450CD">
              <w:rPr>
                <w:rStyle w:val="8"/>
                <w:sz w:val="24"/>
                <w:szCs w:val="24"/>
              </w:rPr>
              <w:t xml:space="preserve">до прочих хозяйственных построек, строений, сооружений вспомогательного использования, открытых стоянок </w:t>
            </w:r>
            <w:r w:rsidRPr="008450CD">
              <w:rPr>
                <w:rStyle w:val="811"/>
                <w:sz w:val="24"/>
                <w:szCs w:val="24"/>
              </w:rPr>
              <w:t xml:space="preserve">- </w:t>
            </w:r>
            <w:r w:rsidRPr="008450CD">
              <w:rPr>
                <w:rStyle w:val="815"/>
                <w:sz w:val="24"/>
                <w:szCs w:val="24"/>
              </w:rPr>
              <w:t xml:space="preserve">1 </w:t>
            </w:r>
            <w:r w:rsidRPr="008450CD">
              <w:rPr>
                <w:rStyle w:val="79"/>
                <w:sz w:val="24"/>
                <w:szCs w:val="24"/>
              </w:rPr>
              <w:t>м;</w:t>
            </w:r>
          </w:p>
          <w:p w:rsidR="00A5128D" w:rsidRPr="008450CD" w:rsidRDefault="00A5128D" w:rsidP="0002430D">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 отступ от красной линии до зданий строений и сооружений:</w:t>
            </w:r>
          </w:p>
          <w:p w:rsidR="00A5128D" w:rsidRPr="008450CD" w:rsidRDefault="00A5128D" w:rsidP="0002430D">
            <w:pPr>
              <w:pStyle w:val="a4"/>
              <w:tabs>
                <w:tab w:val="left" w:pos="212"/>
              </w:tabs>
              <w:autoSpaceDE/>
              <w:autoSpaceDN/>
              <w:adjustRightInd/>
              <w:spacing w:after="0"/>
              <w:ind w:firstLine="0"/>
              <w:rPr>
                <w:rFonts w:eastAsia="Calibri"/>
                <w:szCs w:val="24"/>
              </w:rPr>
            </w:pPr>
            <w:r w:rsidRPr="008450CD">
              <w:rPr>
                <w:spacing w:val="2"/>
                <w:szCs w:val="24"/>
                <w:shd w:val="clear" w:color="auto" w:fill="FFFFFF"/>
              </w:rPr>
              <w:t>1) 5 м при осуществлении нового строительства;</w:t>
            </w:r>
            <w:r w:rsidRPr="008450CD">
              <w:rPr>
                <w:spacing w:val="2"/>
                <w:szCs w:val="24"/>
              </w:rPr>
              <w:br/>
            </w:r>
            <w:r w:rsidRPr="008450CD">
              <w:rPr>
                <w:spacing w:val="2"/>
                <w:szCs w:val="24"/>
                <w:shd w:val="clear" w:color="auto" w:fill="FFFFFF"/>
              </w:rPr>
              <w:t>2) 25 м до зданий дошкольных образованных организаций и зданий организаций начального общего и среднего (полного) общего  образования;</w:t>
            </w:r>
            <w:r w:rsidRPr="008450CD">
              <w:rPr>
                <w:spacing w:val="2"/>
                <w:szCs w:val="24"/>
              </w:rPr>
              <w:br/>
            </w:r>
            <w:r w:rsidRPr="008450CD">
              <w:rPr>
                <w:spacing w:val="2"/>
                <w:szCs w:val="24"/>
                <w:shd w:val="clear" w:color="auto" w:fill="FFFFFF"/>
              </w:rPr>
              <w:t>3) 15 м до зданий поликлиник;</w:t>
            </w:r>
          </w:p>
          <w:p w:rsidR="00A5128D" w:rsidRPr="008450CD" w:rsidRDefault="00A5128D" w:rsidP="0002430D">
            <w:pPr>
              <w:pStyle w:val="a4"/>
              <w:tabs>
                <w:tab w:val="left" w:pos="217"/>
              </w:tabs>
              <w:autoSpaceDE/>
              <w:autoSpaceDN/>
              <w:adjustRightInd/>
              <w:spacing w:after="0"/>
              <w:ind w:firstLine="0"/>
              <w:rPr>
                <w:szCs w:val="24"/>
              </w:rPr>
            </w:pPr>
            <w:r w:rsidRPr="008450CD">
              <w:rPr>
                <w:rStyle w:val="8"/>
                <w:sz w:val="24"/>
                <w:szCs w:val="24"/>
              </w:rPr>
              <w:t>4) в отношении иных объектов капитального строительства определить в соответствии с техническими регламентами (нормами и правилами), нормативами, иными правовыми актами, проектной документацией.</w:t>
            </w:r>
          </w:p>
        </w:tc>
      </w:tr>
      <w:tr w:rsidR="00A5128D" w:rsidRPr="008450CD" w:rsidTr="00A5128D">
        <w:trPr>
          <w:jc w:val="center"/>
        </w:trPr>
        <w:tc>
          <w:tcPr>
            <w:tcW w:w="400" w:type="dxa"/>
          </w:tcPr>
          <w:p w:rsidR="00A5128D" w:rsidRPr="008450CD" w:rsidRDefault="00A5128D" w:rsidP="00701BEF">
            <w:pPr>
              <w:pStyle w:val="a"/>
              <w:numPr>
                <w:ilvl w:val="0"/>
                <w:numId w:val="0"/>
              </w:numPr>
              <w:tabs>
                <w:tab w:val="clear" w:pos="340"/>
                <w:tab w:val="decimal" w:pos="284"/>
                <w:tab w:val="left" w:pos="1134"/>
              </w:tabs>
              <w:rPr>
                <w:color w:val="auto"/>
              </w:rPr>
            </w:pPr>
            <w:r w:rsidRPr="008450CD">
              <w:rPr>
                <w:color w:val="auto"/>
              </w:rPr>
              <w:t>3</w:t>
            </w:r>
          </w:p>
        </w:tc>
        <w:tc>
          <w:tcPr>
            <w:tcW w:w="2115" w:type="dxa"/>
          </w:tcPr>
          <w:p w:rsidR="00A5128D" w:rsidRPr="008450CD" w:rsidRDefault="00A5128D" w:rsidP="00701BEF">
            <w:pPr>
              <w:pStyle w:val="a4"/>
              <w:spacing w:after="0"/>
              <w:ind w:firstLine="0"/>
              <w:rPr>
                <w:szCs w:val="24"/>
              </w:rPr>
            </w:pPr>
            <w:r w:rsidRPr="008450CD">
              <w:rPr>
                <w:rStyle w:val="811"/>
                <w:sz w:val="24"/>
                <w:szCs w:val="24"/>
              </w:rPr>
              <w:t>Предельное количество этажей</w:t>
            </w:r>
          </w:p>
        </w:tc>
        <w:tc>
          <w:tcPr>
            <w:tcW w:w="7084" w:type="dxa"/>
          </w:tcPr>
          <w:p w:rsidR="00A5128D" w:rsidRPr="008450CD" w:rsidRDefault="00A5128D" w:rsidP="0002430D">
            <w:pPr>
              <w:pStyle w:val="a4"/>
              <w:tabs>
                <w:tab w:val="left" w:pos="168"/>
              </w:tabs>
              <w:autoSpaceDE/>
              <w:autoSpaceDN/>
              <w:adjustRightInd/>
              <w:spacing w:after="0"/>
              <w:ind w:firstLine="0"/>
              <w:rPr>
                <w:szCs w:val="24"/>
              </w:rPr>
            </w:pPr>
            <w:r w:rsidRPr="008450CD">
              <w:rPr>
                <w:rStyle w:val="8"/>
                <w:sz w:val="24"/>
                <w:szCs w:val="24"/>
              </w:rPr>
              <w:t xml:space="preserve">1) для </w:t>
            </w:r>
            <w:r>
              <w:rPr>
                <w:rStyle w:val="8"/>
                <w:sz w:val="24"/>
                <w:szCs w:val="24"/>
              </w:rPr>
              <w:t xml:space="preserve">малоэтажного многоквартирного </w:t>
            </w:r>
            <w:r w:rsidRPr="008450CD">
              <w:rPr>
                <w:rStyle w:val="8"/>
                <w:sz w:val="24"/>
                <w:szCs w:val="24"/>
              </w:rPr>
              <w:t xml:space="preserve">жилого дома </w:t>
            </w:r>
            <w:r w:rsidRPr="008450CD">
              <w:rPr>
                <w:rStyle w:val="815"/>
                <w:sz w:val="24"/>
                <w:szCs w:val="24"/>
              </w:rPr>
              <w:t>не более 4 этажей*</w:t>
            </w:r>
          </w:p>
          <w:p w:rsidR="00A5128D" w:rsidRDefault="00A5128D" w:rsidP="0002430D">
            <w:pPr>
              <w:pStyle w:val="a4"/>
              <w:spacing w:after="0"/>
              <w:ind w:firstLine="0"/>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A5128D" w:rsidRPr="008450CD" w:rsidRDefault="00A5128D" w:rsidP="0002430D">
            <w:pPr>
              <w:pStyle w:val="a4"/>
              <w:tabs>
                <w:tab w:val="left" w:pos="168"/>
              </w:tabs>
              <w:autoSpaceDE/>
              <w:autoSpaceDN/>
              <w:adjustRightInd/>
              <w:spacing w:after="0"/>
              <w:ind w:firstLine="0"/>
              <w:rPr>
                <w:szCs w:val="24"/>
              </w:rPr>
            </w:pPr>
            <w:r>
              <w:rPr>
                <w:rStyle w:val="8"/>
                <w:sz w:val="24"/>
                <w:szCs w:val="24"/>
              </w:rPr>
              <w:t>2</w:t>
            </w:r>
            <w:r w:rsidRPr="008450CD">
              <w:rPr>
                <w:rStyle w:val="8"/>
                <w:sz w:val="24"/>
                <w:szCs w:val="24"/>
              </w:rPr>
              <w:t xml:space="preserve">) для индивидуального жилого дома </w:t>
            </w:r>
            <w:r w:rsidRPr="008450CD">
              <w:rPr>
                <w:rStyle w:val="815"/>
                <w:sz w:val="24"/>
                <w:szCs w:val="24"/>
              </w:rPr>
              <w:t>не более 3 этажей*</w:t>
            </w:r>
          </w:p>
          <w:p w:rsidR="00A5128D" w:rsidRDefault="00A5128D" w:rsidP="0002430D">
            <w:pPr>
              <w:pStyle w:val="a4"/>
              <w:spacing w:after="0"/>
              <w:ind w:firstLine="0"/>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A5128D" w:rsidRPr="008450CD" w:rsidRDefault="00A5128D" w:rsidP="0002430D">
            <w:pPr>
              <w:pStyle w:val="a4"/>
              <w:tabs>
                <w:tab w:val="left" w:pos="168"/>
              </w:tabs>
              <w:autoSpaceDE/>
              <w:autoSpaceDN/>
              <w:adjustRightInd/>
              <w:spacing w:after="0"/>
              <w:ind w:firstLine="0"/>
              <w:rPr>
                <w:szCs w:val="24"/>
              </w:rPr>
            </w:pPr>
            <w:r>
              <w:rPr>
                <w:rStyle w:val="8"/>
                <w:sz w:val="24"/>
                <w:szCs w:val="24"/>
              </w:rPr>
              <w:t xml:space="preserve">3) </w:t>
            </w:r>
            <w:r w:rsidRPr="008450CD">
              <w:rPr>
                <w:rStyle w:val="8"/>
                <w:sz w:val="24"/>
                <w:szCs w:val="24"/>
              </w:rPr>
              <w:t xml:space="preserve">для </w:t>
            </w:r>
            <w:r>
              <w:rPr>
                <w:rStyle w:val="8"/>
                <w:sz w:val="24"/>
                <w:szCs w:val="24"/>
              </w:rPr>
              <w:t xml:space="preserve">среднеэтажного многоквартирного </w:t>
            </w:r>
            <w:r w:rsidRPr="008450CD">
              <w:rPr>
                <w:rStyle w:val="8"/>
                <w:sz w:val="24"/>
                <w:szCs w:val="24"/>
              </w:rPr>
              <w:t xml:space="preserve">жилого дома </w:t>
            </w:r>
            <w:r w:rsidRPr="008450CD">
              <w:rPr>
                <w:rStyle w:val="815"/>
                <w:sz w:val="24"/>
                <w:szCs w:val="24"/>
              </w:rPr>
              <w:t xml:space="preserve">не более </w:t>
            </w:r>
            <w:r>
              <w:rPr>
                <w:rStyle w:val="815"/>
                <w:sz w:val="24"/>
                <w:szCs w:val="24"/>
              </w:rPr>
              <w:t>8</w:t>
            </w:r>
            <w:r w:rsidRPr="008450CD">
              <w:rPr>
                <w:rStyle w:val="815"/>
                <w:sz w:val="24"/>
                <w:szCs w:val="24"/>
              </w:rPr>
              <w:t xml:space="preserve"> этажей*</w:t>
            </w:r>
          </w:p>
          <w:p w:rsidR="00A5128D" w:rsidRPr="008450CD" w:rsidRDefault="00A5128D" w:rsidP="0002430D">
            <w:pPr>
              <w:pStyle w:val="a4"/>
              <w:spacing w:after="0"/>
              <w:ind w:firstLine="0"/>
              <w:rPr>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на2 м (п.Г.8, СП 118.13330.2012. Свод правил. Общественные здания и сооружения, п.В. 1.6.СП54.13330.2011. Свод правил. Здания жилые и многоквартирные);</w:t>
            </w:r>
          </w:p>
          <w:p w:rsidR="00A5128D" w:rsidRPr="008450CD" w:rsidRDefault="00A5128D" w:rsidP="0002430D">
            <w:pPr>
              <w:pStyle w:val="a4"/>
              <w:tabs>
                <w:tab w:val="left" w:pos="212"/>
              </w:tabs>
              <w:autoSpaceDE/>
              <w:autoSpaceDN/>
              <w:adjustRightInd/>
              <w:spacing w:after="0"/>
              <w:ind w:firstLine="0"/>
              <w:rPr>
                <w:szCs w:val="24"/>
              </w:rPr>
            </w:pPr>
            <w:r>
              <w:rPr>
                <w:rStyle w:val="8"/>
                <w:sz w:val="24"/>
                <w:szCs w:val="24"/>
              </w:rPr>
              <w:t>4</w:t>
            </w:r>
            <w:r w:rsidRPr="008450CD">
              <w:rPr>
                <w:rStyle w:val="8"/>
                <w:sz w:val="24"/>
                <w:szCs w:val="24"/>
              </w:rPr>
              <w:t xml:space="preserve">) для объектов дошкольного образования </w:t>
            </w:r>
            <w:r w:rsidRPr="008450CD">
              <w:rPr>
                <w:rStyle w:val="815"/>
                <w:sz w:val="24"/>
                <w:szCs w:val="24"/>
              </w:rPr>
              <w:t xml:space="preserve">не более 3 этажей, </w:t>
            </w:r>
            <w:r w:rsidRPr="008450CD">
              <w:rPr>
                <w:rStyle w:val="8"/>
                <w:sz w:val="24"/>
                <w:szCs w:val="24"/>
              </w:rPr>
              <w:t>если иное не установлено техническими регламентами;</w:t>
            </w:r>
          </w:p>
          <w:p w:rsidR="00A5128D" w:rsidRPr="008450CD" w:rsidRDefault="00A5128D" w:rsidP="0002430D">
            <w:pPr>
              <w:pStyle w:val="a4"/>
              <w:tabs>
                <w:tab w:val="left" w:pos="182"/>
              </w:tabs>
              <w:autoSpaceDE/>
              <w:autoSpaceDN/>
              <w:adjustRightInd/>
              <w:spacing w:after="0"/>
              <w:ind w:firstLine="0"/>
              <w:rPr>
                <w:szCs w:val="24"/>
              </w:rPr>
            </w:pPr>
            <w:r>
              <w:rPr>
                <w:rStyle w:val="8"/>
                <w:sz w:val="24"/>
                <w:szCs w:val="24"/>
              </w:rPr>
              <w:t>5</w:t>
            </w:r>
            <w:r w:rsidRPr="008450CD">
              <w:rPr>
                <w:rStyle w:val="8"/>
                <w:sz w:val="24"/>
                <w:szCs w:val="24"/>
              </w:rPr>
              <w:t xml:space="preserve">) для объектов общеобразовательного назначения </w:t>
            </w:r>
            <w:r w:rsidRPr="008450CD">
              <w:rPr>
                <w:rStyle w:val="815"/>
                <w:sz w:val="24"/>
                <w:szCs w:val="24"/>
              </w:rPr>
              <w:t xml:space="preserve">не более </w:t>
            </w:r>
            <w:r w:rsidRPr="008450CD">
              <w:rPr>
                <w:rStyle w:val="8"/>
                <w:sz w:val="24"/>
                <w:szCs w:val="24"/>
              </w:rPr>
              <w:t xml:space="preserve">4 </w:t>
            </w:r>
            <w:r w:rsidRPr="008450CD">
              <w:rPr>
                <w:rStyle w:val="815"/>
                <w:sz w:val="24"/>
                <w:szCs w:val="24"/>
              </w:rPr>
              <w:t xml:space="preserve">этажей, </w:t>
            </w:r>
            <w:r w:rsidRPr="008450CD">
              <w:rPr>
                <w:rStyle w:val="8"/>
                <w:sz w:val="24"/>
                <w:szCs w:val="24"/>
              </w:rPr>
              <w:t>если иное не установлено техническими регламентами;</w:t>
            </w:r>
          </w:p>
          <w:p w:rsidR="00A5128D" w:rsidRPr="008450CD" w:rsidRDefault="00A5128D" w:rsidP="0002430D">
            <w:pPr>
              <w:pStyle w:val="a4"/>
              <w:tabs>
                <w:tab w:val="left" w:pos="192"/>
              </w:tabs>
              <w:autoSpaceDE/>
              <w:autoSpaceDN/>
              <w:adjustRightInd/>
              <w:spacing w:after="0"/>
              <w:ind w:firstLine="0"/>
              <w:rPr>
                <w:szCs w:val="24"/>
              </w:rPr>
            </w:pPr>
            <w:r>
              <w:rPr>
                <w:rStyle w:val="8"/>
                <w:sz w:val="24"/>
                <w:szCs w:val="24"/>
              </w:rPr>
              <w:lastRenderedPageBreak/>
              <w:t>6</w:t>
            </w:r>
            <w:r w:rsidRPr="008450CD">
              <w:rPr>
                <w:rStyle w:val="8"/>
                <w:sz w:val="24"/>
                <w:szCs w:val="24"/>
              </w:rPr>
              <w:t xml:space="preserve">) для объектов здравоохранения </w:t>
            </w:r>
            <w:r w:rsidRPr="008450CD">
              <w:rPr>
                <w:rStyle w:val="815"/>
                <w:sz w:val="24"/>
                <w:szCs w:val="24"/>
              </w:rPr>
              <w:t xml:space="preserve">не более 3 этажей, </w:t>
            </w:r>
            <w:r w:rsidRPr="008450CD">
              <w:rPr>
                <w:rStyle w:val="8"/>
                <w:sz w:val="24"/>
                <w:szCs w:val="24"/>
              </w:rPr>
              <w:t>если иное не установлено техническими регламентами;</w:t>
            </w:r>
          </w:p>
          <w:p w:rsidR="00A5128D" w:rsidRPr="008450CD" w:rsidRDefault="00A5128D" w:rsidP="00895965">
            <w:pPr>
              <w:pStyle w:val="a4"/>
              <w:tabs>
                <w:tab w:val="left" w:pos="207"/>
              </w:tabs>
              <w:autoSpaceDE/>
              <w:autoSpaceDN/>
              <w:adjustRightInd/>
              <w:spacing w:after="0"/>
              <w:ind w:firstLine="0"/>
              <w:rPr>
                <w:szCs w:val="24"/>
              </w:rPr>
            </w:pPr>
            <w:r>
              <w:rPr>
                <w:rStyle w:val="8"/>
                <w:sz w:val="24"/>
                <w:szCs w:val="24"/>
              </w:rPr>
              <w:t>7</w:t>
            </w:r>
            <w:r w:rsidRPr="008450CD">
              <w:rPr>
                <w:rStyle w:val="8"/>
                <w:sz w:val="24"/>
                <w:szCs w:val="24"/>
              </w:rPr>
              <w:t xml:space="preserve">) для иных объектов капитального строительства </w:t>
            </w:r>
            <w:r w:rsidR="00895965">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tc>
      </w:tr>
      <w:tr w:rsidR="00F17AD8" w:rsidRPr="008450CD" w:rsidTr="00A5128D">
        <w:trPr>
          <w:jc w:val="center"/>
        </w:trPr>
        <w:tc>
          <w:tcPr>
            <w:tcW w:w="400" w:type="dxa"/>
          </w:tcPr>
          <w:p w:rsidR="00F17AD8" w:rsidRPr="008450CD" w:rsidRDefault="00F17AD8" w:rsidP="00701BEF">
            <w:pPr>
              <w:pStyle w:val="a"/>
              <w:numPr>
                <w:ilvl w:val="0"/>
                <w:numId w:val="0"/>
              </w:numPr>
              <w:tabs>
                <w:tab w:val="clear" w:pos="340"/>
                <w:tab w:val="decimal" w:pos="284"/>
                <w:tab w:val="left" w:pos="1134"/>
              </w:tabs>
              <w:rPr>
                <w:color w:val="auto"/>
              </w:rPr>
            </w:pPr>
            <w:r w:rsidRPr="008450CD">
              <w:rPr>
                <w:color w:val="auto"/>
              </w:rPr>
              <w:lastRenderedPageBreak/>
              <w:t>4</w:t>
            </w:r>
          </w:p>
        </w:tc>
        <w:tc>
          <w:tcPr>
            <w:tcW w:w="2115" w:type="dxa"/>
          </w:tcPr>
          <w:p w:rsidR="00F17AD8" w:rsidRPr="008450CD" w:rsidRDefault="00F17AD8"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084" w:type="dxa"/>
          </w:tcPr>
          <w:p w:rsidR="00F17AD8" w:rsidRPr="008450CD" w:rsidRDefault="005D5D9E" w:rsidP="00701BEF">
            <w:pPr>
              <w:pStyle w:val="a4"/>
              <w:tabs>
                <w:tab w:val="left" w:pos="207"/>
              </w:tabs>
              <w:autoSpaceDE/>
              <w:autoSpaceDN/>
              <w:adjustRightInd/>
              <w:spacing w:after="0"/>
              <w:ind w:firstLine="0"/>
              <w:rPr>
                <w:b/>
                <w:szCs w:val="24"/>
              </w:rPr>
            </w:pPr>
            <w:r w:rsidRPr="008450CD">
              <w:rPr>
                <w:rStyle w:val="8"/>
                <w:b/>
                <w:sz w:val="24"/>
                <w:szCs w:val="24"/>
              </w:rPr>
              <w:t>80%</w:t>
            </w:r>
          </w:p>
        </w:tc>
      </w:tr>
      <w:tr w:rsidR="00F17AD8" w:rsidRPr="008450CD" w:rsidTr="00A5128D">
        <w:trPr>
          <w:jc w:val="center"/>
        </w:trPr>
        <w:tc>
          <w:tcPr>
            <w:tcW w:w="400" w:type="dxa"/>
          </w:tcPr>
          <w:p w:rsidR="00F17AD8" w:rsidRPr="008450CD" w:rsidRDefault="00F17AD8" w:rsidP="00701BEF">
            <w:pPr>
              <w:pStyle w:val="a"/>
              <w:numPr>
                <w:ilvl w:val="0"/>
                <w:numId w:val="0"/>
              </w:numPr>
              <w:tabs>
                <w:tab w:val="clear" w:pos="340"/>
                <w:tab w:val="decimal" w:pos="284"/>
                <w:tab w:val="left" w:pos="1134"/>
              </w:tabs>
              <w:rPr>
                <w:color w:val="auto"/>
              </w:rPr>
            </w:pPr>
            <w:r w:rsidRPr="008450CD">
              <w:rPr>
                <w:color w:val="auto"/>
              </w:rPr>
              <w:t>5</w:t>
            </w:r>
          </w:p>
        </w:tc>
        <w:tc>
          <w:tcPr>
            <w:tcW w:w="2115" w:type="dxa"/>
          </w:tcPr>
          <w:p w:rsidR="00F17AD8" w:rsidRPr="008450CD" w:rsidRDefault="00F17AD8"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084" w:type="dxa"/>
          </w:tcPr>
          <w:p w:rsidR="00F17AD8" w:rsidRPr="008450CD" w:rsidRDefault="00F17AD8"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78"/>
                <w:sz w:val="24"/>
                <w:szCs w:val="24"/>
              </w:rPr>
              <w:t>О</w:t>
            </w:r>
            <w:r w:rsidR="003C37CC" w:rsidRPr="008450CD">
              <w:rPr>
                <w:rStyle w:val="78"/>
                <w:sz w:val="24"/>
                <w:szCs w:val="24"/>
              </w:rPr>
              <w:t>-2</w:t>
            </w:r>
            <w:r w:rsidRPr="008450CD">
              <w:rPr>
                <w:rStyle w:val="8"/>
                <w:sz w:val="24"/>
                <w:szCs w:val="24"/>
              </w:rPr>
              <w:t>:</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r w:rsidR="003C37CC" w:rsidRPr="008450CD" w:rsidTr="00A5128D">
        <w:trPr>
          <w:jc w:val="center"/>
        </w:trPr>
        <w:tc>
          <w:tcPr>
            <w:tcW w:w="400" w:type="dxa"/>
          </w:tcPr>
          <w:p w:rsidR="003C37CC" w:rsidRPr="008450CD" w:rsidRDefault="003C37CC" w:rsidP="00701BEF">
            <w:pPr>
              <w:pStyle w:val="a"/>
              <w:numPr>
                <w:ilvl w:val="0"/>
                <w:numId w:val="0"/>
              </w:numPr>
              <w:tabs>
                <w:tab w:val="clear" w:pos="340"/>
                <w:tab w:val="decimal" w:pos="284"/>
                <w:tab w:val="left" w:pos="1134"/>
              </w:tabs>
              <w:rPr>
                <w:color w:val="auto"/>
              </w:rPr>
            </w:pPr>
            <w:r w:rsidRPr="008450CD">
              <w:rPr>
                <w:color w:val="auto"/>
              </w:rPr>
              <w:t>6</w:t>
            </w:r>
          </w:p>
        </w:tc>
        <w:tc>
          <w:tcPr>
            <w:tcW w:w="2115" w:type="dxa"/>
          </w:tcPr>
          <w:p w:rsidR="003C37CC" w:rsidRPr="008450CD" w:rsidRDefault="003C37CC" w:rsidP="00701BEF">
            <w:pPr>
              <w:pStyle w:val="ab"/>
              <w:rPr>
                <w:color w:val="auto"/>
              </w:rPr>
            </w:pPr>
            <w:r w:rsidRPr="008450CD">
              <w:rPr>
                <w:color w:val="auto"/>
              </w:rPr>
              <w:t>Условия</w:t>
            </w:r>
            <w:r w:rsidR="00E050BB" w:rsidRPr="008450CD">
              <w:rPr>
                <w:color w:val="auto"/>
              </w:rPr>
              <w:t xml:space="preserve"> </w:t>
            </w:r>
            <w:r w:rsidRPr="008450CD">
              <w:rPr>
                <w:color w:val="auto"/>
              </w:rPr>
              <w:t>размещения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(или)</w:t>
            </w:r>
            <w:r w:rsidR="00E050BB" w:rsidRPr="008450CD">
              <w:rPr>
                <w:color w:val="auto"/>
              </w:rPr>
              <w:t xml:space="preserve"> </w:t>
            </w:r>
            <w:r w:rsidRPr="008450CD">
              <w:rPr>
                <w:color w:val="auto"/>
              </w:rPr>
              <w:t>максимальные</w:t>
            </w:r>
            <w:r w:rsidR="00E050BB" w:rsidRPr="008450CD">
              <w:rPr>
                <w:color w:val="auto"/>
              </w:rPr>
              <w:t xml:space="preserve"> </w:t>
            </w:r>
            <w:r w:rsidRPr="008450CD">
              <w:rPr>
                <w:color w:val="auto"/>
              </w:rPr>
              <w:t>размеры</w:t>
            </w:r>
            <w:r w:rsidR="00E050BB" w:rsidRPr="008450CD">
              <w:rPr>
                <w:color w:val="auto"/>
              </w:rPr>
              <w:t xml:space="preserve"> </w:t>
            </w:r>
            <w:r w:rsidRPr="008450CD">
              <w:rPr>
                <w:color w:val="auto"/>
              </w:rPr>
              <w:t>(площадь)</w:t>
            </w:r>
            <w:r w:rsidR="00E050BB" w:rsidRPr="008450CD">
              <w:rPr>
                <w:color w:val="auto"/>
              </w:rPr>
              <w:t xml:space="preserve"> </w:t>
            </w:r>
            <w:r w:rsidRPr="008450CD">
              <w:rPr>
                <w:color w:val="auto"/>
              </w:rPr>
              <w:t>отдельных</w:t>
            </w:r>
            <w:r w:rsidR="00E050BB" w:rsidRPr="008450CD">
              <w:rPr>
                <w:color w:val="auto"/>
              </w:rPr>
              <w:t xml:space="preserve"> </w:t>
            </w:r>
            <w:r w:rsidRPr="008450CD">
              <w:rPr>
                <w:color w:val="auto"/>
              </w:rPr>
              <w:t>объектов</w:t>
            </w:r>
            <w:r w:rsidR="00E050BB" w:rsidRPr="008450CD">
              <w:rPr>
                <w:color w:val="auto"/>
              </w:rPr>
              <w:t xml:space="preserve"> </w:t>
            </w:r>
          </w:p>
        </w:tc>
        <w:tc>
          <w:tcPr>
            <w:tcW w:w="7084" w:type="dxa"/>
          </w:tcPr>
          <w:p w:rsidR="003C37CC" w:rsidRPr="008450CD" w:rsidRDefault="003C37CC" w:rsidP="00701BEF">
            <w:pPr>
              <w:pStyle w:val="ab"/>
              <w:jc w:val="both"/>
              <w:rPr>
                <w:color w:val="auto"/>
              </w:rPr>
            </w:pPr>
            <w:r w:rsidRPr="008450CD">
              <w:rPr>
                <w:color w:val="auto"/>
              </w:rPr>
              <w:t>1)</w:t>
            </w:r>
            <w:r w:rsidR="00E050BB" w:rsidRPr="008450CD">
              <w:rPr>
                <w:color w:val="auto"/>
              </w:rPr>
              <w:t xml:space="preserve"> </w:t>
            </w:r>
            <w:r w:rsidRPr="008450CD">
              <w:rPr>
                <w:color w:val="auto"/>
              </w:rPr>
              <w:t>торговые</w:t>
            </w:r>
            <w:r w:rsidR="00E050BB" w:rsidRPr="008450CD">
              <w:rPr>
                <w:color w:val="auto"/>
              </w:rPr>
              <w:t xml:space="preserve"> </w:t>
            </w:r>
            <w:r w:rsidRPr="008450CD">
              <w:rPr>
                <w:color w:val="auto"/>
              </w:rPr>
              <w:t>центры,</w:t>
            </w:r>
            <w:r w:rsidR="00E050BB" w:rsidRPr="008450CD">
              <w:rPr>
                <w:color w:val="auto"/>
              </w:rPr>
              <w:t xml:space="preserve"> </w:t>
            </w:r>
            <w:r w:rsidRPr="008450CD">
              <w:rPr>
                <w:color w:val="auto"/>
              </w:rPr>
              <w:t>торговые</w:t>
            </w:r>
            <w:r w:rsidR="00E050BB" w:rsidRPr="008450CD">
              <w:rPr>
                <w:color w:val="auto"/>
              </w:rPr>
              <w:t xml:space="preserve"> </w:t>
            </w:r>
            <w:r w:rsidRPr="008450CD">
              <w:rPr>
                <w:color w:val="auto"/>
              </w:rPr>
              <w:t>комплексы,</w:t>
            </w:r>
            <w:r w:rsidR="00E050BB" w:rsidRPr="008450CD">
              <w:rPr>
                <w:color w:val="auto"/>
              </w:rPr>
              <w:t xml:space="preserve"> </w:t>
            </w:r>
            <w:r w:rsidRPr="008450CD">
              <w:rPr>
                <w:color w:val="auto"/>
              </w:rPr>
              <w:t>торгово-развлекательные</w:t>
            </w:r>
            <w:r w:rsidR="00E050BB" w:rsidRPr="008450CD">
              <w:rPr>
                <w:color w:val="auto"/>
              </w:rPr>
              <w:t xml:space="preserve"> </w:t>
            </w:r>
            <w:r w:rsidRPr="008450CD">
              <w:rPr>
                <w:color w:val="auto"/>
              </w:rPr>
              <w:t>центры,</w:t>
            </w:r>
            <w:r w:rsidR="00E050BB" w:rsidRPr="008450CD">
              <w:rPr>
                <w:color w:val="auto"/>
              </w:rPr>
              <w:t xml:space="preserve"> </w:t>
            </w:r>
            <w:r w:rsidRPr="008450CD">
              <w:rPr>
                <w:color w:val="auto"/>
              </w:rPr>
              <w:t>торгово-выставочные</w:t>
            </w:r>
            <w:r w:rsidR="00E050BB" w:rsidRPr="008450CD">
              <w:rPr>
                <w:color w:val="auto"/>
              </w:rPr>
              <w:t xml:space="preserve"> </w:t>
            </w:r>
            <w:r w:rsidRPr="008450CD">
              <w:rPr>
                <w:color w:val="auto"/>
              </w:rPr>
              <w:t>комплексы</w:t>
            </w:r>
            <w:r w:rsidR="00E050BB" w:rsidRPr="008450CD">
              <w:rPr>
                <w:color w:val="auto"/>
              </w:rPr>
              <w:t xml:space="preserve"> </w:t>
            </w:r>
            <w:r w:rsidRPr="008450CD">
              <w:rPr>
                <w:color w:val="auto"/>
              </w:rPr>
              <w:t>общей</w:t>
            </w:r>
            <w:r w:rsidR="00E050BB" w:rsidRPr="008450CD">
              <w:rPr>
                <w:color w:val="auto"/>
              </w:rPr>
              <w:t xml:space="preserve"> </w:t>
            </w:r>
            <w:r w:rsidRPr="008450CD">
              <w:rPr>
                <w:color w:val="auto"/>
              </w:rPr>
              <w:t>площадью</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00D960D7" w:rsidRPr="008450CD">
              <w:rPr>
                <w:color w:val="auto"/>
              </w:rPr>
              <w:t>20</w:t>
            </w:r>
            <w:r w:rsidRPr="008450CD">
              <w:rPr>
                <w:color w:val="auto"/>
              </w:rPr>
              <w:t>0</w:t>
            </w:r>
            <w:r w:rsidR="00E050BB" w:rsidRPr="008450CD">
              <w:rPr>
                <w:color w:val="auto"/>
              </w:rPr>
              <w:t xml:space="preserve"> </w:t>
            </w:r>
            <w:r w:rsidRPr="008450CD">
              <w:rPr>
                <w:color w:val="auto"/>
              </w:rPr>
              <w:t>000</w:t>
            </w:r>
            <w:r w:rsidR="00E050BB" w:rsidRPr="008450CD">
              <w:rPr>
                <w:color w:val="auto"/>
              </w:rPr>
              <w:t xml:space="preserve"> </w:t>
            </w:r>
            <w:r w:rsidRPr="008450CD">
              <w:rPr>
                <w:color w:val="auto"/>
              </w:rPr>
              <w:t>кв.</w:t>
            </w:r>
            <w:r w:rsidR="00E050BB" w:rsidRPr="008450CD">
              <w:rPr>
                <w:color w:val="auto"/>
              </w:rPr>
              <w:t xml:space="preserve"> </w:t>
            </w:r>
            <w:r w:rsidR="00243A36" w:rsidRPr="008450CD">
              <w:rPr>
                <w:color w:val="auto"/>
              </w:rPr>
              <w:t>м</w:t>
            </w:r>
            <w:r w:rsidRPr="008450CD">
              <w:rPr>
                <w:color w:val="auto"/>
              </w:rPr>
              <w:t>;</w:t>
            </w:r>
          </w:p>
          <w:p w:rsidR="003C37CC" w:rsidRPr="008450CD" w:rsidRDefault="003C37CC" w:rsidP="00701BEF">
            <w:pPr>
              <w:pStyle w:val="ab"/>
              <w:rPr>
                <w:color w:val="auto"/>
              </w:rPr>
            </w:pPr>
            <w:r w:rsidRPr="008450CD">
              <w:rPr>
                <w:color w:val="auto"/>
              </w:rPr>
              <w:t>2)</w:t>
            </w:r>
            <w:r w:rsidR="00E050BB" w:rsidRPr="008450CD">
              <w:rPr>
                <w:color w:val="auto"/>
              </w:rPr>
              <w:t xml:space="preserve"> </w:t>
            </w:r>
            <w:r w:rsidRPr="008450CD">
              <w:rPr>
                <w:color w:val="auto"/>
              </w:rPr>
              <w:t>магазины</w:t>
            </w:r>
            <w:r w:rsidR="00E050BB" w:rsidRPr="008450CD">
              <w:rPr>
                <w:color w:val="auto"/>
              </w:rPr>
              <w:t xml:space="preserve"> </w:t>
            </w:r>
            <w:r w:rsidRPr="008450CD">
              <w:rPr>
                <w:color w:val="auto"/>
              </w:rPr>
              <w:t>общей</w:t>
            </w:r>
            <w:r w:rsidR="00E050BB" w:rsidRPr="008450CD">
              <w:rPr>
                <w:color w:val="auto"/>
              </w:rPr>
              <w:t xml:space="preserve"> </w:t>
            </w:r>
            <w:r w:rsidRPr="008450CD">
              <w:rPr>
                <w:color w:val="auto"/>
              </w:rPr>
              <w:t>площадью</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Pr="008450CD">
              <w:rPr>
                <w:color w:val="auto"/>
              </w:rPr>
              <w:t>5000</w:t>
            </w:r>
            <w:r w:rsidR="00E050BB" w:rsidRPr="008450CD">
              <w:rPr>
                <w:color w:val="auto"/>
              </w:rPr>
              <w:t xml:space="preserve"> </w:t>
            </w:r>
            <w:r w:rsidRPr="008450CD">
              <w:rPr>
                <w:color w:val="auto"/>
              </w:rPr>
              <w:t>кв.</w:t>
            </w:r>
            <w:r w:rsidR="00E050BB" w:rsidRPr="008450CD">
              <w:rPr>
                <w:color w:val="auto"/>
              </w:rPr>
              <w:t xml:space="preserve"> </w:t>
            </w:r>
            <w:r w:rsidR="00243A36" w:rsidRPr="008450CD">
              <w:rPr>
                <w:color w:val="auto"/>
              </w:rPr>
              <w:t>м</w:t>
            </w:r>
            <w:r w:rsidRPr="008450CD">
              <w:rPr>
                <w:color w:val="auto"/>
              </w:rPr>
              <w:t>;</w:t>
            </w:r>
          </w:p>
          <w:p w:rsidR="003C37CC" w:rsidRPr="008450CD" w:rsidRDefault="003C37CC" w:rsidP="00701BEF">
            <w:pPr>
              <w:pStyle w:val="ab"/>
              <w:rPr>
                <w:color w:val="auto"/>
              </w:rPr>
            </w:pPr>
            <w:r w:rsidRPr="008450CD">
              <w:rPr>
                <w:color w:val="auto"/>
              </w:rPr>
              <w:t>4)</w:t>
            </w:r>
            <w:r w:rsidR="00E050BB" w:rsidRPr="008450CD">
              <w:rPr>
                <w:color w:val="auto"/>
              </w:rPr>
              <w:t xml:space="preserve"> </w:t>
            </w:r>
            <w:r w:rsidRPr="008450CD">
              <w:rPr>
                <w:color w:val="auto"/>
              </w:rPr>
              <w:t>культовые</w:t>
            </w:r>
            <w:r w:rsidR="00E050BB" w:rsidRPr="008450CD">
              <w:rPr>
                <w:color w:val="auto"/>
              </w:rPr>
              <w:t xml:space="preserve"> </w:t>
            </w:r>
            <w:r w:rsidRPr="008450CD">
              <w:rPr>
                <w:color w:val="auto"/>
              </w:rPr>
              <w:t>здания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сооружения</w:t>
            </w:r>
            <w:r w:rsidR="00E050BB" w:rsidRPr="008450CD">
              <w:rPr>
                <w:color w:val="auto"/>
              </w:rPr>
              <w:t xml:space="preserve"> </w:t>
            </w:r>
            <w:r w:rsidRPr="008450CD">
              <w:rPr>
                <w:color w:val="auto"/>
              </w:rPr>
              <w:t>с</w:t>
            </w:r>
            <w:r w:rsidR="00E050BB" w:rsidRPr="008450CD">
              <w:rPr>
                <w:color w:val="auto"/>
              </w:rPr>
              <w:t xml:space="preserve"> </w:t>
            </w:r>
            <w:r w:rsidRPr="008450CD">
              <w:rPr>
                <w:color w:val="auto"/>
              </w:rPr>
              <w:t>совершением</w:t>
            </w:r>
            <w:r w:rsidR="00E050BB" w:rsidRPr="008450CD">
              <w:rPr>
                <w:color w:val="auto"/>
              </w:rPr>
              <w:t xml:space="preserve"> </w:t>
            </w:r>
            <w:r w:rsidRPr="008450CD">
              <w:rPr>
                <w:color w:val="auto"/>
              </w:rPr>
              <w:t>обрядов</w:t>
            </w:r>
            <w:r w:rsidR="00E050BB" w:rsidRPr="008450CD">
              <w:rPr>
                <w:color w:val="auto"/>
              </w:rPr>
              <w:t xml:space="preserve"> </w:t>
            </w:r>
            <w:r w:rsidRPr="008450CD">
              <w:rPr>
                <w:color w:val="auto"/>
              </w:rPr>
              <w:t>вместимостью</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Pr="008450CD">
              <w:rPr>
                <w:color w:val="auto"/>
              </w:rPr>
              <w:t>200</w:t>
            </w:r>
            <w:r w:rsidR="00E050BB" w:rsidRPr="008450CD">
              <w:rPr>
                <w:color w:val="auto"/>
              </w:rPr>
              <w:t xml:space="preserve"> </w:t>
            </w:r>
            <w:r w:rsidRPr="008450CD">
              <w:rPr>
                <w:color w:val="auto"/>
              </w:rPr>
              <w:t>мест;</w:t>
            </w:r>
          </w:p>
          <w:p w:rsidR="003C37CC" w:rsidRPr="008450CD" w:rsidRDefault="003C37CC" w:rsidP="00701BEF">
            <w:pPr>
              <w:pStyle w:val="ab"/>
              <w:rPr>
                <w:color w:val="auto"/>
              </w:rPr>
            </w:pPr>
            <w:r w:rsidRPr="008450CD">
              <w:rPr>
                <w:color w:val="auto"/>
              </w:rPr>
              <w:t>5)</w:t>
            </w:r>
            <w:r w:rsidR="00E050BB" w:rsidRPr="008450CD">
              <w:rPr>
                <w:color w:val="auto"/>
              </w:rPr>
              <w:t xml:space="preserve"> </w:t>
            </w:r>
            <w:r w:rsidRPr="008450CD">
              <w:rPr>
                <w:color w:val="auto"/>
              </w:rPr>
              <w:t>рынки</w:t>
            </w:r>
            <w:r w:rsidR="00E050BB" w:rsidRPr="008450CD">
              <w:rPr>
                <w:color w:val="auto"/>
              </w:rPr>
              <w:t xml:space="preserve"> </w:t>
            </w:r>
            <w:r w:rsidRPr="008450CD">
              <w:rPr>
                <w:color w:val="auto"/>
              </w:rPr>
              <w:t>продовольственных</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промышленных</w:t>
            </w:r>
            <w:r w:rsidR="00E050BB" w:rsidRPr="008450CD">
              <w:rPr>
                <w:color w:val="auto"/>
              </w:rPr>
              <w:t xml:space="preserve"> </w:t>
            </w:r>
            <w:r w:rsidRPr="008450CD">
              <w:rPr>
                <w:color w:val="auto"/>
              </w:rPr>
              <w:t>товаров</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Pr="008450CD">
              <w:rPr>
                <w:color w:val="auto"/>
              </w:rPr>
              <w:t>200</w:t>
            </w:r>
            <w:r w:rsidR="00E050BB" w:rsidRPr="008450CD">
              <w:rPr>
                <w:color w:val="auto"/>
              </w:rPr>
              <w:t xml:space="preserve"> </w:t>
            </w:r>
            <w:r w:rsidRPr="008450CD">
              <w:rPr>
                <w:color w:val="auto"/>
              </w:rPr>
              <w:t>торговых</w:t>
            </w:r>
            <w:r w:rsidR="00E050BB" w:rsidRPr="008450CD">
              <w:rPr>
                <w:color w:val="auto"/>
              </w:rPr>
              <w:t xml:space="preserve"> </w:t>
            </w:r>
            <w:r w:rsidRPr="008450CD">
              <w:rPr>
                <w:color w:val="auto"/>
              </w:rPr>
              <w:t>мест</w:t>
            </w:r>
            <w:r w:rsidR="00E050BB" w:rsidRPr="008450CD">
              <w:rPr>
                <w:color w:val="auto"/>
              </w:rPr>
              <w:t xml:space="preserve"> </w:t>
            </w:r>
            <w:r w:rsidRPr="008450CD">
              <w:rPr>
                <w:color w:val="auto"/>
              </w:rPr>
              <w:t>при</w:t>
            </w:r>
            <w:r w:rsidR="00E050BB" w:rsidRPr="008450CD">
              <w:rPr>
                <w:color w:val="auto"/>
              </w:rPr>
              <w:t xml:space="preserve"> </w:t>
            </w:r>
            <w:r w:rsidRPr="008450CD">
              <w:rPr>
                <w:color w:val="auto"/>
              </w:rPr>
              <w:t>торговой</w:t>
            </w:r>
            <w:r w:rsidR="00E050BB" w:rsidRPr="008450CD">
              <w:rPr>
                <w:color w:val="auto"/>
              </w:rPr>
              <w:t xml:space="preserve"> </w:t>
            </w:r>
            <w:r w:rsidRPr="008450CD">
              <w:rPr>
                <w:color w:val="auto"/>
              </w:rPr>
              <w:t>площади</w:t>
            </w:r>
            <w:r w:rsidR="00E050BB" w:rsidRPr="008450CD">
              <w:rPr>
                <w:color w:val="auto"/>
              </w:rPr>
              <w:t xml:space="preserve"> </w:t>
            </w:r>
            <w:r w:rsidRPr="008450CD">
              <w:rPr>
                <w:color w:val="auto"/>
              </w:rPr>
              <w:t>на</w:t>
            </w:r>
            <w:r w:rsidR="00E050BB" w:rsidRPr="008450CD">
              <w:rPr>
                <w:color w:val="auto"/>
              </w:rPr>
              <w:t xml:space="preserve"> </w:t>
            </w:r>
            <w:r w:rsidRPr="008450CD">
              <w:rPr>
                <w:color w:val="auto"/>
              </w:rPr>
              <w:t>1</w:t>
            </w:r>
            <w:r w:rsidR="00E050BB" w:rsidRPr="008450CD">
              <w:rPr>
                <w:color w:val="auto"/>
              </w:rPr>
              <w:t xml:space="preserve"> </w:t>
            </w:r>
            <w:r w:rsidRPr="008450CD">
              <w:rPr>
                <w:color w:val="auto"/>
              </w:rPr>
              <w:t>место</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Pr="008450CD">
              <w:rPr>
                <w:color w:val="auto"/>
              </w:rPr>
              <w:t>200</w:t>
            </w:r>
            <w:r w:rsidR="00E050BB" w:rsidRPr="008450CD">
              <w:rPr>
                <w:color w:val="auto"/>
              </w:rPr>
              <w:t xml:space="preserve"> </w:t>
            </w:r>
            <w:r w:rsidRPr="008450CD">
              <w:rPr>
                <w:color w:val="auto"/>
              </w:rPr>
              <w:t>кв.</w:t>
            </w:r>
            <w:r w:rsidR="00E050BB" w:rsidRPr="008450CD">
              <w:rPr>
                <w:color w:val="auto"/>
              </w:rPr>
              <w:t xml:space="preserve"> </w:t>
            </w:r>
            <w:r w:rsidR="00243A36" w:rsidRPr="008450CD">
              <w:rPr>
                <w:color w:val="auto"/>
              </w:rPr>
              <w:t>м</w:t>
            </w:r>
            <w:r w:rsidRPr="008450CD">
              <w:rPr>
                <w:color w:val="auto"/>
              </w:rPr>
              <w:t>;</w:t>
            </w:r>
          </w:p>
          <w:p w:rsidR="003C37CC" w:rsidRPr="008450CD" w:rsidRDefault="003C37CC" w:rsidP="00701BEF">
            <w:pPr>
              <w:pStyle w:val="ab"/>
              <w:rPr>
                <w:color w:val="auto"/>
              </w:rPr>
            </w:pPr>
            <w:r w:rsidRPr="008450CD">
              <w:rPr>
                <w:color w:val="auto"/>
              </w:rPr>
              <w:t>6)</w:t>
            </w:r>
            <w:r w:rsidR="00E050BB" w:rsidRPr="008450CD">
              <w:rPr>
                <w:color w:val="auto"/>
              </w:rPr>
              <w:t xml:space="preserve"> </w:t>
            </w:r>
            <w:r w:rsidRPr="008450CD">
              <w:rPr>
                <w:color w:val="auto"/>
              </w:rPr>
              <w:t>площадь</w:t>
            </w:r>
            <w:r w:rsidR="00E050BB" w:rsidRPr="008450CD">
              <w:rPr>
                <w:color w:val="auto"/>
              </w:rPr>
              <w:t xml:space="preserve"> </w:t>
            </w:r>
            <w:r w:rsidRPr="008450CD">
              <w:rPr>
                <w:color w:val="auto"/>
              </w:rPr>
              <w:t>жилой</w:t>
            </w:r>
            <w:r w:rsidR="00E050BB" w:rsidRPr="008450CD">
              <w:rPr>
                <w:color w:val="auto"/>
              </w:rPr>
              <w:t xml:space="preserve"> </w:t>
            </w:r>
            <w:r w:rsidRPr="008450CD">
              <w:rPr>
                <w:color w:val="auto"/>
              </w:rPr>
              <w:t>застройки</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должна</w:t>
            </w:r>
            <w:r w:rsidR="00E050BB" w:rsidRPr="008450CD">
              <w:rPr>
                <w:color w:val="auto"/>
              </w:rPr>
              <w:t xml:space="preserve"> </w:t>
            </w:r>
            <w:r w:rsidRPr="008450CD">
              <w:rPr>
                <w:color w:val="auto"/>
              </w:rPr>
              <w:t>превышать</w:t>
            </w:r>
            <w:r w:rsidR="00E050BB" w:rsidRPr="008450CD">
              <w:rPr>
                <w:color w:val="auto"/>
              </w:rPr>
              <w:t xml:space="preserve"> </w:t>
            </w:r>
            <w:r w:rsidRPr="008450CD">
              <w:rPr>
                <w:color w:val="auto"/>
              </w:rPr>
              <w:t>25%</w:t>
            </w:r>
            <w:r w:rsidR="00E050BB" w:rsidRPr="008450CD">
              <w:rPr>
                <w:color w:val="auto"/>
              </w:rPr>
              <w:t xml:space="preserve"> </w:t>
            </w:r>
            <w:r w:rsidRPr="008450CD">
              <w:rPr>
                <w:color w:val="auto"/>
              </w:rPr>
              <w:t>от</w:t>
            </w:r>
            <w:r w:rsidR="00E050BB" w:rsidRPr="008450CD">
              <w:rPr>
                <w:color w:val="auto"/>
              </w:rPr>
              <w:t xml:space="preserve"> </w:t>
            </w:r>
            <w:r w:rsidRPr="008450CD">
              <w:rPr>
                <w:color w:val="auto"/>
              </w:rPr>
              <w:t>общей</w:t>
            </w:r>
            <w:r w:rsidR="00E050BB" w:rsidRPr="008450CD">
              <w:rPr>
                <w:color w:val="auto"/>
              </w:rPr>
              <w:t xml:space="preserve">  </w:t>
            </w:r>
            <w:r w:rsidRPr="008450CD">
              <w:rPr>
                <w:color w:val="auto"/>
              </w:rPr>
              <w:t>площади</w:t>
            </w:r>
            <w:r w:rsidR="00E050BB" w:rsidRPr="008450CD">
              <w:rPr>
                <w:color w:val="auto"/>
              </w:rPr>
              <w:t xml:space="preserve"> </w:t>
            </w:r>
            <w:r w:rsidRPr="008450CD">
              <w:rPr>
                <w:color w:val="auto"/>
              </w:rPr>
              <w:t>наземных</w:t>
            </w:r>
            <w:r w:rsidR="00E050BB" w:rsidRPr="008450CD">
              <w:rPr>
                <w:color w:val="auto"/>
              </w:rPr>
              <w:t xml:space="preserve"> </w:t>
            </w:r>
            <w:r w:rsidRPr="008450CD">
              <w:rPr>
                <w:color w:val="auto"/>
              </w:rPr>
              <w:t>этажей</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rPr>
              <w:t>квартала</w:t>
            </w:r>
            <w:r w:rsidR="00E050BB" w:rsidRPr="008450CD">
              <w:rPr>
                <w:color w:val="auto"/>
              </w:rPr>
              <w:t xml:space="preserve"> </w:t>
            </w:r>
          </w:p>
        </w:tc>
      </w:tr>
    </w:tbl>
    <w:p w:rsidR="00D960D7" w:rsidRPr="008450CD" w:rsidRDefault="00D960D7" w:rsidP="00562AFB">
      <w:pPr>
        <w:pStyle w:val="5"/>
      </w:pPr>
      <w:r w:rsidRPr="008450CD">
        <w:t>О-3</w:t>
      </w:r>
      <w:r w:rsidR="000E226C" w:rsidRPr="008450CD">
        <w:t>.</w:t>
      </w:r>
      <w:r w:rsidR="00E050BB" w:rsidRPr="008450CD">
        <w:t xml:space="preserve"> </w:t>
      </w:r>
      <w:r w:rsidR="000E226C" w:rsidRPr="008450CD">
        <w:t>З</w:t>
      </w:r>
      <w:r w:rsidRPr="008450CD">
        <w:t>она</w:t>
      </w:r>
      <w:r w:rsidR="00E050BB" w:rsidRPr="008450CD">
        <w:t xml:space="preserve"> </w:t>
      </w:r>
      <w:r w:rsidRPr="008450CD">
        <w:t>оптовой</w:t>
      </w:r>
      <w:r w:rsidR="00E050BB" w:rsidRPr="008450CD">
        <w:t xml:space="preserve"> </w:t>
      </w:r>
      <w:r w:rsidRPr="008450CD">
        <w:t>торговли,</w:t>
      </w:r>
      <w:r w:rsidR="00E050BB" w:rsidRPr="008450CD">
        <w:t xml:space="preserve"> </w:t>
      </w:r>
      <w:r w:rsidRPr="008450CD">
        <w:t>транспортно-логистического,</w:t>
      </w:r>
      <w:r w:rsidR="00E050BB" w:rsidRPr="008450CD">
        <w:t xml:space="preserve"> </w:t>
      </w:r>
      <w:r w:rsidRPr="008450CD">
        <w:t>складского</w:t>
      </w:r>
      <w:r w:rsidR="00E050BB" w:rsidRPr="008450CD">
        <w:t xml:space="preserve"> </w:t>
      </w:r>
      <w:r w:rsidRPr="008450CD">
        <w:t>назначения</w:t>
      </w:r>
      <w:r w:rsidR="00E050BB" w:rsidRPr="008450CD">
        <w:t xml:space="preserve"> </w:t>
      </w:r>
      <w:r w:rsidRPr="008450CD">
        <w:t>и</w:t>
      </w:r>
      <w:r w:rsidR="00E050BB" w:rsidRPr="008450CD">
        <w:t xml:space="preserve"> </w:t>
      </w:r>
      <w:r w:rsidRPr="008450CD">
        <w:t>мелкого</w:t>
      </w:r>
      <w:r w:rsidR="00E050BB" w:rsidRPr="008450CD">
        <w:t xml:space="preserve"> </w:t>
      </w:r>
      <w:r w:rsidRPr="008450CD">
        <w:t>производства</w:t>
      </w:r>
    </w:p>
    <w:p w:rsidR="00A41AD3" w:rsidRPr="008450CD" w:rsidRDefault="00A41AD3" w:rsidP="00701BEF">
      <w:pPr>
        <w:pStyle w:val="ae"/>
        <w:tabs>
          <w:tab w:val="num" w:pos="0"/>
        </w:tabs>
        <w:ind w:firstLine="709"/>
        <w:jc w:val="both"/>
        <w:rPr>
          <w:rFonts w:ascii="Times New Roman" w:hAnsi="Times New Roman"/>
          <w:iCs/>
          <w:sz w:val="24"/>
          <w:szCs w:val="24"/>
        </w:rPr>
      </w:pPr>
      <w:r w:rsidRPr="008450CD">
        <w:rPr>
          <w:rFonts w:ascii="Times New Roman" w:hAnsi="Times New Roman"/>
          <w:iCs/>
          <w:sz w:val="24"/>
          <w:szCs w:val="24"/>
        </w:rPr>
        <w:t>Зона</w:t>
      </w:r>
      <w:r w:rsidR="00E050BB" w:rsidRPr="008450CD">
        <w:rPr>
          <w:rFonts w:ascii="Times New Roman" w:hAnsi="Times New Roman"/>
          <w:iCs/>
          <w:sz w:val="24"/>
          <w:szCs w:val="24"/>
        </w:rPr>
        <w:t xml:space="preserve"> </w:t>
      </w:r>
      <w:r w:rsidRPr="008450CD">
        <w:rPr>
          <w:rFonts w:ascii="Times New Roman" w:hAnsi="Times New Roman"/>
          <w:sz w:val="24"/>
          <w:szCs w:val="24"/>
        </w:rPr>
        <w:t>оптовой</w:t>
      </w:r>
      <w:r w:rsidR="00E050BB" w:rsidRPr="008450CD">
        <w:rPr>
          <w:rFonts w:ascii="Times New Roman" w:hAnsi="Times New Roman"/>
          <w:sz w:val="24"/>
          <w:szCs w:val="24"/>
        </w:rPr>
        <w:t xml:space="preserve"> </w:t>
      </w:r>
      <w:r w:rsidRPr="008450CD">
        <w:rPr>
          <w:rFonts w:ascii="Times New Roman" w:hAnsi="Times New Roman"/>
          <w:sz w:val="24"/>
          <w:szCs w:val="24"/>
        </w:rPr>
        <w:t>торговли,</w:t>
      </w:r>
      <w:r w:rsidR="00E050BB" w:rsidRPr="008450CD">
        <w:rPr>
          <w:rFonts w:ascii="Times New Roman" w:hAnsi="Times New Roman"/>
          <w:sz w:val="24"/>
          <w:szCs w:val="24"/>
        </w:rPr>
        <w:t xml:space="preserve"> </w:t>
      </w:r>
      <w:r w:rsidRPr="008450CD">
        <w:rPr>
          <w:rFonts w:ascii="Times New Roman" w:hAnsi="Times New Roman"/>
          <w:sz w:val="24"/>
          <w:szCs w:val="24"/>
        </w:rPr>
        <w:t>транспортно-логистического,</w:t>
      </w:r>
      <w:r w:rsidR="00E050BB" w:rsidRPr="008450CD">
        <w:rPr>
          <w:rFonts w:ascii="Times New Roman" w:hAnsi="Times New Roman"/>
          <w:sz w:val="24"/>
          <w:szCs w:val="24"/>
        </w:rPr>
        <w:t xml:space="preserve"> </w:t>
      </w:r>
      <w:r w:rsidRPr="008450CD">
        <w:rPr>
          <w:rFonts w:ascii="Times New Roman" w:hAnsi="Times New Roman"/>
          <w:sz w:val="24"/>
          <w:szCs w:val="24"/>
        </w:rPr>
        <w:t>складского</w:t>
      </w:r>
      <w:r w:rsidR="00E050BB" w:rsidRPr="008450CD">
        <w:rPr>
          <w:rFonts w:ascii="Times New Roman" w:hAnsi="Times New Roman"/>
          <w:sz w:val="24"/>
          <w:szCs w:val="24"/>
        </w:rPr>
        <w:t xml:space="preserve"> </w:t>
      </w:r>
      <w:r w:rsidRPr="008450CD">
        <w:rPr>
          <w:rFonts w:ascii="Times New Roman" w:hAnsi="Times New Roman"/>
          <w:sz w:val="24"/>
          <w:szCs w:val="24"/>
        </w:rPr>
        <w:t>назначения</w:t>
      </w:r>
      <w:r w:rsidR="00E050BB" w:rsidRPr="008450CD">
        <w:rPr>
          <w:rFonts w:ascii="Times New Roman" w:hAnsi="Times New Roman"/>
          <w:sz w:val="24"/>
          <w:szCs w:val="24"/>
        </w:rPr>
        <w:t xml:space="preserve"> </w:t>
      </w:r>
      <w:r w:rsidRPr="008450CD">
        <w:rPr>
          <w:rFonts w:ascii="Times New Roman" w:hAnsi="Times New Roman"/>
          <w:sz w:val="24"/>
          <w:szCs w:val="24"/>
        </w:rPr>
        <w:t>и</w:t>
      </w:r>
      <w:r w:rsidR="00E050BB" w:rsidRPr="008450CD">
        <w:rPr>
          <w:rFonts w:ascii="Times New Roman" w:hAnsi="Times New Roman"/>
          <w:sz w:val="24"/>
          <w:szCs w:val="24"/>
        </w:rPr>
        <w:t xml:space="preserve"> </w:t>
      </w:r>
      <w:r w:rsidRPr="008450CD">
        <w:rPr>
          <w:rFonts w:ascii="Times New Roman" w:hAnsi="Times New Roman"/>
          <w:sz w:val="24"/>
          <w:szCs w:val="24"/>
        </w:rPr>
        <w:t>мелкого</w:t>
      </w:r>
      <w:r w:rsidR="00E050BB" w:rsidRPr="008450CD">
        <w:rPr>
          <w:rFonts w:ascii="Times New Roman" w:hAnsi="Times New Roman"/>
          <w:sz w:val="24"/>
          <w:szCs w:val="24"/>
        </w:rPr>
        <w:t xml:space="preserve"> </w:t>
      </w:r>
      <w:r w:rsidRPr="008450CD">
        <w:rPr>
          <w:rFonts w:ascii="Times New Roman" w:hAnsi="Times New Roman"/>
          <w:sz w:val="24"/>
          <w:szCs w:val="24"/>
        </w:rPr>
        <w:t>производства</w:t>
      </w:r>
      <w:r w:rsidR="00E050BB" w:rsidRPr="008450CD">
        <w:rPr>
          <w:rFonts w:ascii="Times New Roman" w:hAnsi="Times New Roman"/>
          <w:sz w:val="24"/>
          <w:szCs w:val="24"/>
        </w:rPr>
        <w:t xml:space="preserve"> </w:t>
      </w:r>
      <w:r w:rsidRPr="008450CD">
        <w:rPr>
          <w:rFonts w:ascii="Times New Roman" w:hAnsi="Times New Roman"/>
          <w:sz w:val="24"/>
          <w:szCs w:val="24"/>
        </w:rPr>
        <w:t>О-3</w:t>
      </w:r>
      <w:r w:rsidR="00E050BB" w:rsidRPr="008450CD">
        <w:rPr>
          <w:rFonts w:ascii="Times New Roman" w:hAnsi="Times New Roman"/>
          <w:sz w:val="24"/>
          <w:szCs w:val="24"/>
        </w:rPr>
        <w:t xml:space="preserve"> </w:t>
      </w:r>
      <w:r w:rsidRPr="008450CD">
        <w:rPr>
          <w:rFonts w:ascii="Times New Roman" w:hAnsi="Times New Roman"/>
          <w:iCs/>
          <w:sz w:val="24"/>
          <w:szCs w:val="24"/>
        </w:rPr>
        <w:t>выделена</w:t>
      </w:r>
      <w:r w:rsidR="00E050BB" w:rsidRPr="008450CD">
        <w:rPr>
          <w:rFonts w:ascii="Times New Roman" w:hAnsi="Times New Roman"/>
          <w:iCs/>
          <w:sz w:val="24"/>
          <w:szCs w:val="24"/>
        </w:rPr>
        <w:t xml:space="preserve"> </w:t>
      </w:r>
      <w:r w:rsidRPr="008450CD">
        <w:rPr>
          <w:rFonts w:ascii="Times New Roman" w:hAnsi="Times New Roman"/>
          <w:iCs/>
          <w:sz w:val="24"/>
          <w:szCs w:val="24"/>
        </w:rPr>
        <w:t>для</w:t>
      </w:r>
      <w:r w:rsidR="00E050BB" w:rsidRPr="008450CD">
        <w:rPr>
          <w:rFonts w:ascii="Times New Roman" w:hAnsi="Times New Roman"/>
          <w:iCs/>
          <w:sz w:val="24"/>
          <w:szCs w:val="24"/>
        </w:rPr>
        <w:t xml:space="preserve"> </w:t>
      </w:r>
      <w:r w:rsidRPr="008450CD">
        <w:rPr>
          <w:rFonts w:ascii="Times New Roman" w:hAnsi="Times New Roman"/>
          <w:iCs/>
          <w:sz w:val="24"/>
          <w:szCs w:val="24"/>
        </w:rPr>
        <w:t>обеспечения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правовых</w:t>
      </w:r>
      <w:r w:rsidR="00E050BB" w:rsidRPr="008450CD">
        <w:rPr>
          <w:rFonts w:ascii="Times New Roman" w:hAnsi="Times New Roman"/>
          <w:iCs/>
          <w:sz w:val="24"/>
          <w:szCs w:val="24"/>
        </w:rPr>
        <w:t xml:space="preserve"> </w:t>
      </w:r>
      <w:r w:rsidRPr="008450CD">
        <w:rPr>
          <w:rFonts w:ascii="Times New Roman" w:hAnsi="Times New Roman"/>
          <w:iCs/>
          <w:sz w:val="24"/>
          <w:szCs w:val="24"/>
        </w:rPr>
        <w:t>условий</w:t>
      </w:r>
      <w:r w:rsidR="00E050BB" w:rsidRPr="008450CD">
        <w:rPr>
          <w:rFonts w:ascii="Times New Roman" w:hAnsi="Times New Roman"/>
          <w:iCs/>
          <w:sz w:val="24"/>
          <w:szCs w:val="24"/>
        </w:rPr>
        <w:t xml:space="preserve"> </w:t>
      </w:r>
      <w:r w:rsidRPr="008450CD">
        <w:rPr>
          <w:rFonts w:ascii="Times New Roman" w:hAnsi="Times New Roman"/>
          <w:iCs/>
          <w:sz w:val="24"/>
          <w:szCs w:val="24"/>
        </w:rPr>
        <w:t>формирования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коммерческой</w:t>
      </w:r>
      <w:r w:rsidR="00E050BB" w:rsidRPr="008450CD">
        <w:rPr>
          <w:rFonts w:ascii="Times New Roman" w:hAnsi="Times New Roman"/>
          <w:iCs/>
          <w:sz w:val="24"/>
          <w:szCs w:val="24"/>
        </w:rPr>
        <w:t xml:space="preserve"> </w:t>
      </w:r>
      <w:r w:rsidRPr="008450CD">
        <w:rPr>
          <w:rFonts w:ascii="Times New Roman" w:hAnsi="Times New Roman"/>
          <w:iCs/>
          <w:sz w:val="24"/>
          <w:szCs w:val="24"/>
        </w:rPr>
        <w:t>застройки</w:t>
      </w:r>
      <w:r w:rsidR="00E050BB" w:rsidRPr="008450CD">
        <w:rPr>
          <w:rFonts w:ascii="Times New Roman" w:hAnsi="Times New Roman"/>
          <w:iCs/>
          <w:sz w:val="24"/>
          <w:szCs w:val="24"/>
        </w:rPr>
        <w:t xml:space="preserve"> </w:t>
      </w:r>
      <w:r w:rsidRPr="008450CD">
        <w:rPr>
          <w:rFonts w:ascii="Times New Roman" w:hAnsi="Times New Roman"/>
          <w:iCs/>
          <w:sz w:val="24"/>
          <w:szCs w:val="24"/>
        </w:rPr>
        <w:t>непроизводственного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назначения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обслуживающих</w:t>
      </w:r>
      <w:r w:rsidR="00E050BB" w:rsidRPr="008450CD">
        <w:rPr>
          <w:rFonts w:ascii="Times New Roman" w:hAnsi="Times New Roman"/>
          <w:iCs/>
          <w:sz w:val="24"/>
          <w:szCs w:val="24"/>
        </w:rPr>
        <w:t xml:space="preserve"> </w:t>
      </w:r>
      <w:r w:rsidRPr="008450CD">
        <w:rPr>
          <w:rFonts w:ascii="Times New Roman" w:hAnsi="Times New Roman"/>
          <w:iCs/>
          <w:sz w:val="24"/>
          <w:szCs w:val="24"/>
        </w:rPr>
        <w:t>центров,</w:t>
      </w:r>
      <w:r w:rsidR="00E050BB" w:rsidRPr="008450CD">
        <w:rPr>
          <w:rFonts w:ascii="Times New Roman" w:hAnsi="Times New Roman"/>
          <w:iCs/>
          <w:sz w:val="24"/>
          <w:szCs w:val="24"/>
        </w:rPr>
        <w:t xml:space="preserve"> </w:t>
      </w:r>
      <w:r w:rsidRPr="008450CD">
        <w:rPr>
          <w:rFonts w:ascii="Times New Roman" w:hAnsi="Times New Roman"/>
          <w:iCs/>
          <w:sz w:val="24"/>
          <w:szCs w:val="24"/>
        </w:rPr>
        <w:t>формирования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развития</w:t>
      </w:r>
      <w:r w:rsidR="00E050BB" w:rsidRPr="008450CD">
        <w:rPr>
          <w:rFonts w:ascii="Times New Roman" w:hAnsi="Times New Roman"/>
          <w:iCs/>
          <w:sz w:val="24"/>
          <w:szCs w:val="24"/>
        </w:rPr>
        <w:t xml:space="preserve"> </w:t>
      </w:r>
      <w:r w:rsidRPr="008450CD">
        <w:rPr>
          <w:rFonts w:ascii="Times New Roman" w:hAnsi="Times New Roman"/>
          <w:iCs/>
          <w:sz w:val="24"/>
          <w:szCs w:val="24"/>
        </w:rPr>
        <w:t>общественных</w:t>
      </w:r>
      <w:r w:rsidR="00E050BB" w:rsidRPr="008450CD">
        <w:rPr>
          <w:rFonts w:ascii="Times New Roman" w:hAnsi="Times New Roman"/>
          <w:iCs/>
          <w:sz w:val="24"/>
          <w:szCs w:val="24"/>
        </w:rPr>
        <w:t xml:space="preserve"> </w:t>
      </w:r>
      <w:r w:rsidRPr="008450CD">
        <w:rPr>
          <w:rFonts w:ascii="Times New Roman" w:hAnsi="Times New Roman"/>
          <w:iCs/>
          <w:sz w:val="24"/>
          <w:szCs w:val="24"/>
        </w:rPr>
        <w:t>центров</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на</w:t>
      </w:r>
      <w:r w:rsidR="00E050BB" w:rsidRPr="008450CD">
        <w:rPr>
          <w:rFonts w:ascii="Times New Roman" w:hAnsi="Times New Roman"/>
          <w:iCs/>
          <w:sz w:val="24"/>
          <w:szCs w:val="24"/>
        </w:rPr>
        <w:t xml:space="preserve"> </w:t>
      </w:r>
      <w:r w:rsidRPr="008450CD">
        <w:rPr>
          <w:rFonts w:ascii="Times New Roman" w:hAnsi="Times New Roman"/>
          <w:iCs/>
          <w:sz w:val="24"/>
          <w:szCs w:val="24"/>
        </w:rPr>
        <w:t>транспортных</w:t>
      </w:r>
      <w:r w:rsidR="00E050BB" w:rsidRPr="008450CD">
        <w:rPr>
          <w:rFonts w:ascii="Times New Roman" w:hAnsi="Times New Roman"/>
          <w:iCs/>
          <w:sz w:val="24"/>
          <w:szCs w:val="24"/>
        </w:rPr>
        <w:t xml:space="preserve"> </w:t>
      </w:r>
      <w:r w:rsidRPr="008450CD">
        <w:rPr>
          <w:rFonts w:ascii="Times New Roman" w:hAnsi="Times New Roman"/>
          <w:iCs/>
          <w:sz w:val="24"/>
          <w:szCs w:val="24"/>
        </w:rPr>
        <w:t>магистралях,</w:t>
      </w:r>
      <w:r w:rsidR="00E050BB" w:rsidRPr="008450CD">
        <w:rPr>
          <w:rFonts w:ascii="Times New Roman" w:hAnsi="Times New Roman"/>
          <w:iCs/>
          <w:sz w:val="24"/>
          <w:szCs w:val="24"/>
        </w:rPr>
        <w:t xml:space="preserve"> </w:t>
      </w:r>
      <w:r w:rsidRPr="008450CD">
        <w:rPr>
          <w:rFonts w:ascii="Times New Roman" w:hAnsi="Times New Roman"/>
          <w:iCs/>
          <w:sz w:val="24"/>
          <w:szCs w:val="24"/>
        </w:rPr>
        <w:t>объектов</w:t>
      </w:r>
      <w:r w:rsidR="00E050BB" w:rsidRPr="008450CD">
        <w:rPr>
          <w:rFonts w:ascii="Times New Roman" w:hAnsi="Times New Roman"/>
          <w:iCs/>
          <w:sz w:val="24"/>
          <w:szCs w:val="24"/>
        </w:rPr>
        <w:t xml:space="preserve"> </w:t>
      </w:r>
      <w:r w:rsidRPr="008450CD">
        <w:rPr>
          <w:rFonts w:ascii="Times New Roman" w:hAnsi="Times New Roman"/>
          <w:iCs/>
          <w:sz w:val="24"/>
          <w:szCs w:val="24"/>
        </w:rPr>
        <w:t>торгового</w:t>
      </w:r>
      <w:r w:rsidR="00E050BB" w:rsidRPr="008450CD">
        <w:rPr>
          <w:rFonts w:ascii="Times New Roman" w:hAnsi="Times New Roman"/>
          <w:iCs/>
          <w:sz w:val="24"/>
          <w:szCs w:val="24"/>
        </w:rPr>
        <w:t xml:space="preserve"> </w:t>
      </w:r>
      <w:r w:rsidRPr="008450CD">
        <w:rPr>
          <w:rFonts w:ascii="Times New Roman" w:hAnsi="Times New Roman"/>
          <w:iCs/>
          <w:sz w:val="24"/>
          <w:szCs w:val="24"/>
        </w:rPr>
        <w:t>назначения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коммунального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сельского</w:t>
      </w:r>
      <w:r w:rsidR="00E050BB" w:rsidRPr="008450CD">
        <w:rPr>
          <w:rFonts w:ascii="Times New Roman" w:hAnsi="Times New Roman"/>
          <w:iCs/>
          <w:sz w:val="24"/>
          <w:szCs w:val="24"/>
        </w:rPr>
        <w:t xml:space="preserve"> </w:t>
      </w:r>
      <w:r w:rsidRPr="008450CD">
        <w:rPr>
          <w:rFonts w:ascii="Times New Roman" w:hAnsi="Times New Roman"/>
          <w:iCs/>
          <w:sz w:val="24"/>
          <w:szCs w:val="24"/>
        </w:rPr>
        <w:t>поселения,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а</w:t>
      </w:r>
      <w:r w:rsidR="00E050BB" w:rsidRPr="008450CD">
        <w:rPr>
          <w:rFonts w:ascii="Times New Roman" w:hAnsi="Times New Roman"/>
          <w:iCs/>
          <w:sz w:val="24"/>
          <w:szCs w:val="24"/>
        </w:rPr>
        <w:t xml:space="preserve"> </w:t>
      </w:r>
      <w:r w:rsidRPr="008450CD">
        <w:rPr>
          <w:rFonts w:ascii="Times New Roman" w:hAnsi="Times New Roman"/>
          <w:iCs/>
          <w:sz w:val="24"/>
          <w:szCs w:val="24"/>
        </w:rPr>
        <w:t>также</w:t>
      </w:r>
      <w:r w:rsidR="00E050BB" w:rsidRPr="008450CD">
        <w:rPr>
          <w:rFonts w:ascii="Times New Roman" w:hAnsi="Times New Roman"/>
          <w:iCs/>
          <w:sz w:val="24"/>
          <w:szCs w:val="24"/>
        </w:rPr>
        <w:t xml:space="preserve"> </w:t>
      </w:r>
      <w:r w:rsidRPr="008450CD">
        <w:rPr>
          <w:rFonts w:ascii="Times New Roman" w:hAnsi="Times New Roman"/>
          <w:iCs/>
          <w:sz w:val="24"/>
          <w:szCs w:val="24"/>
        </w:rPr>
        <w:t>межмуниципального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районного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значения,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ориентированных</w:t>
      </w:r>
      <w:r w:rsidR="00E050BB" w:rsidRPr="008450CD">
        <w:rPr>
          <w:rFonts w:ascii="Times New Roman" w:hAnsi="Times New Roman"/>
          <w:iCs/>
          <w:sz w:val="24"/>
          <w:szCs w:val="24"/>
        </w:rPr>
        <w:t xml:space="preserve"> </w:t>
      </w:r>
      <w:r w:rsidRPr="008450CD">
        <w:rPr>
          <w:rFonts w:ascii="Times New Roman" w:hAnsi="Times New Roman"/>
          <w:iCs/>
          <w:sz w:val="24"/>
          <w:szCs w:val="24"/>
        </w:rPr>
        <w:t>на</w:t>
      </w:r>
      <w:r w:rsidR="00E050BB" w:rsidRPr="008450CD">
        <w:rPr>
          <w:rFonts w:ascii="Times New Roman" w:hAnsi="Times New Roman"/>
          <w:iCs/>
          <w:sz w:val="24"/>
          <w:szCs w:val="24"/>
        </w:rPr>
        <w:t xml:space="preserve"> </w:t>
      </w:r>
      <w:r w:rsidRPr="008450CD">
        <w:rPr>
          <w:rFonts w:ascii="Times New Roman" w:hAnsi="Times New Roman"/>
          <w:iCs/>
          <w:sz w:val="24"/>
          <w:szCs w:val="24"/>
        </w:rPr>
        <w:t>удовлетворение</w:t>
      </w:r>
      <w:r w:rsidR="00E050BB" w:rsidRPr="008450CD">
        <w:rPr>
          <w:rFonts w:ascii="Times New Roman" w:hAnsi="Times New Roman"/>
          <w:iCs/>
          <w:sz w:val="24"/>
          <w:szCs w:val="24"/>
        </w:rPr>
        <w:t xml:space="preserve"> </w:t>
      </w:r>
      <w:r w:rsidRPr="008450CD">
        <w:rPr>
          <w:rFonts w:ascii="Times New Roman" w:hAnsi="Times New Roman"/>
          <w:iCs/>
          <w:sz w:val="24"/>
          <w:szCs w:val="24"/>
        </w:rPr>
        <w:t>потребностей</w:t>
      </w:r>
      <w:r w:rsidR="00E050BB" w:rsidRPr="008450CD">
        <w:rPr>
          <w:rFonts w:ascii="Times New Roman" w:hAnsi="Times New Roman"/>
          <w:iCs/>
          <w:sz w:val="24"/>
          <w:szCs w:val="24"/>
        </w:rPr>
        <w:t xml:space="preserve"> </w:t>
      </w:r>
      <w:r w:rsidRPr="008450CD">
        <w:rPr>
          <w:rFonts w:ascii="Times New Roman" w:hAnsi="Times New Roman"/>
          <w:iCs/>
          <w:sz w:val="24"/>
          <w:szCs w:val="24"/>
        </w:rPr>
        <w:t>населения</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приобретении</w:t>
      </w:r>
      <w:r w:rsidR="00E050BB" w:rsidRPr="008450CD">
        <w:rPr>
          <w:rFonts w:ascii="Times New Roman" w:hAnsi="Times New Roman"/>
          <w:iCs/>
          <w:sz w:val="24"/>
          <w:szCs w:val="24"/>
        </w:rPr>
        <w:t xml:space="preserve"> </w:t>
      </w:r>
      <w:r w:rsidRPr="008450CD">
        <w:rPr>
          <w:rFonts w:ascii="Times New Roman" w:hAnsi="Times New Roman"/>
          <w:iCs/>
          <w:sz w:val="24"/>
          <w:szCs w:val="24"/>
        </w:rPr>
        <w:t>товаров</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продуктов</w:t>
      </w:r>
      <w:r w:rsidR="00E050BB" w:rsidRPr="008450CD">
        <w:rPr>
          <w:rFonts w:ascii="Times New Roman" w:hAnsi="Times New Roman"/>
          <w:iCs/>
          <w:sz w:val="24"/>
          <w:szCs w:val="24"/>
        </w:rPr>
        <w:t xml:space="preserve"> </w:t>
      </w:r>
      <w:r w:rsidRPr="008450CD">
        <w:rPr>
          <w:rFonts w:ascii="Times New Roman" w:hAnsi="Times New Roman"/>
          <w:iCs/>
          <w:sz w:val="24"/>
          <w:szCs w:val="24"/>
        </w:rPr>
        <w:t>питания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периодического</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эпизодического</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обслуживания.</w:t>
      </w:r>
    </w:p>
    <w:p w:rsidR="00A41AD3" w:rsidRPr="008450CD" w:rsidRDefault="00A41AD3" w:rsidP="00701BEF">
      <w:pPr>
        <w:pStyle w:val="ae"/>
        <w:tabs>
          <w:tab w:val="num" w:pos="0"/>
        </w:tabs>
        <w:ind w:firstLine="709"/>
        <w:jc w:val="both"/>
        <w:rPr>
          <w:rFonts w:ascii="Times New Roman" w:hAnsi="Times New Roman"/>
          <w:iCs/>
          <w:sz w:val="24"/>
          <w:szCs w:val="24"/>
        </w:rPr>
      </w:pPr>
      <w:r w:rsidRPr="008450CD">
        <w:rPr>
          <w:rFonts w:ascii="Times New Roman" w:hAnsi="Times New Roman"/>
          <w:iCs/>
          <w:sz w:val="24"/>
          <w:szCs w:val="24"/>
        </w:rPr>
        <w:t>Особенностью</w:t>
      </w:r>
      <w:r w:rsidR="00E050BB" w:rsidRPr="008450CD">
        <w:rPr>
          <w:rFonts w:ascii="Times New Roman" w:hAnsi="Times New Roman"/>
          <w:iCs/>
          <w:sz w:val="24"/>
          <w:szCs w:val="24"/>
        </w:rPr>
        <w:t xml:space="preserve"> </w:t>
      </w:r>
      <w:r w:rsidRPr="008450CD">
        <w:rPr>
          <w:rFonts w:ascii="Times New Roman" w:hAnsi="Times New Roman"/>
          <w:iCs/>
          <w:sz w:val="24"/>
          <w:szCs w:val="24"/>
        </w:rPr>
        <w:t>зоны</w:t>
      </w:r>
      <w:r w:rsidR="00E050BB" w:rsidRPr="008450CD">
        <w:rPr>
          <w:rFonts w:ascii="Times New Roman" w:hAnsi="Times New Roman"/>
          <w:iCs/>
          <w:sz w:val="24"/>
          <w:szCs w:val="24"/>
        </w:rPr>
        <w:t xml:space="preserve"> </w:t>
      </w:r>
      <w:r w:rsidRPr="008450CD">
        <w:rPr>
          <w:rFonts w:ascii="Times New Roman" w:hAnsi="Times New Roman"/>
          <w:iCs/>
          <w:sz w:val="24"/>
          <w:szCs w:val="24"/>
        </w:rPr>
        <w:t>является</w:t>
      </w:r>
      <w:r w:rsidR="00E050BB" w:rsidRPr="008450CD">
        <w:rPr>
          <w:rFonts w:ascii="Times New Roman" w:hAnsi="Times New Roman"/>
          <w:iCs/>
          <w:sz w:val="24"/>
          <w:szCs w:val="24"/>
        </w:rPr>
        <w:t xml:space="preserve"> </w:t>
      </w:r>
      <w:r w:rsidRPr="008450CD">
        <w:rPr>
          <w:rFonts w:ascii="Times New Roman" w:hAnsi="Times New Roman"/>
          <w:iCs/>
          <w:sz w:val="24"/>
          <w:szCs w:val="24"/>
        </w:rPr>
        <w:t>сочетание</w:t>
      </w:r>
      <w:r w:rsidR="00E050BB" w:rsidRPr="008450CD">
        <w:rPr>
          <w:rFonts w:ascii="Times New Roman" w:hAnsi="Times New Roman"/>
          <w:iCs/>
          <w:sz w:val="24"/>
          <w:szCs w:val="24"/>
        </w:rPr>
        <w:t xml:space="preserve"> </w:t>
      </w:r>
      <w:r w:rsidRPr="008450CD">
        <w:rPr>
          <w:rFonts w:ascii="Times New Roman" w:hAnsi="Times New Roman"/>
          <w:iCs/>
          <w:sz w:val="24"/>
          <w:szCs w:val="24"/>
        </w:rPr>
        <w:t>объектов,</w:t>
      </w:r>
      <w:r w:rsidR="00E050BB" w:rsidRPr="008450CD">
        <w:rPr>
          <w:rFonts w:ascii="Times New Roman" w:hAnsi="Times New Roman"/>
          <w:iCs/>
          <w:sz w:val="24"/>
          <w:szCs w:val="24"/>
        </w:rPr>
        <w:t xml:space="preserve"> </w:t>
      </w:r>
      <w:r w:rsidRPr="008450CD">
        <w:rPr>
          <w:rFonts w:ascii="Times New Roman" w:hAnsi="Times New Roman"/>
          <w:iCs/>
          <w:sz w:val="24"/>
          <w:szCs w:val="24"/>
        </w:rPr>
        <w:t>связанных</w:t>
      </w:r>
      <w:r w:rsidR="00E050BB" w:rsidRPr="008450CD">
        <w:rPr>
          <w:rFonts w:ascii="Times New Roman" w:hAnsi="Times New Roman"/>
          <w:iCs/>
          <w:sz w:val="24"/>
          <w:szCs w:val="24"/>
        </w:rPr>
        <w:t xml:space="preserve"> </w:t>
      </w:r>
      <w:r w:rsidRPr="008450CD">
        <w:rPr>
          <w:rFonts w:ascii="Times New Roman" w:hAnsi="Times New Roman"/>
          <w:iCs/>
          <w:sz w:val="24"/>
          <w:szCs w:val="24"/>
        </w:rPr>
        <w:t>с</w:t>
      </w:r>
      <w:r w:rsidR="00E050BB" w:rsidRPr="008450CD">
        <w:rPr>
          <w:rFonts w:ascii="Times New Roman" w:hAnsi="Times New Roman"/>
          <w:iCs/>
          <w:sz w:val="24"/>
          <w:szCs w:val="24"/>
        </w:rPr>
        <w:t xml:space="preserve"> </w:t>
      </w:r>
      <w:r w:rsidRPr="008450CD">
        <w:rPr>
          <w:rFonts w:ascii="Times New Roman" w:hAnsi="Times New Roman"/>
          <w:iCs/>
          <w:sz w:val="24"/>
          <w:szCs w:val="24"/>
        </w:rPr>
        <w:t>обеспечением</w:t>
      </w:r>
      <w:r w:rsidR="00E050BB" w:rsidRPr="008450CD">
        <w:rPr>
          <w:rFonts w:ascii="Times New Roman" w:hAnsi="Times New Roman"/>
          <w:iCs/>
          <w:sz w:val="24"/>
          <w:szCs w:val="24"/>
        </w:rPr>
        <w:t xml:space="preserve"> </w:t>
      </w:r>
      <w:r w:rsidRPr="008450CD">
        <w:rPr>
          <w:rFonts w:ascii="Times New Roman" w:hAnsi="Times New Roman"/>
          <w:iCs/>
          <w:sz w:val="24"/>
          <w:szCs w:val="24"/>
        </w:rPr>
        <w:t>производственной</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другой</w:t>
      </w:r>
      <w:r w:rsidR="00E050BB" w:rsidRPr="008450CD">
        <w:rPr>
          <w:rFonts w:ascii="Times New Roman" w:hAnsi="Times New Roman"/>
          <w:iCs/>
          <w:sz w:val="24"/>
          <w:szCs w:val="24"/>
        </w:rPr>
        <w:t xml:space="preserve"> </w:t>
      </w:r>
      <w:r w:rsidRPr="008450CD">
        <w:rPr>
          <w:rFonts w:ascii="Times New Roman" w:hAnsi="Times New Roman"/>
          <w:iCs/>
          <w:sz w:val="24"/>
          <w:szCs w:val="24"/>
        </w:rPr>
        <w:t>деятельности</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обслуживающих,</w:t>
      </w:r>
      <w:r w:rsidR="00E050BB" w:rsidRPr="008450CD">
        <w:rPr>
          <w:rFonts w:ascii="Times New Roman" w:hAnsi="Times New Roman"/>
          <w:iCs/>
          <w:sz w:val="24"/>
          <w:szCs w:val="24"/>
        </w:rPr>
        <w:t xml:space="preserve"> </w:t>
      </w:r>
      <w:r w:rsidRPr="008450CD">
        <w:rPr>
          <w:rFonts w:ascii="Times New Roman" w:hAnsi="Times New Roman"/>
          <w:iCs/>
          <w:sz w:val="24"/>
          <w:szCs w:val="24"/>
        </w:rPr>
        <w:t>коммерческих</w:t>
      </w:r>
      <w:r w:rsidR="00E050BB" w:rsidRPr="008450CD">
        <w:rPr>
          <w:rFonts w:ascii="Times New Roman" w:hAnsi="Times New Roman"/>
          <w:iCs/>
          <w:sz w:val="24"/>
          <w:szCs w:val="24"/>
        </w:rPr>
        <w:t xml:space="preserve"> </w:t>
      </w:r>
      <w:r w:rsidRPr="008450CD">
        <w:rPr>
          <w:rFonts w:ascii="Times New Roman" w:hAnsi="Times New Roman"/>
          <w:iCs/>
          <w:sz w:val="24"/>
          <w:szCs w:val="24"/>
        </w:rPr>
        <w:t>объектов</w:t>
      </w:r>
      <w:r w:rsidR="00E050BB" w:rsidRPr="008450CD">
        <w:rPr>
          <w:rFonts w:ascii="Times New Roman" w:hAnsi="Times New Roman"/>
          <w:iCs/>
          <w:sz w:val="24"/>
          <w:szCs w:val="24"/>
        </w:rPr>
        <w:t xml:space="preserve"> </w:t>
      </w:r>
      <w:r w:rsidRPr="008450CD">
        <w:rPr>
          <w:rFonts w:ascii="Times New Roman" w:hAnsi="Times New Roman"/>
          <w:iCs/>
          <w:sz w:val="24"/>
          <w:szCs w:val="24"/>
        </w:rPr>
        <w:t>местного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и</w:t>
      </w:r>
      <w:r w:rsidR="00E050BB" w:rsidRPr="008450CD">
        <w:rPr>
          <w:rFonts w:ascii="Times New Roman" w:hAnsi="Times New Roman"/>
          <w:iCs/>
          <w:sz w:val="24"/>
          <w:szCs w:val="24"/>
        </w:rPr>
        <w:t xml:space="preserve"> </w:t>
      </w:r>
      <w:r w:rsidRPr="008450CD">
        <w:rPr>
          <w:rFonts w:ascii="Times New Roman" w:hAnsi="Times New Roman"/>
          <w:iCs/>
          <w:sz w:val="24"/>
          <w:szCs w:val="24"/>
        </w:rPr>
        <w:t>районного</w:t>
      </w:r>
      <w:r w:rsidR="00E050BB" w:rsidRPr="008450CD">
        <w:rPr>
          <w:rFonts w:ascii="Times New Roman" w:hAnsi="Times New Roman"/>
          <w:iCs/>
          <w:sz w:val="24"/>
          <w:szCs w:val="24"/>
        </w:rPr>
        <w:t xml:space="preserve"> </w:t>
      </w:r>
      <w:r w:rsidRPr="008450CD">
        <w:rPr>
          <w:rFonts w:ascii="Times New Roman" w:hAnsi="Times New Roman"/>
          <w:iCs/>
          <w:sz w:val="24"/>
          <w:szCs w:val="24"/>
        </w:rPr>
        <w:t>значения.</w:t>
      </w:r>
    </w:p>
    <w:p w:rsidR="00D960D7" w:rsidRPr="008450CD" w:rsidRDefault="00D960D7"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35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192"/>
        <w:gridCol w:w="5038"/>
        <w:gridCol w:w="2126"/>
      </w:tblGrid>
      <w:tr w:rsidR="00D960D7" w:rsidRPr="008450CD" w:rsidTr="00A96DD6">
        <w:trPr>
          <w:trHeight w:val="940"/>
          <w:tblHeader/>
        </w:trPr>
        <w:tc>
          <w:tcPr>
            <w:tcW w:w="2192" w:type="dxa"/>
            <w:vAlign w:val="center"/>
          </w:tcPr>
          <w:p w:rsidR="00D960D7" w:rsidRPr="008450CD" w:rsidRDefault="00D960D7"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038" w:type="dxa"/>
            <w:vAlign w:val="center"/>
          </w:tcPr>
          <w:p w:rsidR="00D960D7" w:rsidRPr="008450CD" w:rsidRDefault="00D960D7" w:rsidP="00701BEF">
            <w:pPr>
              <w:ind w:firstLine="19"/>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126" w:type="dxa"/>
            <w:vAlign w:val="center"/>
          </w:tcPr>
          <w:p w:rsidR="00D960D7" w:rsidRPr="008450CD" w:rsidRDefault="00D960D7" w:rsidP="00701BEF">
            <w:pPr>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D960D7" w:rsidRPr="008450CD" w:rsidTr="00A96DD6">
        <w:tc>
          <w:tcPr>
            <w:tcW w:w="9356" w:type="dxa"/>
            <w:gridSpan w:val="3"/>
            <w:vAlign w:val="center"/>
          </w:tcPr>
          <w:p w:rsidR="00D960D7" w:rsidRPr="008450CD" w:rsidRDefault="00D960D7" w:rsidP="00701BEF">
            <w:pPr>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0D02A3" w:rsidRPr="008450CD" w:rsidTr="00A96DD6">
        <w:tc>
          <w:tcPr>
            <w:tcW w:w="2192" w:type="dxa"/>
          </w:tcPr>
          <w:p w:rsidR="000D02A3" w:rsidRPr="008450CD" w:rsidRDefault="000D02A3"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038" w:type="dxa"/>
          </w:tcPr>
          <w:p w:rsidR="000D02A3" w:rsidRPr="008450CD" w:rsidRDefault="000D02A3" w:rsidP="00701BEF">
            <w:pPr>
              <w:ind w:firstLine="19"/>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126" w:type="dxa"/>
          </w:tcPr>
          <w:p w:rsidR="000D02A3" w:rsidRPr="008450CD" w:rsidRDefault="000D02A3" w:rsidP="00701BEF">
            <w:pPr>
              <w:ind w:firstLine="0"/>
              <w:jc w:val="center"/>
              <w:rPr>
                <w:szCs w:val="24"/>
              </w:rPr>
            </w:pPr>
            <w:r w:rsidRPr="008450CD">
              <w:rPr>
                <w:szCs w:val="24"/>
              </w:rPr>
              <w:t>2.7.1</w:t>
            </w:r>
          </w:p>
        </w:tc>
      </w:tr>
      <w:tr w:rsidR="00D960D7" w:rsidRPr="008450CD" w:rsidTr="00A96DD6">
        <w:tc>
          <w:tcPr>
            <w:tcW w:w="2192" w:type="dxa"/>
          </w:tcPr>
          <w:p w:rsidR="00D960D7" w:rsidRPr="008450CD" w:rsidRDefault="00D960D7" w:rsidP="00701BEF">
            <w:pPr>
              <w:ind w:firstLine="0"/>
              <w:rPr>
                <w:szCs w:val="24"/>
              </w:rPr>
            </w:pPr>
            <w:r w:rsidRPr="008450CD">
              <w:rPr>
                <w:szCs w:val="24"/>
              </w:rPr>
              <w:lastRenderedPageBreak/>
              <w:t>Коммунальное</w:t>
            </w:r>
            <w:r w:rsidR="00E050BB" w:rsidRPr="008450CD">
              <w:rPr>
                <w:szCs w:val="24"/>
              </w:rPr>
              <w:t xml:space="preserve"> </w:t>
            </w:r>
            <w:r w:rsidRPr="008450CD">
              <w:rPr>
                <w:szCs w:val="24"/>
              </w:rPr>
              <w:t>обслуживание</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поставки</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предоставления</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отвода</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очистки</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(котельных,</w:t>
            </w:r>
            <w:r w:rsidR="00E050BB" w:rsidRPr="008450CD">
              <w:rPr>
                <w:szCs w:val="24"/>
              </w:rPr>
              <w:t xml:space="preserve"> </w:t>
            </w:r>
            <w:r w:rsidRPr="008450CD">
              <w:rPr>
                <w:szCs w:val="24"/>
              </w:rPr>
              <w:t>водозаборов,</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насосных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водопроводов,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электропередач,</w:t>
            </w:r>
            <w:r w:rsidR="00E050BB" w:rsidRPr="008450CD">
              <w:rPr>
                <w:szCs w:val="24"/>
              </w:rPr>
              <w:t xml:space="preserve"> </w:t>
            </w:r>
            <w:r w:rsidRPr="008450CD">
              <w:rPr>
                <w:szCs w:val="24"/>
              </w:rPr>
              <w:t>трансформаторных</w:t>
            </w:r>
            <w:r w:rsidR="00E050BB" w:rsidRPr="008450CD">
              <w:rPr>
                <w:szCs w:val="24"/>
              </w:rPr>
              <w:t xml:space="preserve"> </w:t>
            </w:r>
            <w:r w:rsidRPr="008450CD">
              <w:rPr>
                <w:szCs w:val="24"/>
              </w:rPr>
              <w:t>подстанций,</w:t>
            </w:r>
            <w:r w:rsidR="00E050BB" w:rsidRPr="008450CD">
              <w:rPr>
                <w:szCs w:val="24"/>
              </w:rPr>
              <w:t xml:space="preserve"> </w:t>
            </w:r>
            <w:r w:rsidRPr="008450CD">
              <w:rPr>
                <w:szCs w:val="24"/>
              </w:rPr>
              <w:t>газопроводов,</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канализаций,</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физических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юридических</w:t>
            </w:r>
            <w:r w:rsidR="00E050BB" w:rsidRPr="008450CD">
              <w:rPr>
                <w:szCs w:val="24"/>
              </w:rPr>
              <w:t xml:space="preserve"> </w:t>
            </w:r>
            <w:r w:rsidRPr="008450CD">
              <w:rPr>
                <w:szCs w:val="24"/>
              </w:rPr>
              <w:t>лиц</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2126" w:type="dxa"/>
          </w:tcPr>
          <w:p w:rsidR="00D960D7" w:rsidRPr="008450CD" w:rsidRDefault="00D960D7" w:rsidP="00701BEF">
            <w:pPr>
              <w:ind w:firstLine="0"/>
              <w:jc w:val="center"/>
              <w:rPr>
                <w:szCs w:val="24"/>
              </w:rPr>
            </w:pPr>
            <w:r w:rsidRPr="008450CD">
              <w:rPr>
                <w:szCs w:val="24"/>
              </w:rPr>
              <w:t>3.1</w:t>
            </w:r>
          </w:p>
        </w:tc>
      </w:tr>
      <w:tr w:rsidR="00D960D7" w:rsidRPr="008450CD" w:rsidTr="00A96DD6">
        <w:tc>
          <w:tcPr>
            <w:tcW w:w="2192" w:type="dxa"/>
          </w:tcPr>
          <w:p w:rsidR="00D960D7" w:rsidRPr="008450CD" w:rsidRDefault="00D960D7" w:rsidP="00701BEF">
            <w:pPr>
              <w:ind w:firstLine="0"/>
              <w:rPr>
                <w:szCs w:val="24"/>
              </w:rPr>
            </w:pPr>
            <w:r w:rsidRPr="008450CD">
              <w:rPr>
                <w:szCs w:val="24"/>
              </w:rPr>
              <w:t>Бытовое</w:t>
            </w:r>
            <w:r w:rsidR="00E050BB" w:rsidRPr="008450CD">
              <w:rPr>
                <w:szCs w:val="24"/>
              </w:rPr>
              <w:t xml:space="preserve"> </w:t>
            </w:r>
            <w:r w:rsidRPr="008450CD">
              <w:rPr>
                <w:szCs w:val="24"/>
              </w:rPr>
              <w:t>обслуживание</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CD188B" w:rsidRPr="008450CD">
              <w:rPr>
                <w:szCs w:val="24"/>
              </w:rPr>
              <w:t>,</w:t>
            </w:r>
            <w:r w:rsidR="00E050BB" w:rsidRPr="008450CD">
              <w:rPr>
                <w:szCs w:val="24"/>
              </w:rPr>
              <w:t xml:space="preserve"> </w:t>
            </w:r>
            <w:r w:rsidR="00CD188B" w:rsidRPr="008450CD">
              <w:rPr>
                <w:szCs w:val="24"/>
              </w:rPr>
              <w:t>сауны,</w:t>
            </w:r>
            <w:r w:rsidRPr="008450CD">
              <w:rPr>
                <w:szCs w:val="24"/>
              </w:rPr>
              <w:t>,</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CD188B" w:rsidRPr="008450CD">
              <w:rPr>
                <w:szCs w:val="24"/>
              </w:rPr>
              <w:t>,</w:t>
            </w:r>
            <w:r w:rsidR="00E050BB" w:rsidRPr="008450CD">
              <w:rPr>
                <w:szCs w:val="24"/>
              </w:rPr>
              <w:t xml:space="preserve"> </w:t>
            </w:r>
            <w:r w:rsidR="00CD188B" w:rsidRPr="008450CD">
              <w:rPr>
                <w:szCs w:val="24"/>
              </w:rPr>
              <w:t>химчистки</w:t>
            </w:r>
            <w:r w:rsidRPr="008450CD">
              <w:rPr>
                <w:szCs w:val="24"/>
              </w:rPr>
              <w:t>,</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r w:rsidR="00CD188B" w:rsidRPr="008450CD">
              <w:rPr>
                <w:szCs w:val="24"/>
              </w:rPr>
              <w:t>,</w:t>
            </w:r>
            <w:r w:rsidR="00E050BB" w:rsidRPr="008450CD">
              <w:rPr>
                <w:szCs w:val="24"/>
              </w:rPr>
              <w:t xml:space="preserve"> </w:t>
            </w:r>
            <w:r w:rsidR="00CD188B" w:rsidRPr="008450CD">
              <w:rPr>
                <w:szCs w:val="24"/>
              </w:rPr>
              <w:t>службы</w:t>
            </w:r>
            <w:r w:rsidR="00E050BB" w:rsidRPr="008450CD">
              <w:rPr>
                <w:szCs w:val="24"/>
              </w:rPr>
              <w:t xml:space="preserve"> </w:t>
            </w:r>
            <w:r w:rsidR="00CD188B" w:rsidRPr="008450CD">
              <w:rPr>
                <w:szCs w:val="24"/>
              </w:rPr>
              <w:t>оформления</w:t>
            </w:r>
            <w:r w:rsidR="00E050BB" w:rsidRPr="008450CD">
              <w:rPr>
                <w:szCs w:val="24"/>
              </w:rPr>
              <w:t xml:space="preserve"> </w:t>
            </w:r>
            <w:r w:rsidR="00CD188B" w:rsidRPr="008450CD">
              <w:rPr>
                <w:szCs w:val="24"/>
              </w:rPr>
              <w:t>заказов</w:t>
            </w:r>
            <w:r w:rsidRPr="008450CD">
              <w:rPr>
                <w:szCs w:val="24"/>
              </w:rPr>
              <w:t>);</w:t>
            </w:r>
          </w:p>
          <w:p w:rsidR="00CD188B" w:rsidRPr="008450CD" w:rsidRDefault="00CD188B" w:rsidP="00701BEF">
            <w:pPr>
              <w:ind w:firstLine="19"/>
              <w:rPr>
                <w:szCs w:val="24"/>
              </w:rPr>
            </w:pPr>
            <w:r w:rsidRPr="008450CD">
              <w:rPr>
                <w:szCs w:val="24"/>
              </w:rPr>
              <w:t>Информационные</w:t>
            </w:r>
            <w:r w:rsidR="00E050BB" w:rsidRPr="008450CD">
              <w:rPr>
                <w:szCs w:val="24"/>
              </w:rPr>
              <w:t xml:space="preserve"> </w:t>
            </w:r>
            <w:r w:rsidRPr="008450CD">
              <w:rPr>
                <w:szCs w:val="24"/>
              </w:rPr>
              <w:t>центры</w:t>
            </w:r>
            <w:r w:rsidR="000D02A3" w:rsidRPr="008450CD">
              <w:rPr>
                <w:szCs w:val="24"/>
              </w:rPr>
              <w:t>,</w:t>
            </w:r>
            <w:r w:rsidR="00E050BB" w:rsidRPr="008450CD">
              <w:rPr>
                <w:szCs w:val="24"/>
              </w:rPr>
              <w:t xml:space="preserve"> </w:t>
            </w:r>
            <w:r w:rsidR="000D02A3" w:rsidRPr="008450CD">
              <w:rPr>
                <w:szCs w:val="24"/>
              </w:rPr>
              <w:t>компьютерные</w:t>
            </w:r>
            <w:r w:rsidR="00E050BB" w:rsidRPr="008450CD">
              <w:rPr>
                <w:szCs w:val="24"/>
              </w:rPr>
              <w:t xml:space="preserve"> </w:t>
            </w:r>
            <w:r w:rsidR="000D02A3" w:rsidRPr="008450CD">
              <w:rPr>
                <w:szCs w:val="24"/>
              </w:rPr>
              <w:t>центры</w:t>
            </w:r>
            <w:r w:rsidRPr="008450CD">
              <w:rPr>
                <w:szCs w:val="24"/>
              </w:rPr>
              <w:t>;</w:t>
            </w:r>
          </w:p>
          <w:p w:rsidR="00CD188B" w:rsidRPr="008450CD" w:rsidRDefault="00CD188B" w:rsidP="00701BEF">
            <w:pPr>
              <w:ind w:firstLine="19"/>
              <w:rPr>
                <w:szCs w:val="24"/>
              </w:rPr>
            </w:pP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занятий</w:t>
            </w:r>
            <w:r w:rsidR="00E050BB" w:rsidRPr="008450CD">
              <w:rPr>
                <w:szCs w:val="24"/>
              </w:rPr>
              <w:t xml:space="preserve"> </w:t>
            </w:r>
            <w:r w:rsidRPr="008450CD">
              <w:rPr>
                <w:szCs w:val="24"/>
              </w:rPr>
              <w:t>индивидуальной</w:t>
            </w:r>
            <w:r w:rsidR="00E050BB" w:rsidRPr="008450CD">
              <w:rPr>
                <w:szCs w:val="24"/>
              </w:rPr>
              <w:t xml:space="preserve"> </w:t>
            </w:r>
            <w:r w:rsidRPr="008450CD">
              <w:rPr>
                <w:szCs w:val="24"/>
              </w:rPr>
              <w:t>трудовой</w:t>
            </w:r>
            <w:r w:rsidR="00E050BB" w:rsidRPr="008450CD">
              <w:rPr>
                <w:szCs w:val="24"/>
              </w:rPr>
              <w:t xml:space="preserve"> </w:t>
            </w:r>
            <w:r w:rsidRPr="008450CD">
              <w:rPr>
                <w:szCs w:val="24"/>
              </w:rPr>
              <w:t>деятельностью</w:t>
            </w:r>
            <w:r w:rsidR="00E050BB" w:rsidRPr="008450CD">
              <w:rPr>
                <w:szCs w:val="24"/>
              </w:rPr>
              <w:t xml:space="preserve"> </w:t>
            </w:r>
            <w:r w:rsidRPr="008450CD">
              <w:rPr>
                <w:szCs w:val="24"/>
              </w:rPr>
              <w:t>по</w:t>
            </w:r>
            <w:r w:rsidR="00E050BB" w:rsidRPr="008450CD">
              <w:rPr>
                <w:szCs w:val="24"/>
              </w:rPr>
              <w:t xml:space="preserve"> </w:t>
            </w:r>
            <w:r w:rsidRPr="008450CD">
              <w:rPr>
                <w:szCs w:val="24"/>
              </w:rPr>
              <w:t>изготовлению</w:t>
            </w:r>
            <w:r w:rsidR="00E050BB" w:rsidRPr="008450CD">
              <w:rPr>
                <w:szCs w:val="24"/>
              </w:rPr>
              <w:t xml:space="preserve"> </w:t>
            </w:r>
            <w:r w:rsidRPr="008450CD">
              <w:rPr>
                <w:szCs w:val="24"/>
              </w:rPr>
              <w:t>мелких</w:t>
            </w:r>
            <w:r w:rsidR="00E050BB" w:rsidRPr="008450CD">
              <w:rPr>
                <w:szCs w:val="24"/>
              </w:rPr>
              <w:t xml:space="preserve"> </w:t>
            </w:r>
            <w:r w:rsidRPr="008450CD">
              <w:rPr>
                <w:szCs w:val="24"/>
              </w:rPr>
              <w:t>поделок</w:t>
            </w:r>
            <w:r w:rsidR="00E050BB" w:rsidRPr="008450CD">
              <w:rPr>
                <w:szCs w:val="24"/>
              </w:rPr>
              <w:t xml:space="preserve"> </w:t>
            </w:r>
            <w:r w:rsidRPr="008450CD">
              <w:rPr>
                <w:szCs w:val="24"/>
              </w:rPr>
              <w:t>и</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по</w:t>
            </w:r>
            <w:r w:rsidR="00E050BB" w:rsidRPr="008450CD">
              <w:rPr>
                <w:szCs w:val="24"/>
              </w:rPr>
              <w:t xml:space="preserve"> </w:t>
            </w:r>
            <w:r w:rsidRPr="008450CD">
              <w:rPr>
                <w:szCs w:val="24"/>
              </w:rPr>
              <w:t>индивидуальным</w:t>
            </w:r>
            <w:r w:rsidR="00E050BB" w:rsidRPr="008450CD">
              <w:rPr>
                <w:szCs w:val="24"/>
              </w:rPr>
              <w:t xml:space="preserve"> </w:t>
            </w:r>
            <w:r w:rsidRPr="008450CD">
              <w:rPr>
                <w:szCs w:val="24"/>
              </w:rPr>
              <w:t>заказам</w:t>
            </w:r>
            <w:r w:rsidR="00E050BB" w:rsidRPr="008450CD">
              <w:rPr>
                <w:szCs w:val="24"/>
              </w:rPr>
              <w:t xml:space="preserve"> </w:t>
            </w:r>
            <w:r w:rsidRPr="008450CD">
              <w:rPr>
                <w:szCs w:val="24"/>
              </w:rPr>
              <w:t>без</w:t>
            </w:r>
            <w:r w:rsidR="00E050BB" w:rsidRPr="008450CD">
              <w:rPr>
                <w:szCs w:val="24"/>
              </w:rPr>
              <w:t xml:space="preserve"> </w:t>
            </w:r>
            <w:r w:rsidRPr="008450CD">
              <w:rPr>
                <w:szCs w:val="24"/>
              </w:rPr>
              <w:t>нарушения</w:t>
            </w:r>
            <w:r w:rsidR="00E050BB" w:rsidRPr="008450CD">
              <w:rPr>
                <w:szCs w:val="24"/>
              </w:rPr>
              <w:t xml:space="preserve"> </w:t>
            </w:r>
            <w:r w:rsidRPr="008450CD">
              <w:rPr>
                <w:szCs w:val="24"/>
              </w:rPr>
              <w:t>принципов</w:t>
            </w:r>
            <w:r w:rsidR="00E050BB" w:rsidRPr="008450CD">
              <w:rPr>
                <w:szCs w:val="24"/>
              </w:rPr>
              <w:t xml:space="preserve"> </w:t>
            </w:r>
            <w:r w:rsidRPr="008450CD">
              <w:rPr>
                <w:szCs w:val="24"/>
              </w:rPr>
              <w:t>добрососедства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санитарными</w:t>
            </w:r>
            <w:r w:rsidR="00E050BB" w:rsidRPr="008450CD">
              <w:rPr>
                <w:szCs w:val="24"/>
              </w:rPr>
              <w:t xml:space="preserve"> </w:t>
            </w:r>
            <w:r w:rsidRPr="008450CD">
              <w:rPr>
                <w:szCs w:val="24"/>
              </w:rPr>
              <w:t>и</w:t>
            </w:r>
            <w:r w:rsidR="00E050BB" w:rsidRPr="008450CD">
              <w:rPr>
                <w:szCs w:val="24"/>
              </w:rPr>
              <w:t xml:space="preserve"> </w:t>
            </w:r>
            <w:r w:rsidRPr="008450CD">
              <w:rPr>
                <w:szCs w:val="24"/>
              </w:rPr>
              <w:t>противопожарными</w:t>
            </w:r>
            <w:r w:rsidR="00E050BB" w:rsidRPr="008450CD">
              <w:rPr>
                <w:szCs w:val="24"/>
              </w:rPr>
              <w:t xml:space="preserve"> </w:t>
            </w:r>
            <w:r w:rsidRPr="008450CD">
              <w:rPr>
                <w:szCs w:val="24"/>
              </w:rPr>
              <w:t>нормами</w:t>
            </w:r>
          </w:p>
        </w:tc>
        <w:tc>
          <w:tcPr>
            <w:tcW w:w="2126" w:type="dxa"/>
          </w:tcPr>
          <w:p w:rsidR="00D960D7" w:rsidRPr="008450CD" w:rsidRDefault="00D960D7" w:rsidP="00701BEF">
            <w:pPr>
              <w:ind w:firstLine="0"/>
              <w:jc w:val="center"/>
              <w:rPr>
                <w:szCs w:val="24"/>
              </w:rPr>
            </w:pPr>
            <w:r w:rsidRPr="008450CD">
              <w:rPr>
                <w:szCs w:val="24"/>
              </w:rPr>
              <w:t>3.3</w:t>
            </w:r>
          </w:p>
        </w:tc>
      </w:tr>
      <w:tr w:rsidR="00D960D7" w:rsidRPr="008450CD" w:rsidTr="00A96DD6">
        <w:tc>
          <w:tcPr>
            <w:tcW w:w="2192" w:type="dxa"/>
          </w:tcPr>
          <w:p w:rsidR="00D960D7" w:rsidRPr="008450CD" w:rsidRDefault="00D960D7"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w:t>
            </w:r>
            <w:r w:rsidR="00CD188B" w:rsidRPr="008450CD">
              <w:rPr>
                <w:szCs w:val="24"/>
              </w:rPr>
              <w:t>клинической</w:t>
            </w:r>
            <w:r w:rsidR="00E050BB" w:rsidRPr="008450CD">
              <w:rPr>
                <w:szCs w:val="24"/>
              </w:rPr>
              <w:t xml:space="preserve"> </w:t>
            </w:r>
            <w:r w:rsidR="00CD188B" w:rsidRPr="008450CD">
              <w:rPr>
                <w:szCs w:val="24"/>
              </w:rPr>
              <w:t>медицинской</w:t>
            </w:r>
            <w:r w:rsidR="00E050BB" w:rsidRPr="008450CD">
              <w:rPr>
                <w:szCs w:val="24"/>
              </w:rPr>
              <w:t xml:space="preserve"> </w:t>
            </w:r>
            <w:r w:rsidR="00CD188B" w:rsidRPr="008450CD">
              <w:rPr>
                <w:szCs w:val="24"/>
              </w:rPr>
              <w:t>помощи</w:t>
            </w:r>
            <w:r w:rsidRPr="008450CD">
              <w:rPr>
                <w:szCs w:val="24"/>
              </w:rPr>
              <w:t>;</w:t>
            </w:r>
          </w:p>
          <w:p w:rsidR="00D960D7" w:rsidRPr="008450CD" w:rsidRDefault="00D960D7" w:rsidP="00701BEF">
            <w:pPr>
              <w:ind w:firstLine="19"/>
              <w:rPr>
                <w:szCs w:val="24"/>
              </w:rPr>
            </w:pP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p>
          <w:p w:rsidR="00D960D7" w:rsidRPr="008450CD" w:rsidRDefault="000E226C" w:rsidP="00701BEF">
            <w:pPr>
              <w:ind w:firstLine="19"/>
              <w:rPr>
                <w:szCs w:val="24"/>
              </w:rPr>
            </w:pPr>
            <w:r w:rsidRPr="008450CD">
              <w:rPr>
                <w:szCs w:val="24"/>
              </w:rPr>
              <w:t>Аптеки</w:t>
            </w:r>
          </w:p>
        </w:tc>
        <w:tc>
          <w:tcPr>
            <w:tcW w:w="2126" w:type="dxa"/>
          </w:tcPr>
          <w:p w:rsidR="00D960D7" w:rsidRPr="008450CD" w:rsidRDefault="00D960D7" w:rsidP="00701BEF">
            <w:pPr>
              <w:ind w:firstLine="0"/>
              <w:jc w:val="center"/>
              <w:rPr>
                <w:szCs w:val="24"/>
              </w:rPr>
            </w:pPr>
            <w:r w:rsidRPr="008450CD">
              <w:rPr>
                <w:szCs w:val="24"/>
              </w:rPr>
              <w:t>3.4.1</w:t>
            </w:r>
          </w:p>
        </w:tc>
      </w:tr>
      <w:tr w:rsidR="00D960D7" w:rsidRPr="008450CD" w:rsidTr="00A96DD6">
        <w:tc>
          <w:tcPr>
            <w:tcW w:w="2192" w:type="dxa"/>
          </w:tcPr>
          <w:p w:rsidR="00D960D7" w:rsidRPr="008450CD" w:rsidRDefault="00D960D7"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судов,</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r w:rsidR="00E050BB" w:rsidRPr="008450CD">
              <w:rPr>
                <w:szCs w:val="24"/>
              </w:rPr>
              <w:t xml:space="preserve"> </w:t>
            </w:r>
          </w:p>
          <w:p w:rsidR="00D960D7" w:rsidRPr="008450CD" w:rsidRDefault="000E226C" w:rsidP="00701BEF">
            <w:pPr>
              <w:ind w:firstLine="19"/>
              <w:rPr>
                <w:szCs w:val="24"/>
              </w:rPr>
            </w:pPr>
            <w:r w:rsidRPr="008450CD">
              <w:rPr>
                <w:szCs w:val="24"/>
              </w:rPr>
              <w:t>Отделе</w:t>
            </w:r>
            <w:r w:rsidR="00D960D7" w:rsidRPr="008450CD">
              <w:rPr>
                <w:szCs w:val="24"/>
              </w:rPr>
              <w:t>ния,</w:t>
            </w:r>
            <w:r w:rsidR="00E050BB" w:rsidRPr="008450CD">
              <w:rPr>
                <w:szCs w:val="24"/>
              </w:rPr>
              <w:t xml:space="preserve"> </w:t>
            </w:r>
            <w:r w:rsidR="00D960D7" w:rsidRPr="008450CD">
              <w:rPr>
                <w:szCs w:val="24"/>
              </w:rPr>
              <w:t>участковые</w:t>
            </w:r>
            <w:r w:rsidR="00E050BB" w:rsidRPr="008450CD">
              <w:rPr>
                <w:szCs w:val="24"/>
              </w:rPr>
              <w:t xml:space="preserve"> </w:t>
            </w:r>
            <w:r w:rsidR="00D960D7" w:rsidRPr="008450CD">
              <w:rPr>
                <w:szCs w:val="24"/>
              </w:rPr>
              <w:t>пункты</w:t>
            </w:r>
            <w:r w:rsidR="00E050BB" w:rsidRPr="008450CD">
              <w:rPr>
                <w:szCs w:val="24"/>
              </w:rPr>
              <w:t xml:space="preserve"> </w:t>
            </w:r>
            <w:r w:rsidR="00D960D7" w:rsidRPr="008450CD">
              <w:rPr>
                <w:szCs w:val="24"/>
              </w:rPr>
              <w:t>полиции</w:t>
            </w:r>
          </w:p>
        </w:tc>
        <w:tc>
          <w:tcPr>
            <w:tcW w:w="2126" w:type="dxa"/>
          </w:tcPr>
          <w:p w:rsidR="00D960D7" w:rsidRPr="008450CD" w:rsidRDefault="00D960D7" w:rsidP="00701BEF">
            <w:pPr>
              <w:ind w:firstLine="0"/>
              <w:jc w:val="center"/>
              <w:rPr>
                <w:szCs w:val="24"/>
              </w:rPr>
            </w:pPr>
            <w:r w:rsidRPr="008450CD">
              <w:rPr>
                <w:szCs w:val="24"/>
              </w:rPr>
              <w:t>3.8</w:t>
            </w:r>
          </w:p>
        </w:tc>
      </w:tr>
      <w:tr w:rsidR="00D960D7" w:rsidRPr="008450CD" w:rsidTr="00A96DD6">
        <w:tc>
          <w:tcPr>
            <w:tcW w:w="2192" w:type="dxa"/>
          </w:tcPr>
          <w:p w:rsidR="00D960D7" w:rsidRPr="008450CD" w:rsidRDefault="00D960D7" w:rsidP="00701BEF">
            <w:pPr>
              <w:ind w:firstLine="0"/>
              <w:rPr>
                <w:szCs w:val="24"/>
              </w:rPr>
            </w:pPr>
            <w:r w:rsidRPr="008450CD">
              <w:rPr>
                <w:szCs w:val="24"/>
              </w:rPr>
              <w:t>Деловое</w:t>
            </w:r>
            <w:r w:rsidR="00E050BB" w:rsidRPr="008450CD">
              <w:rPr>
                <w:szCs w:val="24"/>
              </w:rPr>
              <w:t xml:space="preserve"> </w:t>
            </w:r>
            <w:r w:rsidRPr="008450CD">
              <w:rPr>
                <w:szCs w:val="24"/>
              </w:rPr>
              <w:t>управление</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управленческой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lastRenderedPageBreak/>
              <w:t>государственным</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муниципальным</w:t>
            </w:r>
            <w:r w:rsidR="00E050BB" w:rsidRPr="008450CD">
              <w:rPr>
                <w:szCs w:val="24"/>
              </w:rPr>
              <w:t xml:space="preserve"> </w:t>
            </w:r>
            <w:r w:rsidRPr="008450CD">
              <w:rPr>
                <w:szCs w:val="24"/>
              </w:rPr>
              <w:t>управлением</w:t>
            </w:r>
            <w:r w:rsidR="00E050BB" w:rsidRPr="008450CD">
              <w:rPr>
                <w:szCs w:val="24"/>
              </w:rPr>
              <w:t xml:space="preserve"> </w:t>
            </w:r>
            <w:r w:rsidRPr="008450CD">
              <w:rPr>
                <w:szCs w:val="24"/>
              </w:rPr>
              <w:t>и</w:t>
            </w:r>
            <w:r w:rsidR="00E050BB" w:rsidRPr="008450CD">
              <w:rPr>
                <w:szCs w:val="24"/>
              </w:rPr>
              <w:t xml:space="preserve"> </w:t>
            </w:r>
            <w:r w:rsidRPr="008450CD">
              <w:rPr>
                <w:szCs w:val="24"/>
              </w:rPr>
              <w:t>оказанием</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(офисные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w:t>
            </w:r>
            <w:r w:rsidR="00E050BB" w:rsidRPr="008450CD">
              <w:rPr>
                <w:szCs w:val="24"/>
              </w:rPr>
              <w:t xml:space="preserve"> </w:t>
            </w:r>
            <w:r w:rsidRPr="008450CD">
              <w:rPr>
                <w:szCs w:val="24"/>
              </w:rPr>
              <w:t>конторы</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фирм,</w:t>
            </w:r>
            <w:r w:rsidR="00E050BB" w:rsidRPr="008450CD">
              <w:rPr>
                <w:szCs w:val="24"/>
              </w:rPr>
              <w:t xml:space="preserve"> </w:t>
            </w:r>
            <w:r w:rsidRPr="008450CD">
              <w:rPr>
                <w:szCs w:val="24"/>
              </w:rPr>
              <w:t>компаний);</w:t>
            </w:r>
          </w:p>
        </w:tc>
        <w:tc>
          <w:tcPr>
            <w:tcW w:w="2126" w:type="dxa"/>
          </w:tcPr>
          <w:p w:rsidR="00D960D7" w:rsidRPr="008450CD" w:rsidRDefault="00D960D7" w:rsidP="00701BEF">
            <w:pPr>
              <w:ind w:firstLine="0"/>
              <w:jc w:val="center"/>
              <w:rPr>
                <w:szCs w:val="24"/>
              </w:rPr>
            </w:pPr>
            <w:r w:rsidRPr="008450CD">
              <w:rPr>
                <w:szCs w:val="24"/>
              </w:rPr>
              <w:lastRenderedPageBreak/>
              <w:t>4.1</w:t>
            </w:r>
          </w:p>
        </w:tc>
      </w:tr>
      <w:tr w:rsidR="00D960D7" w:rsidRPr="008450CD" w:rsidTr="00A96DD6">
        <w:tc>
          <w:tcPr>
            <w:tcW w:w="2192" w:type="dxa"/>
          </w:tcPr>
          <w:p w:rsidR="00D960D7" w:rsidRPr="008450CD" w:rsidRDefault="00D960D7" w:rsidP="00701BEF">
            <w:pPr>
              <w:ind w:firstLine="0"/>
              <w:rPr>
                <w:szCs w:val="24"/>
              </w:rPr>
            </w:pPr>
            <w:r w:rsidRPr="008450CD">
              <w:rPr>
                <w:szCs w:val="24"/>
              </w:rPr>
              <w:lastRenderedPageBreak/>
              <w:t>Объекты</w:t>
            </w:r>
            <w:r w:rsidR="00E050BB" w:rsidRPr="008450CD">
              <w:rPr>
                <w:szCs w:val="24"/>
              </w:rPr>
              <w:t xml:space="preserve"> </w:t>
            </w:r>
            <w:r w:rsidRPr="008450CD">
              <w:rPr>
                <w:szCs w:val="24"/>
              </w:rPr>
              <w:t>торговли</w:t>
            </w:r>
            <w:r w:rsidR="00E050BB" w:rsidRPr="008450CD">
              <w:rPr>
                <w:szCs w:val="24"/>
              </w:rPr>
              <w:t xml:space="preserve"> </w:t>
            </w:r>
            <w:r w:rsidRPr="008450CD">
              <w:rPr>
                <w:szCs w:val="24"/>
              </w:rPr>
              <w:t>(торговые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торгово-развлекательные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(комплексы)</w:t>
            </w:r>
          </w:p>
        </w:tc>
        <w:tc>
          <w:tcPr>
            <w:tcW w:w="5038" w:type="dxa"/>
          </w:tcPr>
          <w:p w:rsidR="00D960D7" w:rsidRPr="008450CD" w:rsidRDefault="00D960D7" w:rsidP="00701BEF">
            <w:pPr>
              <w:pStyle w:val="a9"/>
              <w:spacing w:before="0" w:beforeAutospacing="0" w:after="0" w:afterAutospacing="0"/>
              <w:ind w:firstLine="19"/>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общей</w:t>
            </w:r>
            <w:r w:rsidR="00E050BB" w:rsidRPr="008450CD">
              <w:rPr>
                <w:iCs/>
              </w:rPr>
              <w:t xml:space="preserve"> </w:t>
            </w:r>
            <w:r w:rsidRPr="008450CD">
              <w:rPr>
                <w:iCs/>
              </w:rPr>
              <w:t>площадью</w:t>
            </w:r>
            <w:r w:rsidR="00E050BB" w:rsidRPr="008450CD">
              <w:rPr>
                <w:iCs/>
              </w:rPr>
              <w:t xml:space="preserve"> </w:t>
            </w:r>
            <w:r w:rsidRPr="008450CD">
              <w:rPr>
                <w:iCs/>
              </w:rPr>
              <w:t>свыше</w:t>
            </w:r>
            <w:r w:rsidR="00E050BB" w:rsidRPr="008450CD">
              <w:rPr>
                <w:iCs/>
              </w:rPr>
              <w:t xml:space="preserve"> </w:t>
            </w:r>
            <w:r w:rsidRPr="008450CD">
              <w:rPr>
                <w:iCs/>
              </w:rPr>
              <w:t>5000</w:t>
            </w:r>
            <w:r w:rsidR="00E050BB" w:rsidRPr="008450CD">
              <w:rPr>
                <w:iCs/>
              </w:rPr>
              <w:t xml:space="preserve"> </w:t>
            </w:r>
            <w:r w:rsidRPr="008450CD">
              <w:rPr>
                <w:iCs/>
              </w:rPr>
              <w:t>кв.</w:t>
            </w:r>
            <w:r w:rsidR="00E050BB" w:rsidRPr="008450CD">
              <w:rPr>
                <w:iCs/>
              </w:rPr>
              <w:t xml:space="preserve"> </w:t>
            </w:r>
            <w:r w:rsidR="00243A36" w:rsidRPr="008450CD">
              <w:rPr>
                <w:iCs/>
              </w:rPr>
              <w:t>м</w:t>
            </w:r>
            <w:r w:rsidR="00E050BB" w:rsidRPr="008450CD">
              <w:rPr>
                <w:iCs/>
              </w:rPr>
              <w:t xml:space="preserve"> </w:t>
            </w:r>
            <w:r w:rsidRPr="008450CD">
              <w:rPr>
                <w:iCs/>
              </w:rPr>
              <w:t>с</w:t>
            </w:r>
            <w:r w:rsidR="00E050BB" w:rsidRPr="008450CD">
              <w:rPr>
                <w:iCs/>
              </w:rPr>
              <w:t xml:space="preserve"> </w:t>
            </w:r>
            <w:r w:rsidRPr="008450CD">
              <w:rPr>
                <w:iCs/>
              </w:rPr>
              <w:t>целью</w:t>
            </w:r>
            <w:r w:rsidR="00E050BB" w:rsidRPr="008450CD">
              <w:rPr>
                <w:iCs/>
              </w:rPr>
              <w:t xml:space="preserve"> </w:t>
            </w:r>
            <w:r w:rsidRPr="008450CD">
              <w:rPr>
                <w:iCs/>
              </w:rPr>
              <w:t>размещения</w:t>
            </w:r>
            <w:r w:rsidR="00E050BB" w:rsidRPr="008450CD">
              <w:rPr>
                <w:iCs/>
              </w:rPr>
              <w:t xml:space="preserve"> </w:t>
            </w:r>
            <w:r w:rsidRPr="008450CD">
              <w:rPr>
                <w:iCs/>
              </w:rPr>
              <w:t>одной</w:t>
            </w:r>
            <w:r w:rsidR="00E050BB" w:rsidRPr="008450CD">
              <w:rPr>
                <w:iCs/>
              </w:rPr>
              <w:t xml:space="preserve"> </w:t>
            </w:r>
            <w:r w:rsidRPr="008450CD">
              <w:rPr>
                <w:iCs/>
              </w:rPr>
              <w:t>или</w:t>
            </w:r>
            <w:r w:rsidR="00E050BB" w:rsidRPr="008450CD">
              <w:rPr>
                <w:iCs/>
              </w:rPr>
              <w:t xml:space="preserve"> </w:t>
            </w:r>
            <w:r w:rsidRPr="008450CD">
              <w:rPr>
                <w:iCs/>
              </w:rPr>
              <w:t>нескольких</w:t>
            </w:r>
            <w:r w:rsidR="00E050BB" w:rsidRPr="008450CD">
              <w:rPr>
                <w:iCs/>
              </w:rPr>
              <w:t xml:space="preserve"> </w:t>
            </w:r>
            <w:r w:rsidRPr="008450CD">
              <w:rPr>
                <w:iCs/>
              </w:rPr>
              <w:t>организаций,</w:t>
            </w:r>
            <w:r w:rsidR="00E050BB" w:rsidRPr="008450CD">
              <w:rPr>
                <w:iCs/>
              </w:rPr>
              <w:t xml:space="preserve"> </w:t>
            </w:r>
            <w:r w:rsidRPr="008450CD">
              <w:rPr>
                <w:iCs/>
              </w:rPr>
              <w:t>осуществляющих</w:t>
            </w:r>
            <w:r w:rsidR="00E050BB" w:rsidRPr="008450CD">
              <w:rPr>
                <w:iCs/>
              </w:rPr>
              <w:t xml:space="preserve"> </w:t>
            </w:r>
            <w:r w:rsidRPr="008450CD">
              <w:rPr>
                <w:iCs/>
              </w:rPr>
              <w:t>продажу</w:t>
            </w:r>
            <w:r w:rsidR="00E050BB" w:rsidRPr="008450CD">
              <w:rPr>
                <w:iCs/>
              </w:rPr>
              <w:t xml:space="preserve"> </w:t>
            </w:r>
            <w:r w:rsidRPr="008450CD">
              <w:rPr>
                <w:iCs/>
              </w:rPr>
              <w:t>товаров,</w:t>
            </w:r>
            <w:r w:rsidR="00E050BB" w:rsidRPr="008450CD">
              <w:rPr>
                <w:iCs/>
              </w:rPr>
              <w:t xml:space="preserve"> </w:t>
            </w:r>
            <w:r w:rsidRPr="008450CD">
              <w:rPr>
                <w:iCs/>
              </w:rPr>
              <w:t>и</w:t>
            </w:r>
            <w:r w:rsidR="00E050BB" w:rsidRPr="008450CD">
              <w:rPr>
                <w:iCs/>
              </w:rPr>
              <w:t xml:space="preserve"> </w:t>
            </w:r>
            <w:r w:rsidRPr="008450CD">
              <w:rPr>
                <w:iCs/>
              </w:rPr>
              <w:t>(или)</w:t>
            </w:r>
            <w:r w:rsidR="00E050BB" w:rsidRPr="008450CD">
              <w:rPr>
                <w:iCs/>
              </w:rPr>
              <w:t xml:space="preserve"> </w:t>
            </w:r>
            <w:r w:rsidRPr="008450CD">
              <w:rPr>
                <w:iCs/>
              </w:rPr>
              <w:t>оказание</w:t>
            </w:r>
            <w:r w:rsidR="00E050BB" w:rsidRPr="008450CD">
              <w:rPr>
                <w:iCs/>
              </w:rPr>
              <w:t xml:space="preserve"> </w:t>
            </w:r>
            <w:r w:rsidRPr="008450CD">
              <w:rPr>
                <w:iCs/>
              </w:rPr>
              <w:t>услуг</w:t>
            </w:r>
            <w:r w:rsidR="00E050BB" w:rsidRPr="008450CD">
              <w:rPr>
                <w:iCs/>
              </w:rPr>
              <w:t xml:space="preserve"> </w:t>
            </w:r>
            <w:r w:rsidRPr="008450CD">
              <w:rPr>
                <w:iCs/>
              </w:rPr>
              <w:t>в</w:t>
            </w:r>
            <w:r w:rsidR="00E050BB" w:rsidRPr="008450CD">
              <w:rPr>
                <w:iCs/>
              </w:rPr>
              <w:t xml:space="preserve"> </w:t>
            </w:r>
            <w:r w:rsidRPr="008450CD">
              <w:rPr>
                <w:iCs/>
              </w:rPr>
              <w:t>соответствии</w:t>
            </w:r>
            <w:r w:rsidR="00E050BB" w:rsidRPr="008450CD">
              <w:rPr>
                <w:iCs/>
              </w:rPr>
              <w:t xml:space="preserve"> </w:t>
            </w:r>
            <w:r w:rsidRPr="008450CD">
              <w:rPr>
                <w:iCs/>
              </w:rPr>
              <w:t>с</w:t>
            </w:r>
            <w:r w:rsidR="00E050BB" w:rsidRPr="008450CD">
              <w:rPr>
                <w:iCs/>
              </w:rPr>
              <w:t xml:space="preserve"> </w:t>
            </w:r>
            <w:r w:rsidRPr="008450CD">
              <w:rPr>
                <w:iCs/>
              </w:rPr>
              <w:t>содержанием</w:t>
            </w:r>
            <w:r w:rsidR="00E050BB" w:rsidRPr="008450CD">
              <w:rPr>
                <w:iCs/>
              </w:rPr>
              <w:t xml:space="preserve"> </w:t>
            </w:r>
            <w:r w:rsidRPr="008450CD">
              <w:rPr>
                <w:iCs/>
              </w:rPr>
              <w:t>видов</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кодами</w:t>
            </w:r>
            <w:r w:rsidR="00E050BB" w:rsidRPr="008450CD">
              <w:rPr>
                <w:iCs/>
              </w:rPr>
              <w:t xml:space="preserve"> </w:t>
            </w:r>
            <w:r w:rsidRPr="008450CD">
              <w:rPr>
                <w:iCs/>
              </w:rPr>
              <w:t>4.5</w:t>
            </w:r>
            <w:r w:rsidR="00E050BB" w:rsidRPr="008450CD">
              <w:rPr>
                <w:iCs/>
              </w:rPr>
              <w:t xml:space="preserve"> </w:t>
            </w:r>
            <w:r w:rsidRPr="008450CD">
              <w:rPr>
                <w:iCs/>
              </w:rPr>
              <w:t>-</w:t>
            </w:r>
            <w:r w:rsidR="00E050BB" w:rsidRPr="008450CD">
              <w:rPr>
                <w:iCs/>
              </w:rPr>
              <w:t xml:space="preserve"> </w:t>
            </w:r>
            <w:r w:rsidRPr="008450CD">
              <w:rPr>
                <w:iCs/>
              </w:rPr>
              <w:t>4.9;</w:t>
            </w:r>
          </w:p>
          <w:p w:rsidR="000D02A3" w:rsidRPr="008450CD" w:rsidRDefault="000D02A3" w:rsidP="00701BEF">
            <w:pPr>
              <w:pStyle w:val="a9"/>
              <w:spacing w:before="0" w:beforeAutospacing="0" w:after="0" w:afterAutospacing="0"/>
              <w:ind w:firstLine="19"/>
              <w:rPr>
                <w:iCs/>
              </w:rPr>
            </w:pPr>
            <w:r w:rsidRPr="008450CD">
              <w:rPr>
                <w:iCs/>
              </w:rPr>
              <w:t>Торговые</w:t>
            </w:r>
            <w:r w:rsidR="00E050BB" w:rsidRPr="008450CD">
              <w:rPr>
                <w:iCs/>
              </w:rPr>
              <w:t xml:space="preserve"> </w:t>
            </w:r>
            <w:r w:rsidRPr="008450CD">
              <w:rPr>
                <w:iCs/>
              </w:rPr>
              <w:t>комплексы;</w:t>
            </w:r>
          </w:p>
          <w:p w:rsidR="00D960D7" w:rsidRPr="008450CD" w:rsidRDefault="000E226C" w:rsidP="00701BEF">
            <w:pPr>
              <w:pStyle w:val="a9"/>
              <w:spacing w:before="0" w:beforeAutospacing="0" w:after="0" w:afterAutospacing="0"/>
              <w:ind w:firstLine="19"/>
            </w:pPr>
            <w:r w:rsidRPr="008450CD">
              <w:rPr>
                <w:iCs/>
              </w:rPr>
              <w:t>Размещение</w:t>
            </w:r>
            <w:r w:rsidR="00E050BB" w:rsidRPr="008450CD">
              <w:rPr>
                <w:iCs/>
              </w:rPr>
              <w:t xml:space="preserve"> </w:t>
            </w:r>
            <w:r w:rsidR="00D960D7" w:rsidRPr="008450CD">
              <w:rPr>
                <w:iCs/>
              </w:rPr>
              <w:t>гаражей</w:t>
            </w:r>
            <w:r w:rsidR="00E050BB" w:rsidRPr="008450CD">
              <w:rPr>
                <w:iCs/>
              </w:rPr>
              <w:t xml:space="preserve"> </w:t>
            </w:r>
            <w:r w:rsidR="00D960D7" w:rsidRPr="008450CD">
              <w:rPr>
                <w:iCs/>
              </w:rPr>
              <w:t>и</w:t>
            </w:r>
            <w:r w:rsidR="00E050BB" w:rsidRPr="008450CD">
              <w:rPr>
                <w:iCs/>
              </w:rPr>
              <w:t xml:space="preserve"> </w:t>
            </w:r>
            <w:r w:rsidR="00D960D7" w:rsidRPr="008450CD">
              <w:rPr>
                <w:iCs/>
              </w:rPr>
              <w:t>(или)</w:t>
            </w:r>
            <w:r w:rsidR="00E050BB" w:rsidRPr="008450CD">
              <w:rPr>
                <w:iCs/>
              </w:rPr>
              <w:t xml:space="preserve"> </w:t>
            </w:r>
            <w:r w:rsidR="00D960D7" w:rsidRPr="008450CD">
              <w:rPr>
                <w:iCs/>
              </w:rPr>
              <w:t>стоянок</w:t>
            </w:r>
            <w:r w:rsidR="00E050BB" w:rsidRPr="008450CD">
              <w:rPr>
                <w:iCs/>
              </w:rPr>
              <w:t xml:space="preserve"> </w:t>
            </w:r>
            <w:r w:rsidR="00D960D7" w:rsidRPr="008450CD">
              <w:rPr>
                <w:iCs/>
              </w:rPr>
              <w:t>для</w:t>
            </w:r>
            <w:r w:rsidR="00E050BB" w:rsidRPr="008450CD">
              <w:rPr>
                <w:iCs/>
              </w:rPr>
              <w:t xml:space="preserve"> </w:t>
            </w:r>
            <w:r w:rsidR="00D960D7" w:rsidRPr="008450CD">
              <w:rPr>
                <w:iCs/>
              </w:rPr>
              <w:t>автомобилей</w:t>
            </w:r>
            <w:r w:rsidR="00E050BB" w:rsidRPr="008450CD">
              <w:rPr>
                <w:iCs/>
              </w:rPr>
              <w:t xml:space="preserve"> </w:t>
            </w:r>
            <w:r w:rsidR="00D960D7" w:rsidRPr="008450CD">
              <w:rPr>
                <w:iCs/>
              </w:rPr>
              <w:t>сотрудников</w:t>
            </w:r>
            <w:r w:rsidR="00E050BB" w:rsidRPr="008450CD">
              <w:rPr>
                <w:iCs/>
              </w:rPr>
              <w:t xml:space="preserve"> </w:t>
            </w:r>
            <w:r w:rsidR="00D960D7" w:rsidRPr="008450CD">
              <w:rPr>
                <w:iCs/>
              </w:rPr>
              <w:t>и</w:t>
            </w:r>
            <w:r w:rsidR="00E050BB" w:rsidRPr="008450CD">
              <w:rPr>
                <w:iCs/>
              </w:rPr>
              <w:t xml:space="preserve"> </w:t>
            </w:r>
            <w:r w:rsidR="00D960D7" w:rsidRPr="008450CD">
              <w:rPr>
                <w:iCs/>
              </w:rPr>
              <w:t>посетителей</w:t>
            </w:r>
            <w:r w:rsidR="00E050BB" w:rsidRPr="008450CD">
              <w:rPr>
                <w:iCs/>
              </w:rPr>
              <w:t xml:space="preserve"> </w:t>
            </w:r>
            <w:r w:rsidR="00D960D7" w:rsidRPr="008450CD">
              <w:rPr>
                <w:iCs/>
              </w:rPr>
              <w:t>торгового</w:t>
            </w:r>
            <w:r w:rsidR="00E050BB" w:rsidRPr="008450CD">
              <w:rPr>
                <w:iCs/>
              </w:rPr>
              <w:t xml:space="preserve"> </w:t>
            </w:r>
            <w:r w:rsidR="00D960D7" w:rsidRPr="008450CD">
              <w:rPr>
                <w:iCs/>
              </w:rPr>
              <w:t>центра</w:t>
            </w:r>
          </w:p>
        </w:tc>
        <w:tc>
          <w:tcPr>
            <w:tcW w:w="2126" w:type="dxa"/>
          </w:tcPr>
          <w:p w:rsidR="00D960D7" w:rsidRPr="008450CD" w:rsidRDefault="00D960D7" w:rsidP="00701BEF">
            <w:pPr>
              <w:ind w:firstLine="0"/>
              <w:jc w:val="center"/>
              <w:rPr>
                <w:szCs w:val="24"/>
              </w:rPr>
            </w:pPr>
            <w:r w:rsidRPr="008450CD">
              <w:rPr>
                <w:szCs w:val="24"/>
              </w:rPr>
              <w:t>4.2</w:t>
            </w:r>
          </w:p>
        </w:tc>
      </w:tr>
      <w:tr w:rsidR="00D960D7" w:rsidRPr="008450CD" w:rsidTr="00A96DD6">
        <w:tc>
          <w:tcPr>
            <w:tcW w:w="2192" w:type="dxa"/>
          </w:tcPr>
          <w:p w:rsidR="00D960D7" w:rsidRPr="008450CD" w:rsidRDefault="00D960D7" w:rsidP="00701BEF">
            <w:pPr>
              <w:ind w:firstLine="0"/>
              <w:rPr>
                <w:szCs w:val="24"/>
              </w:rPr>
            </w:pPr>
            <w:r w:rsidRPr="008450CD">
              <w:rPr>
                <w:szCs w:val="24"/>
              </w:rPr>
              <w:t>Магазины</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5000</w:t>
            </w:r>
            <w:r w:rsidR="00E050BB" w:rsidRPr="008450CD">
              <w:rPr>
                <w:szCs w:val="24"/>
              </w:rPr>
              <w:t xml:space="preserve"> </w:t>
            </w:r>
            <w:r w:rsidRPr="008450CD">
              <w:rPr>
                <w:szCs w:val="24"/>
              </w:rPr>
              <w:t>кв.</w:t>
            </w:r>
            <w:r w:rsidR="00E050BB" w:rsidRPr="008450CD">
              <w:rPr>
                <w:szCs w:val="24"/>
              </w:rPr>
              <w:t xml:space="preserve"> </w:t>
            </w:r>
            <w:r w:rsidR="00243A36" w:rsidRPr="008450CD">
              <w:rPr>
                <w:szCs w:val="24"/>
              </w:rPr>
              <w:t>м</w:t>
            </w:r>
            <w:r w:rsidR="000D02A3" w:rsidRPr="008450CD">
              <w:rPr>
                <w:szCs w:val="24"/>
              </w:rPr>
              <w:t>.;</w:t>
            </w:r>
          </w:p>
          <w:p w:rsidR="000D02A3" w:rsidRPr="008450CD" w:rsidRDefault="000D02A3" w:rsidP="00701BEF">
            <w:pPr>
              <w:ind w:firstLine="19"/>
              <w:rPr>
                <w:szCs w:val="24"/>
              </w:rPr>
            </w:pPr>
            <w:r w:rsidRPr="008450CD">
              <w:rPr>
                <w:szCs w:val="24"/>
              </w:rPr>
              <w:t>Магазины-склады</w:t>
            </w:r>
            <w:r w:rsidR="00E050BB" w:rsidRPr="008450CD">
              <w:rPr>
                <w:szCs w:val="24"/>
              </w:rPr>
              <w:t xml:space="preserve"> </w:t>
            </w:r>
            <w:r w:rsidRPr="008450CD">
              <w:rPr>
                <w:szCs w:val="24"/>
              </w:rPr>
              <w:t>оптовой</w:t>
            </w:r>
            <w:r w:rsidR="00E050BB" w:rsidRPr="008450CD">
              <w:rPr>
                <w:szCs w:val="24"/>
              </w:rPr>
              <w:t xml:space="preserve"> </w:t>
            </w:r>
            <w:r w:rsidRPr="008450CD">
              <w:rPr>
                <w:szCs w:val="24"/>
              </w:rPr>
              <w:t>торговли,</w:t>
            </w:r>
            <w:r w:rsidR="00E050BB" w:rsidRPr="008450CD">
              <w:rPr>
                <w:szCs w:val="24"/>
              </w:rPr>
              <w:t xml:space="preserve"> </w:t>
            </w:r>
            <w:r w:rsidRPr="008450CD">
              <w:rPr>
                <w:szCs w:val="24"/>
              </w:rPr>
              <w:t>предприятия</w:t>
            </w:r>
            <w:r w:rsidR="00E050BB" w:rsidRPr="008450CD">
              <w:rPr>
                <w:szCs w:val="24"/>
              </w:rPr>
              <w:t xml:space="preserve"> </w:t>
            </w:r>
            <w:r w:rsidRPr="008450CD">
              <w:rPr>
                <w:szCs w:val="24"/>
              </w:rPr>
              <w:t>и</w:t>
            </w:r>
            <w:r w:rsidR="00E050BB" w:rsidRPr="008450CD">
              <w:rPr>
                <w:szCs w:val="24"/>
              </w:rPr>
              <w:t xml:space="preserve"> </w:t>
            </w:r>
            <w:r w:rsidRPr="008450CD">
              <w:rPr>
                <w:szCs w:val="24"/>
              </w:rPr>
              <w:t>магазины</w:t>
            </w:r>
            <w:r w:rsidR="00E050BB" w:rsidRPr="008450CD">
              <w:rPr>
                <w:szCs w:val="24"/>
              </w:rPr>
              <w:t xml:space="preserve"> </w:t>
            </w:r>
            <w:r w:rsidRPr="008450CD">
              <w:rPr>
                <w:szCs w:val="24"/>
              </w:rPr>
              <w:t>оптовой</w:t>
            </w:r>
            <w:r w:rsidR="00E050BB" w:rsidRPr="008450CD">
              <w:rPr>
                <w:szCs w:val="24"/>
              </w:rPr>
              <w:t xml:space="preserve"> </w:t>
            </w:r>
            <w:r w:rsidRPr="008450CD">
              <w:rPr>
                <w:szCs w:val="24"/>
              </w:rPr>
              <w:t>и</w:t>
            </w:r>
            <w:r w:rsidR="00E050BB" w:rsidRPr="008450CD">
              <w:rPr>
                <w:szCs w:val="24"/>
              </w:rPr>
              <w:t xml:space="preserve"> </w:t>
            </w:r>
            <w:r w:rsidRPr="008450CD">
              <w:rPr>
                <w:szCs w:val="24"/>
              </w:rPr>
              <w:t>мелкооптовой</w:t>
            </w:r>
            <w:r w:rsidR="00E050BB" w:rsidRPr="008450CD">
              <w:rPr>
                <w:szCs w:val="24"/>
              </w:rPr>
              <w:t xml:space="preserve"> </w:t>
            </w:r>
            <w:r w:rsidRPr="008450CD">
              <w:rPr>
                <w:szCs w:val="24"/>
              </w:rPr>
              <w:t>торговли</w:t>
            </w:r>
          </w:p>
        </w:tc>
        <w:tc>
          <w:tcPr>
            <w:tcW w:w="2126" w:type="dxa"/>
          </w:tcPr>
          <w:p w:rsidR="00D960D7" w:rsidRPr="008450CD" w:rsidRDefault="00D960D7" w:rsidP="00701BEF">
            <w:pPr>
              <w:ind w:firstLine="0"/>
              <w:jc w:val="center"/>
              <w:rPr>
                <w:szCs w:val="24"/>
              </w:rPr>
            </w:pPr>
            <w:r w:rsidRPr="008450CD">
              <w:rPr>
                <w:szCs w:val="24"/>
              </w:rPr>
              <w:t>4.4</w:t>
            </w:r>
          </w:p>
        </w:tc>
      </w:tr>
      <w:tr w:rsidR="00D960D7" w:rsidRPr="008450CD" w:rsidTr="00A96DD6">
        <w:tc>
          <w:tcPr>
            <w:tcW w:w="2192" w:type="dxa"/>
          </w:tcPr>
          <w:p w:rsidR="00D960D7" w:rsidRPr="008450CD" w:rsidRDefault="00D960D7" w:rsidP="00701BEF">
            <w:pPr>
              <w:ind w:firstLine="0"/>
              <w:rPr>
                <w:szCs w:val="24"/>
              </w:rPr>
            </w:pPr>
            <w:r w:rsidRPr="008450CD">
              <w:rPr>
                <w:szCs w:val="24"/>
              </w:rPr>
              <w:t>Общественное</w:t>
            </w:r>
            <w:r w:rsidR="00E050BB" w:rsidRPr="008450CD">
              <w:rPr>
                <w:szCs w:val="24"/>
              </w:rPr>
              <w:t xml:space="preserve"> </w:t>
            </w:r>
            <w:r w:rsidRPr="008450CD">
              <w:rPr>
                <w:szCs w:val="24"/>
              </w:rPr>
              <w:t>питание</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2126" w:type="dxa"/>
          </w:tcPr>
          <w:p w:rsidR="00D960D7" w:rsidRPr="008450CD" w:rsidRDefault="00D960D7" w:rsidP="00701BEF">
            <w:pPr>
              <w:ind w:firstLine="0"/>
              <w:jc w:val="center"/>
              <w:rPr>
                <w:szCs w:val="24"/>
              </w:rPr>
            </w:pPr>
            <w:r w:rsidRPr="008450CD">
              <w:rPr>
                <w:szCs w:val="24"/>
              </w:rPr>
              <w:t>4.6</w:t>
            </w:r>
          </w:p>
        </w:tc>
      </w:tr>
      <w:tr w:rsidR="00D960D7" w:rsidRPr="008450CD" w:rsidTr="00A96DD6">
        <w:tc>
          <w:tcPr>
            <w:tcW w:w="2192" w:type="dxa"/>
          </w:tcPr>
          <w:p w:rsidR="00D960D7" w:rsidRPr="008450CD" w:rsidRDefault="00D960D7"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038" w:type="dxa"/>
          </w:tcPr>
          <w:p w:rsidR="00D960D7" w:rsidRPr="008450CD" w:rsidRDefault="00D960D7" w:rsidP="00701BEF">
            <w:pPr>
              <w:ind w:firstLine="19"/>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42" w:anchor="block_10271" w:history="1">
              <w:r w:rsidRPr="008450CD">
                <w:rPr>
                  <w:szCs w:val="24"/>
                </w:rPr>
                <w:t>коде</w:t>
              </w:r>
              <w:r w:rsidR="00E050BB" w:rsidRPr="008450CD">
                <w:rPr>
                  <w:szCs w:val="24"/>
                </w:rPr>
                <w:t xml:space="preserve"> </w:t>
              </w:r>
              <w:r w:rsidRPr="008450CD">
                <w:rPr>
                  <w:szCs w:val="24"/>
                </w:rPr>
                <w:t>2.7.1</w:t>
              </w:r>
            </w:hyperlink>
          </w:p>
        </w:tc>
        <w:tc>
          <w:tcPr>
            <w:tcW w:w="2126" w:type="dxa"/>
          </w:tcPr>
          <w:p w:rsidR="00D960D7" w:rsidRPr="008450CD" w:rsidRDefault="00D960D7" w:rsidP="00701BEF">
            <w:pPr>
              <w:ind w:firstLine="0"/>
              <w:jc w:val="center"/>
              <w:rPr>
                <w:szCs w:val="24"/>
              </w:rPr>
            </w:pPr>
            <w:r w:rsidRPr="008450CD">
              <w:rPr>
                <w:szCs w:val="24"/>
              </w:rPr>
              <w:t>4.9</w:t>
            </w:r>
          </w:p>
        </w:tc>
      </w:tr>
      <w:tr w:rsidR="000D02A3" w:rsidRPr="008450CD" w:rsidTr="00A96DD6">
        <w:tc>
          <w:tcPr>
            <w:tcW w:w="2192" w:type="dxa"/>
          </w:tcPr>
          <w:p w:rsidR="000D02A3" w:rsidRPr="008450CD" w:rsidRDefault="000D02A3" w:rsidP="00701BEF">
            <w:pPr>
              <w:ind w:firstLine="0"/>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5038" w:type="dxa"/>
          </w:tcPr>
          <w:p w:rsidR="000D02A3" w:rsidRPr="008450CD" w:rsidRDefault="000D02A3" w:rsidP="00701BEF">
            <w:pPr>
              <w:ind w:firstLine="19"/>
              <w:rPr>
                <w:szCs w:val="24"/>
              </w:rPr>
            </w:pPr>
            <w:r w:rsidRPr="008450CD">
              <w:rPr>
                <w:szCs w:val="24"/>
              </w:rPr>
              <w:t>Размещение</w:t>
            </w:r>
            <w:r w:rsidR="00E050BB" w:rsidRPr="008450CD">
              <w:rPr>
                <w:szCs w:val="24"/>
              </w:rPr>
              <w:t xml:space="preserve"> </w:t>
            </w:r>
            <w:r w:rsidRPr="008450CD">
              <w:rPr>
                <w:szCs w:val="24"/>
              </w:rPr>
              <w:t>магазинов</w:t>
            </w:r>
            <w:r w:rsidR="00E050BB" w:rsidRPr="008450CD">
              <w:rPr>
                <w:szCs w:val="24"/>
              </w:rPr>
              <w:t xml:space="preserve"> </w:t>
            </w:r>
            <w:r w:rsidRPr="008450CD">
              <w:rPr>
                <w:szCs w:val="24"/>
              </w:rPr>
              <w:t>сопутствующей</w:t>
            </w:r>
            <w:r w:rsidR="00E050BB" w:rsidRPr="008450CD">
              <w:rPr>
                <w:szCs w:val="24"/>
              </w:rPr>
              <w:t xml:space="preserve"> </w:t>
            </w:r>
            <w:r w:rsidRPr="008450CD">
              <w:rPr>
                <w:szCs w:val="24"/>
              </w:rPr>
              <w:t>торговли,</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для</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качестве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p w:rsidR="000D02A3" w:rsidRPr="008450CD" w:rsidRDefault="000D02A3" w:rsidP="00701BEF">
            <w:pPr>
              <w:ind w:firstLine="19"/>
              <w:rPr>
                <w:szCs w:val="24"/>
              </w:rPr>
            </w:pPr>
            <w:r w:rsidRPr="008450CD">
              <w:rPr>
                <w:szCs w:val="24"/>
              </w:rPr>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и</w:t>
            </w:r>
            <w:r w:rsidR="00E050BB" w:rsidRPr="008450CD">
              <w:rPr>
                <w:szCs w:val="24"/>
              </w:rPr>
              <w:t xml:space="preserve"> </w:t>
            </w:r>
            <w:r w:rsidRPr="008450CD">
              <w:rPr>
                <w:szCs w:val="24"/>
              </w:rPr>
              <w:t>прачечных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принадлежностей,</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и</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автомобилей,</w:t>
            </w:r>
            <w:r w:rsidR="00E050BB" w:rsidRPr="008450CD">
              <w:rPr>
                <w:szCs w:val="24"/>
              </w:rPr>
              <w:t xml:space="preserve"> </w:t>
            </w:r>
            <w:r w:rsidRPr="008450CD">
              <w:rPr>
                <w:szCs w:val="24"/>
              </w:rPr>
              <w:t>и</w:t>
            </w:r>
            <w:r w:rsidR="00E050BB" w:rsidRPr="008450CD">
              <w:rPr>
                <w:szCs w:val="24"/>
              </w:rPr>
              <w:t xml:space="preserve"> </w:t>
            </w:r>
            <w:r w:rsidRPr="008450CD">
              <w:rPr>
                <w:szCs w:val="24"/>
              </w:rPr>
              <w:t>прочих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2126" w:type="dxa"/>
          </w:tcPr>
          <w:p w:rsidR="000D02A3" w:rsidRPr="008450CD" w:rsidRDefault="000D02A3" w:rsidP="00701BEF">
            <w:pPr>
              <w:ind w:firstLine="0"/>
              <w:jc w:val="center"/>
              <w:rPr>
                <w:szCs w:val="24"/>
              </w:rPr>
            </w:pPr>
            <w:r w:rsidRPr="008450CD">
              <w:rPr>
                <w:szCs w:val="24"/>
              </w:rPr>
              <w:t>4.9.1</w:t>
            </w:r>
          </w:p>
        </w:tc>
      </w:tr>
      <w:tr w:rsidR="000D02A3" w:rsidRPr="008450CD" w:rsidTr="00A96DD6">
        <w:tc>
          <w:tcPr>
            <w:tcW w:w="2192" w:type="dxa"/>
          </w:tcPr>
          <w:p w:rsidR="000D02A3" w:rsidRPr="008450CD" w:rsidRDefault="000D02A3" w:rsidP="00701BEF">
            <w:pPr>
              <w:ind w:firstLine="0"/>
              <w:rPr>
                <w:szCs w:val="24"/>
              </w:rPr>
            </w:pPr>
            <w:r w:rsidRPr="008450CD">
              <w:rPr>
                <w:szCs w:val="24"/>
              </w:rPr>
              <w:t>Связь</w:t>
            </w:r>
          </w:p>
        </w:tc>
        <w:tc>
          <w:tcPr>
            <w:tcW w:w="5038" w:type="dxa"/>
          </w:tcPr>
          <w:p w:rsidR="000D02A3" w:rsidRPr="008450CD" w:rsidRDefault="000D02A3" w:rsidP="00701BEF">
            <w:pPr>
              <w:pStyle w:val="a9"/>
              <w:spacing w:before="0" w:beforeAutospacing="0" w:after="0" w:afterAutospacing="0"/>
              <w:ind w:firstLine="19"/>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радиовещания,</w:t>
            </w:r>
            <w:r w:rsidR="00E050BB" w:rsidRPr="008450CD">
              <w:rPr>
                <w:iCs/>
              </w:rPr>
              <w:t xml:space="preserve"> </w:t>
            </w:r>
            <w:r w:rsidRPr="008450CD">
              <w:rPr>
                <w:iCs/>
              </w:rPr>
              <w:t>телевидения,</w:t>
            </w:r>
            <w:r w:rsidR="00E050BB" w:rsidRPr="008450CD">
              <w:rPr>
                <w:iCs/>
              </w:rPr>
              <w:t xml:space="preserve"> </w:t>
            </w:r>
            <w:r w:rsidRPr="008450CD">
              <w:rPr>
                <w:iCs/>
              </w:rPr>
              <w:t>включая</w:t>
            </w:r>
            <w:r w:rsidR="00E050BB" w:rsidRPr="008450CD">
              <w:rPr>
                <w:iCs/>
              </w:rPr>
              <w:t xml:space="preserve"> </w:t>
            </w:r>
            <w:r w:rsidRPr="008450CD">
              <w:rPr>
                <w:iCs/>
              </w:rPr>
              <w:t>воздушные</w:t>
            </w:r>
            <w:r w:rsidR="00E050BB" w:rsidRPr="008450CD">
              <w:rPr>
                <w:iCs/>
              </w:rPr>
              <w:t xml:space="preserve"> </w:t>
            </w:r>
            <w:r w:rsidRPr="008450CD">
              <w:rPr>
                <w:iCs/>
              </w:rPr>
              <w:t>радиорелейные,</w:t>
            </w:r>
            <w:r w:rsidR="00E050BB" w:rsidRPr="008450CD">
              <w:rPr>
                <w:iCs/>
              </w:rPr>
              <w:t xml:space="preserve"> </w:t>
            </w:r>
            <w:r w:rsidRPr="008450CD">
              <w:rPr>
                <w:iCs/>
              </w:rPr>
              <w:t>надземные</w:t>
            </w:r>
            <w:r w:rsidR="00E050BB" w:rsidRPr="008450CD">
              <w:rPr>
                <w:iCs/>
              </w:rPr>
              <w:t xml:space="preserve"> </w:t>
            </w:r>
            <w:r w:rsidRPr="008450CD">
              <w:rPr>
                <w:iCs/>
              </w:rPr>
              <w:t>и</w:t>
            </w:r>
            <w:r w:rsidR="00E050BB" w:rsidRPr="008450CD">
              <w:rPr>
                <w:iCs/>
              </w:rPr>
              <w:t xml:space="preserve"> </w:t>
            </w:r>
            <w:r w:rsidRPr="008450CD">
              <w:rPr>
                <w:iCs/>
              </w:rPr>
              <w:t>подземные</w:t>
            </w:r>
            <w:r w:rsidR="00E050BB" w:rsidRPr="008450CD">
              <w:rPr>
                <w:iCs/>
              </w:rPr>
              <w:t xml:space="preserve"> </w:t>
            </w:r>
            <w:r w:rsidRPr="008450CD">
              <w:rPr>
                <w:iCs/>
              </w:rPr>
              <w:t>кабельные</w:t>
            </w:r>
            <w:r w:rsidR="00E050BB" w:rsidRPr="008450CD">
              <w:rPr>
                <w:iCs/>
              </w:rPr>
              <w:t xml:space="preserve"> </w:t>
            </w:r>
            <w:r w:rsidRPr="008450CD">
              <w:rPr>
                <w:iCs/>
              </w:rPr>
              <w:t>линии</w:t>
            </w:r>
            <w:r w:rsidR="00E050BB" w:rsidRPr="008450CD">
              <w:rPr>
                <w:iCs/>
              </w:rPr>
              <w:t xml:space="preserve"> </w:t>
            </w:r>
            <w:r w:rsidRPr="008450CD">
              <w:rPr>
                <w:iCs/>
              </w:rPr>
              <w:t>связи,</w:t>
            </w:r>
            <w:r w:rsidR="00E050BB" w:rsidRPr="008450CD">
              <w:rPr>
                <w:iCs/>
              </w:rPr>
              <w:t xml:space="preserve"> </w:t>
            </w:r>
            <w:r w:rsidRPr="008450CD">
              <w:rPr>
                <w:iCs/>
              </w:rPr>
              <w:t>линии</w:t>
            </w:r>
            <w:r w:rsidR="00E050BB" w:rsidRPr="008450CD">
              <w:rPr>
                <w:iCs/>
              </w:rPr>
              <w:t xml:space="preserve"> </w:t>
            </w:r>
            <w:r w:rsidRPr="008450CD">
              <w:rPr>
                <w:iCs/>
              </w:rPr>
              <w:t>радиофикации,</w:t>
            </w:r>
            <w:r w:rsidR="00E050BB" w:rsidRPr="008450CD">
              <w:rPr>
                <w:iCs/>
              </w:rPr>
              <w:t xml:space="preserve"> </w:t>
            </w:r>
            <w:r w:rsidRPr="008450CD">
              <w:rPr>
                <w:iCs/>
              </w:rPr>
              <w:t>антенные</w:t>
            </w:r>
            <w:r w:rsidR="00E050BB" w:rsidRPr="008450CD">
              <w:rPr>
                <w:iCs/>
              </w:rPr>
              <w:t xml:space="preserve"> </w:t>
            </w:r>
            <w:r w:rsidRPr="008450CD">
              <w:rPr>
                <w:iCs/>
              </w:rPr>
              <w:t>поля,</w:t>
            </w:r>
            <w:r w:rsidR="00E050BB" w:rsidRPr="008450CD">
              <w:rPr>
                <w:iCs/>
              </w:rPr>
              <w:t xml:space="preserve"> </w:t>
            </w:r>
            <w:r w:rsidRPr="008450CD">
              <w:rPr>
                <w:iCs/>
              </w:rPr>
              <w:t>усилительные</w:t>
            </w:r>
            <w:r w:rsidR="00E050BB" w:rsidRPr="008450CD">
              <w:rPr>
                <w:iCs/>
              </w:rPr>
              <w:t xml:space="preserve"> </w:t>
            </w:r>
            <w:r w:rsidRPr="008450CD">
              <w:rPr>
                <w:iCs/>
              </w:rPr>
              <w:t>пункты</w:t>
            </w:r>
            <w:r w:rsidR="00E050BB" w:rsidRPr="008450CD">
              <w:rPr>
                <w:iCs/>
              </w:rPr>
              <w:t xml:space="preserve"> </w:t>
            </w:r>
            <w:r w:rsidRPr="008450CD">
              <w:rPr>
                <w:iCs/>
              </w:rPr>
              <w:t>на</w:t>
            </w:r>
            <w:r w:rsidR="00E050BB" w:rsidRPr="008450CD">
              <w:rPr>
                <w:iCs/>
              </w:rPr>
              <w:t xml:space="preserve"> </w:t>
            </w:r>
            <w:r w:rsidRPr="008450CD">
              <w:rPr>
                <w:iCs/>
              </w:rPr>
              <w:t>кабельных</w:t>
            </w:r>
            <w:r w:rsidR="00E050BB" w:rsidRPr="008450CD">
              <w:rPr>
                <w:iCs/>
              </w:rPr>
              <w:t xml:space="preserve"> </w:t>
            </w:r>
            <w:r w:rsidRPr="008450CD">
              <w:rPr>
                <w:iCs/>
              </w:rPr>
              <w:t>линиях</w:t>
            </w:r>
            <w:r w:rsidR="00E050BB" w:rsidRPr="008450CD">
              <w:rPr>
                <w:iCs/>
              </w:rPr>
              <w:t xml:space="preserve"> </w:t>
            </w:r>
            <w:r w:rsidRPr="008450CD">
              <w:rPr>
                <w:iCs/>
              </w:rPr>
              <w:t>связи,</w:t>
            </w:r>
            <w:r w:rsidR="00E050BB" w:rsidRPr="008450CD">
              <w:rPr>
                <w:iCs/>
              </w:rPr>
              <w:t xml:space="preserve"> </w:t>
            </w:r>
            <w:r w:rsidRPr="008450CD">
              <w:rPr>
                <w:iCs/>
              </w:rPr>
              <w:t>инфраструктуру</w:t>
            </w:r>
            <w:r w:rsidR="00E050BB" w:rsidRPr="008450CD">
              <w:rPr>
                <w:iCs/>
              </w:rPr>
              <w:t xml:space="preserve"> </w:t>
            </w:r>
            <w:r w:rsidRPr="008450CD">
              <w:rPr>
                <w:iCs/>
              </w:rPr>
              <w:t>спутниковой</w:t>
            </w:r>
            <w:r w:rsidR="00E050BB" w:rsidRPr="008450CD">
              <w:rPr>
                <w:iCs/>
              </w:rPr>
              <w:t xml:space="preserve"> </w:t>
            </w:r>
            <w:r w:rsidRPr="008450CD">
              <w:rPr>
                <w:iCs/>
              </w:rPr>
              <w:t>связи</w:t>
            </w:r>
            <w:r w:rsidR="00E050BB" w:rsidRPr="008450CD">
              <w:rPr>
                <w:iCs/>
              </w:rPr>
              <w:t xml:space="preserve"> </w:t>
            </w:r>
            <w:r w:rsidRPr="008450CD">
              <w:rPr>
                <w:iCs/>
              </w:rPr>
              <w:t>и</w:t>
            </w:r>
            <w:r w:rsidR="00E050BB" w:rsidRPr="008450CD">
              <w:rPr>
                <w:iCs/>
              </w:rPr>
              <w:t xml:space="preserve"> </w:t>
            </w:r>
            <w:r w:rsidRPr="008450CD">
              <w:rPr>
                <w:iCs/>
              </w:rPr>
              <w:t>телерадиовещания,</w:t>
            </w:r>
            <w:r w:rsidR="00E050BB" w:rsidRPr="008450CD">
              <w:rPr>
                <w:iCs/>
              </w:rPr>
              <w:t xml:space="preserve"> </w:t>
            </w:r>
            <w:r w:rsidRPr="008450CD">
              <w:rPr>
                <w:iCs/>
              </w:rPr>
              <w:t>за</w:t>
            </w:r>
            <w:r w:rsidR="00E050BB" w:rsidRPr="008450CD">
              <w:rPr>
                <w:iCs/>
              </w:rPr>
              <w:t xml:space="preserve"> </w:t>
            </w:r>
            <w:r w:rsidRPr="008450CD">
              <w:rPr>
                <w:iCs/>
              </w:rPr>
              <w:t>исключением</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размещение</w:t>
            </w:r>
            <w:r w:rsidR="00E050BB" w:rsidRPr="008450CD">
              <w:rPr>
                <w:iCs/>
              </w:rPr>
              <w:t xml:space="preserve"> </w:t>
            </w:r>
            <w:r w:rsidRPr="008450CD">
              <w:rPr>
                <w:iCs/>
              </w:rPr>
              <w:t>которых</w:t>
            </w:r>
            <w:r w:rsidR="00E050BB" w:rsidRPr="008450CD">
              <w:rPr>
                <w:iCs/>
              </w:rPr>
              <w:t xml:space="preserve"> </w:t>
            </w:r>
            <w:r w:rsidRPr="008450CD">
              <w:rPr>
                <w:iCs/>
              </w:rPr>
              <w:t>предусмотрено</w:t>
            </w:r>
            <w:r w:rsidR="00E050BB" w:rsidRPr="008450CD">
              <w:rPr>
                <w:iCs/>
              </w:rPr>
              <w:t xml:space="preserve"> </w:t>
            </w:r>
            <w:r w:rsidRPr="008450CD">
              <w:rPr>
                <w:iCs/>
              </w:rPr>
              <w:t>содержанием</w:t>
            </w:r>
            <w:r w:rsidR="00E050BB" w:rsidRPr="008450CD">
              <w:rPr>
                <w:iCs/>
              </w:rPr>
              <w:t xml:space="preserve"> </w:t>
            </w:r>
            <w:r w:rsidRPr="008450CD">
              <w:rPr>
                <w:iCs/>
              </w:rPr>
              <w:t>вида</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кодом</w:t>
            </w:r>
            <w:r w:rsidR="00E050BB" w:rsidRPr="008450CD">
              <w:rPr>
                <w:iCs/>
              </w:rPr>
              <w:t xml:space="preserve"> </w:t>
            </w:r>
            <w:r w:rsidRPr="008450CD">
              <w:rPr>
                <w:iCs/>
              </w:rPr>
              <w:t>3.1</w:t>
            </w:r>
          </w:p>
        </w:tc>
        <w:tc>
          <w:tcPr>
            <w:tcW w:w="2126" w:type="dxa"/>
          </w:tcPr>
          <w:p w:rsidR="000D02A3" w:rsidRPr="008450CD" w:rsidRDefault="000D02A3" w:rsidP="00701BEF">
            <w:pPr>
              <w:ind w:firstLine="0"/>
              <w:jc w:val="center"/>
              <w:rPr>
                <w:szCs w:val="24"/>
              </w:rPr>
            </w:pPr>
            <w:r w:rsidRPr="008450CD">
              <w:rPr>
                <w:szCs w:val="24"/>
              </w:rPr>
              <w:t>6.8</w:t>
            </w:r>
          </w:p>
        </w:tc>
      </w:tr>
      <w:tr w:rsidR="000D02A3" w:rsidRPr="008450CD" w:rsidTr="00A96DD6">
        <w:tc>
          <w:tcPr>
            <w:tcW w:w="2192" w:type="dxa"/>
          </w:tcPr>
          <w:p w:rsidR="000D02A3" w:rsidRPr="008450CD" w:rsidRDefault="000D02A3" w:rsidP="00701BEF">
            <w:pPr>
              <w:ind w:firstLine="0"/>
              <w:rPr>
                <w:szCs w:val="24"/>
              </w:rPr>
            </w:pPr>
            <w:r w:rsidRPr="008450CD">
              <w:rPr>
                <w:szCs w:val="24"/>
              </w:rPr>
              <w:lastRenderedPageBreak/>
              <w:t>Склады</w:t>
            </w:r>
          </w:p>
        </w:tc>
        <w:tc>
          <w:tcPr>
            <w:tcW w:w="5038" w:type="dxa"/>
          </w:tcPr>
          <w:p w:rsidR="000D02A3" w:rsidRPr="008450CD" w:rsidRDefault="000D02A3" w:rsidP="00701BEF">
            <w:pPr>
              <w:ind w:firstLine="19"/>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имеющих</w:t>
            </w:r>
            <w:r w:rsidR="00E050BB" w:rsidRPr="008450CD">
              <w:rPr>
                <w:bCs/>
                <w:szCs w:val="24"/>
                <w:shd w:val="clear" w:color="auto" w:fill="FFFFFF"/>
              </w:rPr>
              <w:t xml:space="preserve"> </w:t>
            </w:r>
            <w:r w:rsidRPr="008450CD">
              <w:rPr>
                <w:bCs/>
                <w:szCs w:val="24"/>
                <w:shd w:val="clear" w:color="auto" w:fill="FFFFFF"/>
              </w:rPr>
              <w:t>назначение</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временному</w:t>
            </w:r>
            <w:r w:rsidR="00E050BB" w:rsidRPr="008450CD">
              <w:rPr>
                <w:bCs/>
                <w:szCs w:val="24"/>
                <w:shd w:val="clear" w:color="auto" w:fill="FFFFFF"/>
              </w:rPr>
              <w:t xml:space="preserve"> </w:t>
            </w:r>
            <w:r w:rsidRPr="008450CD">
              <w:rPr>
                <w:bCs/>
                <w:szCs w:val="24"/>
                <w:shd w:val="clear" w:color="auto" w:fill="FFFFFF"/>
              </w:rPr>
              <w:t>хранению,</w:t>
            </w:r>
            <w:r w:rsidR="00E050BB" w:rsidRPr="008450CD">
              <w:rPr>
                <w:bCs/>
                <w:szCs w:val="24"/>
                <w:shd w:val="clear" w:color="auto" w:fill="FFFFFF"/>
              </w:rPr>
              <w:t xml:space="preserve"> </w:t>
            </w:r>
            <w:r w:rsidRPr="008450CD">
              <w:rPr>
                <w:bCs/>
                <w:szCs w:val="24"/>
                <w:shd w:val="clear" w:color="auto" w:fill="FFFFFF"/>
              </w:rPr>
              <w:t>распределению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перевалке</w:t>
            </w:r>
            <w:r w:rsidR="00E050BB" w:rsidRPr="008450CD">
              <w:rPr>
                <w:bCs/>
                <w:szCs w:val="24"/>
                <w:shd w:val="clear" w:color="auto" w:fill="FFFFFF"/>
              </w:rPr>
              <w:t xml:space="preserve"> </w:t>
            </w:r>
            <w:r w:rsidRPr="008450CD">
              <w:rPr>
                <w:bCs/>
                <w:szCs w:val="24"/>
                <w:shd w:val="clear" w:color="auto" w:fill="FFFFFF"/>
              </w:rPr>
              <w:t>грузов</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стратегических</w:t>
            </w:r>
            <w:r w:rsidR="00E050BB" w:rsidRPr="008450CD">
              <w:rPr>
                <w:bCs/>
                <w:szCs w:val="24"/>
                <w:shd w:val="clear" w:color="auto" w:fill="FFFFFF"/>
              </w:rPr>
              <w:t xml:space="preserve"> </w:t>
            </w:r>
            <w:r w:rsidRPr="008450CD">
              <w:rPr>
                <w:bCs/>
                <w:szCs w:val="24"/>
                <w:shd w:val="clear" w:color="auto" w:fill="FFFFFF"/>
              </w:rPr>
              <w:t>запасов),</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был</w:t>
            </w:r>
            <w:r w:rsidR="00E050BB" w:rsidRPr="008450CD">
              <w:rPr>
                <w:bCs/>
                <w:szCs w:val="24"/>
                <w:shd w:val="clear" w:color="auto" w:fill="FFFFFF"/>
              </w:rPr>
              <w:t xml:space="preserve"> </w:t>
            </w:r>
            <w:r w:rsidRPr="008450CD">
              <w:rPr>
                <w:bCs/>
                <w:szCs w:val="24"/>
                <w:shd w:val="clear" w:color="auto" w:fill="FFFFFF"/>
              </w:rPr>
              <w:t>создан</w:t>
            </w:r>
            <w:r w:rsidR="00E050BB" w:rsidRPr="008450CD">
              <w:rPr>
                <w:bCs/>
                <w:szCs w:val="24"/>
                <w:shd w:val="clear" w:color="auto" w:fill="FFFFFF"/>
              </w:rPr>
              <w:t xml:space="preserve"> </w:t>
            </w:r>
            <w:r w:rsidRPr="008450CD">
              <w:rPr>
                <w:bCs/>
                <w:szCs w:val="24"/>
                <w:shd w:val="clear" w:color="auto" w:fill="FFFFFF"/>
              </w:rPr>
              <w:t>груз:</w:t>
            </w:r>
            <w:r w:rsidR="00E050BB" w:rsidRPr="008450CD">
              <w:rPr>
                <w:bCs/>
                <w:szCs w:val="24"/>
                <w:shd w:val="clear" w:color="auto" w:fill="FFFFFF"/>
              </w:rPr>
              <w:t xml:space="preserve"> </w:t>
            </w: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базы,</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погрузочные</w:t>
            </w:r>
            <w:r w:rsidR="00E050BB" w:rsidRPr="008450CD">
              <w:rPr>
                <w:bCs/>
                <w:szCs w:val="24"/>
                <w:shd w:val="clear" w:color="auto" w:fill="FFFFFF"/>
              </w:rPr>
              <w:t xml:space="preserve"> </w:t>
            </w:r>
            <w:r w:rsidRPr="008450CD">
              <w:rPr>
                <w:bCs/>
                <w:szCs w:val="24"/>
                <w:shd w:val="clear" w:color="auto" w:fill="FFFFFF"/>
              </w:rPr>
              <w:t>терминалы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доки,</w:t>
            </w:r>
            <w:r w:rsidR="00E050BB" w:rsidRPr="008450CD">
              <w:rPr>
                <w:bCs/>
                <w:szCs w:val="24"/>
                <w:shd w:val="clear" w:color="auto" w:fill="FFFFFF"/>
              </w:rPr>
              <w:t xml:space="preserve"> </w:t>
            </w:r>
            <w:r w:rsidRPr="008450CD">
              <w:rPr>
                <w:bCs/>
                <w:szCs w:val="24"/>
                <w:shd w:val="clear" w:color="auto" w:fill="FFFFFF"/>
              </w:rPr>
              <w:t>нефтехранилища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нефтеналивные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газовые</w:t>
            </w:r>
            <w:r w:rsidR="00E050BB" w:rsidRPr="008450CD">
              <w:rPr>
                <w:bCs/>
                <w:szCs w:val="24"/>
                <w:shd w:val="clear" w:color="auto" w:fill="FFFFFF"/>
              </w:rPr>
              <w:t xml:space="preserve"> </w:t>
            </w:r>
            <w:r w:rsidRPr="008450CD">
              <w:rPr>
                <w:bCs/>
                <w:szCs w:val="24"/>
                <w:shd w:val="clear" w:color="auto" w:fill="FFFFFF"/>
              </w:rPr>
              <w:t>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обслуживающие</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газоконденсатные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газоперекачивающие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элеваторы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продовольственные</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железнодорожных</w:t>
            </w:r>
            <w:r w:rsidR="00E050BB" w:rsidRPr="008450CD">
              <w:rPr>
                <w:bCs/>
                <w:szCs w:val="24"/>
                <w:shd w:val="clear" w:color="auto" w:fill="FFFFFF"/>
              </w:rPr>
              <w:t xml:space="preserve"> </w:t>
            </w:r>
            <w:r w:rsidRPr="008450CD">
              <w:rPr>
                <w:bCs/>
                <w:szCs w:val="24"/>
                <w:shd w:val="clear" w:color="auto" w:fill="FFFFFF"/>
              </w:rPr>
              <w:t>перевалочных</w:t>
            </w:r>
            <w:r w:rsidR="00E050BB" w:rsidRPr="008450CD">
              <w:rPr>
                <w:bCs/>
                <w:szCs w:val="24"/>
                <w:shd w:val="clear" w:color="auto" w:fill="FFFFFF"/>
              </w:rPr>
              <w:t xml:space="preserve"> </w:t>
            </w:r>
            <w:r w:rsidRPr="008450CD">
              <w:rPr>
                <w:bCs/>
                <w:szCs w:val="24"/>
                <w:shd w:val="clear" w:color="auto" w:fill="FFFFFF"/>
              </w:rPr>
              <w:t>складов</w:t>
            </w:r>
          </w:p>
        </w:tc>
        <w:tc>
          <w:tcPr>
            <w:tcW w:w="2126" w:type="dxa"/>
          </w:tcPr>
          <w:p w:rsidR="000D02A3" w:rsidRPr="008450CD" w:rsidRDefault="000D02A3" w:rsidP="00701BEF">
            <w:pPr>
              <w:ind w:firstLine="0"/>
              <w:jc w:val="center"/>
              <w:rPr>
                <w:szCs w:val="24"/>
              </w:rPr>
            </w:pPr>
            <w:r w:rsidRPr="008450CD">
              <w:rPr>
                <w:szCs w:val="24"/>
              </w:rPr>
              <w:t>6.9</w:t>
            </w:r>
          </w:p>
        </w:tc>
      </w:tr>
      <w:tr w:rsidR="00283366" w:rsidRPr="008450CD" w:rsidTr="00A96DD6">
        <w:tc>
          <w:tcPr>
            <w:tcW w:w="2192" w:type="dxa"/>
          </w:tcPr>
          <w:p w:rsidR="00283366" w:rsidRPr="008450CD" w:rsidRDefault="00283366" w:rsidP="00701BEF">
            <w:pPr>
              <w:ind w:firstLine="0"/>
              <w:rPr>
                <w:szCs w:val="24"/>
              </w:rPr>
            </w:pPr>
            <w:r w:rsidRPr="008450CD">
              <w:rPr>
                <w:szCs w:val="24"/>
              </w:rPr>
              <w:t>Автомобильный</w:t>
            </w:r>
            <w:r w:rsidR="00E050BB" w:rsidRPr="008450CD">
              <w:rPr>
                <w:szCs w:val="24"/>
              </w:rPr>
              <w:t xml:space="preserve"> </w:t>
            </w:r>
            <w:r w:rsidRPr="008450CD">
              <w:rPr>
                <w:szCs w:val="24"/>
              </w:rPr>
              <w:t>транспорт</w:t>
            </w:r>
          </w:p>
        </w:tc>
        <w:tc>
          <w:tcPr>
            <w:tcW w:w="5038" w:type="dxa"/>
          </w:tcPr>
          <w:p w:rsidR="00283366" w:rsidRPr="008450CD" w:rsidRDefault="00283366" w:rsidP="00701BEF">
            <w:pPr>
              <w:ind w:firstLine="19"/>
              <w:rPr>
                <w:bCs/>
                <w:szCs w:val="24"/>
                <w:shd w:val="clear" w:color="auto" w:fill="FFFFFF"/>
              </w:rPr>
            </w:pPr>
            <w:r w:rsidRPr="008450CD">
              <w:rPr>
                <w:bCs/>
                <w:szCs w:val="24"/>
              </w:rPr>
              <w:t>Оборудование</w:t>
            </w:r>
            <w:r w:rsidR="00E050BB" w:rsidRPr="008450CD">
              <w:rPr>
                <w:bCs/>
                <w:szCs w:val="24"/>
              </w:rPr>
              <w:t xml:space="preserve"> </w:t>
            </w:r>
            <w:r w:rsidRPr="008450CD">
              <w:rPr>
                <w:bCs/>
                <w:szCs w:val="24"/>
              </w:rPr>
              <w:t>земельных</w:t>
            </w:r>
            <w:r w:rsidR="00E050BB" w:rsidRPr="008450CD">
              <w:rPr>
                <w:bCs/>
                <w:szCs w:val="24"/>
              </w:rPr>
              <w:t xml:space="preserve"> </w:t>
            </w:r>
            <w:r w:rsidRPr="008450CD">
              <w:rPr>
                <w:bCs/>
                <w:szCs w:val="24"/>
              </w:rPr>
              <w:t>участков</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размещения</w:t>
            </w:r>
            <w:r w:rsidR="00E050BB" w:rsidRPr="008450CD">
              <w:rPr>
                <w:bCs/>
                <w:szCs w:val="24"/>
              </w:rPr>
              <w:t xml:space="preserve"> </w:t>
            </w:r>
            <w:r w:rsidRPr="008450CD">
              <w:rPr>
                <w:bCs/>
                <w:szCs w:val="24"/>
              </w:rPr>
              <w:t>депо</w:t>
            </w:r>
            <w:r w:rsidR="00E050BB" w:rsidRPr="008450CD">
              <w:rPr>
                <w:bCs/>
                <w:szCs w:val="24"/>
              </w:rPr>
              <w:t xml:space="preserve"> </w:t>
            </w:r>
            <w:r w:rsidRPr="008450CD">
              <w:rPr>
                <w:bCs/>
                <w:szCs w:val="24"/>
              </w:rPr>
              <w:t>(устройства</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осуществляющего</w:t>
            </w:r>
            <w:r w:rsidR="00E050BB" w:rsidRPr="008450CD">
              <w:rPr>
                <w:bCs/>
                <w:szCs w:val="24"/>
              </w:rPr>
              <w:t xml:space="preserve"> </w:t>
            </w:r>
            <w:r w:rsidRPr="008450CD">
              <w:rPr>
                <w:bCs/>
                <w:szCs w:val="24"/>
              </w:rPr>
              <w:t>перевозки</w:t>
            </w:r>
            <w:r w:rsidR="00E050BB" w:rsidRPr="008450CD">
              <w:rPr>
                <w:bCs/>
                <w:szCs w:val="24"/>
              </w:rPr>
              <w:t xml:space="preserve"> </w:t>
            </w:r>
            <w:r w:rsidRPr="008450CD">
              <w:rPr>
                <w:bCs/>
                <w:szCs w:val="24"/>
              </w:rPr>
              <w:t>людей</w:t>
            </w:r>
            <w:r w:rsidR="00E050BB" w:rsidRPr="008450CD">
              <w:rPr>
                <w:bCs/>
                <w:szCs w:val="24"/>
              </w:rPr>
              <w:t xml:space="preserve"> </w:t>
            </w:r>
            <w:r w:rsidRPr="008450CD">
              <w:rPr>
                <w:bCs/>
                <w:szCs w:val="24"/>
              </w:rPr>
              <w:t>по</w:t>
            </w:r>
            <w:r w:rsidR="00E050BB" w:rsidRPr="008450CD">
              <w:rPr>
                <w:bCs/>
                <w:szCs w:val="24"/>
              </w:rPr>
              <w:t xml:space="preserve"> </w:t>
            </w:r>
            <w:r w:rsidRPr="008450CD">
              <w:rPr>
                <w:bCs/>
                <w:szCs w:val="24"/>
              </w:rPr>
              <w:t>установленному</w:t>
            </w:r>
            <w:r w:rsidR="00E050BB" w:rsidRPr="008450CD">
              <w:rPr>
                <w:bCs/>
                <w:szCs w:val="24"/>
              </w:rPr>
              <w:t xml:space="preserve"> </w:t>
            </w:r>
            <w:r w:rsidRPr="008450CD">
              <w:rPr>
                <w:bCs/>
                <w:szCs w:val="24"/>
              </w:rPr>
              <w:t>маршруту</w:t>
            </w:r>
          </w:p>
        </w:tc>
        <w:tc>
          <w:tcPr>
            <w:tcW w:w="2126" w:type="dxa"/>
          </w:tcPr>
          <w:p w:rsidR="00283366" w:rsidRPr="008450CD" w:rsidRDefault="00283366" w:rsidP="00701BEF">
            <w:pPr>
              <w:ind w:firstLine="0"/>
              <w:jc w:val="center"/>
              <w:rPr>
                <w:szCs w:val="24"/>
              </w:rPr>
            </w:pPr>
            <w:r w:rsidRPr="008450CD">
              <w:rPr>
                <w:szCs w:val="24"/>
              </w:rPr>
              <w:t>7.2</w:t>
            </w:r>
          </w:p>
        </w:tc>
      </w:tr>
      <w:tr w:rsidR="00283366" w:rsidRPr="008450CD" w:rsidTr="00A96DD6">
        <w:tc>
          <w:tcPr>
            <w:tcW w:w="2192" w:type="dxa"/>
          </w:tcPr>
          <w:p w:rsidR="00283366" w:rsidRPr="008450CD" w:rsidRDefault="00283366" w:rsidP="00701BEF">
            <w:pPr>
              <w:ind w:firstLine="0"/>
              <w:rPr>
                <w:szCs w:val="24"/>
              </w:rPr>
            </w:pPr>
            <w:r w:rsidRPr="008450CD">
              <w:rPr>
                <w:szCs w:val="24"/>
              </w:rPr>
              <w:t>Обеспечение</w:t>
            </w:r>
            <w:r w:rsidR="00E050BB" w:rsidRPr="008450CD">
              <w:rPr>
                <w:szCs w:val="24"/>
              </w:rPr>
              <w:t xml:space="preserve"> </w:t>
            </w:r>
            <w:r w:rsidRPr="008450CD">
              <w:rPr>
                <w:szCs w:val="24"/>
              </w:rPr>
              <w:t>обороны</w:t>
            </w:r>
            <w:r w:rsidR="00E050BB" w:rsidRPr="008450CD">
              <w:rPr>
                <w:szCs w:val="24"/>
              </w:rPr>
              <w:t xml:space="preserve"> </w:t>
            </w:r>
            <w:r w:rsidRPr="008450CD">
              <w:rPr>
                <w:szCs w:val="24"/>
              </w:rPr>
              <w:t>и</w:t>
            </w:r>
            <w:r w:rsidR="00E050BB" w:rsidRPr="008450CD">
              <w:rPr>
                <w:szCs w:val="24"/>
              </w:rPr>
              <w:t xml:space="preserve"> </w:t>
            </w:r>
            <w:r w:rsidRPr="008450CD">
              <w:rPr>
                <w:szCs w:val="24"/>
              </w:rPr>
              <w:t>безопасности</w:t>
            </w:r>
          </w:p>
        </w:tc>
        <w:tc>
          <w:tcPr>
            <w:tcW w:w="5038" w:type="dxa"/>
          </w:tcPr>
          <w:p w:rsidR="00283366" w:rsidRPr="008450CD" w:rsidRDefault="00283366"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p>
          <w:p w:rsidR="00283366" w:rsidRPr="008450CD" w:rsidRDefault="000E226C" w:rsidP="00701BEF">
            <w:pPr>
              <w:ind w:firstLine="19"/>
              <w:rPr>
                <w:szCs w:val="24"/>
              </w:rPr>
            </w:pPr>
            <w:r w:rsidRPr="008450CD">
              <w:rPr>
                <w:szCs w:val="24"/>
              </w:rPr>
              <w:t>Обеспечивающих</w:t>
            </w:r>
            <w:r w:rsidR="00E050BB" w:rsidRPr="008450CD">
              <w:rPr>
                <w:szCs w:val="24"/>
              </w:rPr>
              <w:t xml:space="preserve"> </w:t>
            </w:r>
            <w:r w:rsidR="00283366" w:rsidRPr="008450CD">
              <w:rPr>
                <w:szCs w:val="24"/>
              </w:rPr>
              <w:t>осуществление</w:t>
            </w:r>
            <w:r w:rsidR="00E050BB" w:rsidRPr="008450CD">
              <w:rPr>
                <w:szCs w:val="24"/>
              </w:rPr>
              <w:t xml:space="preserve"> </w:t>
            </w:r>
            <w:r w:rsidR="00283366" w:rsidRPr="008450CD">
              <w:rPr>
                <w:szCs w:val="24"/>
              </w:rPr>
              <w:t>таможенной</w:t>
            </w:r>
            <w:r w:rsidR="00E050BB" w:rsidRPr="008450CD">
              <w:rPr>
                <w:szCs w:val="24"/>
              </w:rPr>
              <w:t xml:space="preserve"> </w:t>
            </w:r>
            <w:r w:rsidR="00283366" w:rsidRPr="008450CD">
              <w:rPr>
                <w:szCs w:val="24"/>
              </w:rPr>
              <w:t>деятельности</w:t>
            </w:r>
          </w:p>
        </w:tc>
        <w:tc>
          <w:tcPr>
            <w:tcW w:w="2126" w:type="dxa"/>
          </w:tcPr>
          <w:p w:rsidR="00283366" w:rsidRPr="008450CD" w:rsidRDefault="00283366" w:rsidP="00701BEF">
            <w:pPr>
              <w:ind w:firstLine="0"/>
              <w:jc w:val="center"/>
              <w:rPr>
                <w:szCs w:val="24"/>
              </w:rPr>
            </w:pPr>
            <w:r w:rsidRPr="008450CD">
              <w:rPr>
                <w:szCs w:val="24"/>
              </w:rPr>
              <w:t>8.0</w:t>
            </w:r>
          </w:p>
        </w:tc>
      </w:tr>
      <w:tr w:rsidR="00A02E72" w:rsidRPr="008450CD" w:rsidTr="00A96DD6">
        <w:tc>
          <w:tcPr>
            <w:tcW w:w="2192" w:type="dxa"/>
          </w:tcPr>
          <w:p w:rsidR="00A02E72" w:rsidRPr="008450CD" w:rsidRDefault="00A02E72"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038" w:type="dxa"/>
          </w:tcPr>
          <w:p w:rsidR="00A02E72" w:rsidRPr="008450CD" w:rsidRDefault="00A02E72"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126" w:type="dxa"/>
          </w:tcPr>
          <w:p w:rsidR="00A02E72" w:rsidRPr="008450CD" w:rsidRDefault="00A02E72" w:rsidP="00701BEF">
            <w:pPr>
              <w:ind w:firstLine="0"/>
              <w:jc w:val="center"/>
              <w:rPr>
                <w:szCs w:val="24"/>
              </w:rPr>
            </w:pPr>
            <w:r w:rsidRPr="008450CD">
              <w:rPr>
                <w:szCs w:val="24"/>
              </w:rPr>
              <w:t>12.0</w:t>
            </w:r>
          </w:p>
        </w:tc>
      </w:tr>
      <w:tr w:rsidR="00D960D7" w:rsidRPr="008450CD" w:rsidTr="00A96DD6">
        <w:tc>
          <w:tcPr>
            <w:tcW w:w="9356" w:type="dxa"/>
            <w:gridSpan w:val="3"/>
          </w:tcPr>
          <w:p w:rsidR="00D960D7" w:rsidRPr="008450CD" w:rsidRDefault="00D960D7" w:rsidP="00701BEF">
            <w:pPr>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p>
        </w:tc>
      </w:tr>
      <w:tr w:rsidR="00D960D7" w:rsidRPr="008450CD" w:rsidTr="00A96DD6">
        <w:tc>
          <w:tcPr>
            <w:tcW w:w="2192" w:type="dxa"/>
          </w:tcPr>
          <w:p w:rsidR="00D960D7" w:rsidRPr="008450CD" w:rsidRDefault="00D960D7" w:rsidP="00701BEF">
            <w:pPr>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038" w:type="dxa"/>
          </w:tcPr>
          <w:p w:rsidR="00D960D7" w:rsidRPr="008450CD" w:rsidRDefault="00283366" w:rsidP="00701BEF">
            <w:pPr>
              <w:ind w:firstLine="19"/>
              <w:rPr>
                <w:szCs w:val="24"/>
              </w:rPr>
            </w:pPr>
            <w:r w:rsidRPr="008450CD">
              <w:rPr>
                <w:szCs w:val="24"/>
              </w:rPr>
              <w:t>Объекты</w:t>
            </w:r>
            <w:r w:rsidR="00E050BB" w:rsidRPr="008450CD">
              <w:rPr>
                <w:szCs w:val="24"/>
              </w:rPr>
              <w:t xml:space="preserve"> </w:t>
            </w:r>
            <w:r w:rsidRPr="008450CD">
              <w:rPr>
                <w:szCs w:val="24"/>
              </w:rPr>
              <w:t>пожарной</w:t>
            </w:r>
            <w:r w:rsidR="00E050BB" w:rsidRPr="008450CD">
              <w:rPr>
                <w:szCs w:val="24"/>
              </w:rPr>
              <w:t xml:space="preserve"> </w:t>
            </w:r>
            <w:r w:rsidRPr="008450CD">
              <w:rPr>
                <w:szCs w:val="24"/>
              </w:rPr>
              <w:t>охраны</w:t>
            </w:r>
            <w:r w:rsidR="00E050BB" w:rsidRPr="008450CD">
              <w:rPr>
                <w:szCs w:val="24"/>
              </w:rPr>
              <w:t xml:space="preserve"> </w:t>
            </w:r>
            <w:r w:rsidRPr="008450CD">
              <w:rPr>
                <w:szCs w:val="24"/>
              </w:rPr>
              <w:t>(гидранты,</w:t>
            </w:r>
            <w:r w:rsidR="00E050BB" w:rsidRPr="008450CD">
              <w:rPr>
                <w:szCs w:val="24"/>
              </w:rPr>
              <w:t xml:space="preserve"> </w:t>
            </w:r>
            <w:r w:rsidRPr="008450CD">
              <w:rPr>
                <w:szCs w:val="24"/>
              </w:rPr>
              <w:t>резервуары,</w:t>
            </w:r>
            <w:r w:rsidR="00E050BB" w:rsidRPr="008450CD">
              <w:rPr>
                <w:szCs w:val="24"/>
              </w:rPr>
              <w:t xml:space="preserve"> </w:t>
            </w:r>
            <w:r w:rsidRPr="008450CD">
              <w:rPr>
                <w:szCs w:val="24"/>
              </w:rPr>
              <w:t>пожарные</w:t>
            </w:r>
            <w:r w:rsidR="00E050BB" w:rsidRPr="008450CD">
              <w:rPr>
                <w:szCs w:val="24"/>
              </w:rPr>
              <w:t xml:space="preserve"> </w:t>
            </w:r>
            <w:r w:rsidRPr="008450CD">
              <w:rPr>
                <w:szCs w:val="24"/>
              </w:rPr>
              <w:t>водоемы)</w:t>
            </w:r>
          </w:p>
        </w:tc>
        <w:tc>
          <w:tcPr>
            <w:tcW w:w="2126" w:type="dxa"/>
          </w:tcPr>
          <w:p w:rsidR="00D960D7" w:rsidRPr="008450CD" w:rsidRDefault="00D960D7" w:rsidP="00701BEF">
            <w:pPr>
              <w:ind w:firstLine="0"/>
              <w:jc w:val="center"/>
              <w:rPr>
                <w:szCs w:val="24"/>
              </w:rPr>
            </w:pPr>
            <w:r w:rsidRPr="008450CD">
              <w:rPr>
                <w:szCs w:val="24"/>
              </w:rPr>
              <w:t>3.1</w:t>
            </w:r>
          </w:p>
        </w:tc>
      </w:tr>
      <w:tr w:rsidR="00283366" w:rsidRPr="008450CD" w:rsidTr="00A96DD6">
        <w:tc>
          <w:tcPr>
            <w:tcW w:w="2192" w:type="dxa"/>
          </w:tcPr>
          <w:p w:rsidR="00283366" w:rsidRPr="008450CD" w:rsidRDefault="00283366" w:rsidP="00701BEF">
            <w:pPr>
              <w:ind w:firstLine="0"/>
              <w:rPr>
                <w:szCs w:val="24"/>
              </w:rPr>
            </w:pPr>
            <w:r w:rsidRPr="008450CD">
              <w:rPr>
                <w:szCs w:val="24"/>
              </w:rPr>
              <w:t>Бытовое</w:t>
            </w:r>
            <w:r w:rsidR="00E050BB" w:rsidRPr="008450CD">
              <w:rPr>
                <w:szCs w:val="24"/>
              </w:rPr>
              <w:t xml:space="preserve"> </w:t>
            </w:r>
            <w:r w:rsidRPr="008450CD">
              <w:rPr>
                <w:szCs w:val="24"/>
              </w:rPr>
              <w:t>обслуживание</w:t>
            </w:r>
          </w:p>
        </w:tc>
        <w:tc>
          <w:tcPr>
            <w:tcW w:w="5038" w:type="dxa"/>
          </w:tcPr>
          <w:p w:rsidR="00283366" w:rsidRPr="008450CD" w:rsidRDefault="00283366" w:rsidP="00701BEF">
            <w:pPr>
              <w:ind w:firstLine="19"/>
              <w:rPr>
                <w:szCs w:val="24"/>
              </w:rPr>
            </w:pPr>
            <w:r w:rsidRPr="008450CD">
              <w:rPr>
                <w:szCs w:val="24"/>
              </w:rPr>
              <w:t>Рекламные</w:t>
            </w:r>
            <w:r w:rsidR="00E050BB" w:rsidRPr="008450CD">
              <w:rPr>
                <w:szCs w:val="24"/>
              </w:rPr>
              <w:t xml:space="preserve"> </w:t>
            </w:r>
            <w:r w:rsidRPr="008450CD">
              <w:rPr>
                <w:szCs w:val="24"/>
              </w:rPr>
              <w:t>аген</w:t>
            </w:r>
            <w:r w:rsidR="00FF7B29" w:rsidRPr="008450CD">
              <w:rPr>
                <w:szCs w:val="24"/>
              </w:rPr>
              <w:t>т</w:t>
            </w:r>
            <w:r w:rsidRPr="008450CD">
              <w:rPr>
                <w:szCs w:val="24"/>
              </w:rPr>
              <w:t>ства</w:t>
            </w:r>
            <w:r w:rsidR="00FF7B29" w:rsidRPr="008450CD">
              <w:rPr>
                <w:szCs w:val="24"/>
              </w:rPr>
              <w:t>;</w:t>
            </w:r>
          </w:p>
          <w:p w:rsidR="00FF7B29" w:rsidRPr="008450CD" w:rsidRDefault="00FF7B29" w:rsidP="00701BEF">
            <w:pPr>
              <w:ind w:firstLine="19"/>
              <w:rPr>
                <w:szCs w:val="24"/>
              </w:rPr>
            </w:pPr>
            <w:r w:rsidRPr="008450CD">
              <w:rPr>
                <w:szCs w:val="24"/>
              </w:rPr>
              <w:t>Общественные</w:t>
            </w:r>
            <w:r w:rsidR="00E050BB" w:rsidRPr="008450CD">
              <w:rPr>
                <w:szCs w:val="24"/>
              </w:rPr>
              <w:t xml:space="preserve"> </w:t>
            </w:r>
            <w:r w:rsidRPr="008450CD">
              <w:rPr>
                <w:szCs w:val="24"/>
              </w:rPr>
              <w:t>туалеты</w:t>
            </w:r>
          </w:p>
        </w:tc>
        <w:tc>
          <w:tcPr>
            <w:tcW w:w="2126" w:type="dxa"/>
          </w:tcPr>
          <w:p w:rsidR="00283366" w:rsidRPr="008450CD" w:rsidRDefault="00283366" w:rsidP="00701BEF">
            <w:pPr>
              <w:ind w:firstLine="0"/>
              <w:jc w:val="center"/>
              <w:rPr>
                <w:szCs w:val="24"/>
              </w:rPr>
            </w:pPr>
            <w:r w:rsidRPr="008450CD">
              <w:rPr>
                <w:szCs w:val="24"/>
              </w:rPr>
              <w:t>3.3</w:t>
            </w:r>
          </w:p>
        </w:tc>
      </w:tr>
      <w:tr w:rsidR="00283366" w:rsidRPr="008450CD" w:rsidTr="00A96DD6">
        <w:tc>
          <w:tcPr>
            <w:tcW w:w="2192" w:type="dxa"/>
          </w:tcPr>
          <w:p w:rsidR="00283366" w:rsidRPr="008450CD" w:rsidRDefault="00283366" w:rsidP="00701BEF">
            <w:pPr>
              <w:ind w:firstLine="0"/>
              <w:rPr>
                <w:szCs w:val="24"/>
              </w:rPr>
            </w:pPr>
            <w:r w:rsidRPr="008450CD">
              <w:rPr>
                <w:szCs w:val="24"/>
              </w:rPr>
              <w:t>Выставочно-ярмарочная</w:t>
            </w:r>
            <w:r w:rsidR="00E050BB" w:rsidRPr="008450CD">
              <w:rPr>
                <w:szCs w:val="24"/>
              </w:rPr>
              <w:t xml:space="preserve"> </w:t>
            </w:r>
            <w:r w:rsidRPr="008450CD">
              <w:rPr>
                <w:szCs w:val="24"/>
              </w:rPr>
              <w:t>деятельность</w:t>
            </w:r>
          </w:p>
        </w:tc>
        <w:tc>
          <w:tcPr>
            <w:tcW w:w="5038" w:type="dxa"/>
          </w:tcPr>
          <w:p w:rsidR="00283366" w:rsidRPr="008450CD" w:rsidRDefault="00283366" w:rsidP="00701BEF">
            <w:pPr>
              <w:ind w:firstLine="19"/>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осуществления</w:t>
            </w:r>
            <w:r w:rsidR="00E050BB" w:rsidRPr="008450CD">
              <w:rPr>
                <w:bCs/>
                <w:szCs w:val="24"/>
                <w:shd w:val="clear" w:color="auto" w:fill="FFFFFF"/>
              </w:rPr>
              <w:t xml:space="preserve"> </w:t>
            </w:r>
            <w:r w:rsidRPr="008450CD">
              <w:rPr>
                <w:bCs/>
                <w:szCs w:val="24"/>
                <w:shd w:val="clear" w:color="auto" w:fill="FFFFFF"/>
              </w:rPr>
              <w:t>выставочно-ярмарочной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конгрессной</w:t>
            </w:r>
            <w:r w:rsidR="00E050BB" w:rsidRPr="008450CD">
              <w:rPr>
                <w:bCs/>
                <w:szCs w:val="24"/>
                <w:shd w:val="clear" w:color="auto" w:fill="FFFFFF"/>
              </w:rPr>
              <w:t xml:space="preserve"> </w:t>
            </w:r>
            <w:r w:rsidRPr="008450CD">
              <w:rPr>
                <w:bCs/>
                <w:szCs w:val="24"/>
                <w:shd w:val="clear" w:color="auto" w:fill="FFFFFF"/>
              </w:rPr>
              <w:t>деятельности,</w:t>
            </w:r>
            <w:r w:rsidR="00E050BB" w:rsidRPr="008450CD">
              <w:rPr>
                <w:bCs/>
                <w:szCs w:val="24"/>
                <w:shd w:val="clear" w:color="auto" w:fill="FFFFFF"/>
              </w:rPr>
              <w:t xml:space="preserve"> </w:t>
            </w:r>
            <w:r w:rsidRPr="008450CD">
              <w:rPr>
                <w:bCs/>
                <w:szCs w:val="24"/>
                <w:shd w:val="clear" w:color="auto" w:fill="FFFFFF"/>
              </w:rPr>
              <w:t>включая</w:t>
            </w:r>
            <w:r w:rsidR="00E050BB" w:rsidRPr="008450CD">
              <w:rPr>
                <w:bCs/>
                <w:szCs w:val="24"/>
                <w:shd w:val="clear" w:color="auto" w:fill="FFFFFF"/>
              </w:rPr>
              <w:t xml:space="preserve"> </w:t>
            </w:r>
            <w:r w:rsidRPr="008450CD">
              <w:rPr>
                <w:bCs/>
                <w:szCs w:val="24"/>
                <w:shd w:val="clear" w:color="auto" w:fill="FFFFFF"/>
              </w:rPr>
              <w:t>деятельность,</w:t>
            </w:r>
            <w:r w:rsidR="00E050BB" w:rsidRPr="008450CD">
              <w:rPr>
                <w:bCs/>
                <w:szCs w:val="24"/>
                <w:shd w:val="clear" w:color="auto" w:fill="FFFFFF"/>
              </w:rPr>
              <w:t xml:space="preserve"> </w:t>
            </w:r>
            <w:r w:rsidRPr="008450CD">
              <w:rPr>
                <w:bCs/>
                <w:szCs w:val="24"/>
                <w:shd w:val="clear" w:color="auto" w:fill="FFFFFF"/>
              </w:rPr>
              <w:t>необходимую</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указанных</w:t>
            </w:r>
            <w:r w:rsidR="00E050BB" w:rsidRPr="008450CD">
              <w:rPr>
                <w:bCs/>
                <w:szCs w:val="24"/>
                <w:shd w:val="clear" w:color="auto" w:fill="FFFFFF"/>
              </w:rPr>
              <w:t xml:space="preserve"> </w:t>
            </w:r>
            <w:r w:rsidRPr="008450CD">
              <w:rPr>
                <w:bCs/>
                <w:szCs w:val="24"/>
                <w:shd w:val="clear" w:color="auto" w:fill="FFFFFF"/>
              </w:rPr>
              <w:t>мероприятий</w:t>
            </w:r>
            <w:r w:rsidR="00E050BB" w:rsidRPr="008450CD">
              <w:rPr>
                <w:bCs/>
                <w:szCs w:val="24"/>
                <w:shd w:val="clear" w:color="auto" w:fill="FFFFFF"/>
              </w:rPr>
              <w:t xml:space="preserve"> </w:t>
            </w:r>
            <w:r w:rsidRPr="008450CD">
              <w:rPr>
                <w:bCs/>
                <w:szCs w:val="24"/>
                <w:shd w:val="clear" w:color="auto" w:fill="FFFFFF"/>
              </w:rPr>
              <w:t>(застройка</w:t>
            </w:r>
            <w:r w:rsidR="00E050BB" w:rsidRPr="008450CD">
              <w:rPr>
                <w:bCs/>
                <w:szCs w:val="24"/>
                <w:shd w:val="clear" w:color="auto" w:fill="FFFFFF"/>
              </w:rPr>
              <w:t xml:space="preserve"> </w:t>
            </w:r>
            <w:r w:rsidRPr="008450CD">
              <w:rPr>
                <w:bCs/>
                <w:szCs w:val="24"/>
                <w:shd w:val="clear" w:color="auto" w:fill="FFFFFF"/>
              </w:rPr>
              <w:t>экспозиционной</w:t>
            </w:r>
            <w:r w:rsidR="00E050BB" w:rsidRPr="008450CD">
              <w:rPr>
                <w:bCs/>
                <w:szCs w:val="24"/>
                <w:shd w:val="clear" w:color="auto" w:fill="FFFFFF"/>
              </w:rPr>
              <w:t xml:space="preserve"> </w:t>
            </w:r>
            <w:r w:rsidRPr="008450CD">
              <w:rPr>
                <w:bCs/>
                <w:szCs w:val="24"/>
                <w:shd w:val="clear" w:color="auto" w:fill="FFFFFF"/>
              </w:rPr>
              <w:t>площади,</w:t>
            </w:r>
            <w:r w:rsidR="00E050BB" w:rsidRPr="008450CD">
              <w:rPr>
                <w:bCs/>
                <w:szCs w:val="24"/>
                <w:shd w:val="clear" w:color="auto" w:fill="FFFFFF"/>
              </w:rPr>
              <w:t xml:space="preserve"> </w:t>
            </w:r>
            <w:r w:rsidRPr="008450CD">
              <w:rPr>
                <w:bCs/>
                <w:szCs w:val="24"/>
                <w:shd w:val="clear" w:color="auto" w:fill="FFFFFF"/>
              </w:rPr>
              <w:t>организация</w:t>
            </w:r>
            <w:r w:rsidR="00E050BB" w:rsidRPr="008450CD">
              <w:rPr>
                <w:bCs/>
                <w:szCs w:val="24"/>
                <w:shd w:val="clear" w:color="auto" w:fill="FFFFFF"/>
              </w:rPr>
              <w:t xml:space="preserve"> </w:t>
            </w:r>
            <w:r w:rsidRPr="008450CD">
              <w:rPr>
                <w:bCs/>
                <w:szCs w:val="24"/>
                <w:shd w:val="clear" w:color="auto" w:fill="FFFFFF"/>
              </w:rPr>
              <w:t>питания</w:t>
            </w:r>
            <w:r w:rsidR="00E050BB" w:rsidRPr="008450CD">
              <w:rPr>
                <w:bCs/>
                <w:szCs w:val="24"/>
                <w:shd w:val="clear" w:color="auto" w:fill="FFFFFF"/>
              </w:rPr>
              <w:t xml:space="preserve"> </w:t>
            </w:r>
            <w:r w:rsidRPr="008450CD">
              <w:rPr>
                <w:bCs/>
                <w:szCs w:val="24"/>
                <w:shd w:val="clear" w:color="auto" w:fill="FFFFFF"/>
              </w:rPr>
              <w:t>участников</w:t>
            </w:r>
            <w:r w:rsidR="00E050BB" w:rsidRPr="008450CD">
              <w:rPr>
                <w:bCs/>
                <w:szCs w:val="24"/>
                <w:shd w:val="clear" w:color="auto" w:fill="FFFFFF"/>
              </w:rPr>
              <w:t xml:space="preserve"> </w:t>
            </w:r>
            <w:r w:rsidRPr="008450CD">
              <w:rPr>
                <w:bCs/>
                <w:szCs w:val="24"/>
                <w:shd w:val="clear" w:color="auto" w:fill="FFFFFF"/>
              </w:rPr>
              <w:t>мероприятий)</w:t>
            </w:r>
          </w:p>
        </w:tc>
        <w:tc>
          <w:tcPr>
            <w:tcW w:w="2126" w:type="dxa"/>
          </w:tcPr>
          <w:p w:rsidR="00283366" w:rsidRPr="008450CD" w:rsidRDefault="00283366" w:rsidP="00701BEF">
            <w:pPr>
              <w:ind w:firstLine="0"/>
              <w:jc w:val="center"/>
              <w:rPr>
                <w:szCs w:val="24"/>
              </w:rPr>
            </w:pPr>
            <w:r w:rsidRPr="008450CD">
              <w:rPr>
                <w:szCs w:val="24"/>
              </w:rPr>
              <w:t>4.10</w:t>
            </w:r>
          </w:p>
        </w:tc>
      </w:tr>
      <w:tr w:rsidR="00283366" w:rsidRPr="008450CD" w:rsidTr="00A96DD6">
        <w:tc>
          <w:tcPr>
            <w:tcW w:w="2192" w:type="dxa"/>
          </w:tcPr>
          <w:p w:rsidR="00283366" w:rsidRPr="008450CD" w:rsidRDefault="00283366"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5038" w:type="dxa"/>
          </w:tcPr>
          <w:p w:rsidR="00283366" w:rsidRPr="008450CD" w:rsidRDefault="00283366" w:rsidP="00701BEF">
            <w:pPr>
              <w:ind w:firstLine="19"/>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гостиниц,</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используемых</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извлечения</w:t>
            </w:r>
            <w:r w:rsidR="00E050BB" w:rsidRPr="008450CD">
              <w:rPr>
                <w:bCs/>
                <w:szCs w:val="24"/>
                <w:shd w:val="clear" w:color="auto" w:fill="FFFFFF"/>
              </w:rPr>
              <w:t xml:space="preserve"> </w:t>
            </w:r>
            <w:r w:rsidRPr="008450CD">
              <w:rPr>
                <w:bCs/>
                <w:szCs w:val="24"/>
                <w:shd w:val="clear" w:color="auto" w:fill="FFFFFF"/>
              </w:rPr>
              <w:t>предпринимательской</w:t>
            </w:r>
            <w:r w:rsidR="00E050BB" w:rsidRPr="008450CD">
              <w:rPr>
                <w:bCs/>
                <w:szCs w:val="24"/>
                <w:shd w:val="clear" w:color="auto" w:fill="FFFFFF"/>
              </w:rPr>
              <w:t xml:space="preserve"> </w:t>
            </w:r>
            <w:r w:rsidRPr="008450CD">
              <w:rPr>
                <w:bCs/>
                <w:szCs w:val="24"/>
                <w:shd w:val="clear" w:color="auto" w:fill="FFFFFF"/>
              </w:rPr>
              <w:t>выгоды</w:t>
            </w:r>
            <w:r w:rsidR="00E050BB" w:rsidRPr="008450CD">
              <w:rPr>
                <w:bCs/>
                <w:szCs w:val="24"/>
                <w:shd w:val="clear" w:color="auto" w:fill="FFFFFF"/>
              </w:rPr>
              <w:t xml:space="preserve"> </w:t>
            </w:r>
            <w:r w:rsidRPr="008450CD">
              <w:rPr>
                <w:bCs/>
                <w:szCs w:val="24"/>
                <w:shd w:val="clear" w:color="auto" w:fill="FFFFFF"/>
              </w:rPr>
              <w:t>из</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жилого</w:t>
            </w:r>
            <w:r w:rsidR="00E050BB" w:rsidRPr="008450CD">
              <w:rPr>
                <w:bCs/>
                <w:szCs w:val="24"/>
                <w:shd w:val="clear" w:color="auto" w:fill="FFFFFF"/>
              </w:rPr>
              <w:t xml:space="preserve"> </w:t>
            </w:r>
            <w:r w:rsidRPr="008450CD">
              <w:rPr>
                <w:bCs/>
                <w:szCs w:val="24"/>
                <w:shd w:val="clear" w:color="auto" w:fill="FFFFFF"/>
              </w:rPr>
              <w:t>помещения</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временного</w:t>
            </w:r>
            <w:r w:rsidR="00E050BB" w:rsidRPr="008450CD">
              <w:rPr>
                <w:bCs/>
                <w:szCs w:val="24"/>
                <w:shd w:val="clear" w:color="auto" w:fill="FFFFFF"/>
              </w:rPr>
              <w:t xml:space="preserve"> </w:t>
            </w:r>
            <w:r w:rsidRPr="008450CD">
              <w:rPr>
                <w:bCs/>
                <w:szCs w:val="24"/>
                <w:shd w:val="clear" w:color="auto" w:fill="FFFFFF"/>
              </w:rPr>
              <w:t>проживания</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них</w:t>
            </w:r>
          </w:p>
        </w:tc>
        <w:tc>
          <w:tcPr>
            <w:tcW w:w="2126" w:type="dxa"/>
          </w:tcPr>
          <w:p w:rsidR="00283366" w:rsidRPr="008450CD" w:rsidRDefault="00283366" w:rsidP="00701BEF">
            <w:pPr>
              <w:ind w:firstLine="0"/>
              <w:jc w:val="center"/>
              <w:rPr>
                <w:szCs w:val="24"/>
              </w:rPr>
            </w:pPr>
            <w:r w:rsidRPr="008450CD">
              <w:rPr>
                <w:szCs w:val="24"/>
              </w:rPr>
              <w:t>4.7</w:t>
            </w:r>
          </w:p>
        </w:tc>
      </w:tr>
      <w:tr w:rsidR="00FF7B29" w:rsidRPr="008450CD" w:rsidTr="00A96DD6">
        <w:tc>
          <w:tcPr>
            <w:tcW w:w="2192" w:type="dxa"/>
          </w:tcPr>
          <w:p w:rsidR="00FF7B29" w:rsidRPr="008450CD" w:rsidRDefault="00FF7B29" w:rsidP="00701BEF">
            <w:pPr>
              <w:ind w:firstLine="0"/>
              <w:rPr>
                <w:szCs w:val="24"/>
              </w:rPr>
            </w:pPr>
            <w:r w:rsidRPr="008450CD">
              <w:rPr>
                <w:szCs w:val="24"/>
              </w:rPr>
              <w:lastRenderedPageBreak/>
              <w:t>Спорт</w:t>
            </w:r>
          </w:p>
        </w:tc>
        <w:tc>
          <w:tcPr>
            <w:tcW w:w="5038" w:type="dxa"/>
          </w:tcPr>
          <w:p w:rsidR="00FF7B29" w:rsidRPr="008450CD" w:rsidRDefault="00FF7B29" w:rsidP="00701BEF">
            <w:pPr>
              <w:ind w:firstLine="19"/>
              <w:rPr>
                <w:bCs/>
                <w:szCs w:val="24"/>
              </w:rPr>
            </w:pPr>
            <w:r w:rsidRPr="008450CD">
              <w:rPr>
                <w:bCs/>
                <w:szCs w:val="24"/>
              </w:rPr>
              <w:t>Размещение</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капитального</w:t>
            </w:r>
            <w:r w:rsidR="00E050BB" w:rsidRPr="008450CD">
              <w:rPr>
                <w:bCs/>
                <w:szCs w:val="24"/>
              </w:rPr>
              <w:t xml:space="preserve"> </w:t>
            </w:r>
            <w:r w:rsidRPr="008450CD">
              <w:rPr>
                <w:bCs/>
                <w:szCs w:val="24"/>
              </w:rPr>
              <w:t>строительства</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качестве</w:t>
            </w:r>
            <w:r w:rsidR="00E050BB" w:rsidRPr="008450CD">
              <w:rPr>
                <w:bCs/>
                <w:szCs w:val="24"/>
              </w:rPr>
              <w:t xml:space="preserve"> </w:t>
            </w:r>
            <w:r w:rsidRPr="008450CD">
              <w:rPr>
                <w:bCs/>
                <w:szCs w:val="24"/>
              </w:rPr>
              <w:t>спортивных</w:t>
            </w:r>
            <w:r w:rsidR="00E050BB" w:rsidRPr="008450CD">
              <w:rPr>
                <w:bCs/>
                <w:szCs w:val="24"/>
              </w:rPr>
              <w:t xml:space="preserve"> </w:t>
            </w:r>
            <w:r w:rsidRPr="008450CD">
              <w:rPr>
                <w:bCs/>
                <w:szCs w:val="24"/>
              </w:rPr>
              <w:t>клубов,</w:t>
            </w:r>
            <w:r w:rsidR="00E050BB" w:rsidRPr="008450CD">
              <w:rPr>
                <w:bCs/>
                <w:szCs w:val="24"/>
              </w:rPr>
              <w:t xml:space="preserve"> </w:t>
            </w:r>
            <w:r w:rsidRPr="008450CD">
              <w:rPr>
                <w:bCs/>
                <w:szCs w:val="24"/>
              </w:rPr>
              <w:t>спортивных</w:t>
            </w:r>
            <w:r w:rsidR="00E050BB" w:rsidRPr="008450CD">
              <w:rPr>
                <w:bCs/>
                <w:szCs w:val="24"/>
              </w:rPr>
              <w:t xml:space="preserve"> </w:t>
            </w:r>
            <w:r w:rsidRPr="008450CD">
              <w:rPr>
                <w:bCs/>
                <w:szCs w:val="24"/>
              </w:rPr>
              <w:t>залов,</w:t>
            </w:r>
            <w:r w:rsidR="00E050BB" w:rsidRPr="008450CD">
              <w:rPr>
                <w:bCs/>
                <w:szCs w:val="24"/>
              </w:rPr>
              <w:t xml:space="preserve"> </w:t>
            </w:r>
            <w:r w:rsidRPr="008450CD">
              <w:rPr>
                <w:bCs/>
                <w:szCs w:val="24"/>
              </w:rPr>
              <w:t>бассейнов,</w:t>
            </w:r>
            <w:r w:rsidR="00E050BB" w:rsidRPr="008450CD">
              <w:rPr>
                <w:bCs/>
                <w:szCs w:val="24"/>
              </w:rPr>
              <w:t xml:space="preserve"> </w:t>
            </w:r>
            <w:r w:rsidRPr="008450CD">
              <w:rPr>
                <w:bCs/>
                <w:szCs w:val="24"/>
              </w:rPr>
              <w:t>устройство</w:t>
            </w:r>
            <w:r w:rsidR="00E050BB" w:rsidRPr="008450CD">
              <w:rPr>
                <w:bCs/>
                <w:szCs w:val="24"/>
              </w:rPr>
              <w:t xml:space="preserve"> </w:t>
            </w:r>
            <w:r w:rsidRPr="008450CD">
              <w:rPr>
                <w:bCs/>
                <w:szCs w:val="24"/>
              </w:rPr>
              <w:t>площадок</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занятия</w:t>
            </w:r>
            <w:r w:rsidR="00E050BB" w:rsidRPr="008450CD">
              <w:rPr>
                <w:bCs/>
                <w:szCs w:val="24"/>
              </w:rPr>
              <w:t xml:space="preserve"> </w:t>
            </w:r>
            <w:r w:rsidRPr="008450CD">
              <w:rPr>
                <w:bCs/>
                <w:szCs w:val="24"/>
              </w:rPr>
              <w:t>спортом</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физкультурой</w:t>
            </w:r>
            <w:r w:rsidR="00E050BB" w:rsidRPr="008450CD">
              <w:rPr>
                <w:bCs/>
                <w:szCs w:val="24"/>
              </w:rPr>
              <w:t xml:space="preserve"> </w:t>
            </w:r>
          </w:p>
        </w:tc>
        <w:tc>
          <w:tcPr>
            <w:tcW w:w="2126" w:type="dxa"/>
          </w:tcPr>
          <w:p w:rsidR="00FF7B29" w:rsidRPr="008450CD" w:rsidRDefault="00FF7B29" w:rsidP="00701BEF">
            <w:pPr>
              <w:ind w:firstLine="0"/>
              <w:jc w:val="center"/>
              <w:rPr>
                <w:szCs w:val="24"/>
              </w:rPr>
            </w:pPr>
            <w:r w:rsidRPr="008450CD">
              <w:rPr>
                <w:szCs w:val="24"/>
              </w:rPr>
              <w:t>5.1</w:t>
            </w:r>
          </w:p>
        </w:tc>
      </w:tr>
      <w:tr w:rsidR="00283366" w:rsidRPr="008450CD" w:rsidTr="00A96DD6">
        <w:tc>
          <w:tcPr>
            <w:tcW w:w="2192" w:type="dxa"/>
          </w:tcPr>
          <w:p w:rsidR="00283366" w:rsidRPr="008450CD" w:rsidRDefault="00283366" w:rsidP="00701BEF">
            <w:pPr>
              <w:ind w:firstLine="0"/>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5038" w:type="dxa"/>
          </w:tcPr>
          <w:p w:rsidR="00283366" w:rsidRPr="008450CD" w:rsidRDefault="00283366" w:rsidP="00701BEF">
            <w:pPr>
              <w:ind w:firstLine="19"/>
              <w:rPr>
                <w:szCs w:val="24"/>
              </w:rPr>
            </w:pPr>
            <w:r w:rsidRPr="008450CD">
              <w:rPr>
                <w:szCs w:val="24"/>
              </w:rPr>
              <w:t>Размещение</w:t>
            </w:r>
            <w:r w:rsidR="00E050BB" w:rsidRPr="008450CD">
              <w:rPr>
                <w:szCs w:val="24"/>
              </w:rPr>
              <w:t xml:space="preserve"> </w:t>
            </w:r>
            <w:r w:rsidRPr="008450CD">
              <w:rPr>
                <w:szCs w:val="24"/>
              </w:rPr>
              <w:t>автозаправочных</w:t>
            </w:r>
            <w:r w:rsidR="00E050BB" w:rsidRPr="008450CD">
              <w:rPr>
                <w:szCs w:val="24"/>
              </w:rPr>
              <w:t xml:space="preserve"> </w:t>
            </w:r>
            <w:r w:rsidRPr="008450CD">
              <w:rPr>
                <w:szCs w:val="24"/>
              </w:rPr>
              <w:t>станций</w:t>
            </w:r>
            <w:r w:rsidR="00E050BB" w:rsidRPr="008450CD">
              <w:rPr>
                <w:szCs w:val="24"/>
              </w:rPr>
              <w:t xml:space="preserve"> </w:t>
            </w:r>
            <w:r w:rsidRPr="008450CD">
              <w:rPr>
                <w:szCs w:val="24"/>
              </w:rPr>
              <w:t>(бензиновых,</w:t>
            </w:r>
            <w:r w:rsidR="00E050BB" w:rsidRPr="008450CD">
              <w:rPr>
                <w:szCs w:val="24"/>
              </w:rPr>
              <w:t xml:space="preserve"> </w:t>
            </w:r>
            <w:r w:rsidRPr="008450CD">
              <w:rPr>
                <w:szCs w:val="24"/>
              </w:rPr>
              <w:t>газовых);</w:t>
            </w:r>
          </w:p>
          <w:p w:rsidR="00283366" w:rsidRPr="008450CD" w:rsidRDefault="00283366" w:rsidP="00701BEF">
            <w:pPr>
              <w:ind w:firstLine="19"/>
              <w:rPr>
                <w:szCs w:val="24"/>
              </w:rPr>
            </w:pPr>
            <w:r w:rsidRPr="008450CD">
              <w:rPr>
                <w:szCs w:val="24"/>
              </w:rPr>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и</w:t>
            </w:r>
            <w:r w:rsidR="00E050BB" w:rsidRPr="008450CD">
              <w:rPr>
                <w:szCs w:val="24"/>
              </w:rPr>
              <w:t xml:space="preserve"> </w:t>
            </w:r>
            <w:r w:rsidRPr="008450CD">
              <w:rPr>
                <w:szCs w:val="24"/>
              </w:rPr>
              <w:t>прачечных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принадлежностей,</w:t>
            </w:r>
            <w:r w:rsidR="00E050BB" w:rsidRPr="008450CD">
              <w:rPr>
                <w:szCs w:val="24"/>
              </w:rPr>
              <w:t xml:space="preserve"> </w:t>
            </w:r>
            <w:r w:rsidRPr="008450CD">
              <w:rPr>
                <w:szCs w:val="24"/>
              </w:rPr>
              <w:t>мастерских,</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и</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автомобилей,</w:t>
            </w:r>
            <w:r w:rsidR="00E050BB" w:rsidRPr="008450CD">
              <w:rPr>
                <w:szCs w:val="24"/>
              </w:rPr>
              <w:t xml:space="preserve"> </w:t>
            </w:r>
            <w:r w:rsidRPr="008450CD">
              <w:rPr>
                <w:szCs w:val="24"/>
              </w:rPr>
              <w:t>и</w:t>
            </w:r>
            <w:r w:rsidR="00E050BB" w:rsidRPr="008450CD">
              <w:rPr>
                <w:szCs w:val="24"/>
              </w:rPr>
              <w:t xml:space="preserve"> </w:t>
            </w:r>
            <w:r w:rsidRPr="008450CD">
              <w:rPr>
                <w:szCs w:val="24"/>
              </w:rPr>
              <w:t>прочих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2126" w:type="dxa"/>
          </w:tcPr>
          <w:p w:rsidR="00283366" w:rsidRPr="008450CD" w:rsidRDefault="00283366" w:rsidP="00701BEF">
            <w:pPr>
              <w:ind w:firstLine="0"/>
              <w:jc w:val="center"/>
              <w:rPr>
                <w:szCs w:val="24"/>
              </w:rPr>
            </w:pPr>
            <w:r w:rsidRPr="008450CD">
              <w:rPr>
                <w:szCs w:val="24"/>
              </w:rPr>
              <w:t>4.9.1</w:t>
            </w:r>
          </w:p>
        </w:tc>
      </w:tr>
      <w:tr w:rsidR="00FF7B29" w:rsidRPr="008450CD" w:rsidTr="00A96DD6">
        <w:tc>
          <w:tcPr>
            <w:tcW w:w="2192" w:type="dxa"/>
          </w:tcPr>
          <w:p w:rsidR="00FF7B29" w:rsidRPr="008450CD" w:rsidRDefault="00FF7B29" w:rsidP="00701BEF">
            <w:pPr>
              <w:ind w:firstLine="0"/>
              <w:rPr>
                <w:szCs w:val="24"/>
              </w:rPr>
            </w:pPr>
            <w:r w:rsidRPr="008450CD">
              <w:rPr>
                <w:szCs w:val="24"/>
              </w:rPr>
              <w:t>Целлюлозно-бумажная</w:t>
            </w:r>
            <w:r w:rsidR="00E050BB" w:rsidRPr="008450CD">
              <w:rPr>
                <w:szCs w:val="24"/>
              </w:rPr>
              <w:t xml:space="preserve"> </w:t>
            </w:r>
            <w:r w:rsidRPr="008450CD">
              <w:rPr>
                <w:szCs w:val="24"/>
              </w:rPr>
              <w:t>промышленность</w:t>
            </w:r>
          </w:p>
        </w:tc>
        <w:tc>
          <w:tcPr>
            <w:tcW w:w="5038" w:type="dxa"/>
          </w:tcPr>
          <w:p w:rsidR="00FF7B29" w:rsidRPr="008450CD" w:rsidRDefault="00FF7B29" w:rsidP="00701BEF">
            <w:pPr>
              <w:ind w:firstLine="19"/>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издательской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полиграфической</w:t>
            </w:r>
            <w:r w:rsidR="00E050BB" w:rsidRPr="008450CD">
              <w:rPr>
                <w:bCs/>
                <w:szCs w:val="24"/>
                <w:shd w:val="clear" w:color="auto" w:fill="FFFFFF"/>
              </w:rPr>
              <w:t xml:space="preserve"> </w:t>
            </w:r>
            <w:r w:rsidRPr="008450CD">
              <w:rPr>
                <w:bCs/>
                <w:szCs w:val="24"/>
                <w:shd w:val="clear" w:color="auto" w:fill="FFFFFF"/>
              </w:rPr>
              <w:t>деятельности,</w:t>
            </w:r>
            <w:r w:rsidR="00E050BB" w:rsidRPr="008450CD">
              <w:rPr>
                <w:bCs/>
                <w:szCs w:val="24"/>
                <w:shd w:val="clear" w:color="auto" w:fill="FFFFFF"/>
              </w:rPr>
              <w:t xml:space="preserve"> </w:t>
            </w:r>
            <w:r w:rsidRPr="008450CD">
              <w:rPr>
                <w:bCs/>
                <w:szCs w:val="24"/>
                <w:shd w:val="clear" w:color="auto" w:fill="FFFFFF"/>
              </w:rPr>
              <w:t>тиражирования</w:t>
            </w:r>
            <w:r w:rsidR="00E050BB" w:rsidRPr="008450CD">
              <w:rPr>
                <w:bCs/>
                <w:szCs w:val="24"/>
                <w:shd w:val="clear" w:color="auto" w:fill="FFFFFF"/>
              </w:rPr>
              <w:t xml:space="preserve"> </w:t>
            </w:r>
            <w:r w:rsidRPr="008450CD">
              <w:rPr>
                <w:bCs/>
                <w:szCs w:val="24"/>
                <w:shd w:val="clear" w:color="auto" w:fill="FFFFFF"/>
              </w:rPr>
              <w:t>записанных</w:t>
            </w:r>
            <w:r w:rsidR="00E050BB" w:rsidRPr="008450CD">
              <w:rPr>
                <w:bCs/>
                <w:szCs w:val="24"/>
                <w:shd w:val="clear" w:color="auto" w:fill="FFFFFF"/>
              </w:rPr>
              <w:t xml:space="preserve"> </w:t>
            </w:r>
            <w:r w:rsidRPr="008450CD">
              <w:rPr>
                <w:bCs/>
                <w:szCs w:val="24"/>
                <w:shd w:val="clear" w:color="auto" w:fill="FFFFFF"/>
              </w:rPr>
              <w:t>носителей</w:t>
            </w:r>
            <w:r w:rsidR="00E050BB" w:rsidRPr="008450CD">
              <w:rPr>
                <w:bCs/>
                <w:szCs w:val="24"/>
                <w:shd w:val="clear" w:color="auto" w:fill="FFFFFF"/>
              </w:rPr>
              <w:t xml:space="preserve"> </w:t>
            </w:r>
            <w:r w:rsidRPr="008450CD">
              <w:rPr>
                <w:bCs/>
                <w:szCs w:val="24"/>
                <w:shd w:val="clear" w:color="auto" w:fill="FFFFFF"/>
              </w:rPr>
              <w:t>информации</w:t>
            </w:r>
            <w:r w:rsidR="00E050BB" w:rsidRPr="008450CD">
              <w:rPr>
                <w:szCs w:val="24"/>
              </w:rPr>
              <w:t xml:space="preserve"> </w:t>
            </w:r>
          </w:p>
        </w:tc>
        <w:tc>
          <w:tcPr>
            <w:tcW w:w="2126" w:type="dxa"/>
          </w:tcPr>
          <w:p w:rsidR="00FF7B29" w:rsidRPr="008450CD" w:rsidRDefault="00FF7B29" w:rsidP="00701BEF">
            <w:pPr>
              <w:ind w:firstLine="0"/>
              <w:jc w:val="center"/>
              <w:rPr>
                <w:szCs w:val="24"/>
              </w:rPr>
            </w:pPr>
            <w:r w:rsidRPr="008450CD">
              <w:rPr>
                <w:szCs w:val="24"/>
              </w:rPr>
              <w:t>6.11</w:t>
            </w:r>
          </w:p>
        </w:tc>
      </w:tr>
      <w:tr w:rsidR="00283366" w:rsidRPr="008450CD" w:rsidTr="00A96DD6">
        <w:tc>
          <w:tcPr>
            <w:tcW w:w="9356" w:type="dxa"/>
            <w:gridSpan w:val="3"/>
          </w:tcPr>
          <w:p w:rsidR="00283366" w:rsidRPr="008450CD" w:rsidRDefault="00283366" w:rsidP="00701BEF">
            <w:pPr>
              <w:ind w:firstLine="0"/>
              <w:jc w:val="center"/>
              <w:rPr>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283366" w:rsidRPr="008450CD" w:rsidTr="00A96DD6">
        <w:tc>
          <w:tcPr>
            <w:tcW w:w="2192" w:type="dxa"/>
          </w:tcPr>
          <w:p w:rsidR="00283366" w:rsidRPr="008450CD" w:rsidRDefault="00283366"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038" w:type="dxa"/>
          </w:tcPr>
          <w:p w:rsidR="00283366" w:rsidRPr="008450CD" w:rsidRDefault="00283366" w:rsidP="00701BEF">
            <w:pPr>
              <w:ind w:firstLine="19"/>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126" w:type="dxa"/>
          </w:tcPr>
          <w:p w:rsidR="00283366" w:rsidRPr="008450CD" w:rsidRDefault="00283366" w:rsidP="00701BEF">
            <w:pPr>
              <w:ind w:firstLine="0"/>
              <w:jc w:val="center"/>
              <w:rPr>
                <w:szCs w:val="24"/>
              </w:rPr>
            </w:pPr>
            <w:r w:rsidRPr="008450CD">
              <w:rPr>
                <w:szCs w:val="24"/>
              </w:rPr>
              <w:t>2.7.1</w:t>
            </w:r>
          </w:p>
        </w:tc>
      </w:tr>
      <w:tr w:rsidR="00FF7B29" w:rsidRPr="008450CD" w:rsidTr="00A96DD6">
        <w:tc>
          <w:tcPr>
            <w:tcW w:w="2192" w:type="dxa"/>
          </w:tcPr>
          <w:p w:rsidR="00FF7B29" w:rsidRPr="008450CD" w:rsidRDefault="00FF7B29"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038" w:type="dxa"/>
          </w:tcPr>
          <w:p w:rsidR="00FF7B29" w:rsidRPr="008450CD" w:rsidRDefault="00FF7B29"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DF114A">
              <w:rPr>
                <w:szCs w:val="24"/>
              </w:rPr>
              <w:t xml:space="preserve">, </w:t>
            </w:r>
            <w:r w:rsidRPr="008450CD">
              <w:rPr>
                <w:szCs w:val="24"/>
              </w:rPr>
              <w:t>станции</w:t>
            </w:r>
            <w:r w:rsidR="00E050BB" w:rsidRPr="008450CD">
              <w:rPr>
                <w:szCs w:val="24"/>
              </w:rPr>
              <w:t xml:space="preserve"> </w:t>
            </w:r>
            <w:r w:rsidRPr="008450CD">
              <w:rPr>
                <w:szCs w:val="24"/>
              </w:rPr>
              <w:t>скорой</w:t>
            </w:r>
            <w:r w:rsidR="00E050BB" w:rsidRPr="008450CD">
              <w:rPr>
                <w:szCs w:val="24"/>
              </w:rPr>
              <w:t xml:space="preserve"> </w:t>
            </w:r>
            <w:r w:rsidR="00DF114A">
              <w:rPr>
                <w:szCs w:val="24"/>
              </w:rPr>
              <w:t>помощи</w:t>
            </w:r>
            <w:r w:rsidRPr="008450CD">
              <w:rPr>
                <w:szCs w:val="24"/>
              </w:rPr>
              <w:t>;</w:t>
            </w:r>
          </w:p>
          <w:p w:rsidR="00FF7B29" w:rsidRPr="008450CD" w:rsidRDefault="00FF7B29" w:rsidP="00701BEF">
            <w:pPr>
              <w:ind w:firstLine="19"/>
              <w:rPr>
                <w:szCs w:val="24"/>
              </w:rPr>
            </w:pP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p>
        </w:tc>
        <w:tc>
          <w:tcPr>
            <w:tcW w:w="2126" w:type="dxa"/>
          </w:tcPr>
          <w:p w:rsidR="00FF7B29" w:rsidRPr="008450CD" w:rsidRDefault="00FF7B29" w:rsidP="00701BEF">
            <w:pPr>
              <w:ind w:firstLine="0"/>
              <w:jc w:val="center"/>
              <w:rPr>
                <w:szCs w:val="24"/>
              </w:rPr>
            </w:pPr>
            <w:r w:rsidRPr="008450CD">
              <w:rPr>
                <w:szCs w:val="24"/>
              </w:rPr>
              <w:t>3.4.1</w:t>
            </w:r>
          </w:p>
        </w:tc>
      </w:tr>
      <w:tr w:rsidR="00FF7B29" w:rsidRPr="008450CD" w:rsidTr="00A96DD6">
        <w:tc>
          <w:tcPr>
            <w:tcW w:w="2192" w:type="dxa"/>
          </w:tcPr>
          <w:p w:rsidR="00FF7B29" w:rsidRPr="008450CD" w:rsidRDefault="00FF7B29" w:rsidP="00701BEF">
            <w:pPr>
              <w:ind w:firstLine="0"/>
              <w:rPr>
                <w:szCs w:val="24"/>
              </w:rPr>
            </w:pPr>
            <w:r w:rsidRPr="008450CD">
              <w:rPr>
                <w:szCs w:val="24"/>
              </w:rPr>
              <w:t>Среднее</w:t>
            </w:r>
            <w:r w:rsidR="00E050BB" w:rsidRPr="008450CD">
              <w:rPr>
                <w:szCs w:val="24"/>
              </w:rPr>
              <w:t xml:space="preserve"> </w:t>
            </w:r>
            <w:r w:rsidRPr="008450CD">
              <w:rPr>
                <w:szCs w:val="24"/>
              </w:rPr>
              <w:t>и</w:t>
            </w:r>
            <w:r w:rsidR="00E050BB" w:rsidRPr="008450CD">
              <w:rPr>
                <w:szCs w:val="24"/>
              </w:rPr>
              <w:t xml:space="preserve"> </w:t>
            </w:r>
            <w:r w:rsidRPr="008450CD">
              <w:rPr>
                <w:szCs w:val="24"/>
              </w:rPr>
              <w:t>высшее</w:t>
            </w:r>
            <w:r w:rsidR="00E050BB" w:rsidRPr="008450CD">
              <w:rPr>
                <w:szCs w:val="24"/>
              </w:rPr>
              <w:t xml:space="preserve"> </w:t>
            </w:r>
            <w:r w:rsidRPr="008450CD">
              <w:rPr>
                <w:szCs w:val="24"/>
              </w:rPr>
              <w:t>профессиональное</w:t>
            </w:r>
            <w:r w:rsidR="00E050BB" w:rsidRPr="008450CD">
              <w:rPr>
                <w:szCs w:val="24"/>
              </w:rPr>
              <w:t xml:space="preserve"> </w:t>
            </w:r>
            <w:r w:rsidRPr="008450CD">
              <w:rPr>
                <w:szCs w:val="24"/>
              </w:rPr>
              <w:t>образование</w:t>
            </w:r>
          </w:p>
        </w:tc>
        <w:tc>
          <w:tcPr>
            <w:tcW w:w="5038" w:type="dxa"/>
          </w:tcPr>
          <w:p w:rsidR="00FF7B29" w:rsidRPr="008450CD" w:rsidRDefault="00FF7B29" w:rsidP="00701BEF">
            <w:pPr>
              <w:ind w:firstLine="19"/>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профессионального</w:t>
            </w:r>
            <w:r w:rsidR="00E050BB" w:rsidRPr="008450CD">
              <w:rPr>
                <w:bCs/>
                <w:szCs w:val="24"/>
                <w:shd w:val="clear" w:color="auto" w:fill="FFFFFF"/>
              </w:rPr>
              <w:t xml:space="preserve"> </w:t>
            </w:r>
            <w:r w:rsidRPr="008450CD">
              <w:rPr>
                <w:bCs/>
                <w:szCs w:val="24"/>
                <w:shd w:val="clear" w:color="auto" w:fill="FFFFFF"/>
              </w:rPr>
              <w:t>образования</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просвещения</w:t>
            </w:r>
            <w:r w:rsidR="00E050BB" w:rsidRPr="008450CD">
              <w:rPr>
                <w:bCs/>
                <w:szCs w:val="24"/>
                <w:shd w:val="clear" w:color="auto" w:fill="FFFFFF"/>
              </w:rPr>
              <w:t xml:space="preserve"> </w:t>
            </w:r>
            <w:r w:rsidRPr="008450CD">
              <w:rPr>
                <w:bCs/>
                <w:szCs w:val="24"/>
                <w:shd w:val="clear" w:color="auto" w:fill="FFFFFF"/>
              </w:rPr>
              <w:t>(профессиональные</w:t>
            </w:r>
            <w:r w:rsidR="00E050BB" w:rsidRPr="008450CD">
              <w:rPr>
                <w:bCs/>
                <w:szCs w:val="24"/>
                <w:shd w:val="clear" w:color="auto" w:fill="FFFFFF"/>
              </w:rPr>
              <w:t xml:space="preserve"> </w:t>
            </w:r>
            <w:r w:rsidRPr="008450CD">
              <w:rPr>
                <w:bCs/>
                <w:szCs w:val="24"/>
                <w:shd w:val="clear" w:color="auto" w:fill="FFFFFF"/>
              </w:rPr>
              <w:t>технические</w:t>
            </w:r>
            <w:r w:rsidR="00E050BB" w:rsidRPr="008450CD">
              <w:rPr>
                <w:bCs/>
                <w:szCs w:val="24"/>
                <w:shd w:val="clear" w:color="auto" w:fill="FFFFFF"/>
              </w:rPr>
              <w:t xml:space="preserve"> </w:t>
            </w:r>
            <w:r w:rsidRPr="008450CD">
              <w:rPr>
                <w:bCs/>
                <w:szCs w:val="24"/>
                <w:shd w:val="clear" w:color="auto" w:fill="FFFFFF"/>
              </w:rPr>
              <w:t>училища,</w:t>
            </w:r>
            <w:r w:rsidR="00E050BB" w:rsidRPr="008450CD">
              <w:rPr>
                <w:bCs/>
                <w:szCs w:val="24"/>
                <w:shd w:val="clear" w:color="auto" w:fill="FFFFFF"/>
              </w:rPr>
              <w:t xml:space="preserve"> </w:t>
            </w:r>
            <w:r w:rsidRPr="008450CD">
              <w:rPr>
                <w:bCs/>
                <w:szCs w:val="24"/>
                <w:shd w:val="clear" w:color="auto" w:fill="FFFFFF"/>
              </w:rPr>
              <w:t>колледжи,</w:t>
            </w:r>
            <w:r w:rsidR="00E050BB" w:rsidRPr="008450CD">
              <w:rPr>
                <w:bCs/>
                <w:szCs w:val="24"/>
                <w:shd w:val="clear" w:color="auto" w:fill="FFFFFF"/>
              </w:rPr>
              <w:t xml:space="preserve"> </w:t>
            </w:r>
            <w:r w:rsidRPr="008450CD">
              <w:rPr>
                <w:bCs/>
                <w:szCs w:val="24"/>
                <w:shd w:val="clear" w:color="auto" w:fill="FFFFFF"/>
              </w:rPr>
              <w:t>художественные,</w:t>
            </w:r>
            <w:r w:rsidR="00E050BB" w:rsidRPr="008450CD">
              <w:rPr>
                <w:bCs/>
                <w:szCs w:val="24"/>
                <w:shd w:val="clear" w:color="auto" w:fill="FFFFFF"/>
              </w:rPr>
              <w:t xml:space="preserve"> </w:t>
            </w:r>
            <w:r w:rsidRPr="008450CD">
              <w:rPr>
                <w:bCs/>
                <w:szCs w:val="24"/>
                <w:shd w:val="clear" w:color="auto" w:fill="FFFFFF"/>
              </w:rPr>
              <w:t>музыкальные</w:t>
            </w:r>
            <w:r w:rsidR="00E050BB" w:rsidRPr="008450CD">
              <w:rPr>
                <w:bCs/>
                <w:szCs w:val="24"/>
                <w:shd w:val="clear" w:color="auto" w:fill="FFFFFF"/>
              </w:rPr>
              <w:t xml:space="preserve"> </w:t>
            </w:r>
            <w:r w:rsidRPr="008450CD">
              <w:rPr>
                <w:bCs/>
                <w:szCs w:val="24"/>
                <w:shd w:val="clear" w:color="auto" w:fill="FFFFFF"/>
              </w:rPr>
              <w:t>училища,</w:t>
            </w:r>
            <w:r w:rsidR="00E050BB" w:rsidRPr="008450CD">
              <w:rPr>
                <w:bCs/>
                <w:szCs w:val="24"/>
                <w:shd w:val="clear" w:color="auto" w:fill="FFFFFF"/>
              </w:rPr>
              <w:t xml:space="preserve"> </w:t>
            </w:r>
            <w:r w:rsidRPr="008450CD">
              <w:rPr>
                <w:bCs/>
                <w:szCs w:val="24"/>
                <w:shd w:val="clear" w:color="auto" w:fill="FFFFFF"/>
              </w:rPr>
              <w:t>общества</w:t>
            </w:r>
            <w:r w:rsidR="00E050BB" w:rsidRPr="008450CD">
              <w:rPr>
                <w:bCs/>
                <w:szCs w:val="24"/>
                <w:shd w:val="clear" w:color="auto" w:fill="FFFFFF"/>
              </w:rPr>
              <w:t xml:space="preserve"> </w:t>
            </w:r>
            <w:r w:rsidRPr="008450CD">
              <w:rPr>
                <w:bCs/>
                <w:szCs w:val="24"/>
                <w:shd w:val="clear" w:color="auto" w:fill="FFFFFF"/>
              </w:rPr>
              <w:t>знаний,</w:t>
            </w:r>
            <w:r w:rsidR="00E050BB" w:rsidRPr="008450CD">
              <w:rPr>
                <w:bCs/>
                <w:szCs w:val="24"/>
                <w:shd w:val="clear" w:color="auto" w:fill="FFFFFF"/>
              </w:rPr>
              <w:t xml:space="preserve"> </w:t>
            </w:r>
            <w:r w:rsidRPr="008450CD">
              <w:rPr>
                <w:bCs/>
                <w:szCs w:val="24"/>
                <w:shd w:val="clear" w:color="auto" w:fill="FFFFFF"/>
              </w:rPr>
              <w:t>организации</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переподготовке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повышению</w:t>
            </w:r>
            <w:r w:rsidR="00E050BB" w:rsidRPr="008450CD">
              <w:rPr>
                <w:bCs/>
                <w:szCs w:val="24"/>
                <w:shd w:val="clear" w:color="auto" w:fill="FFFFFF"/>
              </w:rPr>
              <w:t xml:space="preserve"> </w:t>
            </w:r>
            <w:r w:rsidRPr="008450CD">
              <w:rPr>
                <w:bCs/>
                <w:szCs w:val="24"/>
                <w:shd w:val="clear" w:color="auto" w:fill="FFFFFF"/>
              </w:rPr>
              <w:t>квалификации</w:t>
            </w:r>
            <w:r w:rsidR="00E050BB" w:rsidRPr="008450CD">
              <w:rPr>
                <w:bCs/>
                <w:szCs w:val="24"/>
                <w:shd w:val="clear" w:color="auto" w:fill="FFFFFF"/>
              </w:rPr>
              <w:t xml:space="preserve"> </w:t>
            </w:r>
            <w:r w:rsidRPr="008450CD">
              <w:rPr>
                <w:bCs/>
                <w:szCs w:val="24"/>
                <w:shd w:val="clear" w:color="auto" w:fill="FFFFFF"/>
              </w:rPr>
              <w:t>специалистов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иные</w:t>
            </w:r>
            <w:r w:rsidR="00E050BB" w:rsidRPr="008450CD">
              <w:rPr>
                <w:bCs/>
                <w:szCs w:val="24"/>
                <w:shd w:val="clear" w:color="auto" w:fill="FFFFFF"/>
              </w:rPr>
              <w:t xml:space="preserve"> </w:t>
            </w:r>
            <w:r w:rsidRPr="008450CD">
              <w:rPr>
                <w:bCs/>
                <w:szCs w:val="24"/>
                <w:shd w:val="clear" w:color="auto" w:fill="FFFFFF"/>
              </w:rPr>
              <w:t>организации,</w:t>
            </w:r>
            <w:r w:rsidR="00E050BB" w:rsidRPr="008450CD">
              <w:rPr>
                <w:bCs/>
                <w:szCs w:val="24"/>
                <w:shd w:val="clear" w:color="auto" w:fill="FFFFFF"/>
              </w:rPr>
              <w:t xml:space="preserve"> </w:t>
            </w:r>
            <w:r w:rsidRPr="008450CD">
              <w:rPr>
                <w:bCs/>
                <w:szCs w:val="24"/>
                <w:shd w:val="clear" w:color="auto" w:fill="FFFFFF"/>
              </w:rPr>
              <w:t>осуществляющие</w:t>
            </w:r>
            <w:r w:rsidR="00E050BB" w:rsidRPr="008450CD">
              <w:rPr>
                <w:bCs/>
                <w:szCs w:val="24"/>
                <w:shd w:val="clear" w:color="auto" w:fill="FFFFFF"/>
              </w:rPr>
              <w:t xml:space="preserve"> </w:t>
            </w:r>
            <w:r w:rsidRPr="008450CD">
              <w:rPr>
                <w:bCs/>
                <w:szCs w:val="24"/>
                <w:shd w:val="clear" w:color="auto" w:fill="FFFFFF"/>
              </w:rPr>
              <w:t>деятельность</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образованию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просвещению)</w:t>
            </w:r>
          </w:p>
        </w:tc>
        <w:tc>
          <w:tcPr>
            <w:tcW w:w="2126" w:type="dxa"/>
          </w:tcPr>
          <w:p w:rsidR="00FF7B29" w:rsidRPr="008450CD" w:rsidRDefault="00FF7B29" w:rsidP="00701BEF">
            <w:pPr>
              <w:ind w:firstLine="0"/>
              <w:jc w:val="center"/>
              <w:rPr>
                <w:szCs w:val="24"/>
              </w:rPr>
            </w:pPr>
            <w:r w:rsidRPr="008450CD">
              <w:rPr>
                <w:szCs w:val="24"/>
              </w:rPr>
              <w:t>3.5.2</w:t>
            </w:r>
          </w:p>
        </w:tc>
      </w:tr>
      <w:tr w:rsidR="00FF7B29" w:rsidRPr="008450CD" w:rsidTr="00A96DD6">
        <w:tc>
          <w:tcPr>
            <w:tcW w:w="2192" w:type="dxa"/>
          </w:tcPr>
          <w:p w:rsidR="00FF7B29" w:rsidRPr="008450CD" w:rsidRDefault="00FF7B29" w:rsidP="00701BEF">
            <w:pPr>
              <w:ind w:firstLine="0"/>
              <w:rPr>
                <w:szCs w:val="24"/>
              </w:rPr>
            </w:pPr>
            <w:r w:rsidRPr="008450CD">
              <w:rPr>
                <w:szCs w:val="24"/>
              </w:rPr>
              <w:t>Ветеринарное</w:t>
            </w:r>
            <w:r w:rsidR="00E050BB" w:rsidRPr="008450CD">
              <w:rPr>
                <w:szCs w:val="24"/>
              </w:rPr>
              <w:t xml:space="preserve"> </w:t>
            </w:r>
            <w:r w:rsidRPr="008450CD">
              <w:rPr>
                <w:szCs w:val="24"/>
              </w:rPr>
              <w:t>обслуживание</w:t>
            </w:r>
          </w:p>
        </w:tc>
        <w:tc>
          <w:tcPr>
            <w:tcW w:w="5038" w:type="dxa"/>
          </w:tcPr>
          <w:p w:rsidR="00FF7B29" w:rsidRPr="008450CD" w:rsidRDefault="00FF7B29" w:rsidP="00701BEF">
            <w:pPr>
              <w:ind w:firstLine="19"/>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разведения</w:t>
            </w:r>
            <w:r w:rsidR="00E050BB" w:rsidRPr="008450CD">
              <w:rPr>
                <w:szCs w:val="24"/>
              </w:rPr>
              <w:t xml:space="preserve"> </w:t>
            </w:r>
            <w:r w:rsidRPr="008450CD">
              <w:rPr>
                <w:szCs w:val="24"/>
              </w:rPr>
              <w:t>животных,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являющихся</w:t>
            </w:r>
            <w:r w:rsidR="00E050BB" w:rsidRPr="008450CD">
              <w:rPr>
                <w:szCs w:val="24"/>
              </w:rPr>
              <w:t xml:space="preserve"> </w:t>
            </w:r>
            <w:r w:rsidRPr="008450CD">
              <w:rPr>
                <w:szCs w:val="24"/>
              </w:rPr>
              <w:t>сельскохозяйственными,</w:t>
            </w:r>
            <w:r w:rsidR="00E050BB" w:rsidRPr="008450CD">
              <w:rPr>
                <w:szCs w:val="24"/>
              </w:rPr>
              <w:t xml:space="preserve"> </w:t>
            </w:r>
            <w:r w:rsidRPr="008450CD">
              <w:rPr>
                <w:szCs w:val="24"/>
              </w:rPr>
              <w:t>под</w:t>
            </w:r>
            <w:r w:rsidR="00E050BB" w:rsidRPr="008450CD">
              <w:rPr>
                <w:szCs w:val="24"/>
              </w:rPr>
              <w:t xml:space="preserve"> </w:t>
            </w:r>
            <w:r w:rsidRPr="008450CD">
              <w:rPr>
                <w:szCs w:val="24"/>
              </w:rPr>
              <w:t>надзором</w:t>
            </w:r>
            <w:r w:rsidR="00E050BB" w:rsidRPr="008450CD">
              <w:rPr>
                <w:szCs w:val="24"/>
              </w:rPr>
              <w:t xml:space="preserve"> </w:t>
            </w:r>
            <w:r w:rsidRPr="008450CD">
              <w:rPr>
                <w:szCs w:val="24"/>
              </w:rPr>
              <w:t>человека.</w:t>
            </w:r>
            <w:r w:rsidR="00E050BB" w:rsidRPr="008450CD">
              <w:rPr>
                <w:szCs w:val="24"/>
              </w:rPr>
              <w:t xml:space="preserve"> </w:t>
            </w:r>
            <w:r w:rsidRPr="008450CD">
              <w:rPr>
                <w:szCs w:val="24"/>
              </w:rPr>
              <w:t>Содержание</w:t>
            </w:r>
            <w:r w:rsidR="00E050BB" w:rsidRPr="008450CD">
              <w:rPr>
                <w:szCs w:val="24"/>
              </w:rPr>
              <w:t xml:space="preserve"> </w:t>
            </w:r>
            <w:r w:rsidRPr="008450CD">
              <w:rPr>
                <w:szCs w:val="24"/>
              </w:rPr>
              <w:t>данного</w:t>
            </w:r>
            <w:r w:rsidR="00E050BB" w:rsidRPr="008450CD">
              <w:rPr>
                <w:szCs w:val="24"/>
              </w:rPr>
              <w:t xml:space="preserve"> </w:t>
            </w:r>
            <w:r w:rsidRPr="008450CD">
              <w:rPr>
                <w:szCs w:val="24"/>
              </w:rPr>
              <w:t>вида</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включает</w:t>
            </w:r>
            <w:r w:rsidR="00E050BB" w:rsidRPr="008450CD">
              <w:rPr>
                <w:szCs w:val="24"/>
              </w:rPr>
              <w:t xml:space="preserve"> </w:t>
            </w:r>
            <w:r w:rsidRPr="008450CD">
              <w:rPr>
                <w:szCs w:val="24"/>
              </w:rPr>
              <w:t>в</w:t>
            </w:r>
            <w:r w:rsidR="00E050BB" w:rsidRPr="008450CD">
              <w:rPr>
                <w:szCs w:val="24"/>
              </w:rPr>
              <w:t xml:space="preserve"> </w:t>
            </w:r>
            <w:r w:rsidRPr="008450CD">
              <w:rPr>
                <w:szCs w:val="24"/>
              </w:rPr>
              <w:t>себя</w:t>
            </w:r>
            <w:r w:rsidR="00E050BB" w:rsidRPr="008450CD">
              <w:rPr>
                <w:szCs w:val="24"/>
              </w:rPr>
              <w:t xml:space="preserve"> </w:t>
            </w:r>
            <w:r w:rsidRPr="008450CD">
              <w:rPr>
                <w:szCs w:val="24"/>
              </w:rPr>
              <w:t>содержание</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с</w:t>
            </w:r>
            <w:r w:rsidR="00E050BB" w:rsidRPr="008450CD">
              <w:rPr>
                <w:szCs w:val="24"/>
              </w:rPr>
              <w:t xml:space="preserve"> </w:t>
            </w:r>
            <w:hyperlink r:id="rId43" w:anchor="block_103101" w:history="1">
              <w:r w:rsidRPr="008450CD">
                <w:rPr>
                  <w:szCs w:val="24"/>
                </w:rPr>
                <w:t>кодами</w:t>
              </w:r>
              <w:r w:rsidR="00E050BB" w:rsidRPr="008450CD">
                <w:rPr>
                  <w:szCs w:val="24"/>
                </w:rPr>
                <w:t xml:space="preserve"> </w:t>
              </w:r>
              <w:r w:rsidRPr="008450CD">
                <w:rPr>
                  <w:szCs w:val="24"/>
                </w:rPr>
                <w:t>3.10.1</w:t>
              </w:r>
              <w:r w:rsidR="00E050BB" w:rsidRPr="008450CD">
                <w:rPr>
                  <w:szCs w:val="24"/>
                </w:rPr>
                <w:t xml:space="preserve"> </w:t>
              </w:r>
              <w:r w:rsidRPr="008450CD">
                <w:rPr>
                  <w:szCs w:val="24"/>
                </w:rPr>
                <w:t>-</w:t>
              </w:r>
              <w:r w:rsidR="00E050BB" w:rsidRPr="008450CD">
                <w:rPr>
                  <w:szCs w:val="24"/>
                </w:rPr>
                <w:t xml:space="preserve"> </w:t>
              </w:r>
              <w:r w:rsidRPr="008450CD">
                <w:rPr>
                  <w:szCs w:val="24"/>
                </w:rPr>
                <w:t>3.10.2</w:t>
              </w:r>
            </w:hyperlink>
          </w:p>
        </w:tc>
        <w:tc>
          <w:tcPr>
            <w:tcW w:w="2126" w:type="dxa"/>
          </w:tcPr>
          <w:p w:rsidR="00FF7B29" w:rsidRPr="008450CD" w:rsidRDefault="00FF7B29" w:rsidP="00701BEF">
            <w:pPr>
              <w:ind w:firstLine="0"/>
              <w:jc w:val="center"/>
              <w:rPr>
                <w:szCs w:val="24"/>
              </w:rPr>
            </w:pPr>
            <w:r w:rsidRPr="008450CD">
              <w:rPr>
                <w:szCs w:val="24"/>
              </w:rPr>
              <w:t>3.10</w:t>
            </w:r>
          </w:p>
        </w:tc>
      </w:tr>
      <w:tr w:rsidR="00FF7B29" w:rsidRPr="008450CD" w:rsidTr="00A96DD6">
        <w:tc>
          <w:tcPr>
            <w:tcW w:w="2192" w:type="dxa"/>
          </w:tcPr>
          <w:p w:rsidR="00FF7B29" w:rsidRPr="008450CD" w:rsidRDefault="00FF7B29" w:rsidP="00701BEF">
            <w:pPr>
              <w:ind w:firstLine="0"/>
              <w:rPr>
                <w:szCs w:val="24"/>
              </w:rPr>
            </w:pPr>
            <w:r w:rsidRPr="008450CD">
              <w:rPr>
                <w:szCs w:val="24"/>
              </w:rPr>
              <w:t>Рынки</w:t>
            </w:r>
          </w:p>
        </w:tc>
        <w:tc>
          <w:tcPr>
            <w:tcW w:w="5038" w:type="dxa"/>
          </w:tcPr>
          <w:p w:rsidR="00FF7B29" w:rsidRPr="008450CD" w:rsidRDefault="00FF7B29" w:rsidP="00701BEF">
            <w:pPr>
              <w:pStyle w:val="a9"/>
              <w:spacing w:before="0" w:beforeAutospacing="0" w:after="0" w:afterAutospacing="0"/>
              <w:ind w:firstLine="19"/>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сооружений,</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организации</w:t>
            </w:r>
            <w:r w:rsidR="00E050BB" w:rsidRPr="008450CD">
              <w:rPr>
                <w:iCs/>
              </w:rPr>
              <w:t xml:space="preserve"> </w:t>
            </w:r>
            <w:r w:rsidRPr="008450CD">
              <w:rPr>
                <w:iCs/>
              </w:rPr>
              <w:t>постоянной</w:t>
            </w:r>
            <w:r w:rsidR="00E050BB" w:rsidRPr="008450CD">
              <w:rPr>
                <w:iCs/>
              </w:rPr>
              <w:t xml:space="preserve"> </w:t>
            </w:r>
            <w:r w:rsidRPr="008450CD">
              <w:rPr>
                <w:iCs/>
              </w:rPr>
              <w:t>или</w:t>
            </w:r>
            <w:r w:rsidR="00E050BB" w:rsidRPr="008450CD">
              <w:rPr>
                <w:iCs/>
              </w:rPr>
              <w:t xml:space="preserve"> </w:t>
            </w:r>
            <w:r w:rsidRPr="008450CD">
              <w:rPr>
                <w:iCs/>
              </w:rPr>
              <w:t>временной</w:t>
            </w:r>
            <w:r w:rsidR="00E050BB" w:rsidRPr="008450CD">
              <w:rPr>
                <w:iCs/>
              </w:rPr>
              <w:t xml:space="preserve"> </w:t>
            </w:r>
            <w:r w:rsidRPr="008450CD">
              <w:rPr>
                <w:iCs/>
              </w:rPr>
              <w:lastRenderedPageBreak/>
              <w:t>торговли</w:t>
            </w:r>
            <w:r w:rsidR="00E050BB" w:rsidRPr="008450CD">
              <w:rPr>
                <w:iCs/>
              </w:rPr>
              <w:t xml:space="preserve"> </w:t>
            </w:r>
            <w:r w:rsidRPr="008450CD">
              <w:rPr>
                <w:iCs/>
              </w:rPr>
              <w:t>(рынки</w:t>
            </w:r>
            <w:r w:rsidR="00E050BB" w:rsidRPr="008450CD">
              <w:rPr>
                <w:iCs/>
              </w:rPr>
              <w:t xml:space="preserve"> </w:t>
            </w:r>
            <w:r w:rsidRPr="008450CD">
              <w:rPr>
                <w:iCs/>
              </w:rPr>
              <w:t>открытые</w:t>
            </w:r>
            <w:r w:rsidR="00E050BB" w:rsidRPr="008450CD">
              <w:rPr>
                <w:iCs/>
              </w:rPr>
              <w:t xml:space="preserve"> </w:t>
            </w:r>
            <w:r w:rsidRPr="008450CD">
              <w:rPr>
                <w:iCs/>
              </w:rPr>
              <w:t>и</w:t>
            </w:r>
            <w:r w:rsidR="00E050BB" w:rsidRPr="008450CD">
              <w:rPr>
                <w:iCs/>
              </w:rPr>
              <w:t xml:space="preserve"> </w:t>
            </w:r>
            <w:r w:rsidRPr="008450CD">
              <w:rPr>
                <w:iCs/>
              </w:rPr>
              <w:t>закрыты),</w:t>
            </w:r>
            <w:r w:rsidR="00E050BB" w:rsidRPr="008450CD">
              <w:rPr>
                <w:iCs/>
              </w:rPr>
              <w:t xml:space="preserve"> </w:t>
            </w:r>
            <w:r w:rsidRPr="008450CD">
              <w:rPr>
                <w:iCs/>
              </w:rPr>
              <w:t>временные</w:t>
            </w:r>
            <w:r w:rsidR="00E050BB" w:rsidRPr="008450CD">
              <w:rPr>
                <w:iCs/>
              </w:rPr>
              <w:t xml:space="preserve"> </w:t>
            </w:r>
            <w:r w:rsidRPr="008450CD">
              <w:rPr>
                <w:iCs/>
              </w:rPr>
              <w:t>павильоны</w:t>
            </w:r>
            <w:r w:rsidR="00E050BB" w:rsidRPr="008450CD">
              <w:rPr>
                <w:iCs/>
              </w:rPr>
              <w:t xml:space="preserve"> </w:t>
            </w:r>
            <w:r w:rsidRPr="008450CD">
              <w:rPr>
                <w:iCs/>
              </w:rPr>
              <w:t>розничной</w:t>
            </w:r>
            <w:r w:rsidR="00E050BB" w:rsidRPr="008450CD">
              <w:rPr>
                <w:iCs/>
              </w:rPr>
              <w:t xml:space="preserve"> </w:t>
            </w:r>
            <w:r w:rsidRPr="008450CD">
              <w:rPr>
                <w:iCs/>
              </w:rPr>
              <w:t>торговли</w:t>
            </w:r>
            <w:r w:rsidR="00E050BB" w:rsidRPr="008450CD">
              <w:rPr>
                <w:iCs/>
              </w:rPr>
              <w:t xml:space="preserve"> </w:t>
            </w:r>
            <w:r w:rsidRPr="008450CD">
              <w:rPr>
                <w:iCs/>
              </w:rPr>
              <w:t>и</w:t>
            </w:r>
            <w:r w:rsidR="00E050BB" w:rsidRPr="008450CD">
              <w:rPr>
                <w:iCs/>
              </w:rPr>
              <w:t xml:space="preserve"> </w:t>
            </w:r>
            <w:r w:rsidRPr="008450CD">
              <w:rPr>
                <w:iCs/>
              </w:rPr>
              <w:t>обслуживания</w:t>
            </w:r>
            <w:r w:rsidR="00E050BB" w:rsidRPr="008450CD">
              <w:rPr>
                <w:iCs/>
              </w:rPr>
              <w:t xml:space="preserve"> </w:t>
            </w:r>
            <w:r w:rsidRPr="008450CD">
              <w:rPr>
                <w:iCs/>
              </w:rPr>
              <w:t>населения,</w:t>
            </w:r>
            <w:r w:rsidR="00E050BB" w:rsidRPr="008450CD">
              <w:rPr>
                <w:iCs/>
              </w:rPr>
              <w:t xml:space="preserve"> </w:t>
            </w:r>
            <w:r w:rsidRPr="008450CD">
              <w:rPr>
                <w:iCs/>
              </w:rPr>
              <w:t>киоски,</w:t>
            </w:r>
            <w:r w:rsidR="00E050BB" w:rsidRPr="008450CD">
              <w:rPr>
                <w:iCs/>
              </w:rPr>
              <w:t xml:space="preserve"> </w:t>
            </w:r>
            <w:r w:rsidRPr="008450CD">
              <w:rPr>
                <w:iCs/>
              </w:rPr>
              <w:t>лоточная</w:t>
            </w:r>
            <w:r w:rsidR="00E050BB" w:rsidRPr="008450CD">
              <w:rPr>
                <w:iCs/>
              </w:rPr>
              <w:t xml:space="preserve"> </w:t>
            </w:r>
            <w:r w:rsidRPr="008450CD">
              <w:rPr>
                <w:iCs/>
              </w:rPr>
              <w:t>торговля;</w:t>
            </w:r>
          </w:p>
          <w:p w:rsidR="00FF7B29" w:rsidRPr="008450CD" w:rsidRDefault="000E226C" w:rsidP="00701BEF">
            <w:pPr>
              <w:pStyle w:val="a9"/>
              <w:spacing w:before="0" w:beforeAutospacing="0" w:after="0" w:afterAutospacing="0"/>
              <w:ind w:firstLine="19"/>
            </w:pPr>
            <w:r w:rsidRPr="008450CD">
              <w:rPr>
                <w:iCs/>
              </w:rPr>
              <w:t>Размещение</w:t>
            </w:r>
            <w:r w:rsidR="00E050BB" w:rsidRPr="008450CD">
              <w:rPr>
                <w:iCs/>
              </w:rPr>
              <w:t xml:space="preserve"> </w:t>
            </w:r>
            <w:r w:rsidR="00FF7B29" w:rsidRPr="008450CD">
              <w:rPr>
                <w:iCs/>
              </w:rPr>
              <w:t>гаражей</w:t>
            </w:r>
            <w:r w:rsidR="00E050BB" w:rsidRPr="008450CD">
              <w:rPr>
                <w:iCs/>
              </w:rPr>
              <w:t xml:space="preserve"> </w:t>
            </w:r>
            <w:r w:rsidR="00FF7B29" w:rsidRPr="008450CD">
              <w:rPr>
                <w:iCs/>
              </w:rPr>
              <w:t>и</w:t>
            </w:r>
            <w:r w:rsidR="00E050BB" w:rsidRPr="008450CD">
              <w:rPr>
                <w:iCs/>
              </w:rPr>
              <w:t xml:space="preserve"> </w:t>
            </w:r>
            <w:r w:rsidR="00FF7B29" w:rsidRPr="008450CD">
              <w:rPr>
                <w:iCs/>
              </w:rPr>
              <w:t>(или)</w:t>
            </w:r>
            <w:r w:rsidR="00E050BB" w:rsidRPr="008450CD">
              <w:rPr>
                <w:iCs/>
              </w:rPr>
              <w:t xml:space="preserve"> </w:t>
            </w:r>
            <w:r w:rsidR="00FF7B29" w:rsidRPr="008450CD">
              <w:rPr>
                <w:iCs/>
              </w:rPr>
              <w:t>стоянок</w:t>
            </w:r>
            <w:r w:rsidR="00E050BB" w:rsidRPr="008450CD">
              <w:rPr>
                <w:iCs/>
              </w:rPr>
              <w:t xml:space="preserve"> </w:t>
            </w:r>
            <w:r w:rsidR="00FF7B29" w:rsidRPr="008450CD">
              <w:rPr>
                <w:iCs/>
              </w:rPr>
              <w:t>для</w:t>
            </w:r>
            <w:r w:rsidR="00E050BB" w:rsidRPr="008450CD">
              <w:rPr>
                <w:iCs/>
              </w:rPr>
              <w:t xml:space="preserve"> </w:t>
            </w:r>
            <w:r w:rsidR="00FF7B29" w:rsidRPr="008450CD">
              <w:rPr>
                <w:iCs/>
              </w:rPr>
              <w:t>автомобилей</w:t>
            </w:r>
            <w:r w:rsidR="00E050BB" w:rsidRPr="008450CD">
              <w:rPr>
                <w:iCs/>
              </w:rPr>
              <w:t xml:space="preserve"> </w:t>
            </w:r>
            <w:r w:rsidR="00FF7B29" w:rsidRPr="008450CD">
              <w:rPr>
                <w:iCs/>
              </w:rPr>
              <w:t>сотрудников</w:t>
            </w:r>
            <w:r w:rsidR="00E050BB" w:rsidRPr="008450CD">
              <w:rPr>
                <w:iCs/>
              </w:rPr>
              <w:t xml:space="preserve"> </w:t>
            </w:r>
            <w:r w:rsidR="00FF7B29" w:rsidRPr="008450CD">
              <w:rPr>
                <w:iCs/>
              </w:rPr>
              <w:t>и</w:t>
            </w:r>
            <w:r w:rsidR="00E050BB" w:rsidRPr="008450CD">
              <w:rPr>
                <w:iCs/>
              </w:rPr>
              <w:t xml:space="preserve"> </w:t>
            </w:r>
            <w:r w:rsidR="00FF7B29" w:rsidRPr="008450CD">
              <w:rPr>
                <w:iCs/>
              </w:rPr>
              <w:t>посетителей</w:t>
            </w:r>
            <w:r w:rsidR="00E050BB" w:rsidRPr="008450CD">
              <w:rPr>
                <w:iCs/>
              </w:rPr>
              <w:t xml:space="preserve"> </w:t>
            </w:r>
            <w:r w:rsidR="00FF7B29" w:rsidRPr="008450CD">
              <w:rPr>
                <w:iCs/>
              </w:rPr>
              <w:t>рынка</w:t>
            </w:r>
          </w:p>
        </w:tc>
        <w:tc>
          <w:tcPr>
            <w:tcW w:w="2126" w:type="dxa"/>
          </w:tcPr>
          <w:p w:rsidR="00FF7B29" w:rsidRPr="008450CD" w:rsidRDefault="00FF7B29" w:rsidP="00701BEF">
            <w:pPr>
              <w:ind w:firstLine="0"/>
              <w:jc w:val="center"/>
              <w:rPr>
                <w:szCs w:val="24"/>
              </w:rPr>
            </w:pPr>
            <w:r w:rsidRPr="008450CD">
              <w:rPr>
                <w:szCs w:val="24"/>
              </w:rPr>
              <w:lastRenderedPageBreak/>
              <w:t>4.3</w:t>
            </w:r>
          </w:p>
        </w:tc>
      </w:tr>
      <w:tr w:rsidR="00FF7B29" w:rsidRPr="008450CD" w:rsidTr="00A96DD6">
        <w:tc>
          <w:tcPr>
            <w:tcW w:w="2192" w:type="dxa"/>
          </w:tcPr>
          <w:p w:rsidR="00FF7B29" w:rsidRPr="008450CD" w:rsidRDefault="00FF7B29" w:rsidP="00701BEF">
            <w:pPr>
              <w:ind w:firstLine="0"/>
              <w:rPr>
                <w:szCs w:val="24"/>
              </w:rPr>
            </w:pPr>
            <w:r w:rsidRPr="008450CD">
              <w:rPr>
                <w:szCs w:val="24"/>
              </w:rPr>
              <w:lastRenderedPageBreak/>
              <w:t>Обслуживание</w:t>
            </w:r>
            <w:r w:rsidR="00E050BB" w:rsidRPr="008450CD">
              <w:rPr>
                <w:szCs w:val="24"/>
              </w:rPr>
              <w:t xml:space="preserve"> </w:t>
            </w:r>
            <w:r w:rsidRPr="008450CD">
              <w:rPr>
                <w:szCs w:val="24"/>
              </w:rPr>
              <w:t>автотранспорта</w:t>
            </w:r>
          </w:p>
        </w:tc>
        <w:tc>
          <w:tcPr>
            <w:tcW w:w="5038" w:type="dxa"/>
          </w:tcPr>
          <w:p w:rsidR="00FF7B29" w:rsidRPr="008450CD" w:rsidRDefault="00FF7B29" w:rsidP="00701BEF">
            <w:pPr>
              <w:ind w:firstLine="19"/>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(подземных</w:t>
            </w:r>
            <w:r w:rsidR="00E050BB" w:rsidRPr="008450CD">
              <w:rPr>
                <w:szCs w:val="24"/>
              </w:rPr>
              <w:t xml:space="preserve"> </w:t>
            </w:r>
            <w:r w:rsidRPr="008450CD">
              <w:rPr>
                <w:szCs w:val="24"/>
              </w:rPr>
              <w:t>и</w:t>
            </w:r>
            <w:r w:rsidR="00E050BB" w:rsidRPr="008450CD">
              <w:rPr>
                <w:szCs w:val="24"/>
              </w:rPr>
              <w:t xml:space="preserve"> </w:t>
            </w:r>
            <w:r w:rsidRPr="008450CD">
              <w:rPr>
                <w:szCs w:val="24"/>
              </w:rPr>
              <w:t>надземных),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44" w:anchor="block_10271" w:history="1">
              <w:r w:rsidRPr="008450CD">
                <w:rPr>
                  <w:szCs w:val="24"/>
                </w:rPr>
                <w:t>коде</w:t>
              </w:r>
              <w:r w:rsidR="00E050BB" w:rsidRPr="008450CD">
                <w:rPr>
                  <w:szCs w:val="24"/>
                </w:rPr>
                <w:t xml:space="preserve"> </w:t>
              </w:r>
              <w:r w:rsidRPr="008450CD">
                <w:rPr>
                  <w:szCs w:val="24"/>
                </w:rPr>
                <w:t>2.7.1</w:t>
              </w:r>
            </w:hyperlink>
          </w:p>
        </w:tc>
        <w:tc>
          <w:tcPr>
            <w:tcW w:w="2126" w:type="dxa"/>
          </w:tcPr>
          <w:p w:rsidR="00FF7B29" w:rsidRPr="008450CD" w:rsidRDefault="00FF7B29" w:rsidP="00701BEF">
            <w:pPr>
              <w:ind w:firstLine="0"/>
              <w:jc w:val="center"/>
              <w:rPr>
                <w:szCs w:val="24"/>
              </w:rPr>
            </w:pPr>
            <w:r w:rsidRPr="008450CD">
              <w:rPr>
                <w:szCs w:val="24"/>
              </w:rPr>
              <w:t>4.9</w:t>
            </w:r>
          </w:p>
        </w:tc>
      </w:tr>
      <w:tr w:rsidR="00B4787B" w:rsidRPr="008450CD" w:rsidTr="00A96DD6">
        <w:tc>
          <w:tcPr>
            <w:tcW w:w="2192" w:type="dxa"/>
          </w:tcPr>
          <w:p w:rsidR="00B4787B" w:rsidRPr="008450CD" w:rsidRDefault="00B4787B" w:rsidP="00701BEF">
            <w:pPr>
              <w:ind w:firstLine="0"/>
              <w:rPr>
                <w:szCs w:val="24"/>
              </w:rPr>
            </w:pPr>
            <w:r w:rsidRPr="008450CD">
              <w:rPr>
                <w:szCs w:val="24"/>
              </w:rPr>
              <w:t>Поля</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гольфа</w:t>
            </w:r>
            <w:r w:rsidR="00E050BB" w:rsidRPr="008450CD">
              <w:rPr>
                <w:szCs w:val="24"/>
              </w:rPr>
              <w:t xml:space="preserve"> </w:t>
            </w:r>
            <w:r w:rsidRPr="008450CD">
              <w:rPr>
                <w:szCs w:val="24"/>
              </w:rPr>
              <w:t>или</w:t>
            </w:r>
            <w:r w:rsidR="00E050BB" w:rsidRPr="008450CD">
              <w:rPr>
                <w:szCs w:val="24"/>
              </w:rPr>
              <w:t xml:space="preserve"> </w:t>
            </w:r>
            <w:r w:rsidRPr="008450CD">
              <w:rPr>
                <w:szCs w:val="24"/>
              </w:rPr>
              <w:t>конных</w:t>
            </w:r>
            <w:r w:rsidR="00E050BB" w:rsidRPr="008450CD">
              <w:rPr>
                <w:szCs w:val="24"/>
              </w:rPr>
              <w:t xml:space="preserve"> </w:t>
            </w:r>
            <w:r w:rsidRPr="008450CD">
              <w:rPr>
                <w:szCs w:val="24"/>
              </w:rPr>
              <w:t>прогулок</w:t>
            </w:r>
          </w:p>
        </w:tc>
        <w:tc>
          <w:tcPr>
            <w:tcW w:w="5038" w:type="dxa"/>
          </w:tcPr>
          <w:p w:rsidR="00B4787B" w:rsidRPr="008450CD" w:rsidRDefault="00B4787B" w:rsidP="00701BEF">
            <w:pPr>
              <w:ind w:firstLine="19"/>
              <w:rPr>
                <w:bCs/>
                <w:szCs w:val="24"/>
                <w:shd w:val="clear" w:color="auto" w:fill="FFFFFF"/>
              </w:rPr>
            </w:pPr>
            <w:r w:rsidRPr="008450CD">
              <w:rPr>
                <w:bCs/>
                <w:szCs w:val="24"/>
                <w:shd w:val="clear" w:color="auto" w:fill="FFFFFF"/>
              </w:rPr>
              <w:t>Обустройство</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осуществления</w:t>
            </w:r>
            <w:r w:rsidR="00E050BB" w:rsidRPr="008450CD">
              <w:rPr>
                <w:bCs/>
                <w:szCs w:val="24"/>
                <w:shd w:val="clear" w:color="auto" w:fill="FFFFFF"/>
              </w:rPr>
              <w:t xml:space="preserve"> </w:t>
            </w:r>
            <w:r w:rsidRPr="008450CD">
              <w:rPr>
                <w:bCs/>
                <w:szCs w:val="24"/>
                <w:shd w:val="clear" w:color="auto" w:fill="FFFFFF"/>
              </w:rPr>
              <w:t>конных</w:t>
            </w:r>
            <w:r w:rsidR="00E050BB" w:rsidRPr="008450CD">
              <w:rPr>
                <w:bCs/>
                <w:szCs w:val="24"/>
                <w:shd w:val="clear" w:color="auto" w:fill="FFFFFF"/>
              </w:rPr>
              <w:t xml:space="preserve"> </w:t>
            </w:r>
            <w:r w:rsidRPr="008450CD">
              <w:rPr>
                <w:bCs/>
                <w:szCs w:val="24"/>
                <w:shd w:val="clear" w:color="auto" w:fill="FFFFFF"/>
              </w:rPr>
              <w:t>прогулок,</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осуществление</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земляных</w:t>
            </w:r>
            <w:r w:rsidR="00E050BB" w:rsidRPr="008450CD">
              <w:rPr>
                <w:bCs/>
                <w:szCs w:val="24"/>
                <w:shd w:val="clear" w:color="auto" w:fill="FFFFFF"/>
              </w:rPr>
              <w:t xml:space="preserve"> </w:t>
            </w:r>
            <w:r w:rsidRPr="008450CD">
              <w:rPr>
                <w:bCs/>
                <w:szCs w:val="24"/>
                <w:shd w:val="clear" w:color="auto" w:fill="FFFFFF"/>
              </w:rPr>
              <w:t>работ</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вспомогательных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конноспортивных</w:t>
            </w:r>
            <w:r w:rsidR="00E050BB" w:rsidRPr="008450CD">
              <w:rPr>
                <w:bCs/>
                <w:szCs w:val="24"/>
                <w:shd w:val="clear" w:color="auto" w:fill="FFFFFF"/>
              </w:rPr>
              <w:t xml:space="preserve"> </w:t>
            </w:r>
            <w:r w:rsidRPr="008450CD">
              <w:rPr>
                <w:bCs/>
                <w:szCs w:val="24"/>
                <w:shd w:val="clear" w:color="auto" w:fill="FFFFFF"/>
              </w:rPr>
              <w:t>манежей,</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предусматривающих</w:t>
            </w:r>
            <w:r w:rsidR="00E050BB" w:rsidRPr="008450CD">
              <w:rPr>
                <w:bCs/>
                <w:szCs w:val="24"/>
                <w:shd w:val="clear" w:color="auto" w:fill="FFFFFF"/>
              </w:rPr>
              <w:t xml:space="preserve"> </w:t>
            </w:r>
            <w:r w:rsidRPr="008450CD">
              <w:rPr>
                <w:bCs/>
                <w:szCs w:val="24"/>
                <w:shd w:val="clear" w:color="auto" w:fill="FFFFFF"/>
              </w:rPr>
              <w:t>устройство</w:t>
            </w:r>
            <w:r w:rsidR="00E050BB" w:rsidRPr="008450CD">
              <w:rPr>
                <w:bCs/>
                <w:szCs w:val="24"/>
                <w:shd w:val="clear" w:color="auto" w:fill="FFFFFF"/>
              </w:rPr>
              <w:t xml:space="preserve"> </w:t>
            </w:r>
            <w:r w:rsidRPr="008450CD">
              <w:rPr>
                <w:bCs/>
                <w:szCs w:val="24"/>
                <w:shd w:val="clear" w:color="auto" w:fill="FFFFFF"/>
              </w:rPr>
              <w:t>трибун</w:t>
            </w:r>
            <w:r w:rsidR="00B676C7" w:rsidRPr="008450CD">
              <w:rPr>
                <w:bCs/>
                <w:szCs w:val="24"/>
                <w:shd w:val="clear" w:color="auto" w:fill="FFFFFF"/>
              </w:rPr>
              <w:t>;</w:t>
            </w:r>
          </w:p>
          <w:p w:rsidR="00B676C7" w:rsidRPr="008450CD" w:rsidRDefault="00B676C7" w:rsidP="00701BEF">
            <w:pPr>
              <w:ind w:firstLine="19"/>
              <w:rPr>
                <w:szCs w:val="24"/>
              </w:rPr>
            </w:pPr>
            <w:r w:rsidRPr="008450CD">
              <w:rPr>
                <w:bCs/>
                <w:szCs w:val="24"/>
                <w:shd w:val="clear" w:color="auto" w:fill="FFFFFF"/>
              </w:rPr>
              <w:t>Конноспортивные</w:t>
            </w:r>
            <w:r w:rsidR="00E050BB" w:rsidRPr="008450CD">
              <w:rPr>
                <w:bCs/>
                <w:szCs w:val="24"/>
                <w:shd w:val="clear" w:color="auto" w:fill="FFFFFF"/>
              </w:rPr>
              <w:t xml:space="preserve"> </w:t>
            </w:r>
            <w:r w:rsidRPr="008450CD">
              <w:rPr>
                <w:bCs/>
                <w:szCs w:val="24"/>
                <w:shd w:val="clear" w:color="auto" w:fill="FFFFFF"/>
              </w:rPr>
              <w:t>школы</w:t>
            </w:r>
          </w:p>
        </w:tc>
        <w:tc>
          <w:tcPr>
            <w:tcW w:w="2126" w:type="dxa"/>
          </w:tcPr>
          <w:p w:rsidR="00B4787B" w:rsidRPr="008450CD" w:rsidRDefault="00B4787B" w:rsidP="00701BEF">
            <w:pPr>
              <w:ind w:firstLine="0"/>
              <w:jc w:val="center"/>
              <w:rPr>
                <w:szCs w:val="24"/>
              </w:rPr>
            </w:pPr>
            <w:r w:rsidRPr="008450CD">
              <w:rPr>
                <w:szCs w:val="24"/>
              </w:rPr>
              <w:t>5.5</w:t>
            </w:r>
          </w:p>
        </w:tc>
      </w:tr>
      <w:tr w:rsidR="00B4787B" w:rsidRPr="008450CD" w:rsidTr="00A96DD6">
        <w:tc>
          <w:tcPr>
            <w:tcW w:w="2192" w:type="dxa"/>
          </w:tcPr>
          <w:p w:rsidR="00B4787B" w:rsidRPr="008450CD" w:rsidRDefault="00B4787B" w:rsidP="00701BEF">
            <w:pPr>
              <w:ind w:firstLine="0"/>
              <w:rPr>
                <w:szCs w:val="24"/>
              </w:rPr>
            </w:pPr>
            <w:r w:rsidRPr="008450CD">
              <w:rPr>
                <w:szCs w:val="24"/>
              </w:rPr>
              <w:t>Тяжелая</w:t>
            </w:r>
            <w:r w:rsidR="00E050BB" w:rsidRPr="008450CD">
              <w:rPr>
                <w:szCs w:val="24"/>
              </w:rPr>
              <w:t xml:space="preserve"> </w:t>
            </w:r>
            <w:r w:rsidRPr="008450CD">
              <w:rPr>
                <w:szCs w:val="24"/>
              </w:rPr>
              <w:t>промышленность</w:t>
            </w:r>
          </w:p>
        </w:tc>
        <w:tc>
          <w:tcPr>
            <w:tcW w:w="5038" w:type="dxa"/>
          </w:tcPr>
          <w:p w:rsidR="00B4787B" w:rsidRPr="008450CD" w:rsidRDefault="00B4787B" w:rsidP="00701BEF">
            <w:pPr>
              <w:ind w:firstLine="19"/>
              <w:rPr>
                <w:bCs/>
                <w:szCs w:val="24"/>
                <w:shd w:val="clear" w:color="auto" w:fill="FFFFFF"/>
              </w:rPr>
            </w:pPr>
            <w:r w:rsidRPr="008450CD">
              <w:rPr>
                <w:bCs/>
                <w:szCs w:val="24"/>
                <w:shd w:val="clear" w:color="auto" w:fill="FFFFFF"/>
              </w:rPr>
              <w:t>Производственно-коммунальные</w:t>
            </w:r>
            <w:r w:rsidR="00E050BB" w:rsidRPr="008450CD">
              <w:rPr>
                <w:bCs/>
                <w:szCs w:val="24"/>
                <w:shd w:val="clear" w:color="auto" w:fill="FFFFFF"/>
              </w:rPr>
              <w:t xml:space="preserve"> </w:t>
            </w: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B4787B" w:rsidRPr="008450CD" w:rsidRDefault="000E226C" w:rsidP="00701BEF">
            <w:pPr>
              <w:ind w:firstLine="19"/>
              <w:rPr>
                <w:bCs/>
                <w:szCs w:val="24"/>
                <w:shd w:val="clear" w:color="auto" w:fill="FFFFFF"/>
              </w:rPr>
            </w:pPr>
            <w:r w:rsidRPr="008450CD">
              <w:rPr>
                <w:bCs/>
                <w:szCs w:val="24"/>
                <w:shd w:val="clear" w:color="auto" w:fill="FFFFFF"/>
              </w:rPr>
              <w:t>Р</w:t>
            </w:r>
            <w:r w:rsidR="00B4787B" w:rsidRPr="008450CD">
              <w:rPr>
                <w:bCs/>
                <w:szCs w:val="24"/>
                <w:shd w:val="clear" w:color="auto" w:fill="FFFFFF"/>
              </w:rPr>
              <w:t>азмещение</w:t>
            </w:r>
            <w:r w:rsidR="00E050BB" w:rsidRPr="008450CD">
              <w:rPr>
                <w:bCs/>
                <w:szCs w:val="24"/>
                <w:shd w:val="clear" w:color="auto" w:fill="FFFFFF"/>
              </w:rPr>
              <w:t xml:space="preserve"> </w:t>
            </w:r>
            <w:r w:rsidR="00B4787B" w:rsidRPr="008450CD">
              <w:rPr>
                <w:bCs/>
                <w:szCs w:val="24"/>
                <w:shd w:val="clear" w:color="auto" w:fill="FFFFFF"/>
              </w:rPr>
              <w:t>объектов</w:t>
            </w:r>
            <w:r w:rsidR="00E050BB" w:rsidRPr="008450CD">
              <w:rPr>
                <w:bCs/>
                <w:szCs w:val="24"/>
                <w:shd w:val="clear" w:color="auto" w:fill="FFFFFF"/>
              </w:rPr>
              <w:t xml:space="preserve"> </w:t>
            </w:r>
            <w:r w:rsidR="00B4787B" w:rsidRPr="008450CD">
              <w:rPr>
                <w:bCs/>
                <w:szCs w:val="24"/>
                <w:shd w:val="clear" w:color="auto" w:fill="FFFFFF"/>
              </w:rPr>
              <w:t>капитального</w:t>
            </w:r>
            <w:r w:rsidR="00E050BB" w:rsidRPr="008450CD">
              <w:rPr>
                <w:bCs/>
                <w:szCs w:val="24"/>
                <w:shd w:val="clear" w:color="auto" w:fill="FFFFFF"/>
              </w:rPr>
              <w:t xml:space="preserve"> </w:t>
            </w:r>
            <w:r w:rsidR="00B4787B" w:rsidRPr="008450CD">
              <w:rPr>
                <w:bCs/>
                <w:szCs w:val="24"/>
                <w:shd w:val="clear" w:color="auto" w:fill="FFFFFF"/>
              </w:rPr>
              <w:t>строительства</w:t>
            </w:r>
            <w:r w:rsidR="00E050BB" w:rsidRPr="008450CD">
              <w:rPr>
                <w:bCs/>
                <w:szCs w:val="24"/>
                <w:shd w:val="clear" w:color="auto" w:fill="FFFFFF"/>
              </w:rPr>
              <w:t xml:space="preserve"> </w:t>
            </w:r>
            <w:r w:rsidR="00B4787B" w:rsidRPr="008450CD">
              <w:rPr>
                <w:bCs/>
                <w:szCs w:val="24"/>
                <w:shd w:val="clear" w:color="auto" w:fill="FFFFFF"/>
              </w:rPr>
              <w:t>горно-обогатительной</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горно-перерабатывающей,</w:t>
            </w:r>
            <w:r w:rsidR="00E050BB" w:rsidRPr="008450CD">
              <w:rPr>
                <w:bCs/>
                <w:szCs w:val="24"/>
                <w:shd w:val="clear" w:color="auto" w:fill="FFFFFF"/>
              </w:rPr>
              <w:t xml:space="preserve"> </w:t>
            </w:r>
            <w:r w:rsidR="00B4787B" w:rsidRPr="008450CD">
              <w:rPr>
                <w:bCs/>
                <w:szCs w:val="24"/>
                <w:shd w:val="clear" w:color="auto" w:fill="FFFFFF"/>
              </w:rPr>
              <w:t>металлургической,</w:t>
            </w:r>
            <w:r w:rsidR="00E050BB" w:rsidRPr="008450CD">
              <w:rPr>
                <w:bCs/>
                <w:szCs w:val="24"/>
                <w:shd w:val="clear" w:color="auto" w:fill="FFFFFF"/>
              </w:rPr>
              <w:t xml:space="preserve"> </w:t>
            </w:r>
            <w:r w:rsidR="00B4787B" w:rsidRPr="008450CD">
              <w:rPr>
                <w:bCs/>
                <w:szCs w:val="24"/>
                <w:shd w:val="clear" w:color="auto" w:fill="FFFFFF"/>
              </w:rPr>
              <w:t>машиностроительной</w:t>
            </w:r>
            <w:r w:rsidR="00E050BB" w:rsidRPr="008450CD">
              <w:rPr>
                <w:bCs/>
                <w:szCs w:val="24"/>
                <w:shd w:val="clear" w:color="auto" w:fill="FFFFFF"/>
              </w:rPr>
              <w:t xml:space="preserve"> </w:t>
            </w:r>
            <w:r w:rsidR="00B4787B" w:rsidRPr="008450CD">
              <w:rPr>
                <w:bCs/>
                <w:szCs w:val="24"/>
                <w:shd w:val="clear" w:color="auto" w:fill="FFFFFF"/>
              </w:rPr>
              <w:t>промышленности,</w:t>
            </w:r>
            <w:r w:rsidR="00E050BB" w:rsidRPr="008450CD">
              <w:rPr>
                <w:bCs/>
                <w:szCs w:val="24"/>
                <w:shd w:val="clear" w:color="auto" w:fill="FFFFFF"/>
              </w:rPr>
              <w:t xml:space="preserve"> </w:t>
            </w:r>
            <w:r w:rsidR="00B4787B" w:rsidRPr="008450CD">
              <w:rPr>
                <w:bCs/>
                <w:szCs w:val="24"/>
                <w:shd w:val="clear" w:color="auto" w:fill="FFFFFF"/>
              </w:rPr>
              <w:t>а</w:t>
            </w:r>
            <w:r w:rsidR="00E050BB" w:rsidRPr="008450CD">
              <w:rPr>
                <w:bCs/>
                <w:szCs w:val="24"/>
                <w:shd w:val="clear" w:color="auto" w:fill="FFFFFF"/>
              </w:rPr>
              <w:t xml:space="preserve"> </w:t>
            </w:r>
            <w:r w:rsidR="00B4787B" w:rsidRPr="008450CD">
              <w:rPr>
                <w:bCs/>
                <w:szCs w:val="24"/>
                <w:shd w:val="clear" w:color="auto" w:fill="FFFFFF"/>
              </w:rPr>
              <w:t>также</w:t>
            </w:r>
            <w:r w:rsidR="00E050BB" w:rsidRPr="008450CD">
              <w:rPr>
                <w:bCs/>
                <w:szCs w:val="24"/>
                <w:shd w:val="clear" w:color="auto" w:fill="FFFFFF"/>
              </w:rPr>
              <w:t xml:space="preserve"> </w:t>
            </w:r>
            <w:r w:rsidR="00B4787B" w:rsidRPr="008450CD">
              <w:rPr>
                <w:bCs/>
                <w:szCs w:val="24"/>
                <w:shd w:val="clear" w:color="auto" w:fill="FFFFFF"/>
              </w:rPr>
              <w:t>изготовления</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ремонта</w:t>
            </w:r>
            <w:r w:rsidR="00E050BB" w:rsidRPr="008450CD">
              <w:rPr>
                <w:bCs/>
                <w:szCs w:val="24"/>
                <w:shd w:val="clear" w:color="auto" w:fill="FFFFFF"/>
              </w:rPr>
              <w:t xml:space="preserve"> </w:t>
            </w:r>
            <w:r w:rsidR="00B4787B" w:rsidRPr="008450CD">
              <w:rPr>
                <w:bCs/>
                <w:szCs w:val="24"/>
                <w:shd w:val="clear" w:color="auto" w:fill="FFFFFF"/>
              </w:rPr>
              <w:t>продукции</w:t>
            </w:r>
            <w:r w:rsidR="00E050BB" w:rsidRPr="008450CD">
              <w:rPr>
                <w:bCs/>
                <w:szCs w:val="24"/>
                <w:shd w:val="clear" w:color="auto" w:fill="FFFFFF"/>
              </w:rPr>
              <w:t xml:space="preserve"> </w:t>
            </w:r>
            <w:r w:rsidR="00B4787B" w:rsidRPr="008450CD">
              <w:rPr>
                <w:bCs/>
                <w:szCs w:val="24"/>
                <w:shd w:val="clear" w:color="auto" w:fill="FFFFFF"/>
              </w:rPr>
              <w:t>судостроения,</w:t>
            </w:r>
            <w:r w:rsidR="00E050BB" w:rsidRPr="008450CD">
              <w:rPr>
                <w:bCs/>
                <w:szCs w:val="24"/>
                <w:shd w:val="clear" w:color="auto" w:fill="FFFFFF"/>
              </w:rPr>
              <w:t xml:space="preserve"> </w:t>
            </w:r>
            <w:r w:rsidR="00B4787B" w:rsidRPr="008450CD">
              <w:rPr>
                <w:bCs/>
                <w:szCs w:val="24"/>
                <w:shd w:val="clear" w:color="auto" w:fill="FFFFFF"/>
              </w:rPr>
              <w:t>авиастроения,</w:t>
            </w:r>
            <w:r w:rsidR="00E050BB" w:rsidRPr="008450CD">
              <w:rPr>
                <w:bCs/>
                <w:szCs w:val="24"/>
                <w:shd w:val="clear" w:color="auto" w:fill="FFFFFF"/>
              </w:rPr>
              <w:t xml:space="preserve"> </w:t>
            </w:r>
            <w:r w:rsidR="00B4787B" w:rsidRPr="008450CD">
              <w:rPr>
                <w:bCs/>
                <w:szCs w:val="24"/>
                <w:shd w:val="clear" w:color="auto" w:fill="FFFFFF"/>
              </w:rPr>
              <w:t>вагоностроения,</w:t>
            </w:r>
            <w:r w:rsidR="00E050BB" w:rsidRPr="008450CD">
              <w:rPr>
                <w:bCs/>
                <w:szCs w:val="24"/>
                <w:shd w:val="clear" w:color="auto" w:fill="FFFFFF"/>
              </w:rPr>
              <w:t xml:space="preserve"> </w:t>
            </w:r>
            <w:r w:rsidR="00B4787B" w:rsidRPr="008450CD">
              <w:rPr>
                <w:bCs/>
                <w:szCs w:val="24"/>
                <w:shd w:val="clear" w:color="auto" w:fill="FFFFFF"/>
              </w:rPr>
              <w:t>машиностроения,</w:t>
            </w:r>
            <w:r w:rsidR="00E050BB" w:rsidRPr="008450CD">
              <w:rPr>
                <w:bCs/>
                <w:szCs w:val="24"/>
                <w:shd w:val="clear" w:color="auto" w:fill="FFFFFF"/>
              </w:rPr>
              <w:t xml:space="preserve"> </w:t>
            </w:r>
            <w:r w:rsidR="00B4787B" w:rsidRPr="008450CD">
              <w:rPr>
                <w:bCs/>
                <w:szCs w:val="24"/>
                <w:shd w:val="clear" w:color="auto" w:fill="FFFFFF"/>
              </w:rPr>
              <w:t>станкостроения,</w:t>
            </w:r>
            <w:r w:rsidR="00E050BB" w:rsidRPr="008450CD">
              <w:rPr>
                <w:bCs/>
                <w:szCs w:val="24"/>
                <w:shd w:val="clear" w:color="auto" w:fill="FFFFFF"/>
              </w:rPr>
              <w:t xml:space="preserve"> </w:t>
            </w:r>
            <w:r w:rsidR="00B4787B" w:rsidRPr="008450CD">
              <w:rPr>
                <w:bCs/>
                <w:szCs w:val="24"/>
                <w:shd w:val="clear" w:color="auto" w:fill="FFFFFF"/>
              </w:rPr>
              <w:t>а</w:t>
            </w:r>
            <w:r w:rsidR="00E050BB" w:rsidRPr="008450CD">
              <w:rPr>
                <w:bCs/>
                <w:szCs w:val="24"/>
                <w:shd w:val="clear" w:color="auto" w:fill="FFFFFF"/>
              </w:rPr>
              <w:t xml:space="preserve"> </w:t>
            </w:r>
            <w:r w:rsidR="00B4787B" w:rsidRPr="008450CD">
              <w:rPr>
                <w:bCs/>
                <w:szCs w:val="24"/>
                <w:shd w:val="clear" w:color="auto" w:fill="FFFFFF"/>
              </w:rPr>
              <w:t>также</w:t>
            </w:r>
            <w:r w:rsidR="00E050BB" w:rsidRPr="008450CD">
              <w:rPr>
                <w:bCs/>
                <w:szCs w:val="24"/>
                <w:shd w:val="clear" w:color="auto" w:fill="FFFFFF"/>
              </w:rPr>
              <w:t xml:space="preserve"> </w:t>
            </w:r>
            <w:r w:rsidR="00B4787B" w:rsidRPr="008450CD">
              <w:rPr>
                <w:bCs/>
                <w:szCs w:val="24"/>
                <w:shd w:val="clear" w:color="auto" w:fill="FFFFFF"/>
              </w:rPr>
              <w:t>другие</w:t>
            </w:r>
            <w:r w:rsidR="00E050BB" w:rsidRPr="008450CD">
              <w:rPr>
                <w:bCs/>
                <w:szCs w:val="24"/>
                <w:shd w:val="clear" w:color="auto" w:fill="FFFFFF"/>
              </w:rPr>
              <w:t xml:space="preserve"> </w:t>
            </w:r>
            <w:r w:rsidR="00B4787B" w:rsidRPr="008450CD">
              <w:rPr>
                <w:bCs/>
                <w:szCs w:val="24"/>
                <w:shd w:val="clear" w:color="auto" w:fill="FFFFFF"/>
              </w:rPr>
              <w:t>подобные</w:t>
            </w:r>
            <w:r w:rsidR="00E050BB" w:rsidRPr="008450CD">
              <w:rPr>
                <w:bCs/>
                <w:szCs w:val="24"/>
                <w:shd w:val="clear" w:color="auto" w:fill="FFFFFF"/>
              </w:rPr>
              <w:t xml:space="preserve"> </w:t>
            </w:r>
            <w:r w:rsidR="00B4787B" w:rsidRPr="008450CD">
              <w:rPr>
                <w:bCs/>
                <w:szCs w:val="24"/>
                <w:shd w:val="clear" w:color="auto" w:fill="FFFFFF"/>
              </w:rPr>
              <w:t>промышленные</w:t>
            </w:r>
            <w:r w:rsidR="00E050BB" w:rsidRPr="008450CD">
              <w:rPr>
                <w:bCs/>
                <w:szCs w:val="24"/>
                <w:shd w:val="clear" w:color="auto" w:fill="FFFFFF"/>
              </w:rPr>
              <w:t xml:space="preserve"> </w:t>
            </w:r>
            <w:r w:rsidR="00B4787B" w:rsidRPr="008450CD">
              <w:rPr>
                <w:bCs/>
                <w:szCs w:val="24"/>
                <w:shd w:val="clear" w:color="auto" w:fill="FFFFFF"/>
              </w:rPr>
              <w:t>предприятия,</w:t>
            </w:r>
            <w:r w:rsidR="00E050BB" w:rsidRPr="008450CD">
              <w:rPr>
                <w:bCs/>
                <w:szCs w:val="24"/>
                <w:shd w:val="clear" w:color="auto" w:fill="FFFFFF"/>
              </w:rPr>
              <w:t xml:space="preserve"> </w:t>
            </w:r>
            <w:r w:rsidR="00B4787B" w:rsidRPr="008450CD">
              <w:rPr>
                <w:bCs/>
                <w:szCs w:val="24"/>
                <w:shd w:val="clear" w:color="auto" w:fill="FFFFFF"/>
              </w:rPr>
              <w:t>для</w:t>
            </w:r>
            <w:r w:rsidR="00E050BB" w:rsidRPr="008450CD">
              <w:rPr>
                <w:bCs/>
                <w:szCs w:val="24"/>
                <w:shd w:val="clear" w:color="auto" w:fill="FFFFFF"/>
              </w:rPr>
              <w:t xml:space="preserve"> </w:t>
            </w:r>
            <w:r w:rsidR="00B4787B" w:rsidRPr="008450CD">
              <w:rPr>
                <w:bCs/>
                <w:szCs w:val="24"/>
                <w:shd w:val="clear" w:color="auto" w:fill="FFFFFF"/>
              </w:rPr>
              <w:t>эксплуатации</w:t>
            </w:r>
            <w:r w:rsidR="00E050BB" w:rsidRPr="008450CD">
              <w:rPr>
                <w:bCs/>
                <w:szCs w:val="24"/>
                <w:shd w:val="clear" w:color="auto" w:fill="FFFFFF"/>
              </w:rPr>
              <w:t xml:space="preserve"> </w:t>
            </w:r>
            <w:r w:rsidR="00B4787B" w:rsidRPr="008450CD">
              <w:rPr>
                <w:bCs/>
                <w:szCs w:val="24"/>
                <w:shd w:val="clear" w:color="auto" w:fill="FFFFFF"/>
              </w:rPr>
              <w:t>которых</w:t>
            </w:r>
            <w:r w:rsidR="00E050BB" w:rsidRPr="008450CD">
              <w:rPr>
                <w:bCs/>
                <w:szCs w:val="24"/>
                <w:shd w:val="clear" w:color="auto" w:fill="FFFFFF"/>
              </w:rPr>
              <w:t xml:space="preserve"> </w:t>
            </w:r>
            <w:r w:rsidR="00B4787B" w:rsidRPr="008450CD">
              <w:rPr>
                <w:bCs/>
                <w:szCs w:val="24"/>
                <w:shd w:val="clear" w:color="auto" w:fill="FFFFFF"/>
              </w:rPr>
              <w:t>предусматривается</w:t>
            </w:r>
            <w:r w:rsidR="00E050BB" w:rsidRPr="008450CD">
              <w:rPr>
                <w:bCs/>
                <w:szCs w:val="24"/>
                <w:shd w:val="clear" w:color="auto" w:fill="FFFFFF"/>
              </w:rPr>
              <w:t xml:space="preserve"> </w:t>
            </w:r>
            <w:r w:rsidR="00B4787B" w:rsidRPr="008450CD">
              <w:rPr>
                <w:bCs/>
                <w:szCs w:val="24"/>
                <w:shd w:val="clear" w:color="auto" w:fill="FFFFFF"/>
              </w:rPr>
              <w:t>установление</w:t>
            </w:r>
            <w:r w:rsidR="00E050BB" w:rsidRPr="008450CD">
              <w:rPr>
                <w:bCs/>
                <w:szCs w:val="24"/>
                <w:shd w:val="clear" w:color="auto" w:fill="FFFFFF"/>
              </w:rPr>
              <w:t xml:space="preserve"> </w:t>
            </w:r>
            <w:r w:rsidR="00B4787B" w:rsidRPr="008450CD">
              <w:rPr>
                <w:bCs/>
                <w:szCs w:val="24"/>
                <w:shd w:val="clear" w:color="auto" w:fill="FFFFFF"/>
              </w:rPr>
              <w:t>охранных</w:t>
            </w:r>
            <w:r w:rsidR="00E050BB" w:rsidRPr="008450CD">
              <w:rPr>
                <w:bCs/>
                <w:szCs w:val="24"/>
                <w:shd w:val="clear" w:color="auto" w:fill="FFFFFF"/>
              </w:rPr>
              <w:t xml:space="preserve"> </w:t>
            </w:r>
            <w:r w:rsidR="00B4787B" w:rsidRPr="008450CD">
              <w:rPr>
                <w:bCs/>
                <w:szCs w:val="24"/>
                <w:shd w:val="clear" w:color="auto" w:fill="FFFFFF"/>
              </w:rPr>
              <w:t>или</w:t>
            </w:r>
            <w:r w:rsidR="00E050BB" w:rsidRPr="008450CD">
              <w:rPr>
                <w:bCs/>
                <w:szCs w:val="24"/>
                <w:shd w:val="clear" w:color="auto" w:fill="FFFFFF"/>
              </w:rPr>
              <w:t xml:space="preserve"> </w:t>
            </w:r>
            <w:r w:rsidR="00B4787B" w:rsidRPr="008450CD">
              <w:rPr>
                <w:bCs/>
                <w:szCs w:val="24"/>
                <w:shd w:val="clear" w:color="auto" w:fill="FFFFFF"/>
              </w:rPr>
              <w:t>санитарно-защитных</w:t>
            </w:r>
            <w:r w:rsidR="00E050BB" w:rsidRPr="008450CD">
              <w:rPr>
                <w:bCs/>
                <w:szCs w:val="24"/>
                <w:shd w:val="clear" w:color="auto" w:fill="FFFFFF"/>
              </w:rPr>
              <w:t xml:space="preserve"> </w:t>
            </w:r>
            <w:r w:rsidR="00B4787B" w:rsidRPr="008450CD">
              <w:rPr>
                <w:bCs/>
                <w:szCs w:val="24"/>
                <w:shd w:val="clear" w:color="auto" w:fill="FFFFFF"/>
              </w:rPr>
              <w:t>зон,</w:t>
            </w:r>
            <w:r w:rsidR="00E050BB" w:rsidRPr="008450CD">
              <w:rPr>
                <w:bCs/>
                <w:szCs w:val="24"/>
                <w:shd w:val="clear" w:color="auto" w:fill="FFFFFF"/>
              </w:rPr>
              <w:t xml:space="preserve"> </w:t>
            </w:r>
            <w:r w:rsidR="00B4787B" w:rsidRPr="008450CD">
              <w:rPr>
                <w:bCs/>
                <w:szCs w:val="24"/>
                <w:shd w:val="clear" w:color="auto" w:fill="FFFFFF"/>
              </w:rPr>
              <w:t>за</w:t>
            </w:r>
            <w:r w:rsidR="00E050BB" w:rsidRPr="008450CD">
              <w:rPr>
                <w:bCs/>
                <w:szCs w:val="24"/>
                <w:shd w:val="clear" w:color="auto" w:fill="FFFFFF"/>
              </w:rPr>
              <w:t xml:space="preserve"> </w:t>
            </w:r>
            <w:r w:rsidR="00B4787B" w:rsidRPr="008450CD">
              <w:rPr>
                <w:bCs/>
                <w:szCs w:val="24"/>
                <w:shd w:val="clear" w:color="auto" w:fill="FFFFFF"/>
              </w:rPr>
              <w:t>исключением</w:t>
            </w:r>
            <w:r w:rsidR="00E050BB" w:rsidRPr="008450CD">
              <w:rPr>
                <w:bCs/>
                <w:szCs w:val="24"/>
                <w:shd w:val="clear" w:color="auto" w:fill="FFFFFF"/>
              </w:rPr>
              <w:t xml:space="preserve"> </w:t>
            </w:r>
            <w:r w:rsidR="00B4787B" w:rsidRPr="008450CD">
              <w:rPr>
                <w:bCs/>
                <w:szCs w:val="24"/>
                <w:shd w:val="clear" w:color="auto" w:fill="FFFFFF"/>
              </w:rPr>
              <w:t>случаев,</w:t>
            </w:r>
            <w:r w:rsidR="00E050BB" w:rsidRPr="008450CD">
              <w:rPr>
                <w:bCs/>
                <w:szCs w:val="24"/>
                <w:shd w:val="clear" w:color="auto" w:fill="FFFFFF"/>
              </w:rPr>
              <w:t xml:space="preserve"> </w:t>
            </w:r>
            <w:r w:rsidR="00B4787B" w:rsidRPr="008450CD">
              <w:rPr>
                <w:bCs/>
                <w:szCs w:val="24"/>
                <w:shd w:val="clear" w:color="auto" w:fill="FFFFFF"/>
              </w:rPr>
              <w:t>когда</w:t>
            </w:r>
            <w:r w:rsidR="00E050BB" w:rsidRPr="008450CD">
              <w:rPr>
                <w:bCs/>
                <w:szCs w:val="24"/>
                <w:shd w:val="clear" w:color="auto" w:fill="FFFFFF"/>
              </w:rPr>
              <w:t xml:space="preserve"> </w:t>
            </w:r>
            <w:r w:rsidR="00B4787B" w:rsidRPr="008450CD">
              <w:rPr>
                <w:bCs/>
                <w:szCs w:val="24"/>
                <w:shd w:val="clear" w:color="auto" w:fill="FFFFFF"/>
              </w:rPr>
              <w:t>объект</w:t>
            </w:r>
            <w:r w:rsidR="00E050BB" w:rsidRPr="008450CD">
              <w:rPr>
                <w:bCs/>
                <w:szCs w:val="24"/>
                <w:shd w:val="clear" w:color="auto" w:fill="FFFFFF"/>
              </w:rPr>
              <w:t xml:space="preserve"> </w:t>
            </w:r>
            <w:r w:rsidR="00B4787B" w:rsidRPr="008450CD">
              <w:rPr>
                <w:bCs/>
                <w:szCs w:val="24"/>
                <w:shd w:val="clear" w:color="auto" w:fill="FFFFFF"/>
              </w:rPr>
              <w:t>промышленности</w:t>
            </w:r>
            <w:r w:rsidR="00E050BB" w:rsidRPr="008450CD">
              <w:rPr>
                <w:bCs/>
                <w:szCs w:val="24"/>
                <w:shd w:val="clear" w:color="auto" w:fill="FFFFFF"/>
              </w:rPr>
              <w:t xml:space="preserve"> </w:t>
            </w:r>
            <w:r w:rsidR="00B4787B" w:rsidRPr="008450CD">
              <w:rPr>
                <w:bCs/>
                <w:szCs w:val="24"/>
                <w:shd w:val="clear" w:color="auto" w:fill="FFFFFF"/>
              </w:rPr>
              <w:t>отнесен</w:t>
            </w:r>
            <w:r w:rsidR="00E050BB" w:rsidRPr="008450CD">
              <w:rPr>
                <w:bCs/>
                <w:szCs w:val="24"/>
                <w:shd w:val="clear" w:color="auto" w:fill="FFFFFF"/>
              </w:rPr>
              <w:t xml:space="preserve"> </w:t>
            </w:r>
            <w:r w:rsidR="00B4787B" w:rsidRPr="008450CD">
              <w:rPr>
                <w:bCs/>
                <w:szCs w:val="24"/>
                <w:shd w:val="clear" w:color="auto" w:fill="FFFFFF"/>
              </w:rPr>
              <w:t>к</w:t>
            </w:r>
            <w:r w:rsidR="00E050BB" w:rsidRPr="008450CD">
              <w:rPr>
                <w:bCs/>
                <w:szCs w:val="24"/>
                <w:shd w:val="clear" w:color="auto" w:fill="FFFFFF"/>
              </w:rPr>
              <w:t xml:space="preserve"> </w:t>
            </w:r>
            <w:r w:rsidR="00B4787B" w:rsidRPr="008450CD">
              <w:rPr>
                <w:bCs/>
                <w:szCs w:val="24"/>
                <w:shd w:val="clear" w:color="auto" w:fill="FFFFFF"/>
              </w:rPr>
              <w:t>иному</w:t>
            </w:r>
            <w:r w:rsidR="00E050BB" w:rsidRPr="008450CD">
              <w:rPr>
                <w:bCs/>
                <w:szCs w:val="24"/>
                <w:shd w:val="clear" w:color="auto" w:fill="FFFFFF"/>
              </w:rPr>
              <w:t xml:space="preserve"> </w:t>
            </w:r>
            <w:r w:rsidR="00B4787B" w:rsidRPr="008450CD">
              <w:rPr>
                <w:bCs/>
                <w:szCs w:val="24"/>
                <w:shd w:val="clear" w:color="auto" w:fill="FFFFFF"/>
              </w:rPr>
              <w:t>виду</w:t>
            </w:r>
            <w:r w:rsidR="00E050BB" w:rsidRPr="008450CD">
              <w:rPr>
                <w:bCs/>
                <w:szCs w:val="24"/>
                <w:shd w:val="clear" w:color="auto" w:fill="FFFFFF"/>
              </w:rPr>
              <w:t xml:space="preserve"> </w:t>
            </w:r>
            <w:r w:rsidR="00B4787B" w:rsidRPr="008450CD">
              <w:rPr>
                <w:bCs/>
                <w:szCs w:val="24"/>
                <w:shd w:val="clear" w:color="auto" w:fill="FFFFFF"/>
              </w:rPr>
              <w:t>разрешенного</w:t>
            </w:r>
            <w:r w:rsidR="00E050BB" w:rsidRPr="008450CD">
              <w:rPr>
                <w:bCs/>
                <w:szCs w:val="24"/>
                <w:shd w:val="clear" w:color="auto" w:fill="FFFFFF"/>
              </w:rPr>
              <w:t xml:space="preserve"> </w:t>
            </w:r>
            <w:r w:rsidR="00B4787B" w:rsidRPr="008450CD">
              <w:rPr>
                <w:bCs/>
                <w:szCs w:val="24"/>
                <w:shd w:val="clear" w:color="auto" w:fill="FFFFFF"/>
              </w:rPr>
              <w:t>использования</w:t>
            </w:r>
            <w:r w:rsidR="00B676C7" w:rsidRPr="008450CD">
              <w:rPr>
                <w:bCs/>
                <w:szCs w:val="24"/>
                <w:shd w:val="clear" w:color="auto" w:fill="FFFFFF"/>
              </w:rPr>
              <w:t>;</w:t>
            </w:r>
          </w:p>
          <w:p w:rsidR="00B676C7" w:rsidRPr="008450CD" w:rsidRDefault="000E226C" w:rsidP="00701BEF">
            <w:pPr>
              <w:ind w:firstLine="19"/>
              <w:rPr>
                <w:bCs/>
                <w:szCs w:val="24"/>
                <w:shd w:val="clear" w:color="auto" w:fill="FFFFFF"/>
              </w:rPr>
            </w:pPr>
            <w:r w:rsidRPr="008450CD">
              <w:rPr>
                <w:bCs/>
                <w:szCs w:val="24"/>
                <w:shd w:val="clear" w:color="auto" w:fill="FFFFFF"/>
              </w:rPr>
              <w:t>Общежития</w:t>
            </w:r>
            <w:r w:rsidR="00B676C7" w:rsidRPr="008450CD">
              <w:rPr>
                <w:bCs/>
                <w:szCs w:val="24"/>
                <w:shd w:val="clear" w:color="auto" w:fill="FFFFFF"/>
              </w:rPr>
              <w:t>,</w:t>
            </w:r>
            <w:r w:rsidR="00E050BB" w:rsidRPr="008450CD">
              <w:rPr>
                <w:bCs/>
                <w:szCs w:val="24"/>
                <w:shd w:val="clear" w:color="auto" w:fill="FFFFFF"/>
              </w:rPr>
              <w:t xml:space="preserve"> </w:t>
            </w:r>
            <w:r w:rsidR="00B676C7" w:rsidRPr="008450CD">
              <w:rPr>
                <w:bCs/>
                <w:szCs w:val="24"/>
                <w:shd w:val="clear" w:color="auto" w:fill="FFFFFF"/>
              </w:rPr>
              <w:t>связанные</w:t>
            </w:r>
            <w:r w:rsidR="00E050BB" w:rsidRPr="008450CD">
              <w:rPr>
                <w:bCs/>
                <w:szCs w:val="24"/>
                <w:shd w:val="clear" w:color="auto" w:fill="FFFFFF"/>
              </w:rPr>
              <w:t xml:space="preserve"> </w:t>
            </w:r>
            <w:r w:rsidR="00B676C7" w:rsidRPr="008450CD">
              <w:rPr>
                <w:bCs/>
                <w:szCs w:val="24"/>
                <w:shd w:val="clear" w:color="auto" w:fill="FFFFFF"/>
              </w:rPr>
              <w:t>с</w:t>
            </w:r>
            <w:r w:rsidR="00E050BB" w:rsidRPr="008450CD">
              <w:rPr>
                <w:bCs/>
                <w:szCs w:val="24"/>
                <w:shd w:val="clear" w:color="auto" w:fill="FFFFFF"/>
              </w:rPr>
              <w:t xml:space="preserve"> </w:t>
            </w:r>
            <w:r w:rsidR="00B676C7" w:rsidRPr="008450CD">
              <w:rPr>
                <w:bCs/>
                <w:szCs w:val="24"/>
                <w:shd w:val="clear" w:color="auto" w:fill="FFFFFF"/>
              </w:rPr>
              <w:t>производством</w:t>
            </w:r>
          </w:p>
        </w:tc>
        <w:tc>
          <w:tcPr>
            <w:tcW w:w="2126" w:type="dxa"/>
          </w:tcPr>
          <w:p w:rsidR="00B4787B" w:rsidRPr="008450CD" w:rsidRDefault="00B4787B" w:rsidP="00701BEF">
            <w:pPr>
              <w:ind w:firstLine="0"/>
              <w:jc w:val="center"/>
              <w:rPr>
                <w:szCs w:val="24"/>
              </w:rPr>
            </w:pPr>
            <w:r w:rsidRPr="008450CD">
              <w:rPr>
                <w:szCs w:val="24"/>
              </w:rPr>
              <w:t>6.2</w:t>
            </w:r>
          </w:p>
        </w:tc>
      </w:tr>
      <w:tr w:rsidR="00B4787B" w:rsidRPr="008450CD" w:rsidTr="00A96DD6">
        <w:tc>
          <w:tcPr>
            <w:tcW w:w="2192" w:type="dxa"/>
          </w:tcPr>
          <w:p w:rsidR="00B4787B" w:rsidRPr="008450CD" w:rsidRDefault="00B4787B" w:rsidP="00701BEF">
            <w:pPr>
              <w:ind w:firstLine="0"/>
              <w:rPr>
                <w:szCs w:val="24"/>
              </w:rPr>
            </w:pPr>
            <w:r w:rsidRPr="008450CD">
              <w:rPr>
                <w:szCs w:val="24"/>
              </w:rPr>
              <w:t>Легкая</w:t>
            </w:r>
            <w:r w:rsidR="00E050BB" w:rsidRPr="008450CD">
              <w:rPr>
                <w:szCs w:val="24"/>
              </w:rPr>
              <w:t xml:space="preserve"> </w:t>
            </w:r>
            <w:r w:rsidRPr="008450CD">
              <w:rPr>
                <w:szCs w:val="24"/>
              </w:rPr>
              <w:t>промышленность</w:t>
            </w:r>
          </w:p>
        </w:tc>
        <w:tc>
          <w:tcPr>
            <w:tcW w:w="5038" w:type="dxa"/>
          </w:tcPr>
          <w:p w:rsidR="00B4787B" w:rsidRPr="008450CD" w:rsidRDefault="00B4787B" w:rsidP="00701BEF">
            <w:pPr>
              <w:ind w:firstLine="19"/>
              <w:rPr>
                <w:bCs/>
                <w:szCs w:val="24"/>
                <w:shd w:val="clear" w:color="auto" w:fill="FFFFFF"/>
              </w:rPr>
            </w:pPr>
            <w:r w:rsidRPr="008450CD">
              <w:rPr>
                <w:bCs/>
                <w:szCs w:val="24"/>
                <w:shd w:val="clear" w:color="auto" w:fill="FFFFFF"/>
              </w:rPr>
              <w:t>Производственно-коммунальные</w:t>
            </w:r>
            <w:r w:rsidR="00E050BB" w:rsidRPr="008450CD">
              <w:rPr>
                <w:bCs/>
                <w:szCs w:val="24"/>
                <w:shd w:val="clear" w:color="auto" w:fill="FFFFFF"/>
              </w:rPr>
              <w:t xml:space="preserve"> </w:t>
            </w: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B4787B" w:rsidRPr="008450CD" w:rsidRDefault="000E226C" w:rsidP="00701BEF">
            <w:pPr>
              <w:ind w:firstLine="19"/>
              <w:rPr>
                <w:bCs/>
                <w:szCs w:val="24"/>
                <w:shd w:val="clear" w:color="auto" w:fill="FFFFFF"/>
              </w:rPr>
            </w:pPr>
            <w:r w:rsidRPr="008450CD">
              <w:rPr>
                <w:bCs/>
                <w:szCs w:val="24"/>
                <w:shd w:val="clear" w:color="auto" w:fill="FFFFFF"/>
              </w:rPr>
              <w:t>Р</w:t>
            </w:r>
            <w:r w:rsidR="00B4787B" w:rsidRPr="008450CD">
              <w:rPr>
                <w:bCs/>
                <w:szCs w:val="24"/>
                <w:shd w:val="clear" w:color="auto" w:fill="FFFFFF"/>
              </w:rPr>
              <w:t>азмещение</w:t>
            </w:r>
            <w:r w:rsidR="00E050BB" w:rsidRPr="008450CD">
              <w:rPr>
                <w:bCs/>
                <w:szCs w:val="24"/>
                <w:shd w:val="clear" w:color="auto" w:fill="FFFFFF"/>
              </w:rPr>
              <w:t xml:space="preserve"> </w:t>
            </w:r>
            <w:r w:rsidR="00B4787B" w:rsidRPr="008450CD">
              <w:rPr>
                <w:bCs/>
                <w:szCs w:val="24"/>
                <w:shd w:val="clear" w:color="auto" w:fill="FFFFFF"/>
              </w:rPr>
              <w:t>объектов</w:t>
            </w:r>
            <w:r w:rsidR="00E050BB" w:rsidRPr="008450CD">
              <w:rPr>
                <w:bCs/>
                <w:szCs w:val="24"/>
                <w:shd w:val="clear" w:color="auto" w:fill="FFFFFF"/>
              </w:rPr>
              <w:t xml:space="preserve"> </w:t>
            </w:r>
            <w:r w:rsidR="00B4787B" w:rsidRPr="008450CD">
              <w:rPr>
                <w:bCs/>
                <w:szCs w:val="24"/>
                <w:shd w:val="clear" w:color="auto" w:fill="FFFFFF"/>
              </w:rPr>
              <w:t>капитального</w:t>
            </w:r>
            <w:r w:rsidR="00E050BB" w:rsidRPr="008450CD">
              <w:rPr>
                <w:bCs/>
                <w:szCs w:val="24"/>
                <w:shd w:val="clear" w:color="auto" w:fill="FFFFFF"/>
              </w:rPr>
              <w:t xml:space="preserve"> </w:t>
            </w:r>
            <w:r w:rsidR="00B4787B" w:rsidRPr="008450CD">
              <w:rPr>
                <w:bCs/>
                <w:szCs w:val="24"/>
                <w:shd w:val="clear" w:color="auto" w:fill="FFFFFF"/>
              </w:rPr>
              <w:t>строительства,</w:t>
            </w:r>
            <w:r w:rsidR="00E050BB" w:rsidRPr="008450CD">
              <w:rPr>
                <w:bCs/>
                <w:szCs w:val="24"/>
                <w:shd w:val="clear" w:color="auto" w:fill="FFFFFF"/>
              </w:rPr>
              <w:t xml:space="preserve"> </w:t>
            </w:r>
            <w:r w:rsidR="00B4787B" w:rsidRPr="008450CD">
              <w:rPr>
                <w:bCs/>
                <w:szCs w:val="24"/>
                <w:shd w:val="clear" w:color="auto" w:fill="FFFFFF"/>
              </w:rPr>
              <w:t>предназначенных</w:t>
            </w:r>
            <w:r w:rsidR="00E050BB" w:rsidRPr="008450CD">
              <w:rPr>
                <w:bCs/>
                <w:szCs w:val="24"/>
                <w:shd w:val="clear" w:color="auto" w:fill="FFFFFF"/>
              </w:rPr>
              <w:t xml:space="preserve"> </w:t>
            </w:r>
            <w:r w:rsidR="00B4787B" w:rsidRPr="008450CD">
              <w:rPr>
                <w:bCs/>
                <w:szCs w:val="24"/>
                <w:shd w:val="clear" w:color="auto" w:fill="FFFFFF"/>
              </w:rPr>
              <w:t>для</w:t>
            </w:r>
            <w:r w:rsidR="00E050BB" w:rsidRPr="008450CD">
              <w:rPr>
                <w:bCs/>
                <w:szCs w:val="24"/>
                <w:shd w:val="clear" w:color="auto" w:fill="FFFFFF"/>
              </w:rPr>
              <w:t xml:space="preserve"> </w:t>
            </w:r>
            <w:r w:rsidR="00B4787B" w:rsidRPr="008450CD">
              <w:rPr>
                <w:bCs/>
                <w:szCs w:val="24"/>
                <w:shd w:val="clear" w:color="auto" w:fill="FFFFFF"/>
              </w:rPr>
              <w:t>текстильной,</w:t>
            </w:r>
            <w:r w:rsidR="00E050BB" w:rsidRPr="008450CD">
              <w:rPr>
                <w:bCs/>
                <w:szCs w:val="24"/>
                <w:shd w:val="clear" w:color="auto" w:fill="FFFFFF"/>
              </w:rPr>
              <w:t xml:space="preserve"> </w:t>
            </w:r>
            <w:r w:rsidR="00B4787B" w:rsidRPr="008450CD">
              <w:rPr>
                <w:bCs/>
                <w:szCs w:val="24"/>
                <w:shd w:val="clear" w:color="auto" w:fill="FFFFFF"/>
              </w:rPr>
              <w:t>фарфоро-фаянсовой,</w:t>
            </w:r>
            <w:r w:rsidR="00E050BB" w:rsidRPr="008450CD">
              <w:rPr>
                <w:bCs/>
                <w:szCs w:val="24"/>
                <w:shd w:val="clear" w:color="auto" w:fill="FFFFFF"/>
              </w:rPr>
              <w:t xml:space="preserve"> </w:t>
            </w:r>
            <w:r w:rsidR="00B4787B" w:rsidRPr="008450CD">
              <w:rPr>
                <w:bCs/>
                <w:szCs w:val="24"/>
                <w:shd w:val="clear" w:color="auto" w:fill="FFFFFF"/>
              </w:rPr>
              <w:t>электронной</w:t>
            </w:r>
            <w:r w:rsidR="00E050BB" w:rsidRPr="008450CD">
              <w:rPr>
                <w:bCs/>
                <w:szCs w:val="24"/>
                <w:shd w:val="clear" w:color="auto" w:fill="FFFFFF"/>
              </w:rPr>
              <w:t xml:space="preserve"> </w:t>
            </w:r>
            <w:r w:rsidR="00B4787B" w:rsidRPr="008450CD">
              <w:rPr>
                <w:bCs/>
                <w:szCs w:val="24"/>
                <w:shd w:val="clear" w:color="auto" w:fill="FFFFFF"/>
              </w:rPr>
              <w:t>промышленности</w:t>
            </w:r>
            <w:r w:rsidR="00B676C7" w:rsidRPr="008450CD">
              <w:rPr>
                <w:bCs/>
                <w:szCs w:val="24"/>
                <w:shd w:val="clear" w:color="auto" w:fill="FFFFFF"/>
              </w:rPr>
              <w:t>;</w:t>
            </w:r>
          </w:p>
          <w:p w:rsidR="00B676C7" w:rsidRPr="008450CD" w:rsidRDefault="000E226C" w:rsidP="00701BEF">
            <w:pPr>
              <w:ind w:firstLine="19"/>
              <w:rPr>
                <w:bCs/>
                <w:szCs w:val="24"/>
                <w:shd w:val="clear" w:color="auto" w:fill="FFFFFF"/>
              </w:rPr>
            </w:pPr>
            <w:r w:rsidRPr="008450CD">
              <w:rPr>
                <w:bCs/>
                <w:szCs w:val="24"/>
                <w:shd w:val="clear" w:color="auto" w:fill="FFFFFF"/>
              </w:rPr>
              <w:t>Общежития</w:t>
            </w:r>
            <w:r w:rsidR="00B676C7" w:rsidRPr="008450CD">
              <w:rPr>
                <w:bCs/>
                <w:szCs w:val="24"/>
                <w:shd w:val="clear" w:color="auto" w:fill="FFFFFF"/>
              </w:rPr>
              <w:t>,</w:t>
            </w:r>
            <w:r w:rsidR="00E050BB" w:rsidRPr="008450CD">
              <w:rPr>
                <w:bCs/>
                <w:szCs w:val="24"/>
                <w:shd w:val="clear" w:color="auto" w:fill="FFFFFF"/>
              </w:rPr>
              <w:t xml:space="preserve"> </w:t>
            </w:r>
            <w:r w:rsidR="00B676C7" w:rsidRPr="008450CD">
              <w:rPr>
                <w:bCs/>
                <w:szCs w:val="24"/>
                <w:shd w:val="clear" w:color="auto" w:fill="FFFFFF"/>
              </w:rPr>
              <w:t>связанные</w:t>
            </w:r>
            <w:r w:rsidR="00E050BB" w:rsidRPr="008450CD">
              <w:rPr>
                <w:bCs/>
                <w:szCs w:val="24"/>
                <w:shd w:val="clear" w:color="auto" w:fill="FFFFFF"/>
              </w:rPr>
              <w:t xml:space="preserve"> </w:t>
            </w:r>
            <w:r w:rsidR="00B676C7" w:rsidRPr="008450CD">
              <w:rPr>
                <w:bCs/>
                <w:szCs w:val="24"/>
                <w:shd w:val="clear" w:color="auto" w:fill="FFFFFF"/>
              </w:rPr>
              <w:t>с</w:t>
            </w:r>
            <w:r w:rsidR="00E050BB" w:rsidRPr="008450CD">
              <w:rPr>
                <w:bCs/>
                <w:szCs w:val="24"/>
                <w:shd w:val="clear" w:color="auto" w:fill="FFFFFF"/>
              </w:rPr>
              <w:t xml:space="preserve"> </w:t>
            </w:r>
            <w:r w:rsidR="00B676C7" w:rsidRPr="008450CD">
              <w:rPr>
                <w:bCs/>
                <w:szCs w:val="24"/>
                <w:shd w:val="clear" w:color="auto" w:fill="FFFFFF"/>
              </w:rPr>
              <w:t>производством</w:t>
            </w:r>
          </w:p>
        </w:tc>
        <w:tc>
          <w:tcPr>
            <w:tcW w:w="2126" w:type="dxa"/>
          </w:tcPr>
          <w:p w:rsidR="00B4787B" w:rsidRPr="008450CD" w:rsidRDefault="00B4787B" w:rsidP="00701BEF">
            <w:pPr>
              <w:ind w:firstLine="0"/>
              <w:jc w:val="center"/>
              <w:rPr>
                <w:szCs w:val="24"/>
              </w:rPr>
            </w:pPr>
            <w:r w:rsidRPr="008450CD">
              <w:rPr>
                <w:szCs w:val="24"/>
              </w:rPr>
              <w:t>6.3</w:t>
            </w:r>
          </w:p>
        </w:tc>
      </w:tr>
      <w:tr w:rsidR="00B4787B" w:rsidRPr="008450CD" w:rsidTr="00A96DD6">
        <w:tc>
          <w:tcPr>
            <w:tcW w:w="2192" w:type="dxa"/>
          </w:tcPr>
          <w:p w:rsidR="00B4787B" w:rsidRPr="008450CD" w:rsidRDefault="00B4787B" w:rsidP="00701BEF">
            <w:pPr>
              <w:ind w:firstLine="0"/>
              <w:rPr>
                <w:szCs w:val="24"/>
              </w:rPr>
            </w:pPr>
            <w:r w:rsidRPr="008450CD">
              <w:rPr>
                <w:szCs w:val="24"/>
              </w:rPr>
              <w:t>Пищевая</w:t>
            </w:r>
            <w:r w:rsidR="00E050BB" w:rsidRPr="008450CD">
              <w:rPr>
                <w:szCs w:val="24"/>
              </w:rPr>
              <w:t xml:space="preserve"> </w:t>
            </w:r>
            <w:r w:rsidRPr="008450CD">
              <w:rPr>
                <w:szCs w:val="24"/>
              </w:rPr>
              <w:t>промышленность</w:t>
            </w:r>
          </w:p>
        </w:tc>
        <w:tc>
          <w:tcPr>
            <w:tcW w:w="5038" w:type="dxa"/>
          </w:tcPr>
          <w:p w:rsidR="00B4787B" w:rsidRPr="008450CD" w:rsidRDefault="00B4787B" w:rsidP="00701BEF">
            <w:pPr>
              <w:ind w:firstLine="19"/>
              <w:rPr>
                <w:bCs/>
                <w:szCs w:val="24"/>
                <w:shd w:val="clear" w:color="auto" w:fill="FFFFFF"/>
              </w:rPr>
            </w:pPr>
            <w:r w:rsidRPr="008450CD">
              <w:rPr>
                <w:bCs/>
                <w:szCs w:val="24"/>
                <w:shd w:val="clear" w:color="auto" w:fill="FFFFFF"/>
              </w:rPr>
              <w:t>Производственно-коммунальные</w:t>
            </w:r>
            <w:r w:rsidR="00E050BB" w:rsidRPr="008450CD">
              <w:rPr>
                <w:bCs/>
                <w:szCs w:val="24"/>
                <w:shd w:val="clear" w:color="auto" w:fill="FFFFFF"/>
              </w:rPr>
              <w:t xml:space="preserve"> </w:t>
            </w: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B4787B" w:rsidRPr="008450CD" w:rsidRDefault="000E226C" w:rsidP="00701BEF">
            <w:pPr>
              <w:ind w:firstLine="19"/>
              <w:rPr>
                <w:bCs/>
                <w:szCs w:val="24"/>
                <w:shd w:val="clear" w:color="auto" w:fill="FFFFFF"/>
              </w:rPr>
            </w:pPr>
            <w:r w:rsidRPr="008450CD">
              <w:rPr>
                <w:bCs/>
                <w:szCs w:val="24"/>
                <w:shd w:val="clear" w:color="auto" w:fill="FFFFFF"/>
              </w:rPr>
              <w:t>Р</w:t>
            </w:r>
            <w:r w:rsidR="00B4787B" w:rsidRPr="008450CD">
              <w:rPr>
                <w:bCs/>
                <w:szCs w:val="24"/>
                <w:shd w:val="clear" w:color="auto" w:fill="FFFFFF"/>
              </w:rPr>
              <w:t>азмещение</w:t>
            </w:r>
            <w:r w:rsidR="00E050BB" w:rsidRPr="008450CD">
              <w:rPr>
                <w:bCs/>
                <w:szCs w:val="24"/>
                <w:shd w:val="clear" w:color="auto" w:fill="FFFFFF"/>
              </w:rPr>
              <w:t xml:space="preserve"> </w:t>
            </w:r>
            <w:r w:rsidR="00B4787B" w:rsidRPr="008450CD">
              <w:rPr>
                <w:bCs/>
                <w:szCs w:val="24"/>
                <w:shd w:val="clear" w:color="auto" w:fill="FFFFFF"/>
              </w:rPr>
              <w:t>объектов</w:t>
            </w:r>
            <w:r w:rsidR="00E050BB" w:rsidRPr="008450CD">
              <w:rPr>
                <w:bCs/>
                <w:szCs w:val="24"/>
                <w:shd w:val="clear" w:color="auto" w:fill="FFFFFF"/>
              </w:rPr>
              <w:t xml:space="preserve"> </w:t>
            </w:r>
            <w:r w:rsidR="00B4787B" w:rsidRPr="008450CD">
              <w:rPr>
                <w:bCs/>
                <w:szCs w:val="24"/>
                <w:shd w:val="clear" w:color="auto" w:fill="FFFFFF"/>
              </w:rPr>
              <w:t>пищевой</w:t>
            </w:r>
            <w:r w:rsidR="00E050BB" w:rsidRPr="008450CD">
              <w:rPr>
                <w:bCs/>
                <w:szCs w:val="24"/>
                <w:shd w:val="clear" w:color="auto" w:fill="FFFFFF"/>
              </w:rPr>
              <w:t xml:space="preserve"> </w:t>
            </w:r>
            <w:r w:rsidR="00B4787B" w:rsidRPr="008450CD">
              <w:rPr>
                <w:bCs/>
                <w:szCs w:val="24"/>
                <w:shd w:val="clear" w:color="auto" w:fill="FFFFFF"/>
              </w:rPr>
              <w:t>промышленности,</w:t>
            </w:r>
            <w:r w:rsidR="00E050BB" w:rsidRPr="008450CD">
              <w:rPr>
                <w:bCs/>
                <w:szCs w:val="24"/>
                <w:shd w:val="clear" w:color="auto" w:fill="FFFFFF"/>
              </w:rPr>
              <w:t xml:space="preserve"> </w:t>
            </w:r>
            <w:r w:rsidR="00B4787B" w:rsidRPr="008450CD">
              <w:rPr>
                <w:bCs/>
                <w:szCs w:val="24"/>
                <w:shd w:val="clear" w:color="auto" w:fill="FFFFFF"/>
              </w:rPr>
              <w:t>по</w:t>
            </w:r>
            <w:r w:rsidR="00E050BB" w:rsidRPr="008450CD">
              <w:rPr>
                <w:bCs/>
                <w:szCs w:val="24"/>
                <w:shd w:val="clear" w:color="auto" w:fill="FFFFFF"/>
              </w:rPr>
              <w:t xml:space="preserve"> </w:t>
            </w:r>
            <w:r w:rsidR="00B4787B" w:rsidRPr="008450CD">
              <w:rPr>
                <w:bCs/>
                <w:szCs w:val="24"/>
                <w:shd w:val="clear" w:color="auto" w:fill="FFFFFF"/>
              </w:rPr>
              <w:t>переработке</w:t>
            </w:r>
            <w:r w:rsidR="00E050BB" w:rsidRPr="008450CD">
              <w:rPr>
                <w:bCs/>
                <w:szCs w:val="24"/>
                <w:shd w:val="clear" w:color="auto" w:fill="FFFFFF"/>
              </w:rPr>
              <w:t xml:space="preserve"> </w:t>
            </w:r>
            <w:r w:rsidR="00B4787B" w:rsidRPr="008450CD">
              <w:rPr>
                <w:bCs/>
                <w:szCs w:val="24"/>
                <w:shd w:val="clear" w:color="auto" w:fill="FFFFFF"/>
              </w:rPr>
              <w:t>сельскохозяйственной</w:t>
            </w:r>
            <w:r w:rsidR="00E050BB" w:rsidRPr="008450CD">
              <w:rPr>
                <w:bCs/>
                <w:szCs w:val="24"/>
                <w:shd w:val="clear" w:color="auto" w:fill="FFFFFF"/>
              </w:rPr>
              <w:t xml:space="preserve"> </w:t>
            </w:r>
            <w:r w:rsidR="00B4787B" w:rsidRPr="008450CD">
              <w:rPr>
                <w:bCs/>
                <w:szCs w:val="24"/>
                <w:shd w:val="clear" w:color="auto" w:fill="FFFFFF"/>
              </w:rPr>
              <w:t>продукции</w:t>
            </w:r>
            <w:r w:rsidR="00E050BB" w:rsidRPr="008450CD">
              <w:rPr>
                <w:bCs/>
                <w:szCs w:val="24"/>
                <w:shd w:val="clear" w:color="auto" w:fill="FFFFFF"/>
              </w:rPr>
              <w:t xml:space="preserve"> </w:t>
            </w:r>
            <w:r w:rsidR="00B4787B" w:rsidRPr="008450CD">
              <w:rPr>
                <w:bCs/>
                <w:szCs w:val="24"/>
                <w:shd w:val="clear" w:color="auto" w:fill="FFFFFF"/>
              </w:rPr>
              <w:t>способом,</w:t>
            </w:r>
            <w:r w:rsidR="00E050BB" w:rsidRPr="008450CD">
              <w:rPr>
                <w:bCs/>
                <w:szCs w:val="24"/>
                <w:shd w:val="clear" w:color="auto" w:fill="FFFFFF"/>
              </w:rPr>
              <w:t xml:space="preserve"> </w:t>
            </w:r>
            <w:r w:rsidR="00B4787B" w:rsidRPr="008450CD">
              <w:rPr>
                <w:bCs/>
                <w:szCs w:val="24"/>
                <w:shd w:val="clear" w:color="auto" w:fill="FFFFFF"/>
              </w:rPr>
              <w:t>приводящим</w:t>
            </w:r>
            <w:r w:rsidR="00E050BB" w:rsidRPr="008450CD">
              <w:rPr>
                <w:bCs/>
                <w:szCs w:val="24"/>
                <w:shd w:val="clear" w:color="auto" w:fill="FFFFFF"/>
              </w:rPr>
              <w:t xml:space="preserve"> </w:t>
            </w:r>
            <w:r w:rsidR="00B4787B" w:rsidRPr="008450CD">
              <w:rPr>
                <w:bCs/>
                <w:szCs w:val="24"/>
                <w:shd w:val="clear" w:color="auto" w:fill="FFFFFF"/>
              </w:rPr>
              <w:t>к</w:t>
            </w:r>
            <w:r w:rsidR="00E050BB" w:rsidRPr="008450CD">
              <w:rPr>
                <w:bCs/>
                <w:szCs w:val="24"/>
                <w:shd w:val="clear" w:color="auto" w:fill="FFFFFF"/>
              </w:rPr>
              <w:t xml:space="preserve"> </w:t>
            </w:r>
            <w:r w:rsidR="00B4787B" w:rsidRPr="008450CD">
              <w:rPr>
                <w:bCs/>
                <w:szCs w:val="24"/>
                <w:shd w:val="clear" w:color="auto" w:fill="FFFFFF"/>
              </w:rPr>
              <w:t>их</w:t>
            </w:r>
            <w:r w:rsidR="00E050BB" w:rsidRPr="008450CD">
              <w:rPr>
                <w:bCs/>
                <w:szCs w:val="24"/>
                <w:shd w:val="clear" w:color="auto" w:fill="FFFFFF"/>
              </w:rPr>
              <w:t xml:space="preserve"> </w:t>
            </w:r>
            <w:r w:rsidR="00B4787B" w:rsidRPr="008450CD">
              <w:rPr>
                <w:bCs/>
                <w:szCs w:val="24"/>
                <w:shd w:val="clear" w:color="auto" w:fill="FFFFFF"/>
              </w:rPr>
              <w:t>переработке</w:t>
            </w:r>
            <w:r w:rsidR="00E050BB" w:rsidRPr="008450CD">
              <w:rPr>
                <w:bCs/>
                <w:szCs w:val="24"/>
                <w:shd w:val="clear" w:color="auto" w:fill="FFFFFF"/>
              </w:rPr>
              <w:t xml:space="preserve"> </w:t>
            </w:r>
            <w:r w:rsidR="00B4787B" w:rsidRPr="008450CD">
              <w:rPr>
                <w:bCs/>
                <w:szCs w:val="24"/>
                <w:shd w:val="clear" w:color="auto" w:fill="FFFFFF"/>
              </w:rPr>
              <w:t>в</w:t>
            </w:r>
            <w:r w:rsidR="00E050BB" w:rsidRPr="008450CD">
              <w:rPr>
                <w:bCs/>
                <w:szCs w:val="24"/>
                <w:shd w:val="clear" w:color="auto" w:fill="FFFFFF"/>
              </w:rPr>
              <w:t xml:space="preserve"> </w:t>
            </w:r>
            <w:r w:rsidR="00B4787B" w:rsidRPr="008450CD">
              <w:rPr>
                <w:bCs/>
                <w:szCs w:val="24"/>
                <w:shd w:val="clear" w:color="auto" w:fill="FFFFFF"/>
              </w:rPr>
              <w:t>иную</w:t>
            </w:r>
            <w:r w:rsidR="00E050BB" w:rsidRPr="008450CD">
              <w:rPr>
                <w:bCs/>
                <w:szCs w:val="24"/>
                <w:shd w:val="clear" w:color="auto" w:fill="FFFFFF"/>
              </w:rPr>
              <w:t xml:space="preserve"> </w:t>
            </w:r>
            <w:r w:rsidR="00B4787B" w:rsidRPr="008450CD">
              <w:rPr>
                <w:bCs/>
                <w:szCs w:val="24"/>
                <w:shd w:val="clear" w:color="auto" w:fill="FFFFFF"/>
              </w:rPr>
              <w:t>продукцию</w:t>
            </w:r>
            <w:r w:rsidR="00E050BB" w:rsidRPr="008450CD">
              <w:rPr>
                <w:bCs/>
                <w:szCs w:val="24"/>
                <w:shd w:val="clear" w:color="auto" w:fill="FFFFFF"/>
              </w:rPr>
              <w:t xml:space="preserve"> </w:t>
            </w:r>
            <w:r w:rsidR="00B4787B" w:rsidRPr="008450CD">
              <w:rPr>
                <w:bCs/>
                <w:szCs w:val="24"/>
                <w:shd w:val="clear" w:color="auto" w:fill="FFFFFF"/>
              </w:rPr>
              <w:t>(консервирование,</w:t>
            </w:r>
            <w:r w:rsidR="00E050BB" w:rsidRPr="008450CD">
              <w:rPr>
                <w:bCs/>
                <w:szCs w:val="24"/>
                <w:shd w:val="clear" w:color="auto" w:fill="FFFFFF"/>
              </w:rPr>
              <w:t xml:space="preserve"> </w:t>
            </w:r>
            <w:r w:rsidR="00B4787B" w:rsidRPr="008450CD">
              <w:rPr>
                <w:bCs/>
                <w:szCs w:val="24"/>
                <w:shd w:val="clear" w:color="auto" w:fill="FFFFFF"/>
              </w:rPr>
              <w:t>копчение,</w:t>
            </w:r>
            <w:r w:rsidR="00E050BB" w:rsidRPr="008450CD">
              <w:rPr>
                <w:bCs/>
                <w:szCs w:val="24"/>
                <w:shd w:val="clear" w:color="auto" w:fill="FFFFFF"/>
              </w:rPr>
              <w:t xml:space="preserve"> </w:t>
            </w:r>
            <w:r w:rsidR="00B4787B" w:rsidRPr="008450CD">
              <w:rPr>
                <w:bCs/>
                <w:szCs w:val="24"/>
                <w:shd w:val="clear" w:color="auto" w:fill="FFFFFF"/>
              </w:rPr>
              <w:t>хлебопечение),</w:t>
            </w:r>
            <w:r w:rsidR="00E050BB" w:rsidRPr="008450CD">
              <w:rPr>
                <w:bCs/>
                <w:szCs w:val="24"/>
                <w:shd w:val="clear" w:color="auto" w:fill="FFFFFF"/>
              </w:rPr>
              <w:t xml:space="preserve"> </w:t>
            </w:r>
            <w:r w:rsidR="00B4787B" w:rsidRPr="008450CD">
              <w:rPr>
                <w:bCs/>
                <w:szCs w:val="24"/>
                <w:shd w:val="clear" w:color="auto" w:fill="FFFFFF"/>
              </w:rPr>
              <w:t>в</w:t>
            </w:r>
            <w:r w:rsidR="00E050BB" w:rsidRPr="008450CD">
              <w:rPr>
                <w:bCs/>
                <w:szCs w:val="24"/>
                <w:shd w:val="clear" w:color="auto" w:fill="FFFFFF"/>
              </w:rPr>
              <w:t xml:space="preserve"> </w:t>
            </w:r>
            <w:r w:rsidR="00B4787B" w:rsidRPr="008450CD">
              <w:rPr>
                <w:bCs/>
                <w:szCs w:val="24"/>
                <w:shd w:val="clear" w:color="auto" w:fill="FFFFFF"/>
              </w:rPr>
              <w:t>том</w:t>
            </w:r>
            <w:r w:rsidR="00E050BB" w:rsidRPr="008450CD">
              <w:rPr>
                <w:bCs/>
                <w:szCs w:val="24"/>
                <w:shd w:val="clear" w:color="auto" w:fill="FFFFFF"/>
              </w:rPr>
              <w:t xml:space="preserve"> </w:t>
            </w:r>
            <w:r w:rsidR="00B4787B" w:rsidRPr="008450CD">
              <w:rPr>
                <w:bCs/>
                <w:szCs w:val="24"/>
                <w:shd w:val="clear" w:color="auto" w:fill="FFFFFF"/>
              </w:rPr>
              <w:t>числе</w:t>
            </w:r>
            <w:r w:rsidR="00E050BB" w:rsidRPr="008450CD">
              <w:rPr>
                <w:bCs/>
                <w:szCs w:val="24"/>
                <w:shd w:val="clear" w:color="auto" w:fill="FFFFFF"/>
              </w:rPr>
              <w:t xml:space="preserve"> </w:t>
            </w:r>
            <w:r w:rsidR="00B4787B" w:rsidRPr="008450CD">
              <w:rPr>
                <w:bCs/>
                <w:szCs w:val="24"/>
                <w:shd w:val="clear" w:color="auto" w:fill="FFFFFF"/>
              </w:rPr>
              <w:t>для</w:t>
            </w:r>
            <w:r w:rsidR="00E050BB" w:rsidRPr="008450CD">
              <w:rPr>
                <w:bCs/>
                <w:szCs w:val="24"/>
                <w:shd w:val="clear" w:color="auto" w:fill="FFFFFF"/>
              </w:rPr>
              <w:t xml:space="preserve"> </w:t>
            </w:r>
            <w:r w:rsidR="00B4787B" w:rsidRPr="008450CD">
              <w:rPr>
                <w:bCs/>
                <w:szCs w:val="24"/>
                <w:shd w:val="clear" w:color="auto" w:fill="FFFFFF"/>
              </w:rPr>
              <w:t>производства</w:t>
            </w:r>
            <w:r w:rsidR="00E050BB" w:rsidRPr="008450CD">
              <w:rPr>
                <w:bCs/>
                <w:szCs w:val="24"/>
                <w:shd w:val="clear" w:color="auto" w:fill="FFFFFF"/>
              </w:rPr>
              <w:t xml:space="preserve"> </w:t>
            </w:r>
            <w:r w:rsidR="00B4787B" w:rsidRPr="008450CD">
              <w:rPr>
                <w:bCs/>
                <w:szCs w:val="24"/>
                <w:shd w:val="clear" w:color="auto" w:fill="FFFFFF"/>
              </w:rPr>
              <w:lastRenderedPageBreak/>
              <w:t>напитков,</w:t>
            </w:r>
            <w:r w:rsidR="00E050BB" w:rsidRPr="008450CD">
              <w:rPr>
                <w:bCs/>
                <w:szCs w:val="24"/>
                <w:shd w:val="clear" w:color="auto" w:fill="FFFFFF"/>
              </w:rPr>
              <w:t xml:space="preserve"> </w:t>
            </w:r>
            <w:r w:rsidR="00B4787B" w:rsidRPr="008450CD">
              <w:rPr>
                <w:bCs/>
                <w:szCs w:val="24"/>
                <w:shd w:val="clear" w:color="auto" w:fill="FFFFFF"/>
              </w:rPr>
              <w:t>алкогольных</w:t>
            </w:r>
            <w:r w:rsidR="00E050BB" w:rsidRPr="008450CD">
              <w:rPr>
                <w:bCs/>
                <w:szCs w:val="24"/>
                <w:shd w:val="clear" w:color="auto" w:fill="FFFFFF"/>
              </w:rPr>
              <w:t xml:space="preserve"> </w:t>
            </w:r>
            <w:r w:rsidR="00B4787B" w:rsidRPr="008450CD">
              <w:rPr>
                <w:bCs/>
                <w:szCs w:val="24"/>
                <w:shd w:val="clear" w:color="auto" w:fill="FFFFFF"/>
              </w:rPr>
              <w:t>напитков</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табачных</w:t>
            </w:r>
            <w:r w:rsidR="00E050BB" w:rsidRPr="008450CD">
              <w:rPr>
                <w:bCs/>
                <w:szCs w:val="24"/>
                <w:shd w:val="clear" w:color="auto" w:fill="FFFFFF"/>
              </w:rPr>
              <w:t xml:space="preserve"> </w:t>
            </w:r>
            <w:r w:rsidR="00B4787B" w:rsidRPr="008450CD">
              <w:rPr>
                <w:bCs/>
                <w:szCs w:val="24"/>
                <w:shd w:val="clear" w:color="auto" w:fill="FFFFFF"/>
              </w:rPr>
              <w:t>изделий</w:t>
            </w:r>
            <w:r w:rsidR="00B676C7" w:rsidRPr="008450CD">
              <w:rPr>
                <w:bCs/>
                <w:szCs w:val="24"/>
                <w:shd w:val="clear" w:color="auto" w:fill="FFFFFF"/>
              </w:rPr>
              <w:t>;</w:t>
            </w:r>
          </w:p>
          <w:p w:rsidR="00B676C7" w:rsidRPr="008450CD" w:rsidRDefault="000E226C" w:rsidP="00701BEF">
            <w:pPr>
              <w:ind w:firstLine="19"/>
              <w:rPr>
                <w:bCs/>
                <w:szCs w:val="24"/>
                <w:shd w:val="clear" w:color="auto" w:fill="FFFFFF"/>
              </w:rPr>
            </w:pPr>
            <w:r w:rsidRPr="008450CD">
              <w:rPr>
                <w:bCs/>
                <w:szCs w:val="24"/>
                <w:shd w:val="clear" w:color="auto" w:fill="FFFFFF"/>
              </w:rPr>
              <w:t>Общежития</w:t>
            </w:r>
            <w:r w:rsidR="00B676C7" w:rsidRPr="008450CD">
              <w:rPr>
                <w:bCs/>
                <w:szCs w:val="24"/>
                <w:shd w:val="clear" w:color="auto" w:fill="FFFFFF"/>
              </w:rPr>
              <w:t>,</w:t>
            </w:r>
            <w:r w:rsidR="00E050BB" w:rsidRPr="008450CD">
              <w:rPr>
                <w:bCs/>
                <w:szCs w:val="24"/>
                <w:shd w:val="clear" w:color="auto" w:fill="FFFFFF"/>
              </w:rPr>
              <w:t xml:space="preserve"> </w:t>
            </w:r>
            <w:r w:rsidR="00B676C7" w:rsidRPr="008450CD">
              <w:rPr>
                <w:bCs/>
                <w:szCs w:val="24"/>
                <w:shd w:val="clear" w:color="auto" w:fill="FFFFFF"/>
              </w:rPr>
              <w:t>связанные</w:t>
            </w:r>
            <w:r w:rsidR="00E050BB" w:rsidRPr="008450CD">
              <w:rPr>
                <w:bCs/>
                <w:szCs w:val="24"/>
                <w:shd w:val="clear" w:color="auto" w:fill="FFFFFF"/>
              </w:rPr>
              <w:t xml:space="preserve"> </w:t>
            </w:r>
            <w:r w:rsidR="00B676C7" w:rsidRPr="008450CD">
              <w:rPr>
                <w:bCs/>
                <w:szCs w:val="24"/>
                <w:shd w:val="clear" w:color="auto" w:fill="FFFFFF"/>
              </w:rPr>
              <w:t>с</w:t>
            </w:r>
            <w:r w:rsidR="00E050BB" w:rsidRPr="008450CD">
              <w:rPr>
                <w:bCs/>
                <w:szCs w:val="24"/>
                <w:shd w:val="clear" w:color="auto" w:fill="FFFFFF"/>
              </w:rPr>
              <w:t xml:space="preserve"> </w:t>
            </w:r>
            <w:r w:rsidR="00B676C7" w:rsidRPr="008450CD">
              <w:rPr>
                <w:bCs/>
                <w:szCs w:val="24"/>
                <w:shd w:val="clear" w:color="auto" w:fill="FFFFFF"/>
              </w:rPr>
              <w:t>производством</w:t>
            </w:r>
          </w:p>
        </w:tc>
        <w:tc>
          <w:tcPr>
            <w:tcW w:w="2126" w:type="dxa"/>
          </w:tcPr>
          <w:p w:rsidR="00B4787B" w:rsidRPr="008450CD" w:rsidRDefault="00B4787B" w:rsidP="00701BEF">
            <w:pPr>
              <w:ind w:firstLine="0"/>
              <w:jc w:val="center"/>
              <w:rPr>
                <w:szCs w:val="24"/>
              </w:rPr>
            </w:pPr>
            <w:r w:rsidRPr="008450CD">
              <w:rPr>
                <w:szCs w:val="24"/>
              </w:rPr>
              <w:lastRenderedPageBreak/>
              <w:t>6.4</w:t>
            </w:r>
          </w:p>
        </w:tc>
      </w:tr>
      <w:tr w:rsidR="00B4787B" w:rsidRPr="008450CD" w:rsidTr="00A96DD6">
        <w:tc>
          <w:tcPr>
            <w:tcW w:w="2192" w:type="dxa"/>
          </w:tcPr>
          <w:p w:rsidR="00B4787B" w:rsidRPr="008450CD" w:rsidRDefault="00B4787B" w:rsidP="00701BEF">
            <w:pPr>
              <w:ind w:firstLine="0"/>
              <w:rPr>
                <w:szCs w:val="24"/>
              </w:rPr>
            </w:pPr>
            <w:r w:rsidRPr="008450CD">
              <w:rPr>
                <w:szCs w:val="24"/>
              </w:rPr>
              <w:lastRenderedPageBreak/>
              <w:t>Нефтехимическая</w:t>
            </w:r>
            <w:r w:rsidR="00E050BB" w:rsidRPr="008450CD">
              <w:rPr>
                <w:szCs w:val="24"/>
              </w:rPr>
              <w:t xml:space="preserve"> </w:t>
            </w:r>
            <w:r w:rsidRPr="008450CD">
              <w:rPr>
                <w:szCs w:val="24"/>
              </w:rPr>
              <w:t>промышленность</w:t>
            </w:r>
          </w:p>
        </w:tc>
        <w:tc>
          <w:tcPr>
            <w:tcW w:w="5038" w:type="dxa"/>
          </w:tcPr>
          <w:p w:rsidR="00B4787B" w:rsidRPr="008450CD" w:rsidRDefault="00B4787B" w:rsidP="00701BEF">
            <w:pPr>
              <w:ind w:firstLine="19"/>
              <w:rPr>
                <w:bCs/>
                <w:szCs w:val="24"/>
                <w:shd w:val="clear" w:color="auto" w:fill="FFFFFF"/>
              </w:rPr>
            </w:pPr>
            <w:r w:rsidRPr="008450CD">
              <w:rPr>
                <w:bCs/>
                <w:szCs w:val="24"/>
                <w:shd w:val="clear" w:color="auto" w:fill="FFFFFF"/>
              </w:rPr>
              <w:t>Производственно-коммунальные</w:t>
            </w:r>
            <w:r w:rsidR="00E050BB" w:rsidRPr="008450CD">
              <w:rPr>
                <w:bCs/>
                <w:szCs w:val="24"/>
                <w:shd w:val="clear" w:color="auto" w:fill="FFFFFF"/>
              </w:rPr>
              <w:t xml:space="preserve"> </w:t>
            </w: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B4787B" w:rsidRPr="008450CD" w:rsidRDefault="000E226C" w:rsidP="00701BEF">
            <w:pPr>
              <w:ind w:firstLine="19"/>
              <w:rPr>
                <w:bCs/>
                <w:szCs w:val="24"/>
                <w:shd w:val="clear" w:color="auto" w:fill="FFFFFF"/>
              </w:rPr>
            </w:pPr>
            <w:r w:rsidRPr="008450CD">
              <w:rPr>
                <w:bCs/>
                <w:szCs w:val="24"/>
                <w:shd w:val="clear" w:color="auto" w:fill="FFFFFF"/>
              </w:rPr>
              <w:t>Р</w:t>
            </w:r>
            <w:r w:rsidR="00B4787B" w:rsidRPr="008450CD">
              <w:rPr>
                <w:bCs/>
                <w:szCs w:val="24"/>
                <w:shd w:val="clear" w:color="auto" w:fill="FFFFFF"/>
              </w:rPr>
              <w:t>азмещение</w:t>
            </w:r>
            <w:r w:rsidR="00E050BB" w:rsidRPr="008450CD">
              <w:rPr>
                <w:bCs/>
                <w:szCs w:val="24"/>
                <w:shd w:val="clear" w:color="auto" w:fill="FFFFFF"/>
              </w:rPr>
              <w:t xml:space="preserve"> </w:t>
            </w:r>
            <w:r w:rsidR="00B4787B" w:rsidRPr="008450CD">
              <w:rPr>
                <w:bCs/>
                <w:szCs w:val="24"/>
                <w:shd w:val="clear" w:color="auto" w:fill="FFFFFF"/>
              </w:rPr>
              <w:t>объектов</w:t>
            </w:r>
            <w:r w:rsidR="00E050BB" w:rsidRPr="008450CD">
              <w:rPr>
                <w:bCs/>
                <w:szCs w:val="24"/>
                <w:shd w:val="clear" w:color="auto" w:fill="FFFFFF"/>
              </w:rPr>
              <w:t xml:space="preserve"> </w:t>
            </w:r>
            <w:r w:rsidR="00B4787B" w:rsidRPr="008450CD">
              <w:rPr>
                <w:bCs/>
                <w:szCs w:val="24"/>
                <w:shd w:val="clear" w:color="auto" w:fill="FFFFFF"/>
              </w:rPr>
              <w:t>капитального</w:t>
            </w:r>
            <w:r w:rsidR="00E050BB" w:rsidRPr="008450CD">
              <w:rPr>
                <w:bCs/>
                <w:szCs w:val="24"/>
                <w:shd w:val="clear" w:color="auto" w:fill="FFFFFF"/>
              </w:rPr>
              <w:t xml:space="preserve"> </w:t>
            </w:r>
            <w:r w:rsidR="00B4787B" w:rsidRPr="008450CD">
              <w:rPr>
                <w:bCs/>
                <w:szCs w:val="24"/>
                <w:shd w:val="clear" w:color="auto" w:fill="FFFFFF"/>
              </w:rPr>
              <w:t>строительства,</w:t>
            </w:r>
            <w:r w:rsidR="00E050BB" w:rsidRPr="008450CD">
              <w:rPr>
                <w:bCs/>
                <w:szCs w:val="24"/>
                <w:shd w:val="clear" w:color="auto" w:fill="FFFFFF"/>
              </w:rPr>
              <w:t xml:space="preserve"> </w:t>
            </w:r>
            <w:r w:rsidR="00B4787B" w:rsidRPr="008450CD">
              <w:rPr>
                <w:bCs/>
                <w:szCs w:val="24"/>
                <w:shd w:val="clear" w:color="auto" w:fill="FFFFFF"/>
              </w:rPr>
              <w:t>предназначенных</w:t>
            </w:r>
            <w:r w:rsidR="00E050BB" w:rsidRPr="008450CD">
              <w:rPr>
                <w:bCs/>
                <w:szCs w:val="24"/>
                <w:shd w:val="clear" w:color="auto" w:fill="FFFFFF"/>
              </w:rPr>
              <w:t xml:space="preserve"> </w:t>
            </w:r>
            <w:r w:rsidR="00B4787B" w:rsidRPr="008450CD">
              <w:rPr>
                <w:bCs/>
                <w:szCs w:val="24"/>
                <w:shd w:val="clear" w:color="auto" w:fill="FFFFFF"/>
              </w:rPr>
              <w:t>для</w:t>
            </w:r>
            <w:r w:rsidR="00E050BB" w:rsidRPr="008450CD">
              <w:rPr>
                <w:bCs/>
                <w:szCs w:val="24"/>
                <w:shd w:val="clear" w:color="auto" w:fill="FFFFFF"/>
              </w:rPr>
              <w:t xml:space="preserve"> </w:t>
            </w:r>
            <w:r w:rsidR="00B4787B" w:rsidRPr="008450CD">
              <w:rPr>
                <w:bCs/>
                <w:szCs w:val="24"/>
                <w:shd w:val="clear" w:color="auto" w:fill="FFFFFF"/>
              </w:rPr>
              <w:t>переработки</w:t>
            </w:r>
            <w:r w:rsidR="00E050BB" w:rsidRPr="008450CD">
              <w:rPr>
                <w:bCs/>
                <w:szCs w:val="24"/>
                <w:shd w:val="clear" w:color="auto" w:fill="FFFFFF"/>
              </w:rPr>
              <w:t xml:space="preserve"> </w:t>
            </w:r>
            <w:r w:rsidR="00B4787B" w:rsidRPr="008450CD">
              <w:rPr>
                <w:bCs/>
                <w:szCs w:val="24"/>
                <w:shd w:val="clear" w:color="auto" w:fill="FFFFFF"/>
              </w:rPr>
              <w:t>углеводородного</w:t>
            </w:r>
            <w:r w:rsidR="00E050BB" w:rsidRPr="008450CD">
              <w:rPr>
                <w:bCs/>
                <w:szCs w:val="24"/>
                <w:shd w:val="clear" w:color="auto" w:fill="FFFFFF"/>
              </w:rPr>
              <w:t xml:space="preserve"> </w:t>
            </w:r>
            <w:r w:rsidR="00B4787B" w:rsidRPr="008450CD">
              <w:rPr>
                <w:bCs/>
                <w:szCs w:val="24"/>
                <w:shd w:val="clear" w:color="auto" w:fill="FFFFFF"/>
              </w:rPr>
              <w:t>сырья,</w:t>
            </w:r>
            <w:r w:rsidR="00E050BB" w:rsidRPr="008450CD">
              <w:rPr>
                <w:bCs/>
                <w:szCs w:val="24"/>
                <w:shd w:val="clear" w:color="auto" w:fill="FFFFFF"/>
              </w:rPr>
              <w:t xml:space="preserve"> </w:t>
            </w:r>
            <w:r w:rsidR="00B4787B" w:rsidRPr="008450CD">
              <w:rPr>
                <w:bCs/>
                <w:szCs w:val="24"/>
                <w:shd w:val="clear" w:color="auto" w:fill="FFFFFF"/>
              </w:rPr>
              <w:t>изготовления</w:t>
            </w:r>
            <w:r w:rsidR="00E050BB" w:rsidRPr="008450CD">
              <w:rPr>
                <w:bCs/>
                <w:szCs w:val="24"/>
                <w:shd w:val="clear" w:color="auto" w:fill="FFFFFF"/>
              </w:rPr>
              <w:t xml:space="preserve"> </w:t>
            </w:r>
            <w:r w:rsidR="00B4787B" w:rsidRPr="008450CD">
              <w:rPr>
                <w:bCs/>
                <w:szCs w:val="24"/>
                <w:shd w:val="clear" w:color="auto" w:fill="FFFFFF"/>
              </w:rPr>
              <w:t>удобрений,</w:t>
            </w:r>
            <w:r w:rsidR="00E050BB" w:rsidRPr="008450CD">
              <w:rPr>
                <w:bCs/>
                <w:szCs w:val="24"/>
                <w:shd w:val="clear" w:color="auto" w:fill="FFFFFF"/>
              </w:rPr>
              <w:t xml:space="preserve"> </w:t>
            </w:r>
            <w:r w:rsidR="00B4787B" w:rsidRPr="008450CD">
              <w:rPr>
                <w:bCs/>
                <w:szCs w:val="24"/>
                <w:shd w:val="clear" w:color="auto" w:fill="FFFFFF"/>
              </w:rPr>
              <w:t>полимеров,</w:t>
            </w:r>
            <w:r w:rsidR="00E050BB" w:rsidRPr="008450CD">
              <w:rPr>
                <w:bCs/>
                <w:szCs w:val="24"/>
                <w:shd w:val="clear" w:color="auto" w:fill="FFFFFF"/>
              </w:rPr>
              <w:t xml:space="preserve"> </w:t>
            </w:r>
            <w:r w:rsidR="00B4787B" w:rsidRPr="008450CD">
              <w:rPr>
                <w:bCs/>
                <w:szCs w:val="24"/>
                <w:shd w:val="clear" w:color="auto" w:fill="FFFFFF"/>
              </w:rPr>
              <w:t>химической</w:t>
            </w:r>
            <w:r w:rsidR="00E050BB" w:rsidRPr="008450CD">
              <w:rPr>
                <w:bCs/>
                <w:szCs w:val="24"/>
                <w:shd w:val="clear" w:color="auto" w:fill="FFFFFF"/>
              </w:rPr>
              <w:t xml:space="preserve"> </w:t>
            </w:r>
            <w:r w:rsidR="00B4787B" w:rsidRPr="008450CD">
              <w:rPr>
                <w:bCs/>
                <w:szCs w:val="24"/>
                <w:shd w:val="clear" w:color="auto" w:fill="FFFFFF"/>
              </w:rPr>
              <w:t>продукции</w:t>
            </w:r>
            <w:r w:rsidR="00E050BB" w:rsidRPr="008450CD">
              <w:rPr>
                <w:bCs/>
                <w:szCs w:val="24"/>
                <w:shd w:val="clear" w:color="auto" w:fill="FFFFFF"/>
              </w:rPr>
              <w:t xml:space="preserve"> </w:t>
            </w:r>
            <w:r w:rsidR="00B4787B" w:rsidRPr="008450CD">
              <w:rPr>
                <w:bCs/>
                <w:szCs w:val="24"/>
                <w:shd w:val="clear" w:color="auto" w:fill="FFFFFF"/>
              </w:rPr>
              <w:t>бытового</w:t>
            </w:r>
            <w:r w:rsidR="00E050BB" w:rsidRPr="008450CD">
              <w:rPr>
                <w:bCs/>
                <w:szCs w:val="24"/>
                <w:shd w:val="clear" w:color="auto" w:fill="FFFFFF"/>
              </w:rPr>
              <w:t xml:space="preserve"> </w:t>
            </w:r>
            <w:r w:rsidR="00B4787B" w:rsidRPr="008450CD">
              <w:rPr>
                <w:bCs/>
                <w:szCs w:val="24"/>
                <w:shd w:val="clear" w:color="auto" w:fill="FFFFFF"/>
              </w:rPr>
              <w:t>назначения</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подобной</w:t>
            </w:r>
            <w:r w:rsidR="00E050BB" w:rsidRPr="008450CD">
              <w:rPr>
                <w:bCs/>
                <w:szCs w:val="24"/>
                <w:shd w:val="clear" w:color="auto" w:fill="FFFFFF"/>
              </w:rPr>
              <w:t xml:space="preserve"> </w:t>
            </w:r>
            <w:r w:rsidR="00B4787B" w:rsidRPr="008450CD">
              <w:rPr>
                <w:bCs/>
                <w:szCs w:val="24"/>
                <w:shd w:val="clear" w:color="auto" w:fill="FFFFFF"/>
              </w:rPr>
              <w:t>продукции,</w:t>
            </w:r>
            <w:r w:rsidR="00E050BB" w:rsidRPr="008450CD">
              <w:rPr>
                <w:bCs/>
                <w:szCs w:val="24"/>
                <w:shd w:val="clear" w:color="auto" w:fill="FFFFFF"/>
              </w:rPr>
              <w:t xml:space="preserve"> </w:t>
            </w:r>
            <w:r w:rsidR="00B4787B" w:rsidRPr="008450CD">
              <w:rPr>
                <w:bCs/>
                <w:szCs w:val="24"/>
                <w:shd w:val="clear" w:color="auto" w:fill="FFFFFF"/>
              </w:rPr>
              <w:t>а</w:t>
            </w:r>
            <w:r w:rsidR="00E050BB" w:rsidRPr="008450CD">
              <w:rPr>
                <w:bCs/>
                <w:szCs w:val="24"/>
                <w:shd w:val="clear" w:color="auto" w:fill="FFFFFF"/>
              </w:rPr>
              <w:t xml:space="preserve"> </w:t>
            </w:r>
            <w:r w:rsidR="00B4787B" w:rsidRPr="008450CD">
              <w:rPr>
                <w:bCs/>
                <w:szCs w:val="24"/>
                <w:shd w:val="clear" w:color="auto" w:fill="FFFFFF"/>
              </w:rPr>
              <w:t>также</w:t>
            </w:r>
            <w:r w:rsidR="00E050BB" w:rsidRPr="008450CD">
              <w:rPr>
                <w:bCs/>
                <w:szCs w:val="24"/>
                <w:shd w:val="clear" w:color="auto" w:fill="FFFFFF"/>
              </w:rPr>
              <w:t xml:space="preserve"> </w:t>
            </w:r>
            <w:r w:rsidR="00B4787B" w:rsidRPr="008450CD">
              <w:rPr>
                <w:bCs/>
                <w:szCs w:val="24"/>
                <w:shd w:val="clear" w:color="auto" w:fill="FFFFFF"/>
              </w:rPr>
              <w:t>другие</w:t>
            </w:r>
            <w:r w:rsidR="00E050BB" w:rsidRPr="008450CD">
              <w:rPr>
                <w:bCs/>
                <w:szCs w:val="24"/>
                <w:shd w:val="clear" w:color="auto" w:fill="FFFFFF"/>
              </w:rPr>
              <w:t xml:space="preserve"> </w:t>
            </w:r>
            <w:r w:rsidR="00B4787B" w:rsidRPr="008450CD">
              <w:rPr>
                <w:bCs/>
                <w:szCs w:val="24"/>
                <w:shd w:val="clear" w:color="auto" w:fill="FFFFFF"/>
              </w:rPr>
              <w:t>подобные</w:t>
            </w:r>
            <w:r w:rsidR="00E050BB" w:rsidRPr="008450CD">
              <w:rPr>
                <w:bCs/>
                <w:szCs w:val="24"/>
                <w:shd w:val="clear" w:color="auto" w:fill="FFFFFF"/>
              </w:rPr>
              <w:t xml:space="preserve"> </w:t>
            </w:r>
            <w:r w:rsidR="00B4787B" w:rsidRPr="008450CD">
              <w:rPr>
                <w:bCs/>
                <w:szCs w:val="24"/>
                <w:shd w:val="clear" w:color="auto" w:fill="FFFFFF"/>
              </w:rPr>
              <w:t>промышленные</w:t>
            </w:r>
            <w:r w:rsidR="00E050BB" w:rsidRPr="008450CD">
              <w:rPr>
                <w:bCs/>
                <w:szCs w:val="24"/>
                <w:shd w:val="clear" w:color="auto" w:fill="FFFFFF"/>
              </w:rPr>
              <w:t xml:space="preserve"> </w:t>
            </w:r>
            <w:r w:rsidR="00B4787B" w:rsidRPr="008450CD">
              <w:rPr>
                <w:bCs/>
                <w:szCs w:val="24"/>
                <w:shd w:val="clear" w:color="auto" w:fill="FFFFFF"/>
              </w:rPr>
              <w:t>предприятия</w:t>
            </w:r>
            <w:r w:rsidR="00B676C7" w:rsidRPr="008450CD">
              <w:rPr>
                <w:bCs/>
                <w:szCs w:val="24"/>
                <w:shd w:val="clear" w:color="auto" w:fill="FFFFFF"/>
              </w:rPr>
              <w:t>;</w:t>
            </w:r>
          </w:p>
          <w:p w:rsidR="00B676C7" w:rsidRPr="008450CD" w:rsidRDefault="000E226C" w:rsidP="00701BEF">
            <w:pPr>
              <w:ind w:firstLine="19"/>
              <w:rPr>
                <w:bCs/>
                <w:szCs w:val="24"/>
                <w:shd w:val="clear" w:color="auto" w:fill="FFFFFF"/>
              </w:rPr>
            </w:pPr>
            <w:r w:rsidRPr="008450CD">
              <w:rPr>
                <w:bCs/>
                <w:szCs w:val="24"/>
                <w:shd w:val="clear" w:color="auto" w:fill="FFFFFF"/>
              </w:rPr>
              <w:t>Общежития</w:t>
            </w:r>
            <w:r w:rsidR="00B676C7" w:rsidRPr="008450CD">
              <w:rPr>
                <w:bCs/>
                <w:szCs w:val="24"/>
                <w:shd w:val="clear" w:color="auto" w:fill="FFFFFF"/>
              </w:rPr>
              <w:t>,</w:t>
            </w:r>
            <w:r w:rsidR="00E050BB" w:rsidRPr="008450CD">
              <w:rPr>
                <w:bCs/>
                <w:szCs w:val="24"/>
                <w:shd w:val="clear" w:color="auto" w:fill="FFFFFF"/>
              </w:rPr>
              <w:t xml:space="preserve"> </w:t>
            </w:r>
            <w:r w:rsidR="00B676C7" w:rsidRPr="008450CD">
              <w:rPr>
                <w:bCs/>
                <w:szCs w:val="24"/>
                <w:shd w:val="clear" w:color="auto" w:fill="FFFFFF"/>
              </w:rPr>
              <w:t>связанные</w:t>
            </w:r>
            <w:r w:rsidR="00E050BB" w:rsidRPr="008450CD">
              <w:rPr>
                <w:bCs/>
                <w:szCs w:val="24"/>
                <w:shd w:val="clear" w:color="auto" w:fill="FFFFFF"/>
              </w:rPr>
              <w:t xml:space="preserve"> </w:t>
            </w:r>
            <w:r w:rsidR="00B676C7" w:rsidRPr="008450CD">
              <w:rPr>
                <w:bCs/>
                <w:szCs w:val="24"/>
                <w:shd w:val="clear" w:color="auto" w:fill="FFFFFF"/>
              </w:rPr>
              <w:t>с</w:t>
            </w:r>
            <w:r w:rsidR="00E050BB" w:rsidRPr="008450CD">
              <w:rPr>
                <w:bCs/>
                <w:szCs w:val="24"/>
                <w:shd w:val="clear" w:color="auto" w:fill="FFFFFF"/>
              </w:rPr>
              <w:t xml:space="preserve"> </w:t>
            </w:r>
            <w:r w:rsidR="00B676C7" w:rsidRPr="008450CD">
              <w:rPr>
                <w:bCs/>
                <w:szCs w:val="24"/>
                <w:shd w:val="clear" w:color="auto" w:fill="FFFFFF"/>
              </w:rPr>
              <w:t>производством</w:t>
            </w:r>
          </w:p>
        </w:tc>
        <w:tc>
          <w:tcPr>
            <w:tcW w:w="2126" w:type="dxa"/>
          </w:tcPr>
          <w:p w:rsidR="00B4787B" w:rsidRPr="008450CD" w:rsidRDefault="00B4787B" w:rsidP="00701BEF">
            <w:pPr>
              <w:ind w:firstLine="0"/>
              <w:jc w:val="center"/>
              <w:rPr>
                <w:szCs w:val="24"/>
              </w:rPr>
            </w:pPr>
            <w:r w:rsidRPr="008450CD">
              <w:rPr>
                <w:szCs w:val="24"/>
              </w:rPr>
              <w:t>6.5</w:t>
            </w:r>
          </w:p>
        </w:tc>
      </w:tr>
      <w:tr w:rsidR="00B4787B" w:rsidRPr="008450CD" w:rsidTr="00A96DD6">
        <w:tc>
          <w:tcPr>
            <w:tcW w:w="2192" w:type="dxa"/>
          </w:tcPr>
          <w:p w:rsidR="00B4787B" w:rsidRPr="008450CD" w:rsidRDefault="00B4787B" w:rsidP="00701BEF">
            <w:pPr>
              <w:ind w:firstLine="0"/>
              <w:rPr>
                <w:szCs w:val="24"/>
              </w:rPr>
            </w:pPr>
            <w:r w:rsidRPr="008450CD">
              <w:rPr>
                <w:szCs w:val="24"/>
              </w:rPr>
              <w:t>Строительная</w:t>
            </w:r>
            <w:r w:rsidR="00E050BB" w:rsidRPr="008450CD">
              <w:rPr>
                <w:szCs w:val="24"/>
              </w:rPr>
              <w:t xml:space="preserve"> </w:t>
            </w:r>
            <w:r w:rsidRPr="008450CD">
              <w:rPr>
                <w:szCs w:val="24"/>
              </w:rPr>
              <w:t>промышленность</w:t>
            </w:r>
          </w:p>
        </w:tc>
        <w:tc>
          <w:tcPr>
            <w:tcW w:w="5038" w:type="dxa"/>
          </w:tcPr>
          <w:p w:rsidR="00B4787B" w:rsidRPr="008450CD" w:rsidRDefault="00B4787B" w:rsidP="00701BEF">
            <w:pPr>
              <w:ind w:firstLine="19"/>
              <w:rPr>
                <w:bCs/>
                <w:szCs w:val="24"/>
                <w:shd w:val="clear" w:color="auto" w:fill="FFFFFF"/>
              </w:rPr>
            </w:pPr>
            <w:r w:rsidRPr="008450CD">
              <w:rPr>
                <w:bCs/>
                <w:szCs w:val="24"/>
                <w:shd w:val="clear" w:color="auto" w:fill="FFFFFF"/>
              </w:rPr>
              <w:t>Производственно-коммунальные</w:t>
            </w:r>
            <w:r w:rsidR="00E050BB" w:rsidRPr="008450CD">
              <w:rPr>
                <w:bCs/>
                <w:szCs w:val="24"/>
                <w:shd w:val="clear" w:color="auto" w:fill="FFFFFF"/>
              </w:rPr>
              <w:t xml:space="preserve"> </w:t>
            </w: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B4787B" w:rsidRPr="008450CD" w:rsidRDefault="000E226C" w:rsidP="00701BEF">
            <w:pPr>
              <w:ind w:firstLine="19"/>
              <w:rPr>
                <w:bCs/>
                <w:szCs w:val="24"/>
                <w:shd w:val="clear" w:color="auto" w:fill="FFFFFF"/>
              </w:rPr>
            </w:pPr>
            <w:r w:rsidRPr="008450CD">
              <w:rPr>
                <w:bCs/>
                <w:szCs w:val="24"/>
                <w:shd w:val="clear" w:color="auto" w:fill="FFFFFF"/>
              </w:rPr>
              <w:t>Р</w:t>
            </w:r>
            <w:r w:rsidR="00B4787B" w:rsidRPr="008450CD">
              <w:rPr>
                <w:bCs/>
                <w:szCs w:val="24"/>
                <w:shd w:val="clear" w:color="auto" w:fill="FFFFFF"/>
              </w:rPr>
              <w:t>азмещение</w:t>
            </w:r>
            <w:r w:rsidR="00E050BB" w:rsidRPr="008450CD">
              <w:rPr>
                <w:bCs/>
                <w:szCs w:val="24"/>
                <w:shd w:val="clear" w:color="auto" w:fill="FFFFFF"/>
              </w:rPr>
              <w:t xml:space="preserve"> </w:t>
            </w:r>
            <w:r w:rsidR="00B4787B" w:rsidRPr="008450CD">
              <w:rPr>
                <w:bCs/>
                <w:szCs w:val="24"/>
                <w:shd w:val="clear" w:color="auto" w:fill="FFFFFF"/>
              </w:rPr>
              <w:t>объектов</w:t>
            </w:r>
            <w:r w:rsidR="00E050BB" w:rsidRPr="008450CD">
              <w:rPr>
                <w:bCs/>
                <w:szCs w:val="24"/>
                <w:shd w:val="clear" w:color="auto" w:fill="FFFFFF"/>
              </w:rPr>
              <w:t xml:space="preserve"> </w:t>
            </w:r>
            <w:r w:rsidR="00B4787B" w:rsidRPr="008450CD">
              <w:rPr>
                <w:bCs/>
                <w:szCs w:val="24"/>
                <w:shd w:val="clear" w:color="auto" w:fill="FFFFFF"/>
              </w:rPr>
              <w:t>капитального</w:t>
            </w:r>
            <w:r w:rsidR="00E050BB" w:rsidRPr="008450CD">
              <w:rPr>
                <w:bCs/>
                <w:szCs w:val="24"/>
                <w:shd w:val="clear" w:color="auto" w:fill="FFFFFF"/>
              </w:rPr>
              <w:t xml:space="preserve"> </w:t>
            </w:r>
            <w:r w:rsidR="00B4787B" w:rsidRPr="008450CD">
              <w:rPr>
                <w:bCs/>
                <w:szCs w:val="24"/>
                <w:shd w:val="clear" w:color="auto" w:fill="FFFFFF"/>
              </w:rPr>
              <w:t>строительства,</w:t>
            </w:r>
            <w:r w:rsidR="00E050BB" w:rsidRPr="008450CD">
              <w:rPr>
                <w:bCs/>
                <w:szCs w:val="24"/>
                <w:shd w:val="clear" w:color="auto" w:fill="FFFFFF"/>
              </w:rPr>
              <w:t xml:space="preserve"> </w:t>
            </w:r>
            <w:r w:rsidR="00B4787B" w:rsidRPr="008450CD">
              <w:rPr>
                <w:bCs/>
                <w:szCs w:val="24"/>
                <w:shd w:val="clear" w:color="auto" w:fill="FFFFFF"/>
              </w:rPr>
              <w:t>предназначенных</w:t>
            </w:r>
            <w:r w:rsidR="00E050BB" w:rsidRPr="008450CD">
              <w:rPr>
                <w:bCs/>
                <w:szCs w:val="24"/>
                <w:shd w:val="clear" w:color="auto" w:fill="FFFFFF"/>
              </w:rPr>
              <w:t xml:space="preserve"> </w:t>
            </w:r>
            <w:r w:rsidR="00B4787B" w:rsidRPr="008450CD">
              <w:rPr>
                <w:bCs/>
                <w:szCs w:val="24"/>
                <w:shd w:val="clear" w:color="auto" w:fill="FFFFFF"/>
              </w:rPr>
              <w:t>для</w:t>
            </w:r>
            <w:r w:rsidR="00E050BB" w:rsidRPr="008450CD">
              <w:rPr>
                <w:bCs/>
                <w:szCs w:val="24"/>
                <w:shd w:val="clear" w:color="auto" w:fill="FFFFFF"/>
              </w:rPr>
              <w:t xml:space="preserve"> </w:t>
            </w:r>
            <w:r w:rsidR="00B4787B" w:rsidRPr="008450CD">
              <w:rPr>
                <w:bCs/>
                <w:szCs w:val="24"/>
                <w:shd w:val="clear" w:color="auto" w:fill="FFFFFF"/>
              </w:rPr>
              <w:t>производства:</w:t>
            </w:r>
            <w:r w:rsidR="00E050BB" w:rsidRPr="008450CD">
              <w:rPr>
                <w:bCs/>
                <w:szCs w:val="24"/>
                <w:shd w:val="clear" w:color="auto" w:fill="FFFFFF"/>
              </w:rPr>
              <w:t xml:space="preserve"> </w:t>
            </w:r>
            <w:r w:rsidR="00B4787B" w:rsidRPr="008450CD">
              <w:rPr>
                <w:bCs/>
                <w:szCs w:val="24"/>
                <w:shd w:val="clear" w:color="auto" w:fill="FFFFFF"/>
              </w:rPr>
              <w:t>строительных</w:t>
            </w:r>
            <w:r w:rsidR="00E050BB" w:rsidRPr="008450CD">
              <w:rPr>
                <w:bCs/>
                <w:szCs w:val="24"/>
                <w:shd w:val="clear" w:color="auto" w:fill="FFFFFF"/>
              </w:rPr>
              <w:t xml:space="preserve"> </w:t>
            </w:r>
            <w:r w:rsidR="00B4787B" w:rsidRPr="008450CD">
              <w:rPr>
                <w:bCs/>
                <w:szCs w:val="24"/>
                <w:shd w:val="clear" w:color="auto" w:fill="FFFFFF"/>
              </w:rPr>
              <w:t>материалов</w:t>
            </w:r>
            <w:r w:rsidR="00E050BB" w:rsidRPr="008450CD">
              <w:rPr>
                <w:bCs/>
                <w:szCs w:val="24"/>
                <w:shd w:val="clear" w:color="auto" w:fill="FFFFFF"/>
              </w:rPr>
              <w:t xml:space="preserve"> </w:t>
            </w:r>
            <w:r w:rsidR="00B4787B" w:rsidRPr="008450CD">
              <w:rPr>
                <w:bCs/>
                <w:szCs w:val="24"/>
                <w:shd w:val="clear" w:color="auto" w:fill="FFFFFF"/>
              </w:rPr>
              <w:t>(кирпичей,</w:t>
            </w:r>
            <w:r w:rsidR="00E050BB" w:rsidRPr="008450CD">
              <w:rPr>
                <w:bCs/>
                <w:szCs w:val="24"/>
                <w:shd w:val="clear" w:color="auto" w:fill="FFFFFF"/>
              </w:rPr>
              <w:t xml:space="preserve"> </w:t>
            </w:r>
            <w:r w:rsidR="00B4787B" w:rsidRPr="008450CD">
              <w:rPr>
                <w:bCs/>
                <w:szCs w:val="24"/>
                <w:shd w:val="clear" w:color="auto" w:fill="FFFFFF"/>
              </w:rPr>
              <w:t>пиломатериалов,</w:t>
            </w:r>
            <w:r w:rsidR="00E050BB" w:rsidRPr="008450CD">
              <w:rPr>
                <w:bCs/>
                <w:szCs w:val="24"/>
                <w:shd w:val="clear" w:color="auto" w:fill="FFFFFF"/>
              </w:rPr>
              <w:t xml:space="preserve"> </w:t>
            </w:r>
            <w:r w:rsidR="00B4787B" w:rsidRPr="008450CD">
              <w:rPr>
                <w:bCs/>
                <w:szCs w:val="24"/>
                <w:shd w:val="clear" w:color="auto" w:fill="FFFFFF"/>
              </w:rPr>
              <w:t>цемента,</w:t>
            </w:r>
            <w:r w:rsidR="00E050BB" w:rsidRPr="008450CD">
              <w:rPr>
                <w:bCs/>
                <w:szCs w:val="24"/>
                <w:shd w:val="clear" w:color="auto" w:fill="FFFFFF"/>
              </w:rPr>
              <w:t xml:space="preserve"> </w:t>
            </w:r>
            <w:r w:rsidR="00B4787B" w:rsidRPr="008450CD">
              <w:rPr>
                <w:bCs/>
                <w:szCs w:val="24"/>
                <w:shd w:val="clear" w:color="auto" w:fill="FFFFFF"/>
              </w:rPr>
              <w:t>крепежных</w:t>
            </w:r>
            <w:r w:rsidR="00E050BB" w:rsidRPr="008450CD">
              <w:rPr>
                <w:bCs/>
                <w:szCs w:val="24"/>
                <w:shd w:val="clear" w:color="auto" w:fill="FFFFFF"/>
              </w:rPr>
              <w:t xml:space="preserve"> </w:t>
            </w:r>
            <w:r w:rsidR="00B4787B" w:rsidRPr="008450CD">
              <w:rPr>
                <w:bCs/>
                <w:szCs w:val="24"/>
                <w:shd w:val="clear" w:color="auto" w:fill="FFFFFF"/>
              </w:rPr>
              <w:t>материалов),</w:t>
            </w:r>
            <w:r w:rsidR="00E050BB" w:rsidRPr="008450CD">
              <w:rPr>
                <w:bCs/>
                <w:szCs w:val="24"/>
                <w:shd w:val="clear" w:color="auto" w:fill="FFFFFF"/>
              </w:rPr>
              <w:t xml:space="preserve"> </w:t>
            </w:r>
            <w:r w:rsidR="00B4787B" w:rsidRPr="008450CD">
              <w:rPr>
                <w:bCs/>
                <w:szCs w:val="24"/>
                <w:shd w:val="clear" w:color="auto" w:fill="FFFFFF"/>
              </w:rPr>
              <w:t>бытового</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строительного</w:t>
            </w:r>
            <w:r w:rsidR="00E050BB" w:rsidRPr="008450CD">
              <w:rPr>
                <w:bCs/>
                <w:szCs w:val="24"/>
                <w:shd w:val="clear" w:color="auto" w:fill="FFFFFF"/>
              </w:rPr>
              <w:t xml:space="preserve"> </w:t>
            </w:r>
            <w:r w:rsidR="00B4787B" w:rsidRPr="008450CD">
              <w:rPr>
                <w:bCs/>
                <w:szCs w:val="24"/>
                <w:shd w:val="clear" w:color="auto" w:fill="FFFFFF"/>
              </w:rPr>
              <w:t>газового</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сантехнического</w:t>
            </w:r>
            <w:r w:rsidR="00E050BB" w:rsidRPr="008450CD">
              <w:rPr>
                <w:bCs/>
                <w:szCs w:val="24"/>
                <w:shd w:val="clear" w:color="auto" w:fill="FFFFFF"/>
              </w:rPr>
              <w:t xml:space="preserve"> </w:t>
            </w:r>
            <w:r w:rsidR="00B4787B" w:rsidRPr="008450CD">
              <w:rPr>
                <w:bCs/>
                <w:szCs w:val="24"/>
                <w:shd w:val="clear" w:color="auto" w:fill="FFFFFF"/>
              </w:rPr>
              <w:t>оборудования,</w:t>
            </w:r>
            <w:r w:rsidR="00E050BB" w:rsidRPr="008450CD">
              <w:rPr>
                <w:bCs/>
                <w:szCs w:val="24"/>
                <w:shd w:val="clear" w:color="auto" w:fill="FFFFFF"/>
              </w:rPr>
              <w:t xml:space="preserve"> </w:t>
            </w:r>
            <w:r w:rsidR="00B4787B" w:rsidRPr="008450CD">
              <w:rPr>
                <w:bCs/>
                <w:szCs w:val="24"/>
                <w:shd w:val="clear" w:color="auto" w:fill="FFFFFF"/>
              </w:rPr>
              <w:t>лифтов</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подъемников,</w:t>
            </w:r>
            <w:r w:rsidR="00E050BB" w:rsidRPr="008450CD">
              <w:rPr>
                <w:bCs/>
                <w:szCs w:val="24"/>
                <w:shd w:val="clear" w:color="auto" w:fill="FFFFFF"/>
              </w:rPr>
              <w:t xml:space="preserve"> </w:t>
            </w:r>
            <w:r w:rsidR="00B4787B" w:rsidRPr="008450CD">
              <w:rPr>
                <w:bCs/>
                <w:szCs w:val="24"/>
                <w:shd w:val="clear" w:color="auto" w:fill="FFFFFF"/>
              </w:rPr>
              <w:t>столярной</w:t>
            </w:r>
            <w:r w:rsidR="00E050BB" w:rsidRPr="008450CD">
              <w:rPr>
                <w:bCs/>
                <w:szCs w:val="24"/>
                <w:shd w:val="clear" w:color="auto" w:fill="FFFFFF"/>
              </w:rPr>
              <w:t xml:space="preserve"> </w:t>
            </w:r>
            <w:r w:rsidR="00B4787B" w:rsidRPr="008450CD">
              <w:rPr>
                <w:bCs/>
                <w:szCs w:val="24"/>
                <w:shd w:val="clear" w:color="auto" w:fill="FFFFFF"/>
              </w:rPr>
              <w:t>продукции,</w:t>
            </w:r>
            <w:r w:rsidR="00E050BB" w:rsidRPr="008450CD">
              <w:rPr>
                <w:bCs/>
                <w:szCs w:val="24"/>
                <w:shd w:val="clear" w:color="auto" w:fill="FFFFFF"/>
              </w:rPr>
              <w:t xml:space="preserve"> </w:t>
            </w:r>
            <w:r w:rsidR="00B4787B" w:rsidRPr="008450CD">
              <w:rPr>
                <w:bCs/>
                <w:szCs w:val="24"/>
                <w:shd w:val="clear" w:color="auto" w:fill="FFFFFF"/>
              </w:rPr>
              <w:t>сборных</w:t>
            </w:r>
            <w:r w:rsidR="00E050BB" w:rsidRPr="008450CD">
              <w:rPr>
                <w:bCs/>
                <w:szCs w:val="24"/>
                <w:shd w:val="clear" w:color="auto" w:fill="FFFFFF"/>
              </w:rPr>
              <w:t xml:space="preserve"> </w:t>
            </w:r>
            <w:r w:rsidR="00B4787B" w:rsidRPr="008450CD">
              <w:rPr>
                <w:bCs/>
                <w:szCs w:val="24"/>
                <w:shd w:val="clear" w:color="auto" w:fill="FFFFFF"/>
              </w:rPr>
              <w:t>домов</w:t>
            </w:r>
            <w:r w:rsidR="00E050BB" w:rsidRPr="008450CD">
              <w:rPr>
                <w:bCs/>
                <w:szCs w:val="24"/>
                <w:shd w:val="clear" w:color="auto" w:fill="FFFFFF"/>
              </w:rPr>
              <w:t xml:space="preserve"> </w:t>
            </w:r>
            <w:r w:rsidR="00B4787B" w:rsidRPr="008450CD">
              <w:rPr>
                <w:bCs/>
                <w:szCs w:val="24"/>
                <w:shd w:val="clear" w:color="auto" w:fill="FFFFFF"/>
              </w:rPr>
              <w:t>или</w:t>
            </w:r>
            <w:r w:rsidR="00E050BB" w:rsidRPr="008450CD">
              <w:rPr>
                <w:bCs/>
                <w:szCs w:val="24"/>
                <w:shd w:val="clear" w:color="auto" w:fill="FFFFFF"/>
              </w:rPr>
              <w:t xml:space="preserve"> </w:t>
            </w:r>
            <w:r w:rsidR="00B4787B" w:rsidRPr="008450CD">
              <w:rPr>
                <w:bCs/>
                <w:szCs w:val="24"/>
                <w:shd w:val="clear" w:color="auto" w:fill="FFFFFF"/>
              </w:rPr>
              <w:t>их</w:t>
            </w:r>
            <w:r w:rsidR="00E050BB" w:rsidRPr="008450CD">
              <w:rPr>
                <w:bCs/>
                <w:szCs w:val="24"/>
                <w:shd w:val="clear" w:color="auto" w:fill="FFFFFF"/>
              </w:rPr>
              <w:t xml:space="preserve"> </w:t>
            </w:r>
            <w:r w:rsidR="00B4787B" w:rsidRPr="008450CD">
              <w:rPr>
                <w:bCs/>
                <w:szCs w:val="24"/>
                <w:shd w:val="clear" w:color="auto" w:fill="FFFFFF"/>
              </w:rPr>
              <w:t>частей</w:t>
            </w:r>
            <w:r w:rsidR="00E050BB" w:rsidRPr="008450CD">
              <w:rPr>
                <w:bCs/>
                <w:szCs w:val="24"/>
                <w:shd w:val="clear" w:color="auto" w:fill="FFFFFF"/>
              </w:rPr>
              <w:t xml:space="preserve"> </w:t>
            </w:r>
            <w:r w:rsidR="00B4787B" w:rsidRPr="008450CD">
              <w:rPr>
                <w:bCs/>
                <w:szCs w:val="24"/>
                <w:shd w:val="clear" w:color="auto" w:fill="FFFFFF"/>
              </w:rPr>
              <w:t>и</w:t>
            </w:r>
            <w:r w:rsidR="00E050BB" w:rsidRPr="008450CD">
              <w:rPr>
                <w:bCs/>
                <w:szCs w:val="24"/>
                <w:shd w:val="clear" w:color="auto" w:fill="FFFFFF"/>
              </w:rPr>
              <w:t xml:space="preserve"> </w:t>
            </w:r>
            <w:r w:rsidR="00B4787B" w:rsidRPr="008450CD">
              <w:rPr>
                <w:bCs/>
                <w:szCs w:val="24"/>
                <w:shd w:val="clear" w:color="auto" w:fill="FFFFFF"/>
              </w:rPr>
              <w:t>тому</w:t>
            </w:r>
            <w:r w:rsidR="00E050BB" w:rsidRPr="008450CD">
              <w:rPr>
                <w:bCs/>
                <w:szCs w:val="24"/>
                <w:shd w:val="clear" w:color="auto" w:fill="FFFFFF"/>
              </w:rPr>
              <w:t xml:space="preserve"> </w:t>
            </w:r>
            <w:r w:rsidR="00B4787B" w:rsidRPr="008450CD">
              <w:rPr>
                <w:bCs/>
                <w:szCs w:val="24"/>
                <w:shd w:val="clear" w:color="auto" w:fill="FFFFFF"/>
              </w:rPr>
              <w:t>подобной</w:t>
            </w:r>
            <w:r w:rsidR="00E050BB" w:rsidRPr="008450CD">
              <w:rPr>
                <w:bCs/>
                <w:szCs w:val="24"/>
                <w:shd w:val="clear" w:color="auto" w:fill="FFFFFF"/>
              </w:rPr>
              <w:t xml:space="preserve"> </w:t>
            </w:r>
            <w:r w:rsidR="00B4787B" w:rsidRPr="008450CD">
              <w:rPr>
                <w:bCs/>
                <w:szCs w:val="24"/>
                <w:shd w:val="clear" w:color="auto" w:fill="FFFFFF"/>
              </w:rPr>
              <w:t>продукции</w:t>
            </w:r>
            <w:r w:rsidR="00B676C7" w:rsidRPr="008450CD">
              <w:rPr>
                <w:bCs/>
                <w:szCs w:val="24"/>
                <w:shd w:val="clear" w:color="auto" w:fill="FFFFFF"/>
              </w:rPr>
              <w:t>;</w:t>
            </w:r>
          </w:p>
          <w:p w:rsidR="00B676C7" w:rsidRPr="008450CD" w:rsidRDefault="000E226C" w:rsidP="00701BEF">
            <w:pPr>
              <w:ind w:firstLine="19"/>
              <w:rPr>
                <w:bCs/>
                <w:szCs w:val="24"/>
                <w:shd w:val="clear" w:color="auto" w:fill="FFFFFF"/>
              </w:rPr>
            </w:pPr>
            <w:r w:rsidRPr="008450CD">
              <w:rPr>
                <w:bCs/>
                <w:szCs w:val="24"/>
                <w:shd w:val="clear" w:color="auto" w:fill="FFFFFF"/>
              </w:rPr>
              <w:t>Общежития</w:t>
            </w:r>
            <w:r w:rsidR="00B676C7" w:rsidRPr="008450CD">
              <w:rPr>
                <w:bCs/>
                <w:szCs w:val="24"/>
                <w:shd w:val="clear" w:color="auto" w:fill="FFFFFF"/>
              </w:rPr>
              <w:t>,</w:t>
            </w:r>
            <w:r w:rsidR="00E050BB" w:rsidRPr="008450CD">
              <w:rPr>
                <w:bCs/>
                <w:szCs w:val="24"/>
                <w:shd w:val="clear" w:color="auto" w:fill="FFFFFF"/>
              </w:rPr>
              <w:t xml:space="preserve"> </w:t>
            </w:r>
            <w:r w:rsidR="00B676C7" w:rsidRPr="008450CD">
              <w:rPr>
                <w:bCs/>
                <w:szCs w:val="24"/>
                <w:shd w:val="clear" w:color="auto" w:fill="FFFFFF"/>
              </w:rPr>
              <w:t>связанные</w:t>
            </w:r>
            <w:r w:rsidR="00E050BB" w:rsidRPr="008450CD">
              <w:rPr>
                <w:bCs/>
                <w:szCs w:val="24"/>
                <w:shd w:val="clear" w:color="auto" w:fill="FFFFFF"/>
              </w:rPr>
              <w:t xml:space="preserve"> </w:t>
            </w:r>
            <w:r w:rsidR="00B676C7" w:rsidRPr="008450CD">
              <w:rPr>
                <w:bCs/>
                <w:szCs w:val="24"/>
                <w:shd w:val="clear" w:color="auto" w:fill="FFFFFF"/>
              </w:rPr>
              <w:t>с</w:t>
            </w:r>
            <w:r w:rsidR="00E050BB" w:rsidRPr="008450CD">
              <w:rPr>
                <w:bCs/>
                <w:szCs w:val="24"/>
                <w:shd w:val="clear" w:color="auto" w:fill="FFFFFF"/>
              </w:rPr>
              <w:t xml:space="preserve"> </w:t>
            </w:r>
            <w:r w:rsidR="00B676C7" w:rsidRPr="008450CD">
              <w:rPr>
                <w:bCs/>
                <w:szCs w:val="24"/>
                <w:shd w:val="clear" w:color="auto" w:fill="FFFFFF"/>
              </w:rPr>
              <w:t>производством</w:t>
            </w:r>
          </w:p>
        </w:tc>
        <w:tc>
          <w:tcPr>
            <w:tcW w:w="2126" w:type="dxa"/>
          </w:tcPr>
          <w:p w:rsidR="00B4787B" w:rsidRPr="008450CD" w:rsidRDefault="00B4787B" w:rsidP="00701BEF">
            <w:pPr>
              <w:ind w:firstLine="0"/>
              <w:jc w:val="center"/>
              <w:rPr>
                <w:szCs w:val="24"/>
              </w:rPr>
            </w:pPr>
            <w:r w:rsidRPr="008450CD">
              <w:rPr>
                <w:szCs w:val="24"/>
              </w:rPr>
              <w:t>6.6</w:t>
            </w:r>
          </w:p>
        </w:tc>
      </w:tr>
      <w:tr w:rsidR="00B4787B" w:rsidRPr="008450CD" w:rsidTr="00A96DD6">
        <w:tc>
          <w:tcPr>
            <w:tcW w:w="2192" w:type="dxa"/>
          </w:tcPr>
          <w:p w:rsidR="00B4787B" w:rsidRPr="008450CD" w:rsidRDefault="00B4787B" w:rsidP="00701BEF">
            <w:pPr>
              <w:ind w:firstLine="0"/>
              <w:rPr>
                <w:szCs w:val="24"/>
              </w:rPr>
            </w:pPr>
            <w:r w:rsidRPr="008450CD">
              <w:rPr>
                <w:szCs w:val="24"/>
              </w:rPr>
              <w:t>Энергетика</w:t>
            </w:r>
          </w:p>
        </w:tc>
        <w:tc>
          <w:tcPr>
            <w:tcW w:w="5038" w:type="dxa"/>
          </w:tcPr>
          <w:p w:rsidR="00B4787B" w:rsidRPr="008450CD" w:rsidRDefault="00B4787B" w:rsidP="00701BEF">
            <w:pPr>
              <w:ind w:firstLine="19"/>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электросетевого</w:t>
            </w:r>
            <w:r w:rsidR="00E050BB" w:rsidRPr="008450CD">
              <w:rPr>
                <w:bCs/>
                <w:szCs w:val="24"/>
                <w:shd w:val="clear" w:color="auto" w:fill="FFFFFF"/>
              </w:rPr>
              <w:t xml:space="preserve"> </w:t>
            </w:r>
            <w:r w:rsidRPr="008450CD">
              <w:rPr>
                <w:bCs/>
                <w:szCs w:val="24"/>
                <w:shd w:val="clear" w:color="auto" w:fill="FFFFFF"/>
              </w:rPr>
              <w:t>хозяйства,</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энергетики,</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предусмотрено</w:t>
            </w:r>
            <w:r w:rsidR="00E050BB" w:rsidRPr="008450CD">
              <w:rPr>
                <w:bCs/>
                <w:szCs w:val="24"/>
                <w:shd w:val="clear" w:color="auto" w:fill="FFFFFF"/>
              </w:rPr>
              <w:t xml:space="preserve"> </w:t>
            </w:r>
            <w:r w:rsidRPr="008450CD">
              <w:rPr>
                <w:bCs/>
                <w:szCs w:val="24"/>
                <w:shd w:val="clear" w:color="auto" w:fill="FFFFFF"/>
              </w:rPr>
              <w:t>содержанием</w:t>
            </w:r>
            <w:r w:rsidR="00E050BB" w:rsidRPr="008450CD">
              <w:rPr>
                <w:bCs/>
                <w:szCs w:val="24"/>
                <w:shd w:val="clear" w:color="auto" w:fill="FFFFFF"/>
              </w:rPr>
              <w:t xml:space="preserve"> </w:t>
            </w:r>
            <w:r w:rsidRPr="008450CD">
              <w:rPr>
                <w:bCs/>
                <w:szCs w:val="24"/>
                <w:shd w:val="clear" w:color="auto" w:fill="FFFFFF"/>
              </w:rPr>
              <w:t>вида</w:t>
            </w:r>
            <w:r w:rsidR="00E050BB" w:rsidRPr="008450CD">
              <w:rPr>
                <w:bCs/>
                <w:szCs w:val="24"/>
                <w:shd w:val="clear" w:color="auto" w:fill="FFFFFF"/>
              </w:rPr>
              <w:t xml:space="preserve"> </w:t>
            </w:r>
            <w:r w:rsidRPr="008450CD">
              <w:rPr>
                <w:bCs/>
                <w:szCs w:val="24"/>
                <w:shd w:val="clear" w:color="auto" w:fill="FFFFFF"/>
              </w:rPr>
              <w:t>разрешенного</w:t>
            </w:r>
            <w:r w:rsidR="00E050BB" w:rsidRPr="008450CD">
              <w:rPr>
                <w:bCs/>
                <w:szCs w:val="24"/>
                <w:shd w:val="clear" w:color="auto" w:fill="FFFFFF"/>
              </w:rPr>
              <w:t xml:space="preserve"> </w:t>
            </w:r>
            <w:r w:rsidRPr="008450CD">
              <w:rPr>
                <w:bCs/>
                <w:szCs w:val="24"/>
                <w:shd w:val="clear" w:color="auto" w:fill="FFFFFF"/>
              </w:rPr>
              <w:t>использования</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hyperlink r:id="rId45" w:anchor="block_1031" w:history="1">
              <w:r w:rsidRPr="008450CD">
                <w:rPr>
                  <w:rStyle w:val="ac"/>
                  <w:bCs/>
                  <w:color w:val="auto"/>
                  <w:szCs w:val="24"/>
                  <w:u w:val="none"/>
                </w:rPr>
                <w:t>кодом</w:t>
              </w:r>
              <w:r w:rsidR="00E050BB" w:rsidRPr="008450CD">
                <w:rPr>
                  <w:rStyle w:val="ac"/>
                  <w:bCs/>
                  <w:color w:val="auto"/>
                  <w:szCs w:val="24"/>
                  <w:u w:val="none"/>
                </w:rPr>
                <w:t xml:space="preserve"> </w:t>
              </w:r>
              <w:r w:rsidRPr="008450CD">
                <w:rPr>
                  <w:rStyle w:val="ac"/>
                  <w:bCs/>
                  <w:color w:val="auto"/>
                  <w:szCs w:val="24"/>
                  <w:u w:val="none"/>
                </w:rPr>
                <w:t>3.1</w:t>
              </w:r>
            </w:hyperlink>
          </w:p>
        </w:tc>
        <w:tc>
          <w:tcPr>
            <w:tcW w:w="2126" w:type="dxa"/>
          </w:tcPr>
          <w:p w:rsidR="00B4787B" w:rsidRPr="008450CD" w:rsidRDefault="00B4787B" w:rsidP="00701BEF">
            <w:pPr>
              <w:ind w:firstLine="0"/>
              <w:jc w:val="center"/>
              <w:rPr>
                <w:szCs w:val="24"/>
              </w:rPr>
            </w:pPr>
            <w:r w:rsidRPr="008450CD">
              <w:rPr>
                <w:szCs w:val="24"/>
              </w:rPr>
              <w:t>6.7</w:t>
            </w:r>
          </w:p>
        </w:tc>
      </w:tr>
      <w:tr w:rsidR="00FF7B29" w:rsidRPr="008450CD" w:rsidTr="00A96DD6">
        <w:tc>
          <w:tcPr>
            <w:tcW w:w="2192" w:type="dxa"/>
          </w:tcPr>
          <w:p w:rsidR="00FF7B29" w:rsidRPr="008450CD" w:rsidRDefault="00FF7B29" w:rsidP="00701BEF">
            <w:pPr>
              <w:ind w:firstLine="0"/>
              <w:rPr>
                <w:szCs w:val="24"/>
              </w:rPr>
            </w:pPr>
            <w:r w:rsidRPr="008450CD">
              <w:rPr>
                <w:szCs w:val="24"/>
              </w:rPr>
              <w:t>Связь</w:t>
            </w:r>
          </w:p>
        </w:tc>
        <w:tc>
          <w:tcPr>
            <w:tcW w:w="5038" w:type="dxa"/>
          </w:tcPr>
          <w:p w:rsidR="00FF7B29" w:rsidRPr="008450CD" w:rsidRDefault="00FF7B29" w:rsidP="00701BEF">
            <w:pPr>
              <w:pStyle w:val="a9"/>
              <w:spacing w:before="0" w:beforeAutospacing="0" w:after="0" w:afterAutospacing="0"/>
              <w:ind w:firstLine="19"/>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радиовещания,</w:t>
            </w:r>
            <w:r w:rsidR="00E050BB" w:rsidRPr="008450CD">
              <w:rPr>
                <w:iCs/>
              </w:rPr>
              <w:t xml:space="preserve"> </w:t>
            </w:r>
            <w:r w:rsidRPr="008450CD">
              <w:rPr>
                <w:iCs/>
              </w:rPr>
              <w:t>телевидения,</w:t>
            </w:r>
            <w:r w:rsidR="00E050BB" w:rsidRPr="008450CD">
              <w:rPr>
                <w:iCs/>
              </w:rPr>
              <w:t xml:space="preserve"> </w:t>
            </w:r>
            <w:r w:rsidRPr="008450CD">
              <w:rPr>
                <w:iCs/>
              </w:rPr>
              <w:t>включая</w:t>
            </w:r>
            <w:r w:rsidR="00E050BB" w:rsidRPr="008450CD">
              <w:rPr>
                <w:iCs/>
              </w:rPr>
              <w:t xml:space="preserve"> </w:t>
            </w:r>
            <w:r w:rsidRPr="008450CD">
              <w:rPr>
                <w:iCs/>
              </w:rPr>
              <w:t>воздушные</w:t>
            </w:r>
            <w:r w:rsidR="00E050BB" w:rsidRPr="008450CD">
              <w:rPr>
                <w:iCs/>
              </w:rPr>
              <w:t xml:space="preserve"> </w:t>
            </w:r>
            <w:r w:rsidRPr="008450CD">
              <w:rPr>
                <w:iCs/>
              </w:rPr>
              <w:t>радиорелейные,</w:t>
            </w:r>
            <w:r w:rsidR="00E050BB" w:rsidRPr="008450CD">
              <w:rPr>
                <w:iCs/>
              </w:rPr>
              <w:t xml:space="preserve"> </w:t>
            </w:r>
            <w:r w:rsidRPr="008450CD">
              <w:rPr>
                <w:iCs/>
              </w:rPr>
              <w:t>надземные</w:t>
            </w:r>
            <w:r w:rsidR="00E050BB" w:rsidRPr="008450CD">
              <w:rPr>
                <w:iCs/>
              </w:rPr>
              <w:t xml:space="preserve"> </w:t>
            </w:r>
            <w:r w:rsidRPr="008450CD">
              <w:rPr>
                <w:iCs/>
              </w:rPr>
              <w:t>и</w:t>
            </w:r>
            <w:r w:rsidR="00E050BB" w:rsidRPr="008450CD">
              <w:rPr>
                <w:iCs/>
              </w:rPr>
              <w:t xml:space="preserve"> </w:t>
            </w:r>
            <w:r w:rsidRPr="008450CD">
              <w:rPr>
                <w:iCs/>
              </w:rPr>
              <w:t>подземные</w:t>
            </w:r>
            <w:r w:rsidR="00E050BB" w:rsidRPr="008450CD">
              <w:rPr>
                <w:iCs/>
              </w:rPr>
              <w:t xml:space="preserve"> </w:t>
            </w:r>
            <w:r w:rsidRPr="008450CD">
              <w:rPr>
                <w:iCs/>
              </w:rPr>
              <w:t>кабельные</w:t>
            </w:r>
            <w:r w:rsidR="00E050BB" w:rsidRPr="008450CD">
              <w:rPr>
                <w:iCs/>
              </w:rPr>
              <w:t xml:space="preserve"> </w:t>
            </w:r>
            <w:r w:rsidRPr="008450CD">
              <w:rPr>
                <w:iCs/>
              </w:rPr>
              <w:t>линии</w:t>
            </w:r>
            <w:r w:rsidR="00E050BB" w:rsidRPr="008450CD">
              <w:rPr>
                <w:iCs/>
              </w:rPr>
              <w:t xml:space="preserve"> </w:t>
            </w:r>
            <w:r w:rsidRPr="008450CD">
              <w:rPr>
                <w:iCs/>
              </w:rPr>
              <w:t>связи,</w:t>
            </w:r>
            <w:r w:rsidR="00E050BB" w:rsidRPr="008450CD">
              <w:rPr>
                <w:iCs/>
              </w:rPr>
              <w:t xml:space="preserve"> </w:t>
            </w:r>
            <w:r w:rsidRPr="008450CD">
              <w:rPr>
                <w:iCs/>
              </w:rPr>
              <w:t>линии</w:t>
            </w:r>
            <w:r w:rsidR="00E050BB" w:rsidRPr="008450CD">
              <w:rPr>
                <w:iCs/>
              </w:rPr>
              <w:t xml:space="preserve"> </w:t>
            </w:r>
            <w:r w:rsidRPr="008450CD">
              <w:rPr>
                <w:iCs/>
              </w:rPr>
              <w:t>радиофикации,</w:t>
            </w:r>
            <w:r w:rsidR="00E050BB" w:rsidRPr="008450CD">
              <w:rPr>
                <w:iCs/>
              </w:rPr>
              <w:t xml:space="preserve"> </w:t>
            </w:r>
            <w:r w:rsidRPr="008450CD">
              <w:rPr>
                <w:iCs/>
              </w:rPr>
              <w:t>антенные</w:t>
            </w:r>
            <w:r w:rsidR="00E050BB" w:rsidRPr="008450CD">
              <w:rPr>
                <w:iCs/>
              </w:rPr>
              <w:t xml:space="preserve"> </w:t>
            </w:r>
            <w:r w:rsidRPr="008450CD">
              <w:rPr>
                <w:iCs/>
              </w:rPr>
              <w:t>поля,</w:t>
            </w:r>
            <w:r w:rsidR="00E050BB" w:rsidRPr="008450CD">
              <w:rPr>
                <w:iCs/>
              </w:rPr>
              <w:t xml:space="preserve"> </w:t>
            </w:r>
            <w:r w:rsidRPr="008450CD">
              <w:rPr>
                <w:iCs/>
              </w:rPr>
              <w:t>усилительные</w:t>
            </w:r>
            <w:r w:rsidR="00E050BB" w:rsidRPr="008450CD">
              <w:rPr>
                <w:iCs/>
              </w:rPr>
              <w:t xml:space="preserve"> </w:t>
            </w:r>
            <w:r w:rsidRPr="008450CD">
              <w:rPr>
                <w:iCs/>
              </w:rPr>
              <w:t>пункты</w:t>
            </w:r>
            <w:r w:rsidR="00E050BB" w:rsidRPr="008450CD">
              <w:rPr>
                <w:iCs/>
              </w:rPr>
              <w:t xml:space="preserve"> </w:t>
            </w:r>
            <w:r w:rsidRPr="008450CD">
              <w:rPr>
                <w:iCs/>
              </w:rPr>
              <w:t>на</w:t>
            </w:r>
            <w:r w:rsidR="00E050BB" w:rsidRPr="008450CD">
              <w:rPr>
                <w:iCs/>
              </w:rPr>
              <w:t xml:space="preserve"> </w:t>
            </w:r>
            <w:r w:rsidRPr="008450CD">
              <w:rPr>
                <w:iCs/>
              </w:rPr>
              <w:t>кабельных</w:t>
            </w:r>
            <w:r w:rsidR="00E050BB" w:rsidRPr="008450CD">
              <w:rPr>
                <w:iCs/>
              </w:rPr>
              <w:t xml:space="preserve"> </w:t>
            </w:r>
            <w:r w:rsidRPr="008450CD">
              <w:rPr>
                <w:iCs/>
              </w:rPr>
              <w:t>линиях</w:t>
            </w:r>
            <w:r w:rsidR="00E050BB" w:rsidRPr="008450CD">
              <w:rPr>
                <w:iCs/>
              </w:rPr>
              <w:t xml:space="preserve"> </w:t>
            </w:r>
            <w:r w:rsidRPr="008450CD">
              <w:rPr>
                <w:iCs/>
              </w:rPr>
              <w:t>связи,</w:t>
            </w:r>
            <w:r w:rsidR="00E050BB" w:rsidRPr="008450CD">
              <w:rPr>
                <w:iCs/>
              </w:rPr>
              <w:t xml:space="preserve"> </w:t>
            </w:r>
            <w:r w:rsidRPr="008450CD">
              <w:rPr>
                <w:iCs/>
              </w:rPr>
              <w:t>инфраструктуру</w:t>
            </w:r>
            <w:r w:rsidR="00E050BB" w:rsidRPr="008450CD">
              <w:rPr>
                <w:iCs/>
              </w:rPr>
              <w:t xml:space="preserve"> </w:t>
            </w:r>
            <w:r w:rsidRPr="008450CD">
              <w:rPr>
                <w:iCs/>
              </w:rPr>
              <w:t>спутниковой</w:t>
            </w:r>
            <w:r w:rsidR="00E050BB" w:rsidRPr="008450CD">
              <w:rPr>
                <w:iCs/>
              </w:rPr>
              <w:t xml:space="preserve"> </w:t>
            </w:r>
            <w:r w:rsidRPr="008450CD">
              <w:rPr>
                <w:iCs/>
              </w:rPr>
              <w:t>связи</w:t>
            </w:r>
            <w:r w:rsidR="00E050BB" w:rsidRPr="008450CD">
              <w:rPr>
                <w:iCs/>
              </w:rPr>
              <w:t xml:space="preserve"> </w:t>
            </w:r>
            <w:r w:rsidRPr="008450CD">
              <w:rPr>
                <w:iCs/>
              </w:rPr>
              <w:t>и</w:t>
            </w:r>
            <w:r w:rsidR="00E050BB" w:rsidRPr="008450CD">
              <w:rPr>
                <w:iCs/>
              </w:rPr>
              <w:t xml:space="preserve"> </w:t>
            </w:r>
            <w:r w:rsidRPr="008450CD">
              <w:rPr>
                <w:iCs/>
              </w:rPr>
              <w:t>телерадиовещания,</w:t>
            </w:r>
            <w:r w:rsidR="00E050BB" w:rsidRPr="008450CD">
              <w:rPr>
                <w:iCs/>
              </w:rPr>
              <w:t xml:space="preserve"> </w:t>
            </w:r>
            <w:r w:rsidRPr="008450CD">
              <w:rPr>
                <w:iCs/>
              </w:rPr>
              <w:t>за</w:t>
            </w:r>
            <w:r w:rsidR="00E050BB" w:rsidRPr="008450CD">
              <w:rPr>
                <w:iCs/>
              </w:rPr>
              <w:t xml:space="preserve"> </w:t>
            </w:r>
            <w:r w:rsidRPr="008450CD">
              <w:rPr>
                <w:iCs/>
              </w:rPr>
              <w:t>исключением</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размещение</w:t>
            </w:r>
            <w:r w:rsidR="00E050BB" w:rsidRPr="008450CD">
              <w:rPr>
                <w:iCs/>
              </w:rPr>
              <w:t xml:space="preserve"> </w:t>
            </w:r>
            <w:r w:rsidRPr="008450CD">
              <w:rPr>
                <w:iCs/>
              </w:rPr>
              <w:t>которых</w:t>
            </w:r>
            <w:r w:rsidR="00E050BB" w:rsidRPr="008450CD">
              <w:rPr>
                <w:iCs/>
              </w:rPr>
              <w:t xml:space="preserve"> </w:t>
            </w:r>
            <w:r w:rsidRPr="008450CD">
              <w:rPr>
                <w:iCs/>
              </w:rPr>
              <w:t>предусмотрено</w:t>
            </w:r>
            <w:r w:rsidR="00E050BB" w:rsidRPr="008450CD">
              <w:rPr>
                <w:iCs/>
              </w:rPr>
              <w:t xml:space="preserve"> </w:t>
            </w:r>
            <w:r w:rsidRPr="008450CD">
              <w:rPr>
                <w:iCs/>
              </w:rPr>
              <w:t>содержанием</w:t>
            </w:r>
            <w:r w:rsidR="00E050BB" w:rsidRPr="008450CD">
              <w:rPr>
                <w:iCs/>
              </w:rPr>
              <w:t xml:space="preserve"> </w:t>
            </w:r>
            <w:r w:rsidRPr="008450CD">
              <w:rPr>
                <w:iCs/>
              </w:rPr>
              <w:t>вида</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кодом</w:t>
            </w:r>
            <w:r w:rsidR="00E050BB" w:rsidRPr="008450CD">
              <w:rPr>
                <w:iCs/>
              </w:rPr>
              <w:t xml:space="preserve"> </w:t>
            </w:r>
            <w:r w:rsidRPr="008450CD">
              <w:rPr>
                <w:iCs/>
              </w:rPr>
              <w:t>3.1</w:t>
            </w:r>
          </w:p>
        </w:tc>
        <w:tc>
          <w:tcPr>
            <w:tcW w:w="2126" w:type="dxa"/>
          </w:tcPr>
          <w:p w:rsidR="00FF7B29" w:rsidRPr="008450CD" w:rsidRDefault="00FF7B29" w:rsidP="00701BEF">
            <w:pPr>
              <w:ind w:firstLine="0"/>
              <w:jc w:val="center"/>
              <w:rPr>
                <w:szCs w:val="24"/>
              </w:rPr>
            </w:pPr>
            <w:r w:rsidRPr="008450CD">
              <w:rPr>
                <w:szCs w:val="24"/>
              </w:rPr>
              <w:t>6.8</w:t>
            </w:r>
          </w:p>
        </w:tc>
      </w:tr>
      <w:tr w:rsidR="00B4787B" w:rsidRPr="008450CD" w:rsidTr="00A96DD6">
        <w:tc>
          <w:tcPr>
            <w:tcW w:w="2192" w:type="dxa"/>
          </w:tcPr>
          <w:p w:rsidR="00B4787B" w:rsidRPr="008450CD" w:rsidRDefault="00B4787B" w:rsidP="00701BEF">
            <w:pPr>
              <w:ind w:firstLine="0"/>
              <w:rPr>
                <w:szCs w:val="24"/>
              </w:rPr>
            </w:pPr>
            <w:r w:rsidRPr="008450CD">
              <w:rPr>
                <w:szCs w:val="24"/>
              </w:rPr>
              <w:t>Целлюлозно-бумажная</w:t>
            </w:r>
            <w:r w:rsidR="00E050BB" w:rsidRPr="008450CD">
              <w:rPr>
                <w:szCs w:val="24"/>
              </w:rPr>
              <w:t xml:space="preserve"> </w:t>
            </w:r>
            <w:r w:rsidRPr="008450CD">
              <w:rPr>
                <w:szCs w:val="24"/>
              </w:rPr>
              <w:t>промышленность</w:t>
            </w:r>
          </w:p>
        </w:tc>
        <w:tc>
          <w:tcPr>
            <w:tcW w:w="5038" w:type="dxa"/>
          </w:tcPr>
          <w:p w:rsidR="00B4787B" w:rsidRPr="008450CD" w:rsidRDefault="00B4787B" w:rsidP="00701BEF">
            <w:pPr>
              <w:ind w:firstLine="19"/>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издательской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полиграфической</w:t>
            </w:r>
            <w:r w:rsidR="00E050BB" w:rsidRPr="008450CD">
              <w:rPr>
                <w:bCs/>
                <w:szCs w:val="24"/>
                <w:shd w:val="clear" w:color="auto" w:fill="FFFFFF"/>
              </w:rPr>
              <w:t xml:space="preserve"> </w:t>
            </w:r>
            <w:r w:rsidRPr="008450CD">
              <w:rPr>
                <w:bCs/>
                <w:szCs w:val="24"/>
                <w:shd w:val="clear" w:color="auto" w:fill="FFFFFF"/>
              </w:rPr>
              <w:t>деятельности,</w:t>
            </w:r>
            <w:r w:rsidR="00E050BB" w:rsidRPr="008450CD">
              <w:rPr>
                <w:bCs/>
                <w:szCs w:val="24"/>
                <w:shd w:val="clear" w:color="auto" w:fill="FFFFFF"/>
              </w:rPr>
              <w:t xml:space="preserve"> </w:t>
            </w:r>
            <w:r w:rsidRPr="008450CD">
              <w:rPr>
                <w:bCs/>
                <w:szCs w:val="24"/>
                <w:shd w:val="clear" w:color="auto" w:fill="FFFFFF"/>
              </w:rPr>
              <w:t>тиражирования</w:t>
            </w:r>
            <w:r w:rsidR="00E050BB" w:rsidRPr="008450CD">
              <w:rPr>
                <w:bCs/>
                <w:szCs w:val="24"/>
                <w:shd w:val="clear" w:color="auto" w:fill="FFFFFF"/>
              </w:rPr>
              <w:t xml:space="preserve"> </w:t>
            </w:r>
            <w:r w:rsidRPr="008450CD">
              <w:rPr>
                <w:bCs/>
                <w:szCs w:val="24"/>
                <w:shd w:val="clear" w:color="auto" w:fill="FFFFFF"/>
              </w:rPr>
              <w:t>записанных</w:t>
            </w:r>
            <w:r w:rsidR="00E050BB" w:rsidRPr="008450CD">
              <w:rPr>
                <w:bCs/>
                <w:szCs w:val="24"/>
                <w:shd w:val="clear" w:color="auto" w:fill="FFFFFF"/>
              </w:rPr>
              <w:t xml:space="preserve"> </w:t>
            </w:r>
            <w:r w:rsidRPr="008450CD">
              <w:rPr>
                <w:bCs/>
                <w:szCs w:val="24"/>
                <w:shd w:val="clear" w:color="auto" w:fill="FFFFFF"/>
              </w:rPr>
              <w:t>носителей</w:t>
            </w:r>
            <w:r w:rsidR="00E050BB" w:rsidRPr="008450CD">
              <w:rPr>
                <w:bCs/>
                <w:szCs w:val="24"/>
                <w:shd w:val="clear" w:color="auto" w:fill="FFFFFF"/>
              </w:rPr>
              <w:t xml:space="preserve"> </w:t>
            </w:r>
            <w:r w:rsidRPr="008450CD">
              <w:rPr>
                <w:bCs/>
                <w:szCs w:val="24"/>
                <w:shd w:val="clear" w:color="auto" w:fill="FFFFFF"/>
              </w:rPr>
              <w:t>информации</w:t>
            </w:r>
            <w:r w:rsidR="00E050BB" w:rsidRPr="008450CD">
              <w:rPr>
                <w:szCs w:val="24"/>
              </w:rPr>
              <w:t xml:space="preserve"> </w:t>
            </w:r>
          </w:p>
        </w:tc>
        <w:tc>
          <w:tcPr>
            <w:tcW w:w="2126" w:type="dxa"/>
          </w:tcPr>
          <w:p w:rsidR="00B4787B" w:rsidRPr="008450CD" w:rsidRDefault="00B4787B" w:rsidP="00701BEF">
            <w:pPr>
              <w:ind w:firstLine="0"/>
              <w:jc w:val="center"/>
              <w:rPr>
                <w:szCs w:val="24"/>
              </w:rPr>
            </w:pPr>
            <w:r w:rsidRPr="008450CD">
              <w:rPr>
                <w:szCs w:val="24"/>
              </w:rPr>
              <w:t>6.11</w:t>
            </w:r>
          </w:p>
        </w:tc>
      </w:tr>
      <w:tr w:rsidR="00FF7B29" w:rsidRPr="008450CD" w:rsidTr="00A96DD6">
        <w:tc>
          <w:tcPr>
            <w:tcW w:w="2192" w:type="dxa"/>
          </w:tcPr>
          <w:p w:rsidR="00FF7B29" w:rsidRPr="008450CD" w:rsidRDefault="00FF7B29"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038" w:type="dxa"/>
          </w:tcPr>
          <w:p w:rsidR="00FF7B29" w:rsidRPr="008450CD" w:rsidRDefault="00FF7B29" w:rsidP="00701BEF">
            <w:pPr>
              <w:pStyle w:val="a9"/>
              <w:spacing w:before="0" w:beforeAutospacing="0" w:after="0" w:afterAutospacing="0"/>
              <w:ind w:firstLine="19"/>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улично-дорожной</w:t>
            </w:r>
            <w:r w:rsidR="00E050BB" w:rsidRPr="008450CD">
              <w:rPr>
                <w:iCs/>
              </w:rPr>
              <w:t xml:space="preserve"> </w:t>
            </w:r>
            <w:r w:rsidRPr="008450CD">
              <w:rPr>
                <w:iCs/>
              </w:rPr>
              <w:t>сети,</w:t>
            </w:r>
            <w:r w:rsidR="00E050BB" w:rsidRPr="008450CD">
              <w:rPr>
                <w:iCs/>
              </w:rPr>
              <w:t xml:space="preserve"> </w:t>
            </w:r>
            <w:r w:rsidRPr="008450CD">
              <w:rPr>
                <w:iCs/>
              </w:rPr>
              <w:t>автомобильных</w:t>
            </w:r>
            <w:r w:rsidR="00E050BB" w:rsidRPr="008450CD">
              <w:rPr>
                <w:iCs/>
              </w:rPr>
              <w:t xml:space="preserve"> </w:t>
            </w:r>
            <w:r w:rsidRPr="008450CD">
              <w:rPr>
                <w:iCs/>
              </w:rPr>
              <w:t>дорог</w:t>
            </w:r>
            <w:r w:rsidR="00E050BB" w:rsidRPr="008450CD">
              <w:rPr>
                <w:iCs/>
              </w:rPr>
              <w:t xml:space="preserve"> </w:t>
            </w:r>
            <w:r w:rsidRPr="008450CD">
              <w:rPr>
                <w:iCs/>
              </w:rPr>
              <w:t>и</w:t>
            </w:r>
            <w:r w:rsidR="00E050BB" w:rsidRPr="008450CD">
              <w:rPr>
                <w:iCs/>
              </w:rPr>
              <w:t xml:space="preserve"> </w:t>
            </w:r>
            <w:r w:rsidRPr="008450CD">
              <w:rPr>
                <w:iCs/>
              </w:rPr>
              <w:t>пешеходных</w:t>
            </w:r>
            <w:r w:rsidR="00E050BB" w:rsidRPr="008450CD">
              <w:rPr>
                <w:iCs/>
              </w:rPr>
              <w:t xml:space="preserve"> </w:t>
            </w:r>
            <w:r w:rsidRPr="008450CD">
              <w:rPr>
                <w:iCs/>
              </w:rPr>
              <w:t>тротуаров</w:t>
            </w:r>
            <w:r w:rsidR="00E050BB" w:rsidRPr="008450CD">
              <w:rPr>
                <w:iCs/>
              </w:rPr>
              <w:t xml:space="preserve"> </w:t>
            </w:r>
            <w:r w:rsidRPr="008450CD">
              <w:rPr>
                <w:iCs/>
              </w:rPr>
              <w:t>в</w:t>
            </w:r>
            <w:r w:rsidR="00E050BB" w:rsidRPr="008450CD">
              <w:rPr>
                <w:iCs/>
              </w:rPr>
              <w:t xml:space="preserve"> </w:t>
            </w:r>
            <w:r w:rsidRPr="008450CD">
              <w:rPr>
                <w:iCs/>
              </w:rPr>
              <w:t>границах</w:t>
            </w:r>
            <w:r w:rsidR="00E050BB" w:rsidRPr="008450CD">
              <w:rPr>
                <w:iCs/>
              </w:rPr>
              <w:t xml:space="preserve"> </w:t>
            </w:r>
            <w:r w:rsidRPr="008450CD">
              <w:rPr>
                <w:iCs/>
              </w:rPr>
              <w:t>населенных</w:t>
            </w:r>
            <w:r w:rsidR="00E050BB" w:rsidRPr="008450CD">
              <w:rPr>
                <w:iCs/>
              </w:rPr>
              <w:t xml:space="preserve"> </w:t>
            </w:r>
            <w:r w:rsidRPr="008450CD">
              <w:rPr>
                <w:iCs/>
              </w:rPr>
              <w:t>пунктов,</w:t>
            </w:r>
            <w:r w:rsidR="00E050BB" w:rsidRPr="008450CD">
              <w:rPr>
                <w:iCs/>
              </w:rPr>
              <w:t xml:space="preserve"> </w:t>
            </w:r>
            <w:r w:rsidRPr="008450CD">
              <w:rPr>
                <w:iCs/>
              </w:rPr>
              <w:t>пешеходных</w:t>
            </w:r>
            <w:r w:rsidR="00E050BB" w:rsidRPr="008450CD">
              <w:rPr>
                <w:iCs/>
              </w:rPr>
              <w:t xml:space="preserve"> </w:t>
            </w:r>
            <w:r w:rsidRPr="008450CD">
              <w:rPr>
                <w:iCs/>
              </w:rPr>
              <w:t>переходов,</w:t>
            </w:r>
            <w:r w:rsidR="00E050BB" w:rsidRPr="008450CD">
              <w:rPr>
                <w:iCs/>
              </w:rPr>
              <w:t xml:space="preserve"> </w:t>
            </w:r>
            <w:r w:rsidRPr="008450CD">
              <w:rPr>
                <w:iCs/>
              </w:rPr>
              <w:t>набережных,</w:t>
            </w:r>
            <w:r w:rsidR="00E050BB" w:rsidRPr="008450CD">
              <w:rPr>
                <w:iCs/>
              </w:rPr>
              <w:t xml:space="preserve"> </w:t>
            </w:r>
            <w:r w:rsidRPr="008450CD">
              <w:rPr>
                <w:iCs/>
              </w:rPr>
              <w:t>береговых</w:t>
            </w:r>
            <w:r w:rsidR="00E050BB" w:rsidRPr="008450CD">
              <w:rPr>
                <w:iCs/>
              </w:rPr>
              <w:t xml:space="preserve"> </w:t>
            </w:r>
            <w:r w:rsidRPr="008450CD">
              <w:rPr>
                <w:iCs/>
              </w:rPr>
              <w:t>полос</w:t>
            </w:r>
            <w:r w:rsidR="00E050BB" w:rsidRPr="008450CD">
              <w:rPr>
                <w:iCs/>
              </w:rPr>
              <w:t xml:space="preserve"> </w:t>
            </w:r>
            <w:r w:rsidRPr="008450CD">
              <w:rPr>
                <w:iCs/>
              </w:rPr>
              <w:lastRenderedPageBreak/>
              <w:t>водных</w:t>
            </w:r>
            <w:r w:rsidR="00E050BB" w:rsidRPr="008450CD">
              <w:rPr>
                <w:iCs/>
              </w:rPr>
              <w:t xml:space="preserve"> </w:t>
            </w:r>
            <w:r w:rsidRPr="008450CD">
              <w:rPr>
                <w:iCs/>
              </w:rPr>
              <w:t>объектов</w:t>
            </w:r>
            <w:r w:rsidR="00E050BB" w:rsidRPr="008450CD">
              <w:rPr>
                <w:iCs/>
              </w:rPr>
              <w:t xml:space="preserve"> </w:t>
            </w:r>
            <w:r w:rsidRPr="008450CD">
              <w:rPr>
                <w:iCs/>
              </w:rPr>
              <w:t>общего</w:t>
            </w:r>
            <w:r w:rsidR="00E050BB" w:rsidRPr="008450CD">
              <w:rPr>
                <w:iCs/>
              </w:rPr>
              <w:t xml:space="preserve"> </w:t>
            </w:r>
            <w:r w:rsidRPr="008450CD">
              <w:rPr>
                <w:iCs/>
              </w:rPr>
              <w:t>пользования,</w:t>
            </w:r>
            <w:r w:rsidR="00E050BB" w:rsidRPr="008450CD">
              <w:rPr>
                <w:iCs/>
              </w:rPr>
              <w:t xml:space="preserve"> </w:t>
            </w:r>
            <w:r w:rsidRPr="008450CD">
              <w:rPr>
                <w:iCs/>
              </w:rPr>
              <w:t>скверов,</w:t>
            </w:r>
            <w:r w:rsidR="00E050BB" w:rsidRPr="008450CD">
              <w:rPr>
                <w:iCs/>
              </w:rPr>
              <w:t xml:space="preserve"> </w:t>
            </w:r>
            <w:r w:rsidRPr="008450CD">
              <w:rPr>
                <w:iCs/>
              </w:rPr>
              <w:t>бульваров,</w:t>
            </w:r>
            <w:r w:rsidR="00E050BB" w:rsidRPr="008450CD">
              <w:rPr>
                <w:iCs/>
              </w:rPr>
              <w:t xml:space="preserve"> </w:t>
            </w:r>
            <w:r w:rsidRPr="008450CD">
              <w:rPr>
                <w:iCs/>
              </w:rPr>
              <w:t>площадей,</w:t>
            </w:r>
            <w:r w:rsidR="00E050BB" w:rsidRPr="008450CD">
              <w:rPr>
                <w:iCs/>
              </w:rPr>
              <w:t xml:space="preserve"> </w:t>
            </w:r>
            <w:r w:rsidRPr="008450CD">
              <w:rPr>
                <w:iCs/>
              </w:rPr>
              <w:t>проездов,</w:t>
            </w:r>
            <w:r w:rsidR="00E050BB" w:rsidRPr="008450CD">
              <w:rPr>
                <w:iCs/>
              </w:rPr>
              <w:t xml:space="preserve"> </w:t>
            </w:r>
            <w:r w:rsidRPr="008450CD">
              <w:rPr>
                <w:iCs/>
              </w:rPr>
              <w:t>малых</w:t>
            </w:r>
            <w:r w:rsidR="00E050BB" w:rsidRPr="008450CD">
              <w:rPr>
                <w:iCs/>
              </w:rPr>
              <w:t xml:space="preserve"> </w:t>
            </w:r>
            <w:r w:rsidRPr="008450CD">
              <w:rPr>
                <w:iCs/>
              </w:rPr>
              <w:t>архитектурных</w:t>
            </w:r>
            <w:r w:rsidR="00E050BB" w:rsidRPr="008450CD">
              <w:rPr>
                <w:iCs/>
              </w:rPr>
              <w:t xml:space="preserve"> </w:t>
            </w:r>
            <w:r w:rsidRPr="008450CD">
              <w:rPr>
                <w:iCs/>
              </w:rPr>
              <w:t>форм</w:t>
            </w:r>
            <w:r w:rsidR="00E050BB" w:rsidRPr="008450CD">
              <w:rPr>
                <w:iCs/>
              </w:rPr>
              <w:t xml:space="preserve"> </w:t>
            </w:r>
            <w:r w:rsidRPr="008450CD">
              <w:rPr>
                <w:iCs/>
              </w:rPr>
              <w:t>благоустройства</w:t>
            </w:r>
            <w:r w:rsidR="00E050BB" w:rsidRPr="008450CD">
              <w:rPr>
                <w:iCs/>
              </w:rPr>
              <w:t xml:space="preserve"> </w:t>
            </w:r>
            <w:r w:rsidRPr="008450CD">
              <w:rPr>
                <w:iCs/>
              </w:rPr>
              <w:t>и</w:t>
            </w:r>
            <w:r w:rsidR="00E050BB" w:rsidRPr="008450CD">
              <w:rPr>
                <w:iCs/>
              </w:rPr>
              <w:t xml:space="preserve"> </w:t>
            </w:r>
            <w:r w:rsidRPr="008450CD">
              <w:rPr>
                <w:iCs/>
              </w:rPr>
              <w:t>объектов</w:t>
            </w:r>
            <w:r w:rsidR="00E050BB" w:rsidRPr="008450CD">
              <w:rPr>
                <w:iCs/>
              </w:rPr>
              <w:t xml:space="preserve"> </w:t>
            </w:r>
            <w:r w:rsidRPr="008450CD">
              <w:rPr>
                <w:iCs/>
              </w:rPr>
              <w:t>ландшафтного</w:t>
            </w:r>
            <w:r w:rsidR="00E050BB" w:rsidRPr="008450CD">
              <w:rPr>
                <w:iCs/>
              </w:rPr>
              <w:t xml:space="preserve"> </w:t>
            </w:r>
            <w:r w:rsidRPr="008450CD">
              <w:rPr>
                <w:iCs/>
              </w:rPr>
              <w:t>дизайна</w:t>
            </w:r>
            <w:r w:rsidR="008549ED" w:rsidRPr="008450CD">
              <w:rPr>
                <w:iCs/>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126" w:type="dxa"/>
          </w:tcPr>
          <w:p w:rsidR="00FF7B29" w:rsidRPr="008450CD" w:rsidRDefault="00FF7B29" w:rsidP="00701BEF">
            <w:pPr>
              <w:ind w:firstLine="0"/>
              <w:jc w:val="center"/>
              <w:rPr>
                <w:szCs w:val="24"/>
              </w:rPr>
            </w:pPr>
            <w:r w:rsidRPr="008450CD">
              <w:rPr>
                <w:szCs w:val="24"/>
              </w:rPr>
              <w:lastRenderedPageBreak/>
              <w:t>12.0</w:t>
            </w:r>
          </w:p>
        </w:tc>
      </w:tr>
      <w:tr w:rsidR="00FF7B29" w:rsidRPr="008450CD" w:rsidTr="00A96DD6">
        <w:tc>
          <w:tcPr>
            <w:tcW w:w="2192" w:type="dxa"/>
          </w:tcPr>
          <w:p w:rsidR="00FF7B29" w:rsidRPr="008450CD" w:rsidRDefault="00FF7B29" w:rsidP="00701BEF">
            <w:pPr>
              <w:ind w:firstLine="0"/>
              <w:rPr>
                <w:szCs w:val="24"/>
              </w:rPr>
            </w:pPr>
            <w:r w:rsidRPr="008450CD">
              <w:rPr>
                <w:szCs w:val="24"/>
              </w:rPr>
              <w:lastRenderedPageBreak/>
              <w:t>Специальная</w:t>
            </w:r>
            <w:r w:rsidR="00E050BB" w:rsidRPr="008450CD">
              <w:rPr>
                <w:szCs w:val="24"/>
              </w:rPr>
              <w:t xml:space="preserve"> </w:t>
            </w:r>
            <w:r w:rsidRPr="008450CD">
              <w:rPr>
                <w:szCs w:val="24"/>
              </w:rPr>
              <w:t>деятельность</w:t>
            </w:r>
          </w:p>
        </w:tc>
        <w:tc>
          <w:tcPr>
            <w:tcW w:w="5038" w:type="dxa"/>
          </w:tcPr>
          <w:p w:rsidR="00FF7B29" w:rsidRPr="008450CD" w:rsidRDefault="00B4787B" w:rsidP="00701BEF">
            <w:pPr>
              <w:pStyle w:val="a9"/>
              <w:spacing w:before="0" w:beforeAutospacing="0" w:after="0" w:afterAutospacing="0"/>
              <w:ind w:firstLine="19"/>
              <w:rPr>
                <w:iCs/>
              </w:rPr>
            </w:pPr>
            <w:r w:rsidRPr="008450CD">
              <w:rPr>
                <w:bCs/>
                <w:shd w:val="clear" w:color="auto" w:fill="FFFFFF"/>
              </w:rPr>
              <w:t>Места</w:t>
            </w:r>
            <w:r w:rsidR="00E050BB" w:rsidRPr="008450CD">
              <w:rPr>
                <w:bCs/>
                <w:shd w:val="clear" w:color="auto" w:fill="FFFFFF"/>
              </w:rPr>
              <w:t xml:space="preserve"> </w:t>
            </w:r>
            <w:r w:rsidR="00FF7B29" w:rsidRPr="008450CD">
              <w:rPr>
                <w:bCs/>
                <w:shd w:val="clear" w:color="auto" w:fill="FFFFFF"/>
              </w:rPr>
              <w:t>сбора</w:t>
            </w:r>
            <w:r w:rsidR="00E050BB" w:rsidRPr="008450CD">
              <w:rPr>
                <w:bCs/>
                <w:shd w:val="clear" w:color="auto" w:fill="FFFFFF"/>
              </w:rPr>
              <w:t xml:space="preserve"> </w:t>
            </w:r>
            <w:r w:rsidR="00FF7B29" w:rsidRPr="008450CD">
              <w:rPr>
                <w:bCs/>
                <w:shd w:val="clear" w:color="auto" w:fill="FFFFFF"/>
              </w:rPr>
              <w:t>вещей</w:t>
            </w:r>
            <w:r w:rsidR="00E050BB" w:rsidRPr="008450CD">
              <w:rPr>
                <w:bCs/>
                <w:shd w:val="clear" w:color="auto" w:fill="FFFFFF"/>
              </w:rPr>
              <w:t xml:space="preserve"> </w:t>
            </w:r>
            <w:r w:rsidR="00FF7B29" w:rsidRPr="008450CD">
              <w:rPr>
                <w:bCs/>
                <w:shd w:val="clear" w:color="auto" w:fill="FFFFFF"/>
              </w:rPr>
              <w:t>для</w:t>
            </w:r>
            <w:r w:rsidR="00E050BB" w:rsidRPr="008450CD">
              <w:rPr>
                <w:bCs/>
                <w:shd w:val="clear" w:color="auto" w:fill="FFFFFF"/>
              </w:rPr>
              <w:t xml:space="preserve"> </w:t>
            </w:r>
            <w:r w:rsidR="00FF7B29" w:rsidRPr="008450CD">
              <w:rPr>
                <w:bCs/>
                <w:shd w:val="clear" w:color="auto" w:fill="FFFFFF"/>
              </w:rPr>
              <w:t>их</w:t>
            </w:r>
            <w:r w:rsidR="00E050BB" w:rsidRPr="008450CD">
              <w:rPr>
                <w:bCs/>
                <w:shd w:val="clear" w:color="auto" w:fill="FFFFFF"/>
              </w:rPr>
              <w:t xml:space="preserve"> </w:t>
            </w:r>
            <w:r w:rsidR="00FF7B29" w:rsidRPr="008450CD">
              <w:rPr>
                <w:bCs/>
                <w:shd w:val="clear" w:color="auto" w:fill="FFFFFF"/>
              </w:rPr>
              <w:t>вторичной</w:t>
            </w:r>
            <w:r w:rsidR="00E050BB" w:rsidRPr="008450CD">
              <w:rPr>
                <w:bCs/>
                <w:shd w:val="clear" w:color="auto" w:fill="FFFFFF"/>
              </w:rPr>
              <w:t xml:space="preserve"> </w:t>
            </w:r>
            <w:r w:rsidR="00FF7B29" w:rsidRPr="008450CD">
              <w:rPr>
                <w:bCs/>
                <w:shd w:val="clear" w:color="auto" w:fill="FFFFFF"/>
              </w:rPr>
              <w:t>переработки</w:t>
            </w:r>
            <w:r w:rsidR="00E050BB" w:rsidRPr="008450CD">
              <w:rPr>
                <w:bCs/>
                <w:shd w:val="clear" w:color="auto" w:fill="FFFFFF"/>
              </w:rPr>
              <w:t xml:space="preserve"> </w:t>
            </w:r>
            <w:r w:rsidRPr="008450CD">
              <w:rPr>
                <w:bCs/>
                <w:shd w:val="clear" w:color="auto" w:fill="FFFFFF"/>
              </w:rPr>
              <w:t>(пункты</w:t>
            </w:r>
            <w:r w:rsidR="00E050BB" w:rsidRPr="008450CD">
              <w:rPr>
                <w:bCs/>
                <w:shd w:val="clear" w:color="auto" w:fill="FFFFFF"/>
              </w:rPr>
              <w:t xml:space="preserve"> </w:t>
            </w:r>
            <w:r w:rsidRPr="008450CD">
              <w:rPr>
                <w:bCs/>
                <w:shd w:val="clear" w:color="auto" w:fill="FFFFFF"/>
              </w:rPr>
              <w:t>приема</w:t>
            </w:r>
            <w:r w:rsidR="00E050BB" w:rsidRPr="008450CD">
              <w:rPr>
                <w:bCs/>
                <w:shd w:val="clear" w:color="auto" w:fill="FFFFFF"/>
              </w:rPr>
              <w:t xml:space="preserve"> </w:t>
            </w:r>
            <w:r w:rsidRPr="008450CD">
              <w:rPr>
                <w:bCs/>
                <w:shd w:val="clear" w:color="auto" w:fill="FFFFFF"/>
              </w:rPr>
              <w:t>вторсырья)</w:t>
            </w:r>
          </w:p>
        </w:tc>
        <w:tc>
          <w:tcPr>
            <w:tcW w:w="2126" w:type="dxa"/>
          </w:tcPr>
          <w:p w:rsidR="00FF7B29" w:rsidRPr="008450CD" w:rsidRDefault="00FF7B29" w:rsidP="00701BEF">
            <w:pPr>
              <w:ind w:firstLine="0"/>
              <w:jc w:val="center"/>
              <w:rPr>
                <w:szCs w:val="24"/>
              </w:rPr>
            </w:pPr>
            <w:r w:rsidRPr="008450CD">
              <w:rPr>
                <w:szCs w:val="24"/>
              </w:rPr>
              <w:t>12.2</w:t>
            </w:r>
          </w:p>
        </w:tc>
      </w:tr>
    </w:tbl>
    <w:p w:rsidR="00D960D7" w:rsidRPr="008450CD" w:rsidRDefault="00D960D7" w:rsidP="00701BEF">
      <w:pPr>
        <w:pStyle w:val="a"/>
        <w:numPr>
          <w:ilvl w:val="0"/>
          <w:numId w:val="0"/>
        </w:numPr>
        <w:tabs>
          <w:tab w:val="clear" w:pos="340"/>
          <w:tab w:val="left" w:pos="9356"/>
        </w:tabs>
        <w:ind w:firstLine="709"/>
        <w:rPr>
          <w:rStyle w:val="7"/>
          <w:i/>
          <w:color w:val="auto"/>
          <w:sz w:val="24"/>
          <w:szCs w:val="24"/>
        </w:rPr>
      </w:pPr>
      <w:r w:rsidRPr="008450CD">
        <w:rPr>
          <w:rStyle w:val="7"/>
          <w:i/>
          <w:color w:val="auto"/>
          <w:sz w:val="24"/>
          <w:szCs w:val="24"/>
        </w:rPr>
        <w:t>Примечание:</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объектов</w:t>
      </w:r>
      <w:r w:rsidR="00E050BB" w:rsidRPr="008450CD">
        <w:rPr>
          <w:rStyle w:val="7"/>
          <w:i/>
          <w:color w:val="auto"/>
          <w:sz w:val="24"/>
          <w:szCs w:val="24"/>
        </w:rPr>
        <w:t xml:space="preserve"> </w:t>
      </w:r>
      <w:r w:rsidRPr="008450CD">
        <w:rPr>
          <w:rStyle w:val="7"/>
          <w:i/>
          <w:color w:val="auto"/>
          <w:sz w:val="24"/>
          <w:szCs w:val="24"/>
        </w:rPr>
        <w:t>капитального</w:t>
      </w:r>
      <w:r w:rsidR="00E050BB" w:rsidRPr="008450CD">
        <w:rPr>
          <w:rStyle w:val="7"/>
          <w:i/>
          <w:color w:val="auto"/>
          <w:sz w:val="24"/>
          <w:szCs w:val="24"/>
        </w:rPr>
        <w:t xml:space="preserve"> </w:t>
      </w:r>
      <w:r w:rsidRPr="008450CD">
        <w:rPr>
          <w:rStyle w:val="7"/>
          <w:i/>
          <w:color w:val="auto"/>
          <w:sz w:val="24"/>
          <w:szCs w:val="24"/>
        </w:rPr>
        <w:t>строительства</w:t>
      </w:r>
      <w:r w:rsidR="00E050BB" w:rsidRPr="008450CD">
        <w:rPr>
          <w:rStyle w:val="7"/>
          <w:i/>
          <w:color w:val="auto"/>
          <w:sz w:val="24"/>
          <w:szCs w:val="24"/>
        </w:rPr>
        <w:t xml:space="preserve"> </w:t>
      </w:r>
      <w:r w:rsidRPr="008450CD">
        <w:rPr>
          <w:rStyle w:val="7"/>
          <w:i/>
          <w:color w:val="auto"/>
          <w:sz w:val="24"/>
          <w:szCs w:val="24"/>
        </w:rPr>
        <w:t>допускается,</w:t>
      </w:r>
      <w:r w:rsidR="00E050BB" w:rsidRPr="008450CD">
        <w:rPr>
          <w:rStyle w:val="7"/>
          <w:i/>
          <w:color w:val="auto"/>
          <w:sz w:val="24"/>
          <w:szCs w:val="24"/>
        </w:rPr>
        <w:t xml:space="preserve"> </w:t>
      </w:r>
      <w:r w:rsidRPr="008450CD">
        <w:rPr>
          <w:rStyle w:val="7"/>
          <w:i/>
          <w:color w:val="auto"/>
          <w:sz w:val="24"/>
          <w:szCs w:val="24"/>
        </w:rPr>
        <w:t>если</w:t>
      </w:r>
      <w:r w:rsidR="00E050BB" w:rsidRPr="008450CD">
        <w:rPr>
          <w:rStyle w:val="7"/>
          <w:i/>
          <w:color w:val="auto"/>
          <w:sz w:val="24"/>
          <w:szCs w:val="24"/>
        </w:rPr>
        <w:t xml:space="preserve"> </w:t>
      </w:r>
      <w:r w:rsidRPr="008450CD">
        <w:rPr>
          <w:rStyle w:val="7"/>
          <w:i/>
          <w:color w:val="auto"/>
          <w:sz w:val="24"/>
          <w:szCs w:val="24"/>
        </w:rPr>
        <w:t>их</w:t>
      </w:r>
      <w:r w:rsidR="00E050BB" w:rsidRPr="008450CD">
        <w:rPr>
          <w:rStyle w:val="7"/>
          <w:i/>
          <w:color w:val="auto"/>
          <w:sz w:val="24"/>
          <w:szCs w:val="24"/>
        </w:rPr>
        <w:t xml:space="preserve"> </w:t>
      </w:r>
      <w:r w:rsidRPr="008450CD">
        <w:rPr>
          <w:rStyle w:val="7"/>
          <w:i/>
          <w:color w:val="auto"/>
          <w:sz w:val="24"/>
          <w:szCs w:val="24"/>
        </w:rPr>
        <w:t>размещение</w:t>
      </w:r>
      <w:r w:rsidR="00E050BB" w:rsidRPr="008450CD">
        <w:rPr>
          <w:rStyle w:val="7"/>
          <w:i/>
          <w:color w:val="auto"/>
          <w:sz w:val="24"/>
          <w:szCs w:val="24"/>
        </w:rPr>
        <w:t xml:space="preserve"> </w:t>
      </w:r>
      <w:r w:rsidRPr="008450CD">
        <w:rPr>
          <w:rStyle w:val="7"/>
          <w:i/>
          <w:color w:val="auto"/>
          <w:sz w:val="24"/>
          <w:szCs w:val="24"/>
        </w:rPr>
        <w:t>связано</w:t>
      </w:r>
      <w:r w:rsidR="00E050BB" w:rsidRPr="008450CD">
        <w:rPr>
          <w:rStyle w:val="7"/>
          <w:i/>
          <w:color w:val="auto"/>
          <w:sz w:val="24"/>
          <w:szCs w:val="24"/>
        </w:rPr>
        <w:t xml:space="preserve"> </w:t>
      </w:r>
      <w:r w:rsidRPr="008450CD">
        <w:rPr>
          <w:rStyle w:val="7"/>
          <w:i/>
          <w:color w:val="auto"/>
          <w:sz w:val="24"/>
          <w:szCs w:val="24"/>
        </w:rPr>
        <w:t>с</w:t>
      </w:r>
      <w:r w:rsidR="00E050BB" w:rsidRPr="008450CD">
        <w:rPr>
          <w:rStyle w:val="7"/>
          <w:i/>
          <w:color w:val="auto"/>
          <w:sz w:val="24"/>
          <w:szCs w:val="24"/>
        </w:rPr>
        <w:t xml:space="preserve"> </w:t>
      </w:r>
      <w:r w:rsidRPr="008450CD">
        <w:rPr>
          <w:rStyle w:val="7"/>
          <w:i/>
          <w:color w:val="auto"/>
          <w:sz w:val="24"/>
          <w:szCs w:val="24"/>
        </w:rPr>
        <w:t>удовлетворением</w:t>
      </w:r>
      <w:r w:rsidR="00E050BB" w:rsidRPr="008450CD">
        <w:rPr>
          <w:rStyle w:val="7"/>
          <w:i/>
          <w:color w:val="auto"/>
          <w:sz w:val="24"/>
          <w:szCs w:val="24"/>
        </w:rPr>
        <w:t xml:space="preserve"> </w:t>
      </w:r>
      <w:r w:rsidRPr="008450CD">
        <w:rPr>
          <w:rStyle w:val="7"/>
          <w:i/>
          <w:color w:val="auto"/>
          <w:sz w:val="24"/>
          <w:szCs w:val="24"/>
        </w:rPr>
        <w:t>повседневных</w:t>
      </w:r>
      <w:r w:rsidR="00E050BB" w:rsidRPr="008450CD">
        <w:rPr>
          <w:rStyle w:val="7"/>
          <w:i/>
          <w:color w:val="auto"/>
          <w:sz w:val="24"/>
          <w:szCs w:val="24"/>
        </w:rPr>
        <w:t xml:space="preserve"> </w:t>
      </w:r>
      <w:r w:rsidRPr="008450CD">
        <w:rPr>
          <w:rStyle w:val="7"/>
          <w:i/>
          <w:color w:val="auto"/>
          <w:sz w:val="24"/>
          <w:szCs w:val="24"/>
        </w:rPr>
        <w:t>потребностей</w:t>
      </w:r>
      <w:r w:rsidR="00E050BB" w:rsidRPr="008450CD">
        <w:rPr>
          <w:rStyle w:val="7"/>
          <w:i/>
          <w:color w:val="auto"/>
          <w:sz w:val="24"/>
          <w:szCs w:val="24"/>
        </w:rPr>
        <w:t xml:space="preserve"> </w:t>
      </w:r>
      <w:r w:rsidRPr="008450CD">
        <w:rPr>
          <w:rStyle w:val="7"/>
          <w:i/>
          <w:color w:val="auto"/>
          <w:sz w:val="24"/>
          <w:szCs w:val="24"/>
        </w:rPr>
        <w:t>жителей,</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вреда</w:t>
      </w:r>
      <w:r w:rsidR="00E050BB" w:rsidRPr="008450CD">
        <w:rPr>
          <w:rStyle w:val="7"/>
          <w:i/>
          <w:color w:val="auto"/>
          <w:sz w:val="24"/>
          <w:szCs w:val="24"/>
        </w:rPr>
        <w:t xml:space="preserve"> </w:t>
      </w:r>
      <w:r w:rsidRPr="008450CD">
        <w:rPr>
          <w:rStyle w:val="7"/>
          <w:i/>
          <w:color w:val="auto"/>
          <w:sz w:val="24"/>
          <w:szCs w:val="24"/>
        </w:rPr>
        <w:t>окружающей</w:t>
      </w:r>
      <w:r w:rsidR="00E050BB" w:rsidRPr="008450CD">
        <w:rPr>
          <w:rStyle w:val="7"/>
          <w:i/>
          <w:color w:val="auto"/>
          <w:sz w:val="24"/>
          <w:szCs w:val="24"/>
        </w:rPr>
        <w:t xml:space="preserve"> </w:t>
      </w:r>
      <w:r w:rsidRPr="008450CD">
        <w:rPr>
          <w:rStyle w:val="7"/>
          <w:i/>
          <w:color w:val="auto"/>
          <w:sz w:val="24"/>
          <w:szCs w:val="24"/>
        </w:rPr>
        <w:t>среде</w:t>
      </w:r>
      <w:r w:rsidR="00E050BB" w:rsidRPr="008450CD">
        <w:rPr>
          <w:rStyle w:val="7"/>
          <w:i/>
          <w:color w:val="auto"/>
          <w:sz w:val="24"/>
          <w:szCs w:val="24"/>
        </w:rPr>
        <w:t xml:space="preserve"> </w:t>
      </w:r>
      <w:r w:rsidRPr="008450CD">
        <w:rPr>
          <w:rStyle w:val="7"/>
          <w:i/>
          <w:color w:val="auto"/>
          <w:sz w:val="24"/>
          <w:szCs w:val="24"/>
        </w:rPr>
        <w:t>и</w:t>
      </w:r>
      <w:r w:rsidR="00E050BB" w:rsidRPr="008450CD">
        <w:rPr>
          <w:rStyle w:val="7"/>
          <w:i/>
          <w:color w:val="auto"/>
          <w:sz w:val="24"/>
          <w:szCs w:val="24"/>
        </w:rPr>
        <w:t xml:space="preserve"> </w:t>
      </w:r>
      <w:r w:rsidRPr="008450CD">
        <w:rPr>
          <w:rStyle w:val="7"/>
          <w:i/>
          <w:color w:val="auto"/>
          <w:sz w:val="24"/>
          <w:szCs w:val="24"/>
        </w:rPr>
        <w:t>санитарному</w:t>
      </w:r>
      <w:r w:rsidR="00E050BB" w:rsidRPr="008450CD">
        <w:rPr>
          <w:rStyle w:val="7"/>
          <w:i/>
          <w:color w:val="auto"/>
          <w:sz w:val="24"/>
          <w:szCs w:val="24"/>
        </w:rPr>
        <w:t xml:space="preserve"> </w:t>
      </w:r>
      <w:r w:rsidRPr="008450CD">
        <w:rPr>
          <w:rStyle w:val="7"/>
          <w:i/>
          <w:color w:val="auto"/>
          <w:sz w:val="24"/>
          <w:szCs w:val="24"/>
        </w:rPr>
        <w:t>благополучию,</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причиняет</w:t>
      </w:r>
      <w:r w:rsidR="00E050BB" w:rsidRPr="008450CD">
        <w:rPr>
          <w:rStyle w:val="7"/>
          <w:i/>
          <w:color w:val="auto"/>
          <w:sz w:val="24"/>
          <w:szCs w:val="24"/>
        </w:rPr>
        <w:t xml:space="preserve"> </w:t>
      </w:r>
      <w:r w:rsidRPr="008450CD">
        <w:rPr>
          <w:rStyle w:val="7"/>
          <w:i/>
          <w:color w:val="auto"/>
          <w:sz w:val="24"/>
          <w:szCs w:val="24"/>
        </w:rPr>
        <w:t>существенного</w:t>
      </w:r>
      <w:r w:rsidR="00E050BB" w:rsidRPr="008450CD">
        <w:rPr>
          <w:rStyle w:val="7"/>
          <w:i/>
          <w:color w:val="auto"/>
          <w:sz w:val="24"/>
          <w:szCs w:val="24"/>
        </w:rPr>
        <w:t xml:space="preserve"> </w:t>
      </w:r>
      <w:r w:rsidRPr="008450CD">
        <w:rPr>
          <w:rStyle w:val="7"/>
          <w:i/>
          <w:color w:val="auto"/>
          <w:sz w:val="24"/>
          <w:szCs w:val="24"/>
        </w:rPr>
        <w:t>неудобства</w:t>
      </w:r>
      <w:r w:rsidR="00E050BB" w:rsidRPr="008450CD">
        <w:rPr>
          <w:rStyle w:val="7"/>
          <w:i/>
          <w:color w:val="auto"/>
          <w:sz w:val="24"/>
          <w:szCs w:val="24"/>
        </w:rPr>
        <w:t xml:space="preserve"> </w:t>
      </w:r>
      <w:r w:rsidRPr="008450CD">
        <w:rPr>
          <w:rStyle w:val="7"/>
          <w:i/>
          <w:color w:val="auto"/>
          <w:sz w:val="24"/>
          <w:szCs w:val="24"/>
        </w:rPr>
        <w:t>жителям,</w:t>
      </w:r>
      <w:r w:rsidR="00E050BB" w:rsidRPr="008450CD">
        <w:rPr>
          <w:rStyle w:val="7"/>
          <w:i/>
          <w:color w:val="auto"/>
          <w:sz w:val="24"/>
          <w:szCs w:val="24"/>
        </w:rPr>
        <w:t xml:space="preserve"> </w:t>
      </w:r>
      <w:r w:rsidRPr="008450CD">
        <w:rPr>
          <w:rStyle w:val="7"/>
          <w:i/>
          <w:color w:val="auto"/>
          <w:sz w:val="24"/>
          <w:szCs w:val="24"/>
        </w:rPr>
        <w:t>не</w:t>
      </w:r>
      <w:r w:rsidR="00E050BB" w:rsidRPr="008450CD">
        <w:rPr>
          <w:rStyle w:val="7"/>
          <w:i/>
          <w:color w:val="auto"/>
          <w:sz w:val="24"/>
          <w:szCs w:val="24"/>
        </w:rPr>
        <w:t xml:space="preserve"> </w:t>
      </w:r>
      <w:r w:rsidRPr="008450CD">
        <w:rPr>
          <w:rStyle w:val="7"/>
          <w:i/>
          <w:color w:val="auto"/>
          <w:sz w:val="24"/>
          <w:szCs w:val="24"/>
        </w:rPr>
        <w:t>требует</w:t>
      </w:r>
      <w:r w:rsidR="00E050BB" w:rsidRPr="008450CD">
        <w:rPr>
          <w:rStyle w:val="7"/>
          <w:i/>
          <w:color w:val="auto"/>
          <w:sz w:val="24"/>
          <w:szCs w:val="24"/>
        </w:rPr>
        <w:t xml:space="preserve"> </w:t>
      </w:r>
      <w:r w:rsidRPr="008450CD">
        <w:rPr>
          <w:rStyle w:val="7"/>
          <w:i/>
          <w:color w:val="auto"/>
          <w:sz w:val="24"/>
          <w:szCs w:val="24"/>
        </w:rPr>
        <w:t>установления</w:t>
      </w:r>
      <w:r w:rsidR="00E050BB" w:rsidRPr="008450CD">
        <w:rPr>
          <w:rStyle w:val="7"/>
          <w:i/>
          <w:color w:val="auto"/>
          <w:sz w:val="24"/>
          <w:szCs w:val="24"/>
        </w:rPr>
        <w:t xml:space="preserve"> </w:t>
      </w:r>
      <w:r w:rsidRPr="008450CD">
        <w:rPr>
          <w:rStyle w:val="7"/>
          <w:i/>
          <w:color w:val="auto"/>
          <w:sz w:val="24"/>
          <w:szCs w:val="24"/>
        </w:rPr>
        <w:t>санитарной</w:t>
      </w:r>
      <w:r w:rsidR="00E050BB" w:rsidRPr="008450CD">
        <w:rPr>
          <w:rStyle w:val="7"/>
          <w:i/>
          <w:color w:val="auto"/>
          <w:sz w:val="24"/>
          <w:szCs w:val="24"/>
        </w:rPr>
        <w:t xml:space="preserve"> </w:t>
      </w:r>
      <w:r w:rsidRPr="008450CD">
        <w:rPr>
          <w:rStyle w:val="7"/>
          <w:i/>
          <w:color w:val="auto"/>
          <w:sz w:val="24"/>
          <w:szCs w:val="24"/>
        </w:rPr>
        <w:t>зоны.</w:t>
      </w:r>
    </w:p>
    <w:p w:rsidR="00D960D7" w:rsidRPr="008450CD" w:rsidRDefault="00D960D7"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28"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21"/>
        <w:gridCol w:w="7007"/>
      </w:tblGrid>
      <w:tr w:rsidR="00D960D7" w:rsidRPr="008450CD" w:rsidTr="00A96DD6">
        <w:trPr>
          <w:tblHeader/>
          <w:jc w:val="center"/>
        </w:trPr>
        <w:tc>
          <w:tcPr>
            <w:tcW w:w="337" w:type="dxa"/>
            <w:vAlign w:val="center"/>
          </w:tcPr>
          <w:p w:rsidR="00D960D7" w:rsidRPr="008450CD" w:rsidRDefault="00D960D7"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26" w:type="dxa"/>
            <w:vAlign w:val="center"/>
          </w:tcPr>
          <w:p w:rsidR="00D960D7" w:rsidRPr="008450CD" w:rsidRDefault="00D960D7"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065" w:type="dxa"/>
            <w:vAlign w:val="center"/>
          </w:tcPr>
          <w:p w:rsidR="00D960D7" w:rsidRPr="008450CD" w:rsidRDefault="00D960D7"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D960D7" w:rsidRPr="008450CD" w:rsidTr="00A96DD6">
        <w:trPr>
          <w:jc w:val="center"/>
        </w:trPr>
        <w:tc>
          <w:tcPr>
            <w:tcW w:w="337" w:type="dxa"/>
          </w:tcPr>
          <w:p w:rsidR="00D960D7" w:rsidRPr="008450CD" w:rsidRDefault="00D960D7" w:rsidP="00701BEF">
            <w:pPr>
              <w:pStyle w:val="a"/>
              <w:numPr>
                <w:ilvl w:val="0"/>
                <w:numId w:val="0"/>
              </w:numPr>
              <w:tabs>
                <w:tab w:val="clear" w:pos="340"/>
                <w:tab w:val="decimal" w:pos="284"/>
                <w:tab w:val="left" w:pos="1134"/>
              </w:tabs>
              <w:rPr>
                <w:color w:val="auto"/>
              </w:rPr>
            </w:pPr>
            <w:r w:rsidRPr="008450CD">
              <w:rPr>
                <w:color w:val="auto"/>
              </w:rPr>
              <w:t>1</w:t>
            </w:r>
          </w:p>
        </w:tc>
        <w:tc>
          <w:tcPr>
            <w:tcW w:w="2126" w:type="dxa"/>
          </w:tcPr>
          <w:p w:rsidR="00D960D7" w:rsidRPr="008450CD" w:rsidRDefault="00D960D7"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7065" w:type="dxa"/>
          </w:tcPr>
          <w:p w:rsidR="00D960D7" w:rsidRPr="008450CD" w:rsidRDefault="005D5D9E" w:rsidP="00701BEF">
            <w:pPr>
              <w:pStyle w:val="ConsPlusNormal"/>
              <w:ind w:firstLine="0"/>
              <w:jc w:val="both"/>
              <w:rPr>
                <w:rFonts w:ascii="Times New Roman" w:hAnsi="Times New Roman" w:cs="Times New Roman"/>
                <w:sz w:val="24"/>
                <w:szCs w:val="24"/>
              </w:rPr>
            </w:pPr>
            <w:r w:rsidRPr="008450CD">
              <w:rPr>
                <w:rStyle w:val="78"/>
                <w:sz w:val="24"/>
                <w:szCs w:val="24"/>
              </w:rPr>
              <w:t>М</w:t>
            </w:r>
            <w:r w:rsidR="00B676C7" w:rsidRPr="008450CD">
              <w:rPr>
                <w:rStyle w:val="78"/>
                <w:sz w:val="24"/>
                <w:szCs w:val="24"/>
              </w:rPr>
              <w:t>инимальная</w:t>
            </w:r>
            <w:r w:rsidR="00E050BB" w:rsidRPr="008450CD">
              <w:rPr>
                <w:rStyle w:val="78"/>
                <w:sz w:val="24"/>
                <w:szCs w:val="24"/>
              </w:rPr>
              <w:t xml:space="preserve"> </w:t>
            </w:r>
            <w:r w:rsidR="00B676C7" w:rsidRPr="008450CD">
              <w:rPr>
                <w:rStyle w:val="78"/>
                <w:sz w:val="24"/>
                <w:szCs w:val="24"/>
              </w:rPr>
              <w:t>площадь</w:t>
            </w:r>
            <w:r w:rsidR="00E050BB" w:rsidRPr="008450CD">
              <w:rPr>
                <w:rStyle w:val="78"/>
                <w:sz w:val="24"/>
                <w:szCs w:val="24"/>
              </w:rPr>
              <w:t xml:space="preserve"> </w:t>
            </w:r>
            <w:r w:rsidR="00B676C7" w:rsidRPr="008450CD">
              <w:rPr>
                <w:rStyle w:val="78"/>
                <w:sz w:val="24"/>
                <w:szCs w:val="24"/>
              </w:rPr>
              <w:t>земельного</w:t>
            </w:r>
            <w:r w:rsidR="00E050BB" w:rsidRPr="008450CD">
              <w:rPr>
                <w:rStyle w:val="78"/>
                <w:sz w:val="24"/>
                <w:szCs w:val="24"/>
              </w:rPr>
              <w:t xml:space="preserve"> </w:t>
            </w:r>
            <w:r w:rsidR="00B676C7" w:rsidRPr="008450CD">
              <w:rPr>
                <w:rStyle w:val="78"/>
                <w:sz w:val="24"/>
                <w:szCs w:val="24"/>
              </w:rPr>
              <w:t>участка</w:t>
            </w:r>
            <w:r w:rsidR="00E050BB" w:rsidRPr="008450CD">
              <w:rPr>
                <w:rStyle w:val="78"/>
                <w:sz w:val="24"/>
                <w:szCs w:val="24"/>
              </w:rPr>
              <w:t xml:space="preserve"> </w:t>
            </w:r>
            <w:r w:rsidR="00B676C7" w:rsidRPr="008450CD">
              <w:rPr>
                <w:rStyle w:val="78"/>
                <w:sz w:val="24"/>
                <w:szCs w:val="24"/>
              </w:rPr>
              <w:t>допускается</w:t>
            </w:r>
            <w:r w:rsidR="00E050BB" w:rsidRPr="008450CD">
              <w:rPr>
                <w:rStyle w:val="78"/>
                <w:sz w:val="24"/>
                <w:szCs w:val="24"/>
              </w:rPr>
              <w:t xml:space="preserve"> </w:t>
            </w:r>
            <w:r w:rsidR="00B676C7" w:rsidRPr="008450CD">
              <w:rPr>
                <w:rStyle w:val="78"/>
                <w:sz w:val="24"/>
                <w:szCs w:val="24"/>
              </w:rPr>
              <w:t>не</w:t>
            </w:r>
            <w:r w:rsidR="00E050BB" w:rsidRPr="008450CD">
              <w:rPr>
                <w:rStyle w:val="78"/>
                <w:sz w:val="24"/>
                <w:szCs w:val="24"/>
              </w:rPr>
              <w:t xml:space="preserve"> </w:t>
            </w:r>
            <w:r w:rsidR="00B676C7" w:rsidRPr="008450CD">
              <w:rPr>
                <w:rStyle w:val="78"/>
                <w:sz w:val="24"/>
                <w:szCs w:val="24"/>
              </w:rPr>
              <w:t>менее</w:t>
            </w:r>
            <w:r w:rsidR="00E050BB" w:rsidRPr="008450CD">
              <w:rPr>
                <w:rStyle w:val="78"/>
                <w:sz w:val="24"/>
                <w:szCs w:val="24"/>
              </w:rPr>
              <w:t xml:space="preserve"> </w:t>
            </w:r>
            <w:r w:rsidR="00B676C7" w:rsidRPr="008450CD">
              <w:rPr>
                <w:rStyle w:val="78"/>
                <w:sz w:val="24"/>
                <w:szCs w:val="24"/>
              </w:rPr>
              <w:t>суммы</w:t>
            </w:r>
            <w:r w:rsidR="00E050BB" w:rsidRPr="008450CD">
              <w:rPr>
                <w:rStyle w:val="78"/>
                <w:sz w:val="24"/>
                <w:szCs w:val="24"/>
              </w:rPr>
              <w:t xml:space="preserve"> </w:t>
            </w:r>
            <w:r w:rsidR="00B676C7" w:rsidRPr="008450CD">
              <w:rPr>
                <w:rStyle w:val="78"/>
                <w:sz w:val="24"/>
                <w:szCs w:val="24"/>
              </w:rPr>
              <w:t>площади,</w:t>
            </w:r>
            <w:r w:rsidR="00E050BB" w:rsidRPr="008450CD">
              <w:rPr>
                <w:rStyle w:val="78"/>
                <w:sz w:val="24"/>
                <w:szCs w:val="24"/>
              </w:rPr>
              <w:t xml:space="preserve"> </w:t>
            </w:r>
            <w:r w:rsidR="00B676C7" w:rsidRPr="008450CD">
              <w:rPr>
                <w:rStyle w:val="78"/>
                <w:sz w:val="24"/>
                <w:szCs w:val="24"/>
              </w:rPr>
              <w:t>занимаемой</w:t>
            </w:r>
            <w:r w:rsidR="00E050BB" w:rsidRPr="008450CD">
              <w:rPr>
                <w:rStyle w:val="78"/>
                <w:sz w:val="24"/>
                <w:szCs w:val="24"/>
              </w:rPr>
              <w:t xml:space="preserve"> </w:t>
            </w:r>
            <w:r w:rsidR="00B676C7" w:rsidRPr="008450CD">
              <w:rPr>
                <w:rStyle w:val="78"/>
                <w:sz w:val="24"/>
                <w:szCs w:val="24"/>
              </w:rPr>
              <w:t>существующим</w:t>
            </w:r>
            <w:r w:rsidR="00E050BB" w:rsidRPr="008450CD">
              <w:rPr>
                <w:rStyle w:val="78"/>
                <w:sz w:val="24"/>
                <w:szCs w:val="24"/>
              </w:rPr>
              <w:t xml:space="preserve"> </w:t>
            </w:r>
            <w:r w:rsidR="00B676C7" w:rsidRPr="008450CD">
              <w:rPr>
                <w:rStyle w:val="78"/>
                <w:sz w:val="24"/>
                <w:szCs w:val="24"/>
              </w:rPr>
              <w:t>или</w:t>
            </w:r>
            <w:r w:rsidR="00E050BB" w:rsidRPr="008450CD">
              <w:rPr>
                <w:rStyle w:val="78"/>
                <w:sz w:val="24"/>
                <w:szCs w:val="24"/>
              </w:rPr>
              <w:t xml:space="preserve"> </w:t>
            </w:r>
            <w:r w:rsidR="00B676C7" w:rsidRPr="008450CD">
              <w:rPr>
                <w:rStyle w:val="78"/>
                <w:sz w:val="24"/>
                <w:szCs w:val="24"/>
              </w:rPr>
              <w:t>размещаемым</w:t>
            </w:r>
            <w:r w:rsidR="00E050BB" w:rsidRPr="008450CD">
              <w:rPr>
                <w:rStyle w:val="78"/>
                <w:sz w:val="24"/>
                <w:szCs w:val="24"/>
              </w:rPr>
              <w:t xml:space="preserve"> </w:t>
            </w:r>
            <w:r w:rsidR="00B676C7" w:rsidRPr="008450CD">
              <w:rPr>
                <w:rStyle w:val="78"/>
                <w:sz w:val="24"/>
                <w:szCs w:val="24"/>
              </w:rPr>
              <w:t>на</w:t>
            </w:r>
            <w:r w:rsidR="00E050BB" w:rsidRPr="008450CD">
              <w:rPr>
                <w:rStyle w:val="78"/>
                <w:sz w:val="24"/>
                <w:szCs w:val="24"/>
              </w:rPr>
              <w:t xml:space="preserve"> </w:t>
            </w:r>
            <w:r w:rsidR="00B676C7" w:rsidRPr="008450CD">
              <w:rPr>
                <w:rStyle w:val="78"/>
                <w:sz w:val="24"/>
                <w:szCs w:val="24"/>
              </w:rPr>
              <w:t>его</w:t>
            </w:r>
            <w:r w:rsidR="00E050BB" w:rsidRPr="008450CD">
              <w:rPr>
                <w:rStyle w:val="78"/>
                <w:sz w:val="24"/>
                <w:szCs w:val="24"/>
              </w:rPr>
              <w:t xml:space="preserve"> </w:t>
            </w:r>
            <w:r w:rsidR="00B676C7" w:rsidRPr="008450CD">
              <w:rPr>
                <w:rStyle w:val="78"/>
                <w:sz w:val="24"/>
                <w:szCs w:val="24"/>
              </w:rPr>
              <w:t>территории</w:t>
            </w:r>
            <w:r w:rsidR="00E050BB" w:rsidRPr="008450CD">
              <w:rPr>
                <w:rStyle w:val="78"/>
                <w:sz w:val="24"/>
                <w:szCs w:val="24"/>
              </w:rPr>
              <w:t xml:space="preserve"> </w:t>
            </w:r>
            <w:r w:rsidR="00B676C7" w:rsidRPr="008450CD">
              <w:rPr>
                <w:rStyle w:val="78"/>
                <w:sz w:val="24"/>
                <w:szCs w:val="24"/>
              </w:rPr>
              <w:t>объекта</w:t>
            </w:r>
            <w:r w:rsidR="00E050BB" w:rsidRPr="008450CD">
              <w:rPr>
                <w:rStyle w:val="78"/>
                <w:sz w:val="24"/>
                <w:szCs w:val="24"/>
              </w:rPr>
              <w:t xml:space="preserve"> </w:t>
            </w:r>
            <w:r w:rsidR="00B676C7" w:rsidRPr="008450CD">
              <w:rPr>
                <w:rStyle w:val="78"/>
                <w:sz w:val="24"/>
                <w:szCs w:val="24"/>
              </w:rPr>
              <w:t>капитального</w:t>
            </w:r>
            <w:r w:rsidR="00E050BB" w:rsidRPr="008450CD">
              <w:rPr>
                <w:rStyle w:val="78"/>
                <w:sz w:val="24"/>
                <w:szCs w:val="24"/>
              </w:rPr>
              <w:t xml:space="preserve"> </w:t>
            </w:r>
            <w:r w:rsidR="00B676C7" w:rsidRPr="008450CD">
              <w:rPr>
                <w:rStyle w:val="78"/>
                <w:sz w:val="24"/>
                <w:szCs w:val="24"/>
              </w:rPr>
              <w:t>строительства,</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требуемой</w:t>
            </w:r>
            <w:r w:rsidR="00E050BB" w:rsidRPr="008450CD">
              <w:rPr>
                <w:rStyle w:val="78"/>
                <w:sz w:val="24"/>
                <w:szCs w:val="24"/>
              </w:rPr>
              <w:t xml:space="preserve"> </w:t>
            </w:r>
            <w:r w:rsidR="00B676C7" w:rsidRPr="008450CD">
              <w:rPr>
                <w:rStyle w:val="78"/>
                <w:sz w:val="24"/>
                <w:szCs w:val="24"/>
              </w:rPr>
              <w:t>площади</w:t>
            </w:r>
            <w:r w:rsidR="00E050BB" w:rsidRPr="008450CD">
              <w:rPr>
                <w:rStyle w:val="78"/>
                <w:sz w:val="24"/>
                <w:szCs w:val="24"/>
              </w:rPr>
              <w:t xml:space="preserve"> </w:t>
            </w:r>
            <w:r w:rsidR="00B676C7" w:rsidRPr="008450CD">
              <w:rPr>
                <w:rStyle w:val="78"/>
                <w:sz w:val="24"/>
                <w:szCs w:val="24"/>
              </w:rPr>
              <w:t>озелененных</w:t>
            </w:r>
            <w:r w:rsidR="00E050BB" w:rsidRPr="008450CD">
              <w:rPr>
                <w:rStyle w:val="78"/>
                <w:sz w:val="24"/>
                <w:szCs w:val="24"/>
              </w:rPr>
              <w:t xml:space="preserve"> </w:t>
            </w:r>
            <w:r w:rsidR="00B676C7" w:rsidRPr="008450CD">
              <w:rPr>
                <w:rStyle w:val="78"/>
                <w:sz w:val="24"/>
                <w:szCs w:val="24"/>
              </w:rPr>
              <w:t>территории,</w:t>
            </w:r>
            <w:r w:rsidR="00E050BB" w:rsidRPr="008450CD">
              <w:rPr>
                <w:rStyle w:val="78"/>
                <w:sz w:val="24"/>
                <w:szCs w:val="24"/>
              </w:rPr>
              <w:t xml:space="preserve"> </w:t>
            </w:r>
            <w:r w:rsidR="00B676C7" w:rsidRPr="008450CD">
              <w:rPr>
                <w:rStyle w:val="78"/>
                <w:sz w:val="24"/>
                <w:szCs w:val="24"/>
              </w:rPr>
              <w:t>площади</w:t>
            </w:r>
            <w:r w:rsidR="00E050BB" w:rsidRPr="008450CD">
              <w:rPr>
                <w:rStyle w:val="78"/>
                <w:sz w:val="24"/>
                <w:szCs w:val="24"/>
              </w:rPr>
              <w:t xml:space="preserve"> </w:t>
            </w:r>
            <w:r w:rsidR="00B676C7" w:rsidRPr="008450CD">
              <w:rPr>
                <w:rStyle w:val="78"/>
                <w:sz w:val="24"/>
                <w:szCs w:val="24"/>
              </w:rPr>
              <w:t>для</w:t>
            </w:r>
            <w:r w:rsidR="00E050BB" w:rsidRPr="008450CD">
              <w:rPr>
                <w:rStyle w:val="78"/>
                <w:sz w:val="24"/>
                <w:szCs w:val="24"/>
              </w:rPr>
              <w:t xml:space="preserve"> </w:t>
            </w:r>
            <w:r w:rsidR="00B676C7" w:rsidRPr="008450CD">
              <w:rPr>
                <w:rStyle w:val="78"/>
                <w:sz w:val="24"/>
                <w:szCs w:val="24"/>
              </w:rPr>
              <w:t>размещения</w:t>
            </w:r>
            <w:r w:rsidR="00E050BB" w:rsidRPr="008450CD">
              <w:rPr>
                <w:rStyle w:val="78"/>
                <w:sz w:val="24"/>
                <w:szCs w:val="24"/>
              </w:rPr>
              <w:t xml:space="preserve"> </w:t>
            </w:r>
            <w:r w:rsidR="00B676C7" w:rsidRPr="008450CD">
              <w:rPr>
                <w:rStyle w:val="78"/>
                <w:sz w:val="24"/>
                <w:szCs w:val="24"/>
              </w:rPr>
              <w:t>машино-мест,</w:t>
            </w:r>
            <w:r w:rsidR="00E050BB" w:rsidRPr="008450CD">
              <w:rPr>
                <w:rStyle w:val="78"/>
                <w:sz w:val="24"/>
                <w:szCs w:val="24"/>
              </w:rPr>
              <w:t xml:space="preserve"> </w:t>
            </w:r>
            <w:r w:rsidR="00B676C7" w:rsidRPr="008450CD">
              <w:rPr>
                <w:rStyle w:val="78"/>
                <w:sz w:val="24"/>
                <w:szCs w:val="24"/>
              </w:rPr>
              <w:t>проездов</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иных</w:t>
            </w:r>
            <w:r w:rsidR="00E050BB" w:rsidRPr="008450CD">
              <w:rPr>
                <w:rStyle w:val="78"/>
                <w:sz w:val="24"/>
                <w:szCs w:val="24"/>
              </w:rPr>
              <w:t xml:space="preserve"> </w:t>
            </w:r>
            <w:r w:rsidR="00B676C7" w:rsidRPr="008450CD">
              <w:rPr>
                <w:rStyle w:val="78"/>
                <w:sz w:val="24"/>
                <w:szCs w:val="24"/>
              </w:rPr>
              <w:t>необходимых</w:t>
            </w:r>
            <w:r w:rsidR="00E050BB" w:rsidRPr="008450CD">
              <w:rPr>
                <w:rStyle w:val="78"/>
                <w:sz w:val="24"/>
                <w:szCs w:val="24"/>
              </w:rPr>
              <w:t xml:space="preserve"> </w:t>
            </w:r>
            <w:r w:rsidR="00B676C7" w:rsidRPr="008450CD">
              <w:rPr>
                <w:rStyle w:val="78"/>
                <w:sz w:val="24"/>
                <w:szCs w:val="24"/>
              </w:rPr>
              <w:t>в</w:t>
            </w:r>
            <w:r w:rsidR="00E050BB" w:rsidRPr="008450CD">
              <w:rPr>
                <w:rStyle w:val="78"/>
                <w:sz w:val="24"/>
                <w:szCs w:val="24"/>
              </w:rPr>
              <w:t xml:space="preserve"> </w:t>
            </w:r>
            <w:r w:rsidR="00B676C7" w:rsidRPr="008450CD">
              <w:rPr>
                <w:rStyle w:val="78"/>
                <w:sz w:val="24"/>
                <w:szCs w:val="24"/>
              </w:rPr>
              <w:t>соответствии</w:t>
            </w:r>
            <w:r w:rsidR="00E050BB" w:rsidRPr="008450CD">
              <w:rPr>
                <w:rStyle w:val="78"/>
                <w:sz w:val="24"/>
                <w:szCs w:val="24"/>
              </w:rPr>
              <w:t xml:space="preserve"> </w:t>
            </w:r>
            <w:r w:rsidR="00B676C7" w:rsidRPr="008450CD">
              <w:rPr>
                <w:rStyle w:val="78"/>
                <w:sz w:val="24"/>
                <w:szCs w:val="24"/>
              </w:rPr>
              <w:t>с</w:t>
            </w:r>
            <w:r w:rsidR="00E050BB" w:rsidRPr="008450CD">
              <w:rPr>
                <w:rStyle w:val="78"/>
                <w:sz w:val="24"/>
                <w:szCs w:val="24"/>
              </w:rPr>
              <w:t xml:space="preserve"> </w:t>
            </w:r>
            <w:r w:rsidR="00B676C7" w:rsidRPr="008450CD">
              <w:rPr>
                <w:rStyle w:val="78"/>
                <w:sz w:val="24"/>
                <w:szCs w:val="24"/>
              </w:rPr>
              <w:t>настоящими</w:t>
            </w:r>
            <w:r w:rsidR="00E050BB" w:rsidRPr="008450CD">
              <w:rPr>
                <w:rStyle w:val="78"/>
                <w:sz w:val="24"/>
                <w:szCs w:val="24"/>
              </w:rPr>
              <w:t xml:space="preserve"> </w:t>
            </w:r>
            <w:r w:rsidR="00B676C7" w:rsidRPr="008450CD">
              <w:rPr>
                <w:rStyle w:val="78"/>
                <w:sz w:val="24"/>
                <w:szCs w:val="24"/>
              </w:rPr>
              <w:t>Правилами</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техническими</w:t>
            </w:r>
            <w:r w:rsidR="00E050BB" w:rsidRPr="008450CD">
              <w:rPr>
                <w:rStyle w:val="78"/>
                <w:sz w:val="24"/>
                <w:szCs w:val="24"/>
              </w:rPr>
              <w:t xml:space="preserve"> </w:t>
            </w:r>
            <w:r w:rsidR="00B676C7" w:rsidRPr="008450CD">
              <w:rPr>
                <w:rStyle w:val="78"/>
                <w:sz w:val="24"/>
                <w:szCs w:val="24"/>
              </w:rPr>
              <w:t>регламентами</w:t>
            </w:r>
            <w:r w:rsidR="00E050BB" w:rsidRPr="008450CD">
              <w:rPr>
                <w:rStyle w:val="78"/>
                <w:sz w:val="24"/>
                <w:szCs w:val="24"/>
              </w:rPr>
              <w:t xml:space="preserve"> </w:t>
            </w:r>
            <w:r w:rsidR="00B676C7" w:rsidRPr="008450CD">
              <w:rPr>
                <w:rStyle w:val="78"/>
                <w:sz w:val="24"/>
                <w:szCs w:val="24"/>
              </w:rPr>
              <w:t>вспомогательных</w:t>
            </w:r>
            <w:r w:rsidR="00E050BB" w:rsidRPr="008450CD">
              <w:rPr>
                <w:rStyle w:val="78"/>
                <w:sz w:val="24"/>
                <w:szCs w:val="24"/>
              </w:rPr>
              <w:t xml:space="preserve"> </w:t>
            </w:r>
            <w:r w:rsidR="00B676C7" w:rsidRPr="008450CD">
              <w:rPr>
                <w:rStyle w:val="78"/>
                <w:sz w:val="24"/>
                <w:szCs w:val="24"/>
              </w:rPr>
              <w:t>объектов,</w:t>
            </w:r>
            <w:r w:rsidR="00E050BB" w:rsidRPr="008450CD">
              <w:rPr>
                <w:rStyle w:val="78"/>
                <w:sz w:val="24"/>
                <w:szCs w:val="24"/>
              </w:rPr>
              <w:t xml:space="preserve"> </w:t>
            </w:r>
            <w:r w:rsidR="00B676C7" w:rsidRPr="008450CD">
              <w:rPr>
                <w:rStyle w:val="78"/>
                <w:sz w:val="24"/>
                <w:szCs w:val="24"/>
              </w:rPr>
              <w:t>предназначенных</w:t>
            </w:r>
            <w:r w:rsidR="00E050BB" w:rsidRPr="008450CD">
              <w:rPr>
                <w:rStyle w:val="78"/>
                <w:sz w:val="24"/>
                <w:szCs w:val="24"/>
              </w:rPr>
              <w:t xml:space="preserve"> </w:t>
            </w:r>
            <w:r w:rsidR="00B676C7" w:rsidRPr="008450CD">
              <w:rPr>
                <w:rStyle w:val="78"/>
                <w:sz w:val="24"/>
                <w:szCs w:val="24"/>
              </w:rPr>
              <w:t>для</w:t>
            </w:r>
            <w:r w:rsidR="00E050BB" w:rsidRPr="008450CD">
              <w:rPr>
                <w:rStyle w:val="78"/>
                <w:sz w:val="24"/>
                <w:szCs w:val="24"/>
              </w:rPr>
              <w:t xml:space="preserve"> </w:t>
            </w:r>
            <w:r w:rsidR="00B676C7" w:rsidRPr="008450CD">
              <w:rPr>
                <w:rStyle w:val="78"/>
                <w:sz w:val="24"/>
                <w:szCs w:val="24"/>
              </w:rPr>
              <w:t>его</w:t>
            </w:r>
            <w:r w:rsidR="00E050BB" w:rsidRPr="008450CD">
              <w:rPr>
                <w:rStyle w:val="78"/>
                <w:sz w:val="24"/>
                <w:szCs w:val="24"/>
              </w:rPr>
              <w:t xml:space="preserve"> </w:t>
            </w:r>
            <w:r w:rsidR="00B676C7" w:rsidRPr="008450CD">
              <w:rPr>
                <w:rStyle w:val="78"/>
                <w:sz w:val="24"/>
                <w:szCs w:val="24"/>
              </w:rPr>
              <w:t>обслуживания</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эксплуатации</w:t>
            </w:r>
          </w:p>
        </w:tc>
      </w:tr>
      <w:tr w:rsidR="00D960D7" w:rsidRPr="008450CD" w:rsidTr="00A96DD6">
        <w:trPr>
          <w:jc w:val="center"/>
        </w:trPr>
        <w:tc>
          <w:tcPr>
            <w:tcW w:w="337" w:type="dxa"/>
          </w:tcPr>
          <w:p w:rsidR="00D960D7" w:rsidRPr="008450CD" w:rsidRDefault="00D960D7" w:rsidP="00701BEF">
            <w:pPr>
              <w:pStyle w:val="a"/>
              <w:numPr>
                <w:ilvl w:val="0"/>
                <w:numId w:val="0"/>
              </w:numPr>
              <w:tabs>
                <w:tab w:val="clear" w:pos="340"/>
                <w:tab w:val="decimal" w:pos="284"/>
                <w:tab w:val="left" w:pos="1134"/>
              </w:tabs>
              <w:rPr>
                <w:color w:val="auto"/>
              </w:rPr>
            </w:pPr>
            <w:r w:rsidRPr="008450CD">
              <w:rPr>
                <w:color w:val="auto"/>
              </w:rPr>
              <w:t>2</w:t>
            </w:r>
          </w:p>
        </w:tc>
        <w:tc>
          <w:tcPr>
            <w:tcW w:w="2126" w:type="dxa"/>
          </w:tcPr>
          <w:p w:rsidR="00D960D7" w:rsidRPr="008450CD" w:rsidRDefault="00D960D7"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7065" w:type="dxa"/>
          </w:tcPr>
          <w:p w:rsidR="00D960D7" w:rsidRPr="008450CD" w:rsidRDefault="00D960D7"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D960D7" w:rsidRDefault="00DF114A" w:rsidP="00DF114A">
            <w:pPr>
              <w:pStyle w:val="a4"/>
              <w:tabs>
                <w:tab w:val="left" w:pos="212"/>
              </w:tabs>
              <w:autoSpaceDE/>
              <w:autoSpaceDN/>
              <w:adjustRightInd/>
              <w:spacing w:after="0"/>
              <w:ind w:firstLine="0"/>
              <w:rPr>
                <w:rStyle w:val="8"/>
                <w:sz w:val="24"/>
                <w:szCs w:val="24"/>
              </w:rPr>
            </w:pPr>
            <w:r>
              <w:rPr>
                <w:spacing w:val="2"/>
                <w:szCs w:val="24"/>
                <w:shd w:val="clear" w:color="auto" w:fill="FFFFFF"/>
              </w:rPr>
              <w:t>1)</w:t>
            </w:r>
            <w:r w:rsidR="00D960D7" w:rsidRPr="008450CD">
              <w:rPr>
                <w:spacing w:val="2"/>
                <w:szCs w:val="24"/>
                <w:shd w:val="clear" w:color="auto" w:fill="FFFFFF"/>
              </w:rPr>
              <w:t>5</w:t>
            </w:r>
            <w:r w:rsidR="00E050BB" w:rsidRPr="008450CD">
              <w:rPr>
                <w:spacing w:val="2"/>
                <w:szCs w:val="24"/>
                <w:shd w:val="clear" w:color="auto" w:fill="FFFFFF"/>
              </w:rPr>
              <w:t xml:space="preserve"> </w:t>
            </w:r>
            <w:r w:rsidR="00D960D7" w:rsidRPr="008450CD">
              <w:rPr>
                <w:spacing w:val="2"/>
                <w:szCs w:val="24"/>
                <w:shd w:val="clear" w:color="auto" w:fill="FFFFFF"/>
              </w:rPr>
              <w:t>м</w:t>
            </w:r>
            <w:r w:rsidR="00E050BB" w:rsidRPr="008450CD">
              <w:rPr>
                <w:spacing w:val="2"/>
                <w:szCs w:val="24"/>
                <w:shd w:val="clear" w:color="auto" w:fill="FFFFFF"/>
              </w:rPr>
              <w:t xml:space="preserve"> </w:t>
            </w:r>
            <w:r w:rsidR="00D960D7" w:rsidRPr="008450CD">
              <w:rPr>
                <w:spacing w:val="2"/>
                <w:szCs w:val="24"/>
                <w:shd w:val="clear" w:color="auto" w:fill="FFFFFF"/>
              </w:rPr>
              <w:t>при</w:t>
            </w:r>
            <w:r w:rsidR="00E050BB" w:rsidRPr="008450CD">
              <w:rPr>
                <w:spacing w:val="2"/>
                <w:szCs w:val="24"/>
                <w:shd w:val="clear" w:color="auto" w:fill="FFFFFF"/>
              </w:rPr>
              <w:t xml:space="preserve"> </w:t>
            </w:r>
            <w:r w:rsidR="00D960D7" w:rsidRPr="008450CD">
              <w:rPr>
                <w:spacing w:val="2"/>
                <w:szCs w:val="24"/>
                <w:shd w:val="clear" w:color="auto" w:fill="FFFFFF"/>
              </w:rPr>
              <w:t>осуществлении</w:t>
            </w:r>
            <w:r w:rsidR="00E050BB" w:rsidRPr="008450CD">
              <w:rPr>
                <w:spacing w:val="2"/>
                <w:szCs w:val="24"/>
                <w:shd w:val="clear" w:color="auto" w:fill="FFFFFF"/>
              </w:rPr>
              <w:t xml:space="preserve"> </w:t>
            </w:r>
            <w:r w:rsidR="00D960D7" w:rsidRPr="008450CD">
              <w:rPr>
                <w:spacing w:val="2"/>
                <w:szCs w:val="24"/>
                <w:shd w:val="clear" w:color="auto" w:fill="FFFFFF"/>
              </w:rPr>
              <w:t>нового</w:t>
            </w:r>
            <w:r w:rsidR="00E050BB" w:rsidRPr="008450CD">
              <w:rPr>
                <w:spacing w:val="2"/>
                <w:szCs w:val="24"/>
                <w:shd w:val="clear" w:color="auto" w:fill="FFFFFF"/>
              </w:rPr>
              <w:t xml:space="preserve"> </w:t>
            </w:r>
            <w:r w:rsidR="00D960D7" w:rsidRPr="008450CD">
              <w:rPr>
                <w:spacing w:val="2"/>
                <w:szCs w:val="24"/>
                <w:shd w:val="clear" w:color="auto" w:fill="FFFFFF"/>
              </w:rPr>
              <w:t>строительства;</w:t>
            </w:r>
            <w:r w:rsidR="00D960D7" w:rsidRPr="008450CD">
              <w:rPr>
                <w:spacing w:val="2"/>
                <w:szCs w:val="24"/>
              </w:rPr>
              <w:br/>
            </w:r>
            <w:r w:rsidR="00D960D7" w:rsidRPr="008450CD">
              <w:rPr>
                <w:spacing w:val="2"/>
                <w:szCs w:val="24"/>
                <w:shd w:val="clear" w:color="auto" w:fill="FFFFFF"/>
              </w:rPr>
              <w:t>2)</w:t>
            </w:r>
            <w:r w:rsidR="00E050BB" w:rsidRPr="008450CD">
              <w:rPr>
                <w:spacing w:val="2"/>
                <w:szCs w:val="24"/>
                <w:shd w:val="clear" w:color="auto" w:fill="FFFFFF"/>
              </w:rPr>
              <w:t xml:space="preserve"> </w:t>
            </w:r>
            <w:r w:rsidR="00D960D7" w:rsidRPr="008450CD">
              <w:rPr>
                <w:rStyle w:val="8"/>
                <w:sz w:val="24"/>
                <w:szCs w:val="24"/>
              </w:rPr>
              <w:t>в</w:t>
            </w:r>
            <w:r w:rsidR="00E050BB" w:rsidRPr="008450CD">
              <w:rPr>
                <w:rStyle w:val="8"/>
                <w:sz w:val="24"/>
                <w:szCs w:val="24"/>
              </w:rPr>
              <w:t xml:space="preserve"> </w:t>
            </w:r>
            <w:r w:rsidR="00D960D7" w:rsidRPr="008450CD">
              <w:rPr>
                <w:rStyle w:val="8"/>
                <w:sz w:val="24"/>
                <w:szCs w:val="24"/>
              </w:rPr>
              <w:t>отношении</w:t>
            </w:r>
            <w:r w:rsidR="00E050BB" w:rsidRPr="008450CD">
              <w:rPr>
                <w:rStyle w:val="8"/>
                <w:sz w:val="24"/>
                <w:szCs w:val="24"/>
              </w:rPr>
              <w:t xml:space="preserve"> </w:t>
            </w:r>
            <w:r w:rsidR="00D960D7" w:rsidRPr="008450CD">
              <w:rPr>
                <w:rStyle w:val="8"/>
                <w:sz w:val="24"/>
                <w:szCs w:val="24"/>
              </w:rPr>
              <w:t>иных</w:t>
            </w:r>
            <w:r w:rsidR="00E050BB" w:rsidRPr="008450CD">
              <w:rPr>
                <w:rStyle w:val="8"/>
                <w:sz w:val="24"/>
                <w:szCs w:val="24"/>
              </w:rPr>
              <w:t xml:space="preserve"> </w:t>
            </w:r>
            <w:r w:rsidR="00D960D7" w:rsidRPr="008450CD">
              <w:rPr>
                <w:rStyle w:val="8"/>
                <w:sz w:val="24"/>
                <w:szCs w:val="24"/>
              </w:rPr>
              <w:t>объектов</w:t>
            </w:r>
            <w:r w:rsidR="00E050BB" w:rsidRPr="008450CD">
              <w:rPr>
                <w:rStyle w:val="8"/>
                <w:sz w:val="24"/>
                <w:szCs w:val="24"/>
              </w:rPr>
              <w:t xml:space="preserve"> </w:t>
            </w:r>
            <w:r w:rsidR="00D960D7" w:rsidRPr="008450CD">
              <w:rPr>
                <w:rStyle w:val="8"/>
                <w:sz w:val="24"/>
                <w:szCs w:val="24"/>
              </w:rPr>
              <w:t>капитального</w:t>
            </w:r>
            <w:r w:rsidR="00E050BB" w:rsidRPr="008450CD">
              <w:rPr>
                <w:rStyle w:val="8"/>
                <w:sz w:val="24"/>
                <w:szCs w:val="24"/>
              </w:rPr>
              <w:t xml:space="preserve"> </w:t>
            </w:r>
            <w:r w:rsidR="00D960D7" w:rsidRPr="008450CD">
              <w:rPr>
                <w:rStyle w:val="8"/>
                <w:sz w:val="24"/>
                <w:szCs w:val="24"/>
              </w:rPr>
              <w:t>строительства</w:t>
            </w:r>
            <w:r w:rsidR="00E050BB" w:rsidRPr="008450CD">
              <w:rPr>
                <w:rStyle w:val="8"/>
                <w:sz w:val="24"/>
                <w:szCs w:val="24"/>
              </w:rPr>
              <w:t xml:space="preserve"> </w:t>
            </w:r>
            <w:r w:rsidR="00895965">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p w:rsidR="00DF114A" w:rsidRPr="008450CD" w:rsidRDefault="00DF114A" w:rsidP="00DF114A">
            <w:pPr>
              <w:pStyle w:val="a4"/>
              <w:tabs>
                <w:tab w:val="left" w:pos="212"/>
              </w:tabs>
              <w:autoSpaceDE/>
              <w:autoSpaceDN/>
              <w:adjustRightInd/>
              <w:spacing w:after="0"/>
              <w:ind w:firstLine="0"/>
              <w:rPr>
                <w:szCs w:val="24"/>
              </w:rPr>
            </w:pPr>
            <w:r>
              <w:rPr>
                <w:spacing w:val="2"/>
                <w:szCs w:val="24"/>
                <w:shd w:val="clear" w:color="auto" w:fill="FFFFFF"/>
              </w:rPr>
              <w:t>3)</w:t>
            </w:r>
            <w:bookmarkStart w:id="177" w:name="_GoBack"/>
            <w:bookmarkEnd w:id="177"/>
            <w:r w:rsidRPr="008450CD">
              <w:rPr>
                <w:spacing w:val="2"/>
                <w:szCs w:val="24"/>
                <w:shd w:val="clear" w:color="auto" w:fill="FFFFFF"/>
              </w:rPr>
              <w:t>15 м до зданий поликлиник;</w:t>
            </w:r>
          </w:p>
        </w:tc>
      </w:tr>
      <w:tr w:rsidR="00D960D7" w:rsidRPr="008450CD" w:rsidTr="00A96DD6">
        <w:trPr>
          <w:jc w:val="center"/>
        </w:trPr>
        <w:tc>
          <w:tcPr>
            <w:tcW w:w="337" w:type="dxa"/>
          </w:tcPr>
          <w:p w:rsidR="00D960D7" w:rsidRPr="008450CD" w:rsidRDefault="00D960D7" w:rsidP="00701BEF">
            <w:pPr>
              <w:pStyle w:val="a"/>
              <w:numPr>
                <w:ilvl w:val="0"/>
                <w:numId w:val="0"/>
              </w:numPr>
              <w:tabs>
                <w:tab w:val="clear" w:pos="340"/>
                <w:tab w:val="decimal" w:pos="284"/>
                <w:tab w:val="left" w:pos="1134"/>
              </w:tabs>
              <w:rPr>
                <w:color w:val="auto"/>
              </w:rPr>
            </w:pPr>
            <w:r w:rsidRPr="008450CD">
              <w:rPr>
                <w:color w:val="auto"/>
              </w:rPr>
              <w:t>3</w:t>
            </w:r>
          </w:p>
        </w:tc>
        <w:tc>
          <w:tcPr>
            <w:tcW w:w="2126" w:type="dxa"/>
          </w:tcPr>
          <w:p w:rsidR="00D960D7" w:rsidRPr="008450CD" w:rsidRDefault="00D960D7"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7065" w:type="dxa"/>
          </w:tcPr>
          <w:p w:rsidR="00D960D7" w:rsidRPr="008450CD" w:rsidRDefault="00895965" w:rsidP="00701BEF">
            <w:pPr>
              <w:pStyle w:val="a4"/>
              <w:tabs>
                <w:tab w:val="left" w:pos="207"/>
              </w:tabs>
              <w:autoSpaceDE/>
              <w:autoSpaceDN/>
              <w:adjustRightInd/>
              <w:spacing w:after="0"/>
              <w:ind w:firstLine="0"/>
              <w:rPr>
                <w:szCs w:val="24"/>
              </w:rPr>
            </w:pPr>
            <w:r>
              <w:rPr>
                <w:rStyle w:val="78"/>
                <w:sz w:val="24"/>
                <w:szCs w:val="24"/>
              </w:rPr>
              <w:t>В градостроительном регламенте</w:t>
            </w:r>
            <w:r>
              <w:rPr>
                <w:rStyle w:val="8"/>
                <w:sz w:val="24"/>
                <w:szCs w:val="24"/>
              </w:rPr>
              <w:t xml:space="preserve"> не устанавливается;</w:t>
            </w:r>
          </w:p>
        </w:tc>
      </w:tr>
      <w:tr w:rsidR="00D960D7" w:rsidRPr="008450CD" w:rsidTr="00A96DD6">
        <w:trPr>
          <w:jc w:val="center"/>
        </w:trPr>
        <w:tc>
          <w:tcPr>
            <w:tcW w:w="337" w:type="dxa"/>
          </w:tcPr>
          <w:p w:rsidR="00D960D7" w:rsidRPr="008450CD" w:rsidRDefault="00D960D7" w:rsidP="00701BEF">
            <w:pPr>
              <w:pStyle w:val="a"/>
              <w:numPr>
                <w:ilvl w:val="0"/>
                <w:numId w:val="0"/>
              </w:numPr>
              <w:tabs>
                <w:tab w:val="clear" w:pos="340"/>
                <w:tab w:val="decimal" w:pos="284"/>
                <w:tab w:val="left" w:pos="1134"/>
              </w:tabs>
              <w:rPr>
                <w:color w:val="auto"/>
              </w:rPr>
            </w:pPr>
            <w:r w:rsidRPr="008450CD">
              <w:rPr>
                <w:color w:val="auto"/>
              </w:rPr>
              <w:t>4</w:t>
            </w:r>
          </w:p>
        </w:tc>
        <w:tc>
          <w:tcPr>
            <w:tcW w:w="2126" w:type="dxa"/>
          </w:tcPr>
          <w:p w:rsidR="00D960D7" w:rsidRPr="008450CD" w:rsidRDefault="00D960D7"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065" w:type="dxa"/>
          </w:tcPr>
          <w:p w:rsidR="00D960D7" w:rsidRPr="008450CD" w:rsidRDefault="005D5D9E" w:rsidP="00701BEF">
            <w:pPr>
              <w:pStyle w:val="a4"/>
              <w:tabs>
                <w:tab w:val="left" w:pos="207"/>
              </w:tabs>
              <w:autoSpaceDE/>
              <w:autoSpaceDN/>
              <w:adjustRightInd/>
              <w:spacing w:after="0"/>
              <w:ind w:firstLine="0"/>
              <w:rPr>
                <w:b/>
                <w:szCs w:val="24"/>
              </w:rPr>
            </w:pPr>
            <w:r w:rsidRPr="008450CD">
              <w:rPr>
                <w:rStyle w:val="8"/>
                <w:b/>
                <w:sz w:val="24"/>
                <w:szCs w:val="24"/>
              </w:rPr>
              <w:t>8</w:t>
            </w:r>
            <w:r w:rsidR="00B676C7" w:rsidRPr="008450CD">
              <w:rPr>
                <w:rStyle w:val="8"/>
                <w:b/>
                <w:sz w:val="24"/>
                <w:szCs w:val="24"/>
              </w:rPr>
              <w:t>0%</w:t>
            </w:r>
          </w:p>
        </w:tc>
      </w:tr>
      <w:tr w:rsidR="00D960D7" w:rsidRPr="008450CD" w:rsidTr="00A96DD6">
        <w:trPr>
          <w:jc w:val="center"/>
        </w:trPr>
        <w:tc>
          <w:tcPr>
            <w:tcW w:w="337" w:type="dxa"/>
          </w:tcPr>
          <w:p w:rsidR="00D960D7" w:rsidRPr="008450CD" w:rsidRDefault="00D960D7" w:rsidP="00701BEF">
            <w:pPr>
              <w:pStyle w:val="a"/>
              <w:numPr>
                <w:ilvl w:val="0"/>
                <w:numId w:val="0"/>
              </w:numPr>
              <w:tabs>
                <w:tab w:val="clear" w:pos="340"/>
                <w:tab w:val="decimal" w:pos="284"/>
                <w:tab w:val="left" w:pos="1134"/>
              </w:tabs>
              <w:rPr>
                <w:color w:val="auto"/>
              </w:rPr>
            </w:pPr>
            <w:r w:rsidRPr="008450CD">
              <w:rPr>
                <w:color w:val="auto"/>
              </w:rPr>
              <w:t>5</w:t>
            </w:r>
          </w:p>
        </w:tc>
        <w:tc>
          <w:tcPr>
            <w:tcW w:w="2126" w:type="dxa"/>
          </w:tcPr>
          <w:p w:rsidR="00D960D7" w:rsidRPr="008450CD" w:rsidRDefault="00D960D7"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065" w:type="dxa"/>
          </w:tcPr>
          <w:p w:rsidR="00D960D7" w:rsidRPr="008450CD" w:rsidRDefault="00D960D7"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78"/>
                <w:sz w:val="24"/>
                <w:szCs w:val="24"/>
              </w:rPr>
              <w:t>О-2</w:t>
            </w:r>
            <w:r w:rsidRPr="008450CD">
              <w:rPr>
                <w:rStyle w:val="8"/>
                <w:sz w:val="24"/>
                <w:szCs w:val="24"/>
              </w:rPr>
              <w:t>:</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r w:rsidR="00D960D7" w:rsidRPr="008450CD" w:rsidTr="00A96DD6">
        <w:trPr>
          <w:jc w:val="center"/>
        </w:trPr>
        <w:tc>
          <w:tcPr>
            <w:tcW w:w="337" w:type="dxa"/>
          </w:tcPr>
          <w:p w:rsidR="00D960D7" w:rsidRPr="008450CD" w:rsidRDefault="00D960D7" w:rsidP="00701BEF">
            <w:pPr>
              <w:pStyle w:val="a"/>
              <w:numPr>
                <w:ilvl w:val="0"/>
                <w:numId w:val="0"/>
              </w:numPr>
              <w:tabs>
                <w:tab w:val="clear" w:pos="340"/>
                <w:tab w:val="decimal" w:pos="284"/>
                <w:tab w:val="left" w:pos="1134"/>
              </w:tabs>
              <w:rPr>
                <w:color w:val="auto"/>
              </w:rPr>
            </w:pPr>
            <w:r w:rsidRPr="008450CD">
              <w:rPr>
                <w:color w:val="auto"/>
              </w:rPr>
              <w:t>6</w:t>
            </w:r>
          </w:p>
        </w:tc>
        <w:tc>
          <w:tcPr>
            <w:tcW w:w="2126" w:type="dxa"/>
          </w:tcPr>
          <w:p w:rsidR="00D960D7" w:rsidRPr="008450CD" w:rsidRDefault="00D960D7" w:rsidP="00701BEF">
            <w:pPr>
              <w:pStyle w:val="ab"/>
              <w:rPr>
                <w:color w:val="auto"/>
              </w:rPr>
            </w:pPr>
            <w:r w:rsidRPr="008450CD">
              <w:rPr>
                <w:color w:val="auto"/>
              </w:rPr>
              <w:t>Условия</w:t>
            </w:r>
            <w:r w:rsidR="00E050BB" w:rsidRPr="008450CD">
              <w:rPr>
                <w:color w:val="auto"/>
              </w:rPr>
              <w:t xml:space="preserve"> </w:t>
            </w:r>
            <w:r w:rsidRPr="008450CD">
              <w:rPr>
                <w:color w:val="auto"/>
              </w:rPr>
              <w:t>размещения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(или)</w:t>
            </w:r>
            <w:r w:rsidR="00E050BB" w:rsidRPr="008450CD">
              <w:rPr>
                <w:color w:val="auto"/>
              </w:rPr>
              <w:t xml:space="preserve"> </w:t>
            </w:r>
            <w:r w:rsidRPr="008450CD">
              <w:rPr>
                <w:color w:val="auto"/>
              </w:rPr>
              <w:t>максимальные</w:t>
            </w:r>
            <w:r w:rsidR="00E050BB" w:rsidRPr="008450CD">
              <w:rPr>
                <w:color w:val="auto"/>
              </w:rPr>
              <w:t xml:space="preserve"> </w:t>
            </w:r>
            <w:r w:rsidRPr="008450CD">
              <w:rPr>
                <w:color w:val="auto"/>
              </w:rPr>
              <w:t>размеры</w:t>
            </w:r>
            <w:r w:rsidR="00E050BB" w:rsidRPr="008450CD">
              <w:rPr>
                <w:color w:val="auto"/>
              </w:rPr>
              <w:t xml:space="preserve"> </w:t>
            </w:r>
            <w:r w:rsidRPr="008450CD">
              <w:rPr>
                <w:color w:val="auto"/>
              </w:rPr>
              <w:t>(площадь)</w:t>
            </w:r>
            <w:r w:rsidR="00E050BB" w:rsidRPr="008450CD">
              <w:rPr>
                <w:color w:val="auto"/>
              </w:rPr>
              <w:t xml:space="preserve"> </w:t>
            </w:r>
            <w:r w:rsidRPr="008450CD">
              <w:rPr>
                <w:color w:val="auto"/>
              </w:rPr>
              <w:lastRenderedPageBreak/>
              <w:t>отдельных</w:t>
            </w:r>
            <w:r w:rsidR="00E050BB" w:rsidRPr="008450CD">
              <w:rPr>
                <w:color w:val="auto"/>
              </w:rPr>
              <w:t xml:space="preserve"> </w:t>
            </w:r>
            <w:r w:rsidRPr="008450CD">
              <w:rPr>
                <w:color w:val="auto"/>
              </w:rPr>
              <w:t>объектов</w:t>
            </w:r>
            <w:r w:rsidR="00E050BB" w:rsidRPr="008450CD">
              <w:rPr>
                <w:color w:val="auto"/>
              </w:rPr>
              <w:t xml:space="preserve"> </w:t>
            </w:r>
          </w:p>
        </w:tc>
        <w:tc>
          <w:tcPr>
            <w:tcW w:w="7065" w:type="dxa"/>
          </w:tcPr>
          <w:p w:rsidR="00D960D7" w:rsidRPr="008450CD" w:rsidRDefault="00D960D7" w:rsidP="00701BEF">
            <w:pPr>
              <w:pStyle w:val="ab"/>
              <w:jc w:val="both"/>
              <w:rPr>
                <w:color w:val="auto"/>
              </w:rPr>
            </w:pPr>
            <w:r w:rsidRPr="008450CD">
              <w:rPr>
                <w:color w:val="auto"/>
              </w:rPr>
              <w:lastRenderedPageBreak/>
              <w:t>1)</w:t>
            </w:r>
            <w:r w:rsidR="00E050BB" w:rsidRPr="008450CD">
              <w:rPr>
                <w:color w:val="auto"/>
              </w:rPr>
              <w:t xml:space="preserve"> </w:t>
            </w:r>
            <w:r w:rsidRPr="008450CD">
              <w:rPr>
                <w:color w:val="auto"/>
              </w:rPr>
              <w:t>торговые</w:t>
            </w:r>
            <w:r w:rsidR="00E050BB" w:rsidRPr="008450CD">
              <w:rPr>
                <w:color w:val="auto"/>
              </w:rPr>
              <w:t xml:space="preserve"> </w:t>
            </w:r>
            <w:r w:rsidRPr="008450CD">
              <w:rPr>
                <w:color w:val="auto"/>
              </w:rPr>
              <w:t>центры,</w:t>
            </w:r>
            <w:r w:rsidR="00E050BB" w:rsidRPr="008450CD">
              <w:rPr>
                <w:color w:val="auto"/>
              </w:rPr>
              <w:t xml:space="preserve"> </w:t>
            </w:r>
            <w:r w:rsidRPr="008450CD">
              <w:rPr>
                <w:color w:val="auto"/>
              </w:rPr>
              <w:t>торговые</w:t>
            </w:r>
            <w:r w:rsidR="00E050BB" w:rsidRPr="008450CD">
              <w:rPr>
                <w:color w:val="auto"/>
              </w:rPr>
              <w:t xml:space="preserve"> </w:t>
            </w:r>
            <w:r w:rsidRPr="008450CD">
              <w:rPr>
                <w:color w:val="auto"/>
              </w:rPr>
              <w:t>комплексы,</w:t>
            </w:r>
            <w:r w:rsidR="00E050BB" w:rsidRPr="008450CD">
              <w:rPr>
                <w:color w:val="auto"/>
              </w:rPr>
              <w:t xml:space="preserve"> </w:t>
            </w:r>
            <w:r w:rsidRPr="008450CD">
              <w:rPr>
                <w:color w:val="auto"/>
              </w:rPr>
              <w:t>торгово-развлекательные</w:t>
            </w:r>
            <w:r w:rsidR="00E050BB" w:rsidRPr="008450CD">
              <w:rPr>
                <w:color w:val="auto"/>
              </w:rPr>
              <w:t xml:space="preserve"> </w:t>
            </w:r>
            <w:r w:rsidRPr="008450CD">
              <w:rPr>
                <w:color w:val="auto"/>
              </w:rPr>
              <w:t>центры,</w:t>
            </w:r>
            <w:r w:rsidR="00E050BB" w:rsidRPr="008450CD">
              <w:rPr>
                <w:color w:val="auto"/>
              </w:rPr>
              <w:t xml:space="preserve"> </w:t>
            </w:r>
            <w:r w:rsidRPr="008450CD">
              <w:rPr>
                <w:color w:val="auto"/>
              </w:rPr>
              <w:t>торгово-выставочные</w:t>
            </w:r>
            <w:r w:rsidR="00E050BB" w:rsidRPr="008450CD">
              <w:rPr>
                <w:color w:val="auto"/>
              </w:rPr>
              <w:t xml:space="preserve"> </w:t>
            </w:r>
            <w:r w:rsidRPr="008450CD">
              <w:rPr>
                <w:color w:val="auto"/>
              </w:rPr>
              <w:t>комплексы</w:t>
            </w:r>
            <w:r w:rsidR="00E050BB" w:rsidRPr="008450CD">
              <w:rPr>
                <w:color w:val="auto"/>
              </w:rPr>
              <w:t xml:space="preserve"> </w:t>
            </w:r>
            <w:r w:rsidRPr="008450CD">
              <w:rPr>
                <w:color w:val="auto"/>
              </w:rPr>
              <w:t>общей</w:t>
            </w:r>
            <w:r w:rsidR="00E050BB" w:rsidRPr="008450CD">
              <w:rPr>
                <w:color w:val="auto"/>
              </w:rPr>
              <w:t xml:space="preserve"> </w:t>
            </w:r>
            <w:r w:rsidRPr="008450CD">
              <w:rPr>
                <w:color w:val="auto"/>
              </w:rPr>
              <w:t>площадью</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00B676C7" w:rsidRPr="008450CD">
              <w:rPr>
                <w:color w:val="auto"/>
              </w:rPr>
              <w:t>50</w:t>
            </w:r>
            <w:r w:rsidR="00E050BB" w:rsidRPr="008450CD">
              <w:rPr>
                <w:color w:val="auto"/>
              </w:rPr>
              <w:t xml:space="preserve"> </w:t>
            </w:r>
            <w:r w:rsidRPr="008450CD">
              <w:rPr>
                <w:color w:val="auto"/>
              </w:rPr>
              <w:t>000</w:t>
            </w:r>
            <w:r w:rsidR="00E050BB" w:rsidRPr="008450CD">
              <w:rPr>
                <w:color w:val="auto"/>
              </w:rPr>
              <w:t xml:space="preserve"> </w:t>
            </w:r>
            <w:r w:rsidRPr="008450CD">
              <w:rPr>
                <w:color w:val="auto"/>
              </w:rPr>
              <w:t>кв.</w:t>
            </w:r>
            <w:r w:rsidR="00E050BB" w:rsidRPr="008450CD">
              <w:rPr>
                <w:color w:val="auto"/>
              </w:rPr>
              <w:t xml:space="preserve"> </w:t>
            </w:r>
            <w:r w:rsidR="000E226C" w:rsidRPr="008450CD">
              <w:rPr>
                <w:color w:val="auto"/>
              </w:rPr>
              <w:t>М</w:t>
            </w:r>
            <w:r w:rsidRPr="008450CD">
              <w:rPr>
                <w:color w:val="auto"/>
              </w:rPr>
              <w:t>;</w:t>
            </w:r>
          </w:p>
          <w:p w:rsidR="00D960D7" w:rsidRPr="008450CD" w:rsidRDefault="00D960D7" w:rsidP="00701BEF">
            <w:pPr>
              <w:pStyle w:val="ab"/>
              <w:rPr>
                <w:color w:val="auto"/>
              </w:rPr>
            </w:pPr>
            <w:r w:rsidRPr="008450CD">
              <w:rPr>
                <w:color w:val="auto"/>
              </w:rPr>
              <w:t>2)</w:t>
            </w:r>
            <w:r w:rsidR="00E050BB" w:rsidRPr="008450CD">
              <w:rPr>
                <w:color w:val="auto"/>
              </w:rPr>
              <w:t xml:space="preserve"> </w:t>
            </w:r>
            <w:r w:rsidRPr="008450CD">
              <w:rPr>
                <w:color w:val="auto"/>
              </w:rPr>
              <w:t>магазины</w:t>
            </w:r>
            <w:r w:rsidR="00E050BB" w:rsidRPr="008450CD">
              <w:rPr>
                <w:color w:val="auto"/>
              </w:rPr>
              <w:t xml:space="preserve"> </w:t>
            </w:r>
            <w:r w:rsidRPr="008450CD">
              <w:rPr>
                <w:color w:val="auto"/>
              </w:rPr>
              <w:t>общей</w:t>
            </w:r>
            <w:r w:rsidR="00E050BB" w:rsidRPr="008450CD">
              <w:rPr>
                <w:color w:val="auto"/>
              </w:rPr>
              <w:t xml:space="preserve"> </w:t>
            </w:r>
            <w:r w:rsidRPr="008450CD">
              <w:rPr>
                <w:color w:val="auto"/>
              </w:rPr>
              <w:t>площадью</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Pr="008450CD">
              <w:rPr>
                <w:color w:val="auto"/>
              </w:rPr>
              <w:t>5000</w:t>
            </w:r>
            <w:r w:rsidR="00E050BB" w:rsidRPr="008450CD">
              <w:rPr>
                <w:color w:val="auto"/>
              </w:rPr>
              <w:t xml:space="preserve"> </w:t>
            </w:r>
            <w:r w:rsidRPr="008450CD">
              <w:rPr>
                <w:color w:val="auto"/>
              </w:rPr>
              <w:t>кв.</w:t>
            </w:r>
            <w:r w:rsidR="00E050BB" w:rsidRPr="008450CD">
              <w:rPr>
                <w:color w:val="auto"/>
              </w:rPr>
              <w:t xml:space="preserve"> </w:t>
            </w:r>
            <w:r w:rsidR="00243A36" w:rsidRPr="008450CD">
              <w:rPr>
                <w:color w:val="auto"/>
              </w:rPr>
              <w:t>м</w:t>
            </w:r>
            <w:r w:rsidRPr="008450CD">
              <w:rPr>
                <w:color w:val="auto"/>
              </w:rPr>
              <w:t>;</w:t>
            </w:r>
            <w:r w:rsidR="00E050BB" w:rsidRPr="008450CD">
              <w:rPr>
                <w:color w:val="auto"/>
              </w:rPr>
              <w:t xml:space="preserve"> </w:t>
            </w:r>
          </w:p>
        </w:tc>
      </w:tr>
    </w:tbl>
    <w:p w:rsidR="00B676C7" w:rsidRPr="008450CD" w:rsidRDefault="00B676C7" w:rsidP="00562AFB">
      <w:pPr>
        <w:pStyle w:val="5"/>
      </w:pPr>
      <w:r w:rsidRPr="008450CD">
        <w:lastRenderedPageBreak/>
        <w:t>О-4</w:t>
      </w:r>
      <w:r w:rsidR="000E226C" w:rsidRPr="008450CD">
        <w:t>.</w:t>
      </w:r>
      <w:r w:rsidR="00E050BB" w:rsidRPr="008450CD">
        <w:t xml:space="preserve"> </w:t>
      </w:r>
      <w:r w:rsidR="001E3B49" w:rsidRPr="008450CD">
        <w:t>Зона</w:t>
      </w:r>
      <w:r w:rsidR="00E050BB" w:rsidRPr="008450CD">
        <w:t xml:space="preserve"> </w:t>
      </w:r>
      <w:r w:rsidRPr="008450CD">
        <w:t>культовых</w:t>
      </w:r>
      <w:r w:rsidR="00E050BB" w:rsidRPr="008450CD">
        <w:t xml:space="preserve"> </w:t>
      </w:r>
      <w:r w:rsidRPr="008450CD">
        <w:t>комплексов</w:t>
      </w:r>
    </w:p>
    <w:p w:rsidR="00B676C7" w:rsidRPr="008450CD" w:rsidRDefault="00B676C7" w:rsidP="00701BEF">
      <w:pPr>
        <w:rPr>
          <w:szCs w:val="24"/>
        </w:rPr>
      </w:pPr>
      <w:r w:rsidRPr="008450CD">
        <w:rPr>
          <w:szCs w:val="24"/>
        </w:rPr>
        <w:t>Параметры</w:t>
      </w:r>
      <w:r w:rsidR="00E050BB" w:rsidRPr="008450CD">
        <w:rPr>
          <w:szCs w:val="24"/>
        </w:rPr>
        <w:t xml:space="preserve"> </w:t>
      </w:r>
      <w:r w:rsidRPr="008450CD">
        <w:rPr>
          <w:szCs w:val="24"/>
        </w:rPr>
        <w:t>и</w:t>
      </w:r>
      <w:r w:rsidR="00E050BB" w:rsidRPr="008450CD">
        <w:rPr>
          <w:szCs w:val="24"/>
        </w:rPr>
        <w:t xml:space="preserve"> </w:t>
      </w:r>
      <w:r w:rsidRPr="008450CD">
        <w:rPr>
          <w:szCs w:val="24"/>
        </w:rPr>
        <w:t>характеристики</w:t>
      </w:r>
      <w:r w:rsidR="00E050BB" w:rsidRPr="008450CD">
        <w:rPr>
          <w:szCs w:val="24"/>
        </w:rPr>
        <w:t xml:space="preserve"> </w:t>
      </w:r>
      <w:r w:rsidRPr="008450CD">
        <w:rPr>
          <w:szCs w:val="24"/>
        </w:rPr>
        <w:t>строительных</w:t>
      </w:r>
      <w:r w:rsidR="00E050BB" w:rsidRPr="008450CD">
        <w:rPr>
          <w:szCs w:val="24"/>
        </w:rPr>
        <w:t xml:space="preserve"> </w:t>
      </w:r>
      <w:r w:rsidRPr="008450CD">
        <w:rPr>
          <w:szCs w:val="24"/>
        </w:rPr>
        <w:t>изменений</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расположены</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определяются</w:t>
      </w:r>
      <w:r w:rsidR="00E050BB" w:rsidRPr="008450CD">
        <w:rPr>
          <w:szCs w:val="24"/>
        </w:rPr>
        <w:t xml:space="preserve"> </w:t>
      </w:r>
      <w:r w:rsidRPr="008450CD">
        <w:rPr>
          <w:szCs w:val="24"/>
        </w:rPr>
        <w:t>уполномоченными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в</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определенном</w:t>
      </w:r>
      <w:r w:rsidR="00E050BB" w:rsidRPr="008450CD">
        <w:rPr>
          <w:szCs w:val="24"/>
        </w:rPr>
        <w:t xml:space="preserve"> </w:t>
      </w:r>
      <w:r w:rsidRPr="008450CD">
        <w:rPr>
          <w:szCs w:val="24"/>
        </w:rPr>
        <w:t>законодательство</w:t>
      </w:r>
      <w:r w:rsidR="00E050BB" w:rsidRPr="008450CD">
        <w:rPr>
          <w:szCs w:val="24"/>
        </w:rPr>
        <w:t xml:space="preserve"> </w:t>
      </w:r>
      <w:r w:rsidRPr="008450CD">
        <w:rPr>
          <w:szCs w:val="24"/>
        </w:rPr>
        <w:t>об</w:t>
      </w:r>
      <w:r w:rsidR="00E050BB" w:rsidRPr="008450CD">
        <w:rPr>
          <w:szCs w:val="24"/>
        </w:rPr>
        <w:t xml:space="preserve"> </w:t>
      </w:r>
      <w:r w:rsidRPr="008450CD">
        <w:rPr>
          <w:szCs w:val="24"/>
        </w:rPr>
        <w:t>объектах</w:t>
      </w:r>
      <w:r w:rsidR="00E050BB" w:rsidRPr="008450CD">
        <w:rPr>
          <w:szCs w:val="24"/>
        </w:rPr>
        <w:t xml:space="preserve"> </w:t>
      </w:r>
      <w:r w:rsidRPr="008450CD">
        <w:rPr>
          <w:szCs w:val="24"/>
        </w:rPr>
        <w:t>культурного</w:t>
      </w:r>
      <w:r w:rsidR="00E050BB" w:rsidRPr="008450CD">
        <w:rPr>
          <w:szCs w:val="24"/>
        </w:rPr>
        <w:t xml:space="preserve"> </w:t>
      </w:r>
      <w:r w:rsidRPr="008450CD">
        <w:rPr>
          <w:szCs w:val="24"/>
        </w:rPr>
        <w:t>наследия.</w:t>
      </w:r>
    </w:p>
    <w:p w:rsidR="00B676C7" w:rsidRPr="008450CD" w:rsidRDefault="00B676C7"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250"/>
        <w:gridCol w:w="4891"/>
        <w:gridCol w:w="2272"/>
      </w:tblGrid>
      <w:tr w:rsidR="00B676C7" w:rsidRPr="008450CD" w:rsidTr="00CC034E">
        <w:trPr>
          <w:trHeight w:val="940"/>
          <w:tblHeader/>
        </w:trPr>
        <w:tc>
          <w:tcPr>
            <w:tcW w:w="2250" w:type="dxa"/>
            <w:vAlign w:val="center"/>
          </w:tcPr>
          <w:p w:rsidR="00B676C7" w:rsidRPr="008450CD" w:rsidRDefault="00B676C7"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891" w:type="dxa"/>
            <w:vAlign w:val="center"/>
          </w:tcPr>
          <w:p w:rsidR="00B676C7" w:rsidRPr="008450CD" w:rsidRDefault="00B676C7" w:rsidP="00701BEF">
            <w:pPr>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272" w:type="dxa"/>
            <w:vAlign w:val="center"/>
          </w:tcPr>
          <w:p w:rsidR="00B676C7" w:rsidRPr="008450CD" w:rsidRDefault="00B676C7" w:rsidP="00701BEF">
            <w:pPr>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CC034E" w:rsidRPr="008450CD" w:rsidTr="00CC034E">
        <w:tc>
          <w:tcPr>
            <w:tcW w:w="9413" w:type="dxa"/>
            <w:gridSpan w:val="3"/>
            <w:tcBorders>
              <w:right w:val="single" w:sz="4" w:space="0" w:color="auto"/>
            </w:tcBorders>
            <w:vAlign w:val="center"/>
          </w:tcPr>
          <w:p w:rsidR="00CC034E" w:rsidRPr="008450CD" w:rsidRDefault="00CC034E" w:rsidP="00701BEF">
            <w:pPr>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CC034E" w:rsidRPr="008450CD" w:rsidTr="00B17F3E">
        <w:tc>
          <w:tcPr>
            <w:tcW w:w="2250" w:type="dxa"/>
            <w:tcBorders>
              <w:right w:val="single" w:sz="4" w:space="0" w:color="auto"/>
            </w:tcBorders>
          </w:tcPr>
          <w:p w:rsidR="00CC034E" w:rsidRPr="008450CD" w:rsidRDefault="00CC034E" w:rsidP="00701BEF">
            <w:pPr>
              <w:ind w:firstLine="0"/>
              <w:rPr>
                <w:szCs w:val="24"/>
              </w:rPr>
            </w:pPr>
            <w:r w:rsidRPr="008450CD">
              <w:rPr>
                <w:szCs w:val="24"/>
              </w:rPr>
              <w:t>Религиозное</w:t>
            </w:r>
            <w:r w:rsidR="00E050BB" w:rsidRPr="008450CD">
              <w:rPr>
                <w:szCs w:val="24"/>
              </w:rPr>
              <w:t xml:space="preserve"> </w:t>
            </w:r>
            <w:r w:rsidRPr="008450CD">
              <w:rPr>
                <w:szCs w:val="24"/>
              </w:rPr>
              <w:t>использование</w:t>
            </w:r>
          </w:p>
        </w:tc>
        <w:tc>
          <w:tcPr>
            <w:tcW w:w="4891" w:type="dxa"/>
            <w:tcBorders>
              <w:top w:val="single" w:sz="4" w:space="0" w:color="auto"/>
              <w:left w:val="single" w:sz="4" w:space="0" w:color="auto"/>
              <w:right w:val="single" w:sz="4" w:space="0" w:color="auto"/>
            </w:tcBorders>
          </w:tcPr>
          <w:p w:rsidR="00CC034E" w:rsidRPr="008450CD" w:rsidRDefault="00CC034E"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отправления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обрядов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(церкви,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соборы,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храмы,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часовни,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мечети,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молельные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p>
          <w:p w:rsidR="00CC034E" w:rsidRPr="008450CD" w:rsidRDefault="00CC034E"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местонахождения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духовных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лиц,</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паломников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послушников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связи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осуществлением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службы,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также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осуществления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благотворительной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образовательной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деятельности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скиты,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воскресные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школы,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семинарии,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духовные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училища)</w:t>
            </w:r>
          </w:p>
        </w:tc>
        <w:tc>
          <w:tcPr>
            <w:tcW w:w="2272" w:type="dxa"/>
            <w:tcBorders>
              <w:top w:val="single" w:sz="4" w:space="0" w:color="auto"/>
              <w:left w:val="single" w:sz="4" w:space="0" w:color="auto"/>
              <w:right w:val="single" w:sz="4" w:space="0" w:color="auto"/>
            </w:tcBorders>
          </w:tcPr>
          <w:p w:rsidR="00CC034E" w:rsidRPr="008450CD" w:rsidRDefault="00CC034E" w:rsidP="00701BEF">
            <w:pPr>
              <w:ind w:firstLine="0"/>
              <w:jc w:val="center"/>
              <w:rPr>
                <w:szCs w:val="24"/>
              </w:rPr>
            </w:pPr>
            <w:r w:rsidRPr="008450CD">
              <w:rPr>
                <w:szCs w:val="24"/>
              </w:rPr>
              <w:t>3.7</w:t>
            </w:r>
          </w:p>
        </w:tc>
      </w:tr>
      <w:tr w:rsidR="00CC034E" w:rsidRPr="008450CD" w:rsidTr="00B17F3E">
        <w:tc>
          <w:tcPr>
            <w:tcW w:w="9413" w:type="dxa"/>
            <w:gridSpan w:val="3"/>
            <w:tcBorders>
              <w:right w:val="single" w:sz="4" w:space="0" w:color="auto"/>
            </w:tcBorders>
            <w:vAlign w:val="center"/>
          </w:tcPr>
          <w:p w:rsidR="00CC034E" w:rsidRPr="008450CD" w:rsidRDefault="00CC034E" w:rsidP="00701BEF">
            <w:pPr>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CC034E" w:rsidRPr="008450CD" w:rsidTr="00CC034E">
        <w:tc>
          <w:tcPr>
            <w:tcW w:w="2250" w:type="dxa"/>
          </w:tcPr>
          <w:p w:rsidR="00CC034E" w:rsidRPr="008450CD" w:rsidRDefault="00CC034E" w:rsidP="00701BEF">
            <w:pPr>
              <w:ind w:firstLine="0"/>
              <w:rPr>
                <w:szCs w:val="24"/>
              </w:rPr>
            </w:pPr>
            <w:r w:rsidRPr="008450CD">
              <w:rPr>
                <w:szCs w:val="24"/>
              </w:rPr>
              <w:t>Социальное</w:t>
            </w:r>
            <w:r w:rsidR="00E050BB" w:rsidRPr="008450CD">
              <w:rPr>
                <w:szCs w:val="24"/>
              </w:rPr>
              <w:t xml:space="preserve"> </w:t>
            </w:r>
            <w:r w:rsidRPr="008450CD">
              <w:rPr>
                <w:szCs w:val="24"/>
              </w:rPr>
              <w:t>обслуживание</w:t>
            </w:r>
          </w:p>
        </w:tc>
        <w:tc>
          <w:tcPr>
            <w:tcW w:w="4891" w:type="dxa"/>
          </w:tcPr>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общественных</w:t>
            </w:r>
            <w:r w:rsidR="00E050BB" w:rsidRPr="008450CD">
              <w:rPr>
                <w:szCs w:val="24"/>
              </w:rPr>
              <w:t xml:space="preserve"> </w:t>
            </w:r>
            <w:r w:rsidRPr="008450CD">
              <w:rPr>
                <w:szCs w:val="24"/>
              </w:rPr>
              <w:t>некоммерческих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благотворительных</w:t>
            </w:r>
            <w:r w:rsidR="00E050BB" w:rsidRPr="008450CD">
              <w:rPr>
                <w:szCs w:val="24"/>
              </w:rPr>
              <w:t xml:space="preserve"> </w:t>
            </w:r>
            <w:r w:rsidRPr="008450CD">
              <w:rPr>
                <w:szCs w:val="24"/>
              </w:rPr>
              <w:t>организаций;</w:t>
            </w:r>
          </w:p>
          <w:p w:rsidR="00CC034E" w:rsidRPr="008450CD" w:rsidRDefault="00CC034E" w:rsidP="00701BEF">
            <w:pPr>
              <w:ind w:firstLine="0"/>
              <w:rPr>
                <w:szCs w:val="24"/>
              </w:rPr>
            </w:pPr>
            <w:r w:rsidRPr="008450CD">
              <w:rPr>
                <w:szCs w:val="24"/>
              </w:rPr>
              <w:t>Почтовые</w:t>
            </w:r>
            <w:r w:rsidR="00E050BB" w:rsidRPr="008450CD">
              <w:rPr>
                <w:szCs w:val="24"/>
              </w:rPr>
              <w:t xml:space="preserve"> </w:t>
            </w:r>
            <w:r w:rsidRPr="008450CD">
              <w:rPr>
                <w:szCs w:val="24"/>
              </w:rPr>
              <w:t>отделения</w:t>
            </w:r>
          </w:p>
        </w:tc>
        <w:tc>
          <w:tcPr>
            <w:tcW w:w="2272" w:type="dxa"/>
          </w:tcPr>
          <w:p w:rsidR="00CC034E" w:rsidRPr="008450CD" w:rsidRDefault="00CC034E" w:rsidP="00701BEF">
            <w:pPr>
              <w:ind w:firstLine="0"/>
              <w:jc w:val="center"/>
              <w:rPr>
                <w:szCs w:val="24"/>
              </w:rPr>
            </w:pPr>
            <w:r w:rsidRPr="008450CD">
              <w:rPr>
                <w:szCs w:val="24"/>
              </w:rPr>
              <w:t>3.2</w:t>
            </w:r>
          </w:p>
        </w:tc>
      </w:tr>
      <w:tr w:rsidR="00CC034E" w:rsidRPr="008450CD" w:rsidTr="00CC034E">
        <w:tc>
          <w:tcPr>
            <w:tcW w:w="2250" w:type="dxa"/>
          </w:tcPr>
          <w:p w:rsidR="00CC034E" w:rsidRPr="008450CD" w:rsidRDefault="00CC034E"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4891" w:type="dxa"/>
          </w:tcPr>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p>
          <w:p w:rsidR="00CC034E" w:rsidRPr="008450CD" w:rsidRDefault="00CC034E" w:rsidP="00701BEF">
            <w:pPr>
              <w:ind w:firstLine="0"/>
              <w:rPr>
                <w:szCs w:val="24"/>
              </w:rPr>
            </w:pP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p>
          <w:p w:rsidR="00CC034E" w:rsidRPr="008450CD" w:rsidRDefault="00CC034E" w:rsidP="00701BEF">
            <w:pPr>
              <w:ind w:firstLine="0"/>
              <w:rPr>
                <w:szCs w:val="24"/>
              </w:rPr>
            </w:pPr>
            <w:r w:rsidRPr="008450CD">
              <w:rPr>
                <w:szCs w:val="24"/>
              </w:rPr>
              <w:t>Аптеки</w:t>
            </w:r>
          </w:p>
        </w:tc>
        <w:tc>
          <w:tcPr>
            <w:tcW w:w="2272" w:type="dxa"/>
          </w:tcPr>
          <w:p w:rsidR="00CC034E" w:rsidRPr="008450CD" w:rsidRDefault="00CC034E" w:rsidP="00701BEF">
            <w:pPr>
              <w:ind w:firstLine="0"/>
              <w:jc w:val="center"/>
              <w:rPr>
                <w:szCs w:val="24"/>
              </w:rPr>
            </w:pPr>
            <w:r w:rsidRPr="008450CD">
              <w:rPr>
                <w:szCs w:val="24"/>
              </w:rPr>
              <w:t>3.4.1</w:t>
            </w:r>
          </w:p>
        </w:tc>
      </w:tr>
      <w:tr w:rsidR="00CC034E" w:rsidRPr="008450CD" w:rsidTr="00CC034E">
        <w:tc>
          <w:tcPr>
            <w:tcW w:w="2250" w:type="dxa"/>
          </w:tcPr>
          <w:p w:rsidR="00CC034E" w:rsidRPr="008450CD" w:rsidRDefault="00CC034E" w:rsidP="00701BEF">
            <w:pPr>
              <w:ind w:firstLine="0"/>
              <w:rPr>
                <w:szCs w:val="24"/>
              </w:rPr>
            </w:pPr>
            <w:r w:rsidRPr="008450CD">
              <w:rPr>
                <w:szCs w:val="24"/>
              </w:rPr>
              <w:t>Культурное</w:t>
            </w:r>
            <w:r w:rsidR="00E050BB" w:rsidRPr="008450CD">
              <w:rPr>
                <w:szCs w:val="24"/>
              </w:rPr>
              <w:t xml:space="preserve"> </w:t>
            </w:r>
            <w:r w:rsidRPr="008450CD">
              <w:rPr>
                <w:szCs w:val="24"/>
              </w:rPr>
              <w:t>развитие</w:t>
            </w:r>
          </w:p>
        </w:tc>
        <w:tc>
          <w:tcPr>
            <w:tcW w:w="4891" w:type="dxa"/>
          </w:tcPr>
          <w:p w:rsidR="00CC034E" w:rsidRPr="008450CD" w:rsidRDefault="00CC034E" w:rsidP="00701BEF">
            <w:pPr>
              <w:pStyle w:val="a9"/>
              <w:spacing w:before="0" w:beforeAutospacing="0" w:after="0" w:afterAutospacing="0"/>
              <w:ind w:firstLine="0"/>
              <w:rPr>
                <w:iCs/>
              </w:rPr>
            </w:pPr>
            <w:r w:rsidRPr="008450CD">
              <w:rPr>
                <w:iCs/>
              </w:rPr>
              <w:t>Архивы,</w:t>
            </w:r>
            <w:r w:rsidR="00E050BB" w:rsidRPr="008450CD">
              <w:rPr>
                <w:iCs/>
              </w:rPr>
              <w:t xml:space="preserve"> </w:t>
            </w:r>
            <w:r w:rsidRPr="008450CD">
              <w:rPr>
                <w:iCs/>
              </w:rPr>
              <w:t>информационные</w:t>
            </w:r>
            <w:r w:rsidR="00E050BB" w:rsidRPr="008450CD">
              <w:rPr>
                <w:iCs/>
              </w:rPr>
              <w:t xml:space="preserve"> </w:t>
            </w:r>
            <w:r w:rsidRPr="008450CD">
              <w:rPr>
                <w:iCs/>
              </w:rPr>
              <w:t>центры</w:t>
            </w:r>
          </w:p>
        </w:tc>
        <w:tc>
          <w:tcPr>
            <w:tcW w:w="2272" w:type="dxa"/>
          </w:tcPr>
          <w:p w:rsidR="00CC034E" w:rsidRPr="008450CD" w:rsidRDefault="00CC034E" w:rsidP="00701BEF">
            <w:pPr>
              <w:ind w:firstLine="0"/>
              <w:jc w:val="center"/>
              <w:rPr>
                <w:szCs w:val="24"/>
              </w:rPr>
            </w:pPr>
            <w:r w:rsidRPr="008450CD">
              <w:rPr>
                <w:szCs w:val="24"/>
              </w:rPr>
              <w:t>3.6</w:t>
            </w:r>
          </w:p>
        </w:tc>
      </w:tr>
      <w:tr w:rsidR="00CC034E" w:rsidRPr="008450CD" w:rsidTr="00CC034E">
        <w:tc>
          <w:tcPr>
            <w:tcW w:w="2250" w:type="dxa"/>
          </w:tcPr>
          <w:p w:rsidR="00CC034E" w:rsidRPr="008450CD" w:rsidRDefault="00CC034E"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4891" w:type="dxa"/>
          </w:tcPr>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власти,</w:t>
            </w:r>
            <w:r w:rsidR="00E050BB" w:rsidRPr="008450CD">
              <w:rPr>
                <w:szCs w:val="24"/>
              </w:rPr>
              <w:t xml:space="preserve"> </w:t>
            </w:r>
            <w:r w:rsidRPr="008450CD">
              <w:rPr>
                <w:szCs w:val="24"/>
              </w:rPr>
              <w:t>органов</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непосредственно</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деятельность;</w:t>
            </w:r>
            <w:r w:rsidR="00E050BB" w:rsidRPr="008450CD">
              <w:rPr>
                <w:szCs w:val="24"/>
              </w:rPr>
              <w:t xml:space="preserve"> </w:t>
            </w:r>
          </w:p>
          <w:p w:rsidR="00CC034E" w:rsidRPr="008450CD" w:rsidRDefault="00CC034E" w:rsidP="00701BEF">
            <w:pPr>
              <w:ind w:firstLine="0"/>
              <w:rPr>
                <w:szCs w:val="24"/>
              </w:rPr>
            </w:pPr>
            <w:r w:rsidRPr="008450CD">
              <w:rPr>
                <w:szCs w:val="24"/>
              </w:rPr>
              <w:t>Отделения,</w:t>
            </w:r>
            <w:r w:rsidR="00E050BB" w:rsidRPr="008450CD">
              <w:rPr>
                <w:szCs w:val="24"/>
              </w:rPr>
              <w:t xml:space="preserve"> </w:t>
            </w:r>
            <w:r w:rsidRPr="008450CD">
              <w:rPr>
                <w:szCs w:val="24"/>
              </w:rPr>
              <w:t>участковые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полиции</w:t>
            </w:r>
          </w:p>
        </w:tc>
        <w:tc>
          <w:tcPr>
            <w:tcW w:w="2272" w:type="dxa"/>
          </w:tcPr>
          <w:p w:rsidR="00CC034E" w:rsidRPr="008450CD" w:rsidRDefault="00CC034E" w:rsidP="00701BEF">
            <w:pPr>
              <w:ind w:firstLine="0"/>
              <w:jc w:val="center"/>
              <w:rPr>
                <w:szCs w:val="24"/>
              </w:rPr>
            </w:pPr>
            <w:r w:rsidRPr="008450CD">
              <w:rPr>
                <w:szCs w:val="24"/>
              </w:rPr>
              <w:t>3.8</w:t>
            </w:r>
          </w:p>
        </w:tc>
      </w:tr>
      <w:tr w:rsidR="00CC034E" w:rsidRPr="008450CD" w:rsidTr="00CC034E">
        <w:tc>
          <w:tcPr>
            <w:tcW w:w="2250" w:type="dxa"/>
          </w:tcPr>
          <w:p w:rsidR="00CC034E" w:rsidRPr="008450CD" w:rsidRDefault="00CC034E" w:rsidP="00701BEF">
            <w:pPr>
              <w:ind w:firstLine="0"/>
              <w:rPr>
                <w:szCs w:val="24"/>
              </w:rPr>
            </w:pPr>
            <w:r w:rsidRPr="008450CD">
              <w:rPr>
                <w:szCs w:val="24"/>
              </w:rPr>
              <w:t>Деловое</w:t>
            </w:r>
            <w:r w:rsidR="00E050BB" w:rsidRPr="008450CD">
              <w:rPr>
                <w:szCs w:val="24"/>
              </w:rPr>
              <w:t xml:space="preserve"> </w:t>
            </w:r>
            <w:r w:rsidRPr="008450CD">
              <w:rPr>
                <w:szCs w:val="24"/>
              </w:rPr>
              <w:t>управление</w:t>
            </w:r>
          </w:p>
        </w:tc>
        <w:tc>
          <w:tcPr>
            <w:tcW w:w="4891" w:type="dxa"/>
          </w:tcPr>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lastRenderedPageBreak/>
              <w:t>строительства</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управленческой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t>государственным</w:t>
            </w:r>
            <w:r w:rsidR="00E050BB" w:rsidRPr="008450CD">
              <w:rPr>
                <w:szCs w:val="24"/>
              </w:rPr>
              <w:t xml:space="preserve"> </w:t>
            </w:r>
            <w:r w:rsidRPr="008450CD">
              <w:rPr>
                <w:szCs w:val="24"/>
              </w:rPr>
              <w:t>или</w:t>
            </w:r>
            <w:r w:rsidR="00E050BB" w:rsidRPr="008450CD">
              <w:rPr>
                <w:szCs w:val="24"/>
              </w:rPr>
              <w:t xml:space="preserve"> </w:t>
            </w:r>
            <w:r w:rsidRPr="008450CD">
              <w:rPr>
                <w:szCs w:val="24"/>
              </w:rPr>
              <w:t>муниципальным</w:t>
            </w:r>
            <w:r w:rsidR="00E050BB" w:rsidRPr="008450CD">
              <w:rPr>
                <w:szCs w:val="24"/>
              </w:rPr>
              <w:t xml:space="preserve"> </w:t>
            </w:r>
            <w:r w:rsidRPr="008450CD">
              <w:rPr>
                <w:szCs w:val="24"/>
              </w:rPr>
              <w:t>управлением</w:t>
            </w:r>
            <w:r w:rsidR="00E050BB" w:rsidRPr="008450CD">
              <w:rPr>
                <w:szCs w:val="24"/>
              </w:rPr>
              <w:t xml:space="preserve"> </w:t>
            </w:r>
            <w:r w:rsidRPr="008450CD">
              <w:rPr>
                <w:szCs w:val="24"/>
              </w:rPr>
              <w:t>и</w:t>
            </w:r>
            <w:r w:rsidR="00E050BB" w:rsidRPr="008450CD">
              <w:rPr>
                <w:szCs w:val="24"/>
              </w:rPr>
              <w:t xml:space="preserve"> </w:t>
            </w:r>
            <w:r w:rsidRPr="008450CD">
              <w:rPr>
                <w:szCs w:val="24"/>
              </w:rPr>
              <w:t>оказанием</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(офисы</w:t>
            </w:r>
            <w:r w:rsidR="00E050BB" w:rsidRPr="008450CD">
              <w:rPr>
                <w:szCs w:val="24"/>
              </w:rPr>
              <w:t xml:space="preserve"> </w:t>
            </w:r>
            <w:r w:rsidRPr="008450CD">
              <w:rPr>
                <w:szCs w:val="24"/>
              </w:rPr>
              <w:t>туристических</w:t>
            </w:r>
            <w:r w:rsidR="00E050BB" w:rsidRPr="008450CD">
              <w:rPr>
                <w:szCs w:val="24"/>
              </w:rPr>
              <w:t xml:space="preserve"> </w:t>
            </w:r>
            <w:r w:rsidRPr="008450CD">
              <w:rPr>
                <w:szCs w:val="24"/>
              </w:rPr>
              <w:t>фирм,</w:t>
            </w:r>
            <w:r w:rsidR="00E050BB" w:rsidRPr="008450CD">
              <w:rPr>
                <w:szCs w:val="24"/>
              </w:rPr>
              <w:t xml:space="preserve"> </w:t>
            </w:r>
            <w:r w:rsidRPr="008450CD">
              <w:rPr>
                <w:szCs w:val="24"/>
              </w:rPr>
              <w:t>компаний,</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обслуживаем</w:t>
            </w:r>
            <w:r w:rsidR="00E050BB" w:rsidRPr="008450CD">
              <w:rPr>
                <w:szCs w:val="24"/>
              </w:rPr>
              <w:t xml:space="preserve"> </w:t>
            </w:r>
            <w:r w:rsidRPr="008450CD">
              <w:rPr>
                <w:szCs w:val="24"/>
              </w:rPr>
              <w:t>туристов);</w:t>
            </w:r>
          </w:p>
        </w:tc>
        <w:tc>
          <w:tcPr>
            <w:tcW w:w="2272" w:type="dxa"/>
          </w:tcPr>
          <w:p w:rsidR="00CC034E" w:rsidRPr="008450CD" w:rsidRDefault="00CC034E" w:rsidP="00701BEF">
            <w:pPr>
              <w:ind w:firstLine="0"/>
              <w:jc w:val="center"/>
              <w:rPr>
                <w:szCs w:val="24"/>
              </w:rPr>
            </w:pPr>
            <w:r w:rsidRPr="008450CD">
              <w:rPr>
                <w:szCs w:val="24"/>
              </w:rPr>
              <w:lastRenderedPageBreak/>
              <w:t>4.1</w:t>
            </w:r>
          </w:p>
        </w:tc>
      </w:tr>
      <w:tr w:rsidR="00CC034E" w:rsidRPr="008450CD" w:rsidTr="00CC034E">
        <w:tc>
          <w:tcPr>
            <w:tcW w:w="2250" w:type="dxa"/>
          </w:tcPr>
          <w:p w:rsidR="00CC034E" w:rsidRPr="008450CD" w:rsidRDefault="00CC034E" w:rsidP="00701BEF">
            <w:pPr>
              <w:ind w:firstLine="0"/>
              <w:rPr>
                <w:szCs w:val="24"/>
              </w:rPr>
            </w:pPr>
            <w:r w:rsidRPr="008450CD">
              <w:rPr>
                <w:szCs w:val="24"/>
              </w:rPr>
              <w:lastRenderedPageBreak/>
              <w:t>Общественное</w:t>
            </w:r>
            <w:r w:rsidR="00E050BB" w:rsidRPr="008450CD">
              <w:rPr>
                <w:szCs w:val="24"/>
              </w:rPr>
              <w:t xml:space="preserve"> </w:t>
            </w:r>
            <w:r w:rsidRPr="008450CD">
              <w:rPr>
                <w:szCs w:val="24"/>
              </w:rPr>
              <w:t>питание</w:t>
            </w:r>
          </w:p>
        </w:tc>
        <w:tc>
          <w:tcPr>
            <w:tcW w:w="4891" w:type="dxa"/>
          </w:tcPr>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2272" w:type="dxa"/>
          </w:tcPr>
          <w:p w:rsidR="00CC034E" w:rsidRPr="008450CD" w:rsidRDefault="00CC034E" w:rsidP="00701BEF">
            <w:pPr>
              <w:ind w:firstLine="0"/>
              <w:jc w:val="center"/>
              <w:rPr>
                <w:szCs w:val="24"/>
              </w:rPr>
            </w:pPr>
            <w:r w:rsidRPr="008450CD">
              <w:rPr>
                <w:szCs w:val="24"/>
              </w:rPr>
              <w:t>4.6</w:t>
            </w:r>
          </w:p>
        </w:tc>
      </w:tr>
      <w:tr w:rsidR="00CC034E" w:rsidRPr="008450CD" w:rsidTr="00CC034E">
        <w:tc>
          <w:tcPr>
            <w:tcW w:w="2250" w:type="dxa"/>
          </w:tcPr>
          <w:p w:rsidR="00CC034E" w:rsidRPr="008450CD" w:rsidRDefault="00CC034E"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91" w:type="dxa"/>
          </w:tcPr>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46" w:anchor="block_10271" w:history="1">
              <w:r w:rsidRPr="008450CD">
                <w:rPr>
                  <w:szCs w:val="24"/>
                </w:rPr>
                <w:t>коде</w:t>
              </w:r>
              <w:r w:rsidR="00E050BB" w:rsidRPr="008450CD">
                <w:rPr>
                  <w:szCs w:val="24"/>
                </w:rPr>
                <w:t xml:space="preserve"> </w:t>
              </w:r>
              <w:r w:rsidRPr="008450CD">
                <w:rPr>
                  <w:szCs w:val="24"/>
                </w:rPr>
                <w:t>2.7.1</w:t>
              </w:r>
            </w:hyperlink>
          </w:p>
        </w:tc>
        <w:tc>
          <w:tcPr>
            <w:tcW w:w="2272" w:type="dxa"/>
          </w:tcPr>
          <w:p w:rsidR="00CC034E" w:rsidRPr="008450CD" w:rsidRDefault="00CC034E" w:rsidP="00701BEF">
            <w:pPr>
              <w:ind w:firstLine="0"/>
              <w:jc w:val="center"/>
              <w:rPr>
                <w:szCs w:val="24"/>
              </w:rPr>
            </w:pPr>
            <w:r w:rsidRPr="008450CD">
              <w:rPr>
                <w:szCs w:val="24"/>
              </w:rPr>
              <w:t>4.9</w:t>
            </w:r>
          </w:p>
        </w:tc>
      </w:tr>
      <w:tr w:rsidR="00CC034E" w:rsidRPr="008450CD" w:rsidTr="00CC034E">
        <w:tc>
          <w:tcPr>
            <w:tcW w:w="2250" w:type="dxa"/>
          </w:tcPr>
          <w:p w:rsidR="00CC034E" w:rsidRPr="008450CD" w:rsidRDefault="00CC034E"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4891" w:type="dxa"/>
          </w:tcPr>
          <w:p w:rsidR="00CC034E" w:rsidRPr="008450CD" w:rsidRDefault="00CC034E"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улично-дорожной</w:t>
            </w:r>
            <w:r w:rsidR="00E050BB" w:rsidRPr="008450CD">
              <w:rPr>
                <w:iCs/>
              </w:rPr>
              <w:t xml:space="preserve"> </w:t>
            </w:r>
            <w:r w:rsidRPr="008450CD">
              <w:rPr>
                <w:iCs/>
              </w:rPr>
              <w:t>сети,</w:t>
            </w:r>
            <w:r w:rsidR="00E050BB" w:rsidRPr="008450CD">
              <w:rPr>
                <w:iCs/>
              </w:rPr>
              <w:t xml:space="preserve"> </w:t>
            </w:r>
            <w:r w:rsidRPr="008450CD">
              <w:rPr>
                <w:iCs/>
              </w:rPr>
              <w:t>автомобильных</w:t>
            </w:r>
            <w:r w:rsidR="00E050BB" w:rsidRPr="008450CD">
              <w:rPr>
                <w:iCs/>
              </w:rPr>
              <w:t xml:space="preserve"> </w:t>
            </w:r>
            <w:r w:rsidRPr="008450CD">
              <w:rPr>
                <w:iCs/>
              </w:rPr>
              <w:t>дорог</w:t>
            </w:r>
            <w:r w:rsidR="00E050BB" w:rsidRPr="008450CD">
              <w:rPr>
                <w:iCs/>
              </w:rPr>
              <w:t xml:space="preserve"> </w:t>
            </w:r>
            <w:r w:rsidRPr="008450CD">
              <w:rPr>
                <w:iCs/>
              </w:rPr>
              <w:t>и</w:t>
            </w:r>
            <w:r w:rsidR="00E050BB" w:rsidRPr="008450CD">
              <w:rPr>
                <w:iCs/>
              </w:rPr>
              <w:t xml:space="preserve"> </w:t>
            </w:r>
            <w:r w:rsidRPr="008450CD">
              <w:rPr>
                <w:iCs/>
              </w:rPr>
              <w:t>пешеходных</w:t>
            </w:r>
            <w:r w:rsidR="00E050BB" w:rsidRPr="008450CD">
              <w:rPr>
                <w:iCs/>
              </w:rPr>
              <w:t xml:space="preserve"> </w:t>
            </w:r>
            <w:r w:rsidRPr="008450CD">
              <w:rPr>
                <w:iCs/>
              </w:rPr>
              <w:t>тротуаров</w:t>
            </w:r>
            <w:r w:rsidR="00E050BB" w:rsidRPr="008450CD">
              <w:rPr>
                <w:iCs/>
              </w:rPr>
              <w:t xml:space="preserve"> </w:t>
            </w:r>
            <w:r w:rsidRPr="008450CD">
              <w:rPr>
                <w:iCs/>
              </w:rPr>
              <w:t>в</w:t>
            </w:r>
            <w:r w:rsidR="00E050BB" w:rsidRPr="008450CD">
              <w:rPr>
                <w:iCs/>
              </w:rPr>
              <w:t xml:space="preserve"> </w:t>
            </w:r>
            <w:r w:rsidRPr="008450CD">
              <w:rPr>
                <w:iCs/>
              </w:rPr>
              <w:t>границах</w:t>
            </w:r>
            <w:r w:rsidR="00E050BB" w:rsidRPr="008450CD">
              <w:rPr>
                <w:iCs/>
              </w:rPr>
              <w:t xml:space="preserve"> </w:t>
            </w:r>
            <w:r w:rsidRPr="008450CD">
              <w:rPr>
                <w:iCs/>
              </w:rPr>
              <w:t>населенных</w:t>
            </w:r>
            <w:r w:rsidR="00E050BB" w:rsidRPr="008450CD">
              <w:rPr>
                <w:iCs/>
              </w:rPr>
              <w:t xml:space="preserve"> </w:t>
            </w:r>
            <w:r w:rsidRPr="008450CD">
              <w:rPr>
                <w:iCs/>
              </w:rPr>
              <w:t>пунктов,</w:t>
            </w:r>
            <w:r w:rsidR="00E050BB" w:rsidRPr="008450CD">
              <w:rPr>
                <w:iCs/>
              </w:rPr>
              <w:t xml:space="preserve"> </w:t>
            </w:r>
            <w:r w:rsidRPr="008450CD">
              <w:rPr>
                <w:iCs/>
              </w:rPr>
              <w:t>пешеходных</w:t>
            </w:r>
            <w:r w:rsidR="00E050BB" w:rsidRPr="008450CD">
              <w:rPr>
                <w:iCs/>
              </w:rPr>
              <w:t xml:space="preserve"> </w:t>
            </w:r>
            <w:r w:rsidRPr="008450CD">
              <w:rPr>
                <w:iCs/>
              </w:rPr>
              <w:t>переходов,</w:t>
            </w:r>
            <w:r w:rsidR="00E050BB" w:rsidRPr="008450CD">
              <w:rPr>
                <w:iCs/>
              </w:rPr>
              <w:t xml:space="preserve"> </w:t>
            </w:r>
            <w:r w:rsidRPr="008450CD">
              <w:rPr>
                <w:iCs/>
              </w:rPr>
              <w:t>набережных,</w:t>
            </w:r>
            <w:r w:rsidR="00E050BB" w:rsidRPr="008450CD">
              <w:rPr>
                <w:iCs/>
              </w:rPr>
              <w:t xml:space="preserve"> </w:t>
            </w:r>
            <w:r w:rsidRPr="008450CD">
              <w:rPr>
                <w:iCs/>
              </w:rPr>
              <w:t>береговых</w:t>
            </w:r>
            <w:r w:rsidR="00E050BB" w:rsidRPr="008450CD">
              <w:rPr>
                <w:iCs/>
              </w:rPr>
              <w:t xml:space="preserve"> </w:t>
            </w:r>
            <w:r w:rsidRPr="008450CD">
              <w:rPr>
                <w:iCs/>
              </w:rPr>
              <w:t>полос</w:t>
            </w:r>
            <w:r w:rsidR="00E050BB" w:rsidRPr="008450CD">
              <w:rPr>
                <w:iCs/>
              </w:rPr>
              <w:t xml:space="preserve"> </w:t>
            </w:r>
            <w:r w:rsidRPr="008450CD">
              <w:rPr>
                <w:iCs/>
              </w:rPr>
              <w:t>водных</w:t>
            </w:r>
            <w:r w:rsidR="00E050BB" w:rsidRPr="008450CD">
              <w:rPr>
                <w:iCs/>
              </w:rPr>
              <w:t xml:space="preserve"> </w:t>
            </w:r>
            <w:r w:rsidRPr="008450CD">
              <w:rPr>
                <w:iCs/>
              </w:rPr>
              <w:t>объектов</w:t>
            </w:r>
            <w:r w:rsidR="00E050BB" w:rsidRPr="008450CD">
              <w:rPr>
                <w:iCs/>
              </w:rPr>
              <w:t xml:space="preserve"> </w:t>
            </w:r>
            <w:r w:rsidRPr="008450CD">
              <w:rPr>
                <w:iCs/>
              </w:rPr>
              <w:t>общего</w:t>
            </w:r>
            <w:r w:rsidR="00E050BB" w:rsidRPr="008450CD">
              <w:rPr>
                <w:iCs/>
              </w:rPr>
              <w:t xml:space="preserve"> </w:t>
            </w:r>
            <w:r w:rsidRPr="008450CD">
              <w:rPr>
                <w:iCs/>
              </w:rPr>
              <w:t>пользования,</w:t>
            </w:r>
            <w:r w:rsidR="00E050BB" w:rsidRPr="008450CD">
              <w:rPr>
                <w:iCs/>
              </w:rPr>
              <w:t xml:space="preserve"> </w:t>
            </w:r>
            <w:r w:rsidRPr="008450CD">
              <w:rPr>
                <w:iCs/>
              </w:rPr>
              <w:t>скверов,</w:t>
            </w:r>
            <w:r w:rsidR="00E050BB" w:rsidRPr="008450CD">
              <w:rPr>
                <w:iCs/>
              </w:rPr>
              <w:t xml:space="preserve"> </w:t>
            </w:r>
            <w:r w:rsidRPr="008450CD">
              <w:rPr>
                <w:iCs/>
              </w:rPr>
              <w:t>бульваров,</w:t>
            </w:r>
            <w:r w:rsidR="00E050BB" w:rsidRPr="008450CD">
              <w:rPr>
                <w:iCs/>
              </w:rPr>
              <w:t xml:space="preserve"> </w:t>
            </w:r>
            <w:r w:rsidRPr="008450CD">
              <w:rPr>
                <w:iCs/>
              </w:rPr>
              <w:t>площадей,</w:t>
            </w:r>
            <w:r w:rsidR="00E050BB" w:rsidRPr="008450CD">
              <w:rPr>
                <w:iCs/>
              </w:rPr>
              <w:t xml:space="preserve"> </w:t>
            </w:r>
            <w:r w:rsidRPr="008450CD">
              <w:rPr>
                <w:iCs/>
              </w:rPr>
              <w:t>проездов,</w:t>
            </w:r>
            <w:r w:rsidR="00E050BB" w:rsidRPr="008450CD">
              <w:rPr>
                <w:iCs/>
              </w:rPr>
              <w:t xml:space="preserve"> </w:t>
            </w:r>
            <w:r w:rsidRPr="008450CD">
              <w:rPr>
                <w:iCs/>
              </w:rPr>
              <w:t>малых</w:t>
            </w:r>
            <w:r w:rsidR="00E050BB" w:rsidRPr="008450CD">
              <w:rPr>
                <w:iCs/>
              </w:rPr>
              <w:t xml:space="preserve"> </w:t>
            </w:r>
            <w:r w:rsidRPr="008450CD">
              <w:rPr>
                <w:iCs/>
              </w:rPr>
              <w:t>архитектурных</w:t>
            </w:r>
            <w:r w:rsidR="00E050BB" w:rsidRPr="008450CD">
              <w:rPr>
                <w:iCs/>
              </w:rPr>
              <w:t xml:space="preserve"> </w:t>
            </w:r>
            <w:r w:rsidRPr="008450CD">
              <w:rPr>
                <w:iCs/>
              </w:rPr>
              <w:t>форм</w:t>
            </w:r>
            <w:r w:rsidR="00E050BB" w:rsidRPr="008450CD">
              <w:rPr>
                <w:iCs/>
              </w:rPr>
              <w:t xml:space="preserve"> </w:t>
            </w:r>
            <w:r w:rsidRPr="008450CD">
              <w:rPr>
                <w:iCs/>
              </w:rPr>
              <w:t>благоустройства</w:t>
            </w:r>
            <w:r w:rsidR="00E050BB" w:rsidRPr="008450CD">
              <w:rPr>
                <w:iCs/>
              </w:rPr>
              <w:t xml:space="preserve"> </w:t>
            </w:r>
            <w:r w:rsidRPr="008450CD">
              <w:rPr>
                <w:iCs/>
              </w:rPr>
              <w:t>и</w:t>
            </w:r>
            <w:r w:rsidR="00E050BB" w:rsidRPr="008450CD">
              <w:rPr>
                <w:iCs/>
              </w:rPr>
              <w:t xml:space="preserve"> </w:t>
            </w:r>
            <w:r w:rsidRPr="008450CD">
              <w:rPr>
                <w:iCs/>
              </w:rPr>
              <w:t>объектов</w:t>
            </w:r>
            <w:r w:rsidR="00E050BB" w:rsidRPr="008450CD">
              <w:rPr>
                <w:iCs/>
              </w:rPr>
              <w:t xml:space="preserve"> </w:t>
            </w:r>
            <w:r w:rsidRPr="008450CD">
              <w:rPr>
                <w:iCs/>
              </w:rPr>
              <w:t>ландшафтного</w:t>
            </w:r>
            <w:r w:rsidR="00E050BB" w:rsidRPr="008450CD">
              <w:rPr>
                <w:iCs/>
              </w:rPr>
              <w:t xml:space="preserve"> </w:t>
            </w:r>
            <w:r w:rsidRPr="008450CD">
              <w:rPr>
                <w:iCs/>
              </w:rPr>
              <w:t>дизайна,</w:t>
            </w:r>
            <w:r w:rsidR="00E050BB" w:rsidRPr="008450CD">
              <w:rPr>
                <w:iCs/>
              </w:rPr>
              <w:t xml:space="preserve"> </w:t>
            </w:r>
            <w:r w:rsidRPr="008450CD">
              <w:rPr>
                <w:iCs/>
              </w:rPr>
              <w:t>зеленые</w:t>
            </w:r>
            <w:r w:rsidR="00E050BB" w:rsidRPr="008450CD">
              <w:rPr>
                <w:iCs/>
              </w:rPr>
              <w:t xml:space="preserve"> </w:t>
            </w:r>
            <w:r w:rsidRPr="008450CD">
              <w:rPr>
                <w:iCs/>
              </w:rPr>
              <w:t>насаждения;</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CC034E" w:rsidRPr="008450CD" w:rsidRDefault="00CC034E" w:rsidP="00701BEF">
            <w:pPr>
              <w:pStyle w:val="a9"/>
              <w:spacing w:before="0" w:beforeAutospacing="0" w:after="0" w:afterAutospacing="0"/>
              <w:ind w:firstLine="0"/>
            </w:pPr>
            <w:r w:rsidRPr="008450CD">
              <w:rPr>
                <w:iCs/>
              </w:rPr>
              <w:t>Общественные</w:t>
            </w:r>
            <w:r w:rsidR="00E050BB" w:rsidRPr="008450CD">
              <w:rPr>
                <w:iCs/>
              </w:rPr>
              <w:t xml:space="preserve"> </w:t>
            </w:r>
            <w:r w:rsidRPr="008450CD">
              <w:rPr>
                <w:iCs/>
              </w:rPr>
              <w:t>туалеты</w:t>
            </w:r>
          </w:p>
        </w:tc>
        <w:tc>
          <w:tcPr>
            <w:tcW w:w="2272" w:type="dxa"/>
          </w:tcPr>
          <w:p w:rsidR="00CC034E" w:rsidRPr="008450CD" w:rsidRDefault="00CC034E" w:rsidP="00701BEF">
            <w:pPr>
              <w:ind w:firstLine="0"/>
              <w:jc w:val="center"/>
              <w:rPr>
                <w:szCs w:val="24"/>
              </w:rPr>
            </w:pPr>
            <w:r w:rsidRPr="008450CD">
              <w:rPr>
                <w:szCs w:val="24"/>
              </w:rPr>
              <w:t>12.0</w:t>
            </w:r>
          </w:p>
        </w:tc>
      </w:tr>
      <w:tr w:rsidR="00CC034E" w:rsidRPr="008450CD" w:rsidTr="00CC034E">
        <w:tc>
          <w:tcPr>
            <w:tcW w:w="2250" w:type="dxa"/>
          </w:tcPr>
          <w:p w:rsidR="00CC034E" w:rsidRPr="008450CD" w:rsidRDefault="00CC034E" w:rsidP="00701BEF">
            <w:pPr>
              <w:ind w:firstLine="0"/>
              <w:rPr>
                <w:szCs w:val="24"/>
              </w:rPr>
            </w:pPr>
            <w:r w:rsidRPr="008450CD">
              <w:rPr>
                <w:szCs w:val="24"/>
              </w:rPr>
              <w:t>Ритуальная</w:t>
            </w:r>
            <w:r w:rsidR="00E050BB" w:rsidRPr="008450CD">
              <w:rPr>
                <w:szCs w:val="24"/>
              </w:rPr>
              <w:t xml:space="preserve"> </w:t>
            </w:r>
            <w:r w:rsidRPr="008450CD">
              <w:rPr>
                <w:szCs w:val="24"/>
              </w:rPr>
              <w:t>деятельность</w:t>
            </w:r>
          </w:p>
        </w:tc>
        <w:tc>
          <w:tcPr>
            <w:tcW w:w="4891" w:type="dxa"/>
          </w:tcPr>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кладбищ,</w:t>
            </w:r>
            <w:r w:rsidR="00E050BB" w:rsidRPr="008450CD">
              <w:rPr>
                <w:szCs w:val="24"/>
              </w:rPr>
              <w:t xml:space="preserve"> </w:t>
            </w:r>
            <w:r w:rsidRPr="008450CD">
              <w:rPr>
                <w:szCs w:val="24"/>
              </w:rPr>
              <w:t>крематориев,</w:t>
            </w:r>
            <w:r w:rsidR="00E050BB" w:rsidRPr="008450CD">
              <w:rPr>
                <w:szCs w:val="24"/>
              </w:rPr>
              <w:t xml:space="preserve"> </w:t>
            </w:r>
            <w:r w:rsidRPr="008450CD">
              <w:rPr>
                <w:szCs w:val="24"/>
              </w:rPr>
              <w:t>мест</w:t>
            </w:r>
            <w:r w:rsidR="00E050BB" w:rsidRPr="008450CD">
              <w:rPr>
                <w:szCs w:val="24"/>
              </w:rPr>
              <w:t xml:space="preserve"> </w:t>
            </w:r>
            <w:r w:rsidRPr="008450CD">
              <w:rPr>
                <w:szCs w:val="24"/>
              </w:rPr>
              <w:t>захоронения;</w:t>
            </w:r>
          </w:p>
          <w:p w:rsidR="00CC034E" w:rsidRPr="008450CD" w:rsidRDefault="00CC034E" w:rsidP="00701BEF">
            <w:pPr>
              <w:ind w:firstLine="0"/>
              <w:rPr>
                <w:szCs w:val="24"/>
              </w:rPr>
            </w:pPr>
            <w:r w:rsidRPr="008450CD">
              <w:rPr>
                <w:szCs w:val="24"/>
              </w:rPr>
              <w:t>Размещение</w:t>
            </w:r>
            <w:r w:rsidR="00E050BB" w:rsidRPr="008450CD">
              <w:rPr>
                <w:szCs w:val="24"/>
              </w:rPr>
              <w:t xml:space="preserve"> </w:t>
            </w:r>
            <w:r w:rsidRPr="008450CD">
              <w:rPr>
                <w:szCs w:val="24"/>
              </w:rPr>
              <w:t>соответствующих</w:t>
            </w:r>
            <w:r w:rsidR="00E050BB" w:rsidRPr="008450CD">
              <w:rPr>
                <w:szCs w:val="24"/>
              </w:rPr>
              <w:t xml:space="preserve"> </w:t>
            </w:r>
            <w:r w:rsidRPr="008450CD">
              <w:rPr>
                <w:szCs w:val="24"/>
              </w:rPr>
              <w:t>культовых</w:t>
            </w:r>
            <w:r w:rsidR="00E050BB" w:rsidRPr="008450CD">
              <w:rPr>
                <w:szCs w:val="24"/>
              </w:rPr>
              <w:t xml:space="preserve"> </w:t>
            </w:r>
            <w:r w:rsidRPr="008450CD">
              <w:rPr>
                <w:szCs w:val="24"/>
              </w:rPr>
              <w:t>сооружений</w:t>
            </w:r>
          </w:p>
        </w:tc>
        <w:tc>
          <w:tcPr>
            <w:tcW w:w="2272" w:type="dxa"/>
          </w:tcPr>
          <w:p w:rsidR="00CC034E" w:rsidRPr="008450CD" w:rsidRDefault="00CC034E" w:rsidP="00701BEF">
            <w:pPr>
              <w:ind w:firstLine="0"/>
              <w:jc w:val="center"/>
              <w:rPr>
                <w:szCs w:val="24"/>
              </w:rPr>
            </w:pPr>
            <w:r w:rsidRPr="008450CD">
              <w:rPr>
                <w:szCs w:val="24"/>
              </w:rPr>
              <w:t>12.1</w:t>
            </w:r>
          </w:p>
        </w:tc>
      </w:tr>
    </w:tbl>
    <w:p w:rsidR="003B7C6F" w:rsidRPr="008450CD" w:rsidRDefault="003B7C6F" w:rsidP="00701BEF">
      <w:pPr>
        <w:rPr>
          <w:bCs/>
          <w:szCs w:val="24"/>
        </w:rPr>
      </w:pPr>
      <w:r w:rsidRPr="008450CD">
        <w:rPr>
          <w:bCs/>
          <w:szCs w:val="24"/>
        </w:rPr>
        <w:t>Вспомогательные</w:t>
      </w:r>
      <w:r w:rsidR="00E050BB" w:rsidRPr="008450CD">
        <w:rPr>
          <w:bCs/>
          <w:szCs w:val="24"/>
        </w:rPr>
        <w:t xml:space="preserve"> </w:t>
      </w:r>
      <w:r w:rsidRPr="008450CD">
        <w:rPr>
          <w:bCs/>
          <w:szCs w:val="24"/>
        </w:rPr>
        <w:t>виды</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данной</w:t>
      </w:r>
      <w:r w:rsidR="00E050BB" w:rsidRPr="008450CD">
        <w:rPr>
          <w:bCs/>
          <w:szCs w:val="24"/>
        </w:rPr>
        <w:t xml:space="preserve"> </w:t>
      </w:r>
      <w:r w:rsidRPr="008450CD">
        <w:rPr>
          <w:bCs/>
          <w:szCs w:val="24"/>
        </w:rPr>
        <w:t>территориальной</w:t>
      </w:r>
      <w:r w:rsidR="00E050BB" w:rsidRPr="008450CD">
        <w:rPr>
          <w:bCs/>
          <w:szCs w:val="24"/>
        </w:rPr>
        <w:t xml:space="preserve"> </w:t>
      </w:r>
      <w:r w:rsidRPr="008450CD">
        <w:rPr>
          <w:bCs/>
          <w:szCs w:val="24"/>
        </w:rPr>
        <w:t>зоны</w:t>
      </w:r>
      <w:r w:rsidR="00E050BB" w:rsidRPr="008450CD">
        <w:rPr>
          <w:bCs/>
          <w:szCs w:val="24"/>
        </w:rPr>
        <w:t xml:space="preserve"> </w:t>
      </w:r>
      <w:r w:rsidR="00AE19FC" w:rsidRPr="008450CD">
        <w:rPr>
          <w:bCs/>
          <w:szCs w:val="24"/>
        </w:rPr>
        <w:t>настоящими</w:t>
      </w:r>
      <w:r w:rsidR="00E050BB" w:rsidRPr="008450CD">
        <w:rPr>
          <w:bCs/>
          <w:szCs w:val="24"/>
        </w:rPr>
        <w:t xml:space="preserve"> </w:t>
      </w:r>
      <w:r w:rsidR="00AE19FC" w:rsidRPr="008450CD">
        <w:rPr>
          <w:bCs/>
          <w:szCs w:val="24"/>
        </w:rPr>
        <w:t>ПЗЗ</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устанавливаются.</w:t>
      </w:r>
    </w:p>
    <w:p w:rsidR="00B676C7" w:rsidRPr="008450CD" w:rsidRDefault="00B676C7"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28"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21"/>
        <w:gridCol w:w="7007"/>
      </w:tblGrid>
      <w:tr w:rsidR="00B676C7" w:rsidRPr="008450CD" w:rsidTr="00AB26F4">
        <w:trPr>
          <w:tblHeader/>
          <w:jc w:val="center"/>
        </w:trPr>
        <w:tc>
          <w:tcPr>
            <w:tcW w:w="400" w:type="dxa"/>
            <w:vAlign w:val="center"/>
          </w:tcPr>
          <w:p w:rsidR="00B676C7" w:rsidRPr="008450CD" w:rsidRDefault="00B676C7"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21" w:type="dxa"/>
            <w:vAlign w:val="center"/>
          </w:tcPr>
          <w:p w:rsidR="00B676C7" w:rsidRPr="008450CD" w:rsidRDefault="00B676C7"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007" w:type="dxa"/>
            <w:vAlign w:val="center"/>
          </w:tcPr>
          <w:p w:rsidR="00B676C7" w:rsidRPr="008450CD" w:rsidRDefault="00B676C7"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B676C7" w:rsidRPr="008450CD" w:rsidTr="00AB26F4">
        <w:trPr>
          <w:jc w:val="center"/>
        </w:trPr>
        <w:tc>
          <w:tcPr>
            <w:tcW w:w="400" w:type="dxa"/>
          </w:tcPr>
          <w:p w:rsidR="00B676C7" w:rsidRPr="008450CD" w:rsidRDefault="00B676C7" w:rsidP="00701BEF">
            <w:pPr>
              <w:pStyle w:val="a"/>
              <w:numPr>
                <w:ilvl w:val="0"/>
                <w:numId w:val="0"/>
              </w:numPr>
              <w:tabs>
                <w:tab w:val="clear" w:pos="340"/>
                <w:tab w:val="decimal" w:pos="284"/>
                <w:tab w:val="left" w:pos="1134"/>
              </w:tabs>
              <w:rPr>
                <w:color w:val="auto"/>
              </w:rPr>
            </w:pPr>
            <w:r w:rsidRPr="008450CD">
              <w:rPr>
                <w:color w:val="auto"/>
              </w:rPr>
              <w:t>1</w:t>
            </w:r>
          </w:p>
        </w:tc>
        <w:tc>
          <w:tcPr>
            <w:tcW w:w="2121" w:type="dxa"/>
          </w:tcPr>
          <w:p w:rsidR="00B676C7" w:rsidRPr="008450CD" w:rsidRDefault="00B676C7"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7007" w:type="dxa"/>
          </w:tcPr>
          <w:p w:rsidR="00B676C7" w:rsidRPr="008450CD" w:rsidRDefault="005D5D9E" w:rsidP="00701BEF">
            <w:pPr>
              <w:pStyle w:val="ConsPlusNormal"/>
              <w:ind w:firstLine="0"/>
              <w:jc w:val="both"/>
              <w:rPr>
                <w:rFonts w:ascii="Times New Roman" w:hAnsi="Times New Roman" w:cs="Times New Roman"/>
                <w:sz w:val="24"/>
                <w:szCs w:val="24"/>
              </w:rPr>
            </w:pPr>
            <w:r w:rsidRPr="008450CD">
              <w:rPr>
                <w:rStyle w:val="78"/>
                <w:sz w:val="24"/>
                <w:szCs w:val="24"/>
              </w:rPr>
              <w:t>М</w:t>
            </w:r>
            <w:r w:rsidR="00B676C7" w:rsidRPr="008450CD">
              <w:rPr>
                <w:rStyle w:val="78"/>
                <w:sz w:val="24"/>
                <w:szCs w:val="24"/>
              </w:rPr>
              <w:t>инимальная</w:t>
            </w:r>
            <w:r w:rsidR="00E050BB" w:rsidRPr="008450CD">
              <w:rPr>
                <w:rStyle w:val="78"/>
                <w:sz w:val="24"/>
                <w:szCs w:val="24"/>
              </w:rPr>
              <w:t xml:space="preserve"> </w:t>
            </w:r>
            <w:r w:rsidR="00B676C7" w:rsidRPr="008450CD">
              <w:rPr>
                <w:rStyle w:val="78"/>
                <w:sz w:val="24"/>
                <w:szCs w:val="24"/>
              </w:rPr>
              <w:t>площадь</w:t>
            </w:r>
            <w:r w:rsidR="00E050BB" w:rsidRPr="008450CD">
              <w:rPr>
                <w:rStyle w:val="78"/>
                <w:sz w:val="24"/>
                <w:szCs w:val="24"/>
              </w:rPr>
              <w:t xml:space="preserve"> </w:t>
            </w:r>
            <w:r w:rsidR="00B676C7" w:rsidRPr="008450CD">
              <w:rPr>
                <w:rStyle w:val="78"/>
                <w:sz w:val="24"/>
                <w:szCs w:val="24"/>
              </w:rPr>
              <w:t>земельного</w:t>
            </w:r>
            <w:r w:rsidR="00E050BB" w:rsidRPr="008450CD">
              <w:rPr>
                <w:rStyle w:val="78"/>
                <w:sz w:val="24"/>
                <w:szCs w:val="24"/>
              </w:rPr>
              <w:t xml:space="preserve"> </w:t>
            </w:r>
            <w:r w:rsidR="00B676C7" w:rsidRPr="008450CD">
              <w:rPr>
                <w:rStyle w:val="78"/>
                <w:sz w:val="24"/>
                <w:szCs w:val="24"/>
              </w:rPr>
              <w:t>участка</w:t>
            </w:r>
            <w:r w:rsidR="00E050BB" w:rsidRPr="008450CD">
              <w:rPr>
                <w:rStyle w:val="78"/>
                <w:sz w:val="24"/>
                <w:szCs w:val="24"/>
              </w:rPr>
              <w:t xml:space="preserve"> </w:t>
            </w:r>
            <w:r w:rsidR="00B676C7" w:rsidRPr="008450CD">
              <w:rPr>
                <w:rStyle w:val="78"/>
                <w:sz w:val="24"/>
                <w:szCs w:val="24"/>
              </w:rPr>
              <w:t>допускается</w:t>
            </w:r>
            <w:r w:rsidR="00E050BB" w:rsidRPr="008450CD">
              <w:rPr>
                <w:rStyle w:val="78"/>
                <w:sz w:val="24"/>
                <w:szCs w:val="24"/>
              </w:rPr>
              <w:t xml:space="preserve"> </w:t>
            </w:r>
            <w:r w:rsidR="00B676C7" w:rsidRPr="008450CD">
              <w:rPr>
                <w:rStyle w:val="78"/>
                <w:sz w:val="24"/>
                <w:szCs w:val="24"/>
              </w:rPr>
              <w:t>не</w:t>
            </w:r>
            <w:r w:rsidR="00E050BB" w:rsidRPr="008450CD">
              <w:rPr>
                <w:rStyle w:val="78"/>
                <w:sz w:val="24"/>
                <w:szCs w:val="24"/>
              </w:rPr>
              <w:t xml:space="preserve"> </w:t>
            </w:r>
            <w:r w:rsidR="00B676C7" w:rsidRPr="008450CD">
              <w:rPr>
                <w:rStyle w:val="78"/>
                <w:sz w:val="24"/>
                <w:szCs w:val="24"/>
              </w:rPr>
              <w:t>менее</w:t>
            </w:r>
            <w:r w:rsidR="00E050BB" w:rsidRPr="008450CD">
              <w:rPr>
                <w:rStyle w:val="78"/>
                <w:sz w:val="24"/>
                <w:szCs w:val="24"/>
              </w:rPr>
              <w:t xml:space="preserve"> </w:t>
            </w:r>
            <w:r w:rsidR="00B676C7" w:rsidRPr="008450CD">
              <w:rPr>
                <w:rStyle w:val="78"/>
                <w:sz w:val="24"/>
                <w:szCs w:val="24"/>
              </w:rPr>
              <w:t>суммы</w:t>
            </w:r>
            <w:r w:rsidR="00E050BB" w:rsidRPr="008450CD">
              <w:rPr>
                <w:rStyle w:val="78"/>
                <w:sz w:val="24"/>
                <w:szCs w:val="24"/>
              </w:rPr>
              <w:t xml:space="preserve"> </w:t>
            </w:r>
            <w:r w:rsidR="00B676C7" w:rsidRPr="008450CD">
              <w:rPr>
                <w:rStyle w:val="78"/>
                <w:sz w:val="24"/>
                <w:szCs w:val="24"/>
              </w:rPr>
              <w:t>площади,</w:t>
            </w:r>
            <w:r w:rsidR="00E050BB" w:rsidRPr="008450CD">
              <w:rPr>
                <w:rStyle w:val="78"/>
                <w:sz w:val="24"/>
                <w:szCs w:val="24"/>
              </w:rPr>
              <w:t xml:space="preserve"> </w:t>
            </w:r>
            <w:r w:rsidR="00B676C7" w:rsidRPr="008450CD">
              <w:rPr>
                <w:rStyle w:val="78"/>
                <w:sz w:val="24"/>
                <w:szCs w:val="24"/>
              </w:rPr>
              <w:t>занимаемой</w:t>
            </w:r>
            <w:r w:rsidR="00E050BB" w:rsidRPr="008450CD">
              <w:rPr>
                <w:rStyle w:val="78"/>
                <w:sz w:val="24"/>
                <w:szCs w:val="24"/>
              </w:rPr>
              <w:t xml:space="preserve"> </w:t>
            </w:r>
            <w:r w:rsidR="00B676C7" w:rsidRPr="008450CD">
              <w:rPr>
                <w:rStyle w:val="78"/>
                <w:sz w:val="24"/>
                <w:szCs w:val="24"/>
              </w:rPr>
              <w:t>существующим</w:t>
            </w:r>
            <w:r w:rsidR="00E050BB" w:rsidRPr="008450CD">
              <w:rPr>
                <w:rStyle w:val="78"/>
                <w:sz w:val="24"/>
                <w:szCs w:val="24"/>
              </w:rPr>
              <w:t xml:space="preserve"> </w:t>
            </w:r>
            <w:r w:rsidR="00B676C7" w:rsidRPr="008450CD">
              <w:rPr>
                <w:rStyle w:val="78"/>
                <w:sz w:val="24"/>
                <w:szCs w:val="24"/>
              </w:rPr>
              <w:t>или</w:t>
            </w:r>
            <w:r w:rsidR="00E050BB" w:rsidRPr="008450CD">
              <w:rPr>
                <w:rStyle w:val="78"/>
                <w:sz w:val="24"/>
                <w:szCs w:val="24"/>
              </w:rPr>
              <w:t xml:space="preserve"> </w:t>
            </w:r>
            <w:r w:rsidR="00B676C7" w:rsidRPr="008450CD">
              <w:rPr>
                <w:rStyle w:val="78"/>
                <w:sz w:val="24"/>
                <w:szCs w:val="24"/>
              </w:rPr>
              <w:t>размещаемым</w:t>
            </w:r>
            <w:r w:rsidR="00E050BB" w:rsidRPr="008450CD">
              <w:rPr>
                <w:rStyle w:val="78"/>
                <w:sz w:val="24"/>
                <w:szCs w:val="24"/>
              </w:rPr>
              <w:t xml:space="preserve"> </w:t>
            </w:r>
            <w:r w:rsidR="00B676C7" w:rsidRPr="008450CD">
              <w:rPr>
                <w:rStyle w:val="78"/>
                <w:sz w:val="24"/>
                <w:szCs w:val="24"/>
              </w:rPr>
              <w:t>на</w:t>
            </w:r>
            <w:r w:rsidR="00E050BB" w:rsidRPr="008450CD">
              <w:rPr>
                <w:rStyle w:val="78"/>
                <w:sz w:val="24"/>
                <w:szCs w:val="24"/>
              </w:rPr>
              <w:t xml:space="preserve"> </w:t>
            </w:r>
            <w:r w:rsidR="00B676C7" w:rsidRPr="008450CD">
              <w:rPr>
                <w:rStyle w:val="78"/>
                <w:sz w:val="24"/>
                <w:szCs w:val="24"/>
              </w:rPr>
              <w:t>его</w:t>
            </w:r>
            <w:r w:rsidR="00E050BB" w:rsidRPr="008450CD">
              <w:rPr>
                <w:rStyle w:val="78"/>
                <w:sz w:val="24"/>
                <w:szCs w:val="24"/>
              </w:rPr>
              <w:t xml:space="preserve"> </w:t>
            </w:r>
            <w:r w:rsidR="00B676C7" w:rsidRPr="008450CD">
              <w:rPr>
                <w:rStyle w:val="78"/>
                <w:sz w:val="24"/>
                <w:szCs w:val="24"/>
              </w:rPr>
              <w:t>территории</w:t>
            </w:r>
            <w:r w:rsidR="00E050BB" w:rsidRPr="008450CD">
              <w:rPr>
                <w:rStyle w:val="78"/>
                <w:sz w:val="24"/>
                <w:szCs w:val="24"/>
              </w:rPr>
              <w:t xml:space="preserve"> </w:t>
            </w:r>
            <w:r w:rsidR="00B676C7" w:rsidRPr="008450CD">
              <w:rPr>
                <w:rStyle w:val="78"/>
                <w:sz w:val="24"/>
                <w:szCs w:val="24"/>
              </w:rPr>
              <w:t>объекта</w:t>
            </w:r>
            <w:r w:rsidR="00E050BB" w:rsidRPr="008450CD">
              <w:rPr>
                <w:rStyle w:val="78"/>
                <w:sz w:val="24"/>
                <w:szCs w:val="24"/>
              </w:rPr>
              <w:t xml:space="preserve"> </w:t>
            </w:r>
            <w:r w:rsidR="00B676C7" w:rsidRPr="008450CD">
              <w:rPr>
                <w:rStyle w:val="78"/>
                <w:sz w:val="24"/>
                <w:szCs w:val="24"/>
              </w:rPr>
              <w:t>капитального</w:t>
            </w:r>
            <w:r w:rsidR="00E050BB" w:rsidRPr="008450CD">
              <w:rPr>
                <w:rStyle w:val="78"/>
                <w:sz w:val="24"/>
                <w:szCs w:val="24"/>
              </w:rPr>
              <w:t xml:space="preserve"> </w:t>
            </w:r>
            <w:r w:rsidR="00B676C7" w:rsidRPr="008450CD">
              <w:rPr>
                <w:rStyle w:val="78"/>
                <w:sz w:val="24"/>
                <w:szCs w:val="24"/>
              </w:rPr>
              <w:t>строительства,</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требуемой</w:t>
            </w:r>
            <w:r w:rsidR="00E050BB" w:rsidRPr="008450CD">
              <w:rPr>
                <w:rStyle w:val="78"/>
                <w:sz w:val="24"/>
                <w:szCs w:val="24"/>
              </w:rPr>
              <w:t xml:space="preserve"> </w:t>
            </w:r>
            <w:r w:rsidR="00B676C7" w:rsidRPr="008450CD">
              <w:rPr>
                <w:rStyle w:val="78"/>
                <w:sz w:val="24"/>
                <w:szCs w:val="24"/>
              </w:rPr>
              <w:t>площади</w:t>
            </w:r>
            <w:r w:rsidR="00E050BB" w:rsidRPr="008450CD">
              <w:rPr>
                <w:rStyle w:val="78"/>
                <w:sz w:val="24"/>
                <w:szCs w:val="24"/>
              </w:rPr>
              <w:t xml:space="preserve"> </w:t>
            </w:r>
            <w:r w:rsidR="00B676C7" w:rsidRPr="008450CD">
              <w:rPr>
                <w:rStyle w:val="78"/>
                <w:sz w:val="24"/>
                <w:szCs w:val="24"/>
              </w:rPr>
              <w:t>озелененных</w:t>
            </w:r>
            <w:r w:rsidR="00E050BB" w:rsidRPr="008450CD">
              <w:rPr>
                <w:rStyle w:val="78"/>
                <w:sz w:val="24"/>
                <w:szCs w:val="24"/>
              </w:rPr>
              <w:t xml:space="preserve"> </w:t>
            </w:r>
            <w:r w:rsidR="00B676C7" w:rsidRPr="008450CD">
              <w:rPr>
                <w:rStyle w:val="78"/>
                <w:sz w:val="24"/>
                <w:szCs w:val="24"/>
              </w:rPr>
              <w:t>территории,</w:t>
            </w:r>
            <w:r w:rsidR="00E050BB" w:rsidRPr="008450CD">
              <w:rPr>
                <w:rStyle w:val="78"/>
                <w:sz w:val="24"/>
                <w:szCs w:val="24"/>
              </w:rPr>
              <w:t xml:space="preserve"> </w:t>
            </w:r>
            <w:r w:rsidR="00B676C7" w:rsidRPr="008450CD">
              <w:rPr>
                <w:rStyle w:val="78"/>
                <w:sz w:val="24"/>
                <w:szCs w:val="24"/>
              </w:rPr>
              <w:t>площади</w:t>
            </w:r>
            <w:r w:rsidR="00E050BB" w:rsidRPr="008450CD">
              <w:rPr>
                <w:rStyle w:val="78"/>
                <w:sz w:val="24"/>
                <w:szCs w:val="24"/>
              </w:rPr>
              <w:t xml:space="preserve"> </w:t>
            </w:r>
            <w:r w:rsidR="00B676C7" w:rsidRPr="008450CD">
              <w:rPr>
                <w:rStyle w:val="78"/>
                <w:sz w:val="24"/>
                <w:szCs w:val="24"/>
              </w:rPr>
              <w:t>для</w:t>
            </w:r>
            <w:r w:rsidR="00E050BB" w:rsidRPr="008450CD">
              <w:rPr>
                <w:rStyle w:val="78"/>
                <w:sz w:val="24"/>
                <w:szCs w:val="24"/>
              </w:rPr>
              <w:t xml:space="preserve"> </w:t>
            </w:r>
            <w:r w:rsidR="00B676C7" w:rsidRPr="008450CD">
              <w:rPr>
                <w:rStyle w:val="78"/>
                <w:sz w:val="24"/>
                <w:szCs w:val="24"/>
              </w:rPr>
              <w:t>размещения</w:t>
            </w:r>
            <w:r w:rsidR="00E050BB" w:rsidRPr="008450CD">
              <w:rPr>
                <w:rStyle w:val="78"/>
                <w:sz w:val="24"/>
                <w:szCs w:val="24"/>
              </w:rPr>
              <w:t xml:space="preserve"> </w:t>
            </w:r>
            <w:r w:rsidR="00B676C7" w:rsidRPr="008450CD">
              <w:rPr>
                <w:rStyle w:val="78"/>
                <w:sz w:val="24"/>
                <w:szCs w:val="24"/>
              </w:rPr>
              <w:t>машино-мест,</w:t>
            </w:r>
            <w:r w:rsidR="00E050BB" w:rsidRPr="008450CD">
              <w:rPr>
                <w:rStyle w:val="78"/>
                <w:sz w:val="24"/>
                <w:szCs w:val="24"/>
              </w:rPr>
              <w:t xml:space="preserve"> </w:t>
            </w:r>
            <w:r w:rsidR="00B676C7" w:rsidRPr="008450CD">
              <w:rPr>
                <w:rStyle w:val="78"/>
                <w:sz w:val="24"/>
                <w:szCs w:val="24"/>
              </w:rPr>
              <w:t>проездов</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иных</w:t>
            </w:r>
            <w:r w:rsidR="00E050BB" w:rsidRPr="008450CD">
              <w:rPr>
                <w:rStyle w:val="78"/>
                <w:sz w:val="24"/>
                <w:szCs w:val="24"/>
              </w:rPr>
              <w:t xml:space="preserve"> </w:t>
            </w:r>
            <w:r w:rsidR="00B676C7" w:rsidRPr="008450CD">
              <w:rPr>
                <w:rStyle w:val="78"/>
                <w:sz w:val="24"/>
                <w:szCs w:val="24"/>
              </w:rPr>
              <w:t>необходимых</w:t>
            </w:r>
            <w:r w:rsidR="00E050BB" w:rsidRPr="008450CD">
              <w:rPr>
                <w:rStyle w:val="78"/>
                <w:sz w:val="24"/>
                <w:szCs w:val="24"/>
              </w:rPr>
              <w:t xml:space="preserve"> </w:t>
            </w:r>
            <w:r w:rsidR="00B676C7" w:rsidRPr="008450CD">
              <w:rPr>
                <w:rStyle w:val="78"/>
                <w:sz w:val="24"/>
                <w:szCs w:val="24"/>
              </w:rPr>
              <w:t>в</w:t>
            </w:r>
            <w:r w:rsidR="00E050BB" w:rsidRPr="008450CD">
              <w:rPr>
                <w:rStyle w:val="78"/>
                <w:sz w:val="24"/>
                <w:szCs w:val="24"/>
              </w:rPr>
              <w:t xml:space="preserve"> </w:t>
            </w:r>
            <w:r w:rsidR="00B676C7" w:rsidRPr="008450CD">
              <w:rPr>
                <w:rStyle w:val="78"/>
                <w:sz w:val="24"/>
                <w:szCs w:val="24"/>
              </w:rPr>
              <w:t>соответствии</w:t>
            </w:r>
            <w:r w:rsidR="00E050BB" w:rsidRPr="008450CD">
              <w:rPr>
                <w:rStyle w:val="78"/>
                <w:sz w:val="24"/>
                <w:szCs w:val="24"/>
              </w:rPr>
              <w:t xml:space="preserve"> </w:t>
            </w:r>
            <w:r w:rsidR="00B676C7" w:rsidRPr="008450CD">
              <w:rPr>
                <w:rStyle w:val="78"/>
                <w:sz w:val="24"/>
                <w:szCs w:val="24"/>
              </w:rPr>
              <w:t>с</w:t>
            </w:r>
            <w:r w:rsidR="00E050BB" w:rsidRPr="008450CD">
              <w:rPr>
                <w:rStyle w:val="78"/>
                <w:sz w:val="24"/>
                <w:szCs w:val="24"/>
              </w:rPr>
              <w:t xml:space="preserve"> </w:t>
            </w:r>
            <w:r w:rsidR="00B676C7" w:rsidRPr="008450CD">
              <w:rPr>
                <w:rStyle w:val="78"/>
                <w:sz w:val="24"/>
                <w:szCs w:val="24"/>
              </w:rPr>
              <w:t>настоящими</w:t>
            </w:r>
            <w:r w:rsidR="00E050BB" w:rsidRPr="008450CD">
              <w:rPr>
                <w:rStyle w:val="78"/>
                <w:sz w:val="24"/>
                <w:szCs w:val="24"/>
              </w:rPr>
              <w:t xml:space="preserve"> </w:t>
            </w:r>
            <w:r w:rsidR="00B676C7" w:rsidRPr="008450CD">
              <w:rPr>
                <w:rStyle w:val="78"/>
                <w:sz w:val="24"/>
                <w:szCs w:val="24"/>
              </w:rPr>
              <w:t>Правилами</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техническими</w:t>
            </w:r>
            <w:r w:rsidR="00E050BB" w:rsidRPr="008450CD">
              <w:rPr>
                <w:rStyle w:val="78"/>
                <w:sz w:val="24"/>
                <w:szCs w:val="24"/>
              </w:rPr>
              <w:t xml:space="preserve"> </w:t>
            </w:r>
            <w:r w:rsidR="00B676C7" w:rsidRPr="008450CD">
              <w:rPr>
                <w:rStyle w:val="78"/>
                <w:sz w:val="24"/>
                <w:szCs w:val="24"/>
              </w:rPr>
              <w:t>регламентами</w:t>
            </w:r>
            <w:r w:rsidR="00E050BB" w:rsidRPr="008450CD">
              <w:rPr>
                <w:rStyle w:val="78"/>
                <w:sz w:val="24"/>
                <w:szCs w:val="24"/>
              </w:rPr>
              <w:t xml:space="preserve"> </w:t>
            </w:r>
            <w:r w:rsidR="00B676C7" w:rsidRPr="008450CD">
              <w:rPr>
                <w:rStyle w:val="78"/>
                <w:sz w:val="24"/>
                <w:szCs w:val="24"/>
              </w:rPr>
              <w:t>вспомогательных</w:t>
            </w:r>
            <w:r w:rsidR="00E050BB" w:rsidRPr="008450CD">
              <w:rPr>
                <w:rStyle w:val="78"/>
                <w:sz w:val="24"/>
                <w:szCs w:val="24"/>
              </w:rPr>
              <w:t xml:space="preserve"> </w:t>
            </w:r>
            <w:r w:rsidR="00B676C7" w:rsidRPr="008450CD">
              <w:rPr>
                <w:rStyle w:val="78"/>
                <w:sz w:val="24"/>
                <w:szCs w:val="24"/>
              </w:rPr>
              <w:t>объектов,</w:t>
            </w:r>
            <w:r w:rsidR="00E050BB" w:rsidRPr="008450CD">
              <w:rPr>
                <w:rStyle w:val="78"/>
                <w:sz w:val="24"/>
                <w:szCs w:val="24"/>
              </w:rPr>
              <w:t xml:space="preserve"> </w:t>
            </w:r>
            <w:r w:rsidR="00B676C7" w:rsidRPr="008450CD">
              <w:rPr>
                <w:rStyle w:val="78"/>
                <w:sz w:val="24"/>
                <w:szCs w:val="24"/>
              </w:rPr>
              <w:t>предназначенных</w:t>
            </w:r>
            <w:r w:rsidR="00E050BB" w:rsidRPr="008450CD">
              <w:rPr>
                <w:rStyle w:val="78"/>
                <w:sz w:val="24"/>
                <w:szCs w:val="24"/>
              </w:rPr>
              <w:t xml:space="preserve"> </w:t>
            </w:r>
            <w:r w:rsidR="00B676C7" w:rsidRPr="008450CD">
              <w:rPr>
                <w:rStyle w:val="78"/>
                <w:sz w:val="24"/>
                <w:szCs w:val="24"/>
              </w:rPr>
              <w:t>для</w:t>
            </w:r>
            <w:r w:rsidR="00E050BB" w:rsidRPr="008450CD">
              <w:rPr>
                <w:rStyle w:val="78"/>
                <w:sz w:val="24"/>
                <w:szCs w:val="24"/>
              </w:rPr>
              <w:t xml:space="preserve"> </w:t>
            </w:r>
            <w:r w:rsidR="00B676C7" w:rsidRPr="008450CD">
              <w:rPr>
                <w:rStyle w:val="78"/>
                <w:sz w:val="24"/>
                <w:szCs w:val="24"/>
              </w:rPr>
              <w:t>его</w:t>
            </w:r>
            <w:r w:rsidR="00E050BB" w:rsidRPr="008450CD">
              <w:rPr>
                <w:rStyle w:val="78"/>
                <w:sz w:val="24"/>
                <w:szCs w:val="24"/>
              </w:rPr>
              <w:t xml:space="preserve"> </w:t>
            </w:r>
            <w:r w:rsidR="00B676C7" w:rsidRPr="008450CD">
              <w:rPr>
                <w:rStyle w:val="78"/>
                <w:sz w:val="24"/>
                <w:szCs w:val="24"/>
              </w:rPr>
              <w:t>обслуживания</w:t>
            </w:r>
            <w:r w:rsidR="00E050BB" w:rsidRPr="008450CD">
              <w:rPr>
                <w:rStyle w:val="78"/>
                <w:sz w:val="24"/>
                <w:szCs w:val="24"/>
              </w:rPr>
              <w:t xml:space="preserve"> </w:t>
            </w:r>
            <w:r w:rsidR="00B676C7" w:rsidRPr="008450CD">
              <w:rPr>
                <w:rStyle w:val="78"/>
                <w:sz w:val="24"/>
                <w:szCs w:val="24"/>
              </w:rPr>
              <w:t>и</w:t>
            </w:r>
            <w:r w:rsidR="00E050BB" w:rsidRPr="008450CD">
              <w:rPr>
                <w:rStyle w:val="78"/>
                <w:sz w:val="24"/>
                <w:szCs w:val="24"/>
              </w:rPr>
              <w:t xml:space="preserve"> </w:t>
            </w:r>
            <w:r w:rsidR="00B676C7" w:rsidRPr="008450CD">
              <w:rPr>
                <w:rStyle w:val="78"/>
                <w:sz w:val="24"/>
                <w:szCs w:val="24"/>
              </w:rPr>
              <w:t>эксплуатации</w:t>
            </w:r>
          </w:p>
        </w:tc>
      </w:tr>
      <w:tr w:rsidR="00B676C7" w:rsidRPr="008450CD" w:rsidTr="00AB26F4">
        <w:trPr>
          <w:jc w:val="center"/>
        </w:trPr>
        <w:tc>
          <w:tcPr>
            <w:tcW w:w="400" w:type="dxa"/>
          </w:tcPr>
          <w:p w:rsidR="00B676C7" w:rsidRPr="008450CD" w:rsidRDefault="00B676C7" w:rsidP="00701BEF">
            <w:pPr>
              <w:pStyle w:val="a"/>
              <w:numPr>
                <w:ilvl w:val="0"/>
                <w:numId w:val="0"/>
              </w:numPr>
              <w:tabs>
                <w:tab w:val="clear" w:pos="340"/>
                <w:tab w:val="decimal" w:pos="284"/>
                <w:tab w:val="left" w:pos="1134"/>
              </w:tabs>
              <w:rPr>
                <w:color w:val="auto"/>
              </w:rPr>
            </w:pPr>
            <w:r w:rsidRPr="008450CD">
              <w:rPr>
                <w:color w:val="auto"/>
              </w:rPr>
              <w:t>2</w:t>
            </w:r>
          </w:p>
        </w:tc>
        <w:tc>
          <w:tcPr>
            <w:tcW w:w="2121" w:type="dxa"/>
          </w:tcPr>
          <w:p w:rsidR="00B676C7" w:rsidRPr="008450CD" w:rsidRDefault="00B676C7"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lastRenderedPageBreak/>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7007" w:type="dxa"/>
          </w:tcPr>
          <w:p w:rsidR="00B676C7" w:rsidRPr="008450CD" w:rsidRDefault="00B676C7"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lastRenderedPageBreak/>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B676C7" w:rsidRDefault="00B676C7" w:rsidP="00895965">
            <w:pPr>
              <w:pStyle w:val="a4"/>
              <w:tabs>
                <w:tab w:val="left" w:pos="212"/>
              </w:tabs>
              <w:autoSpaceDE/>
              <w:autoSpaceDN/>
              <w:adjustRightInd/>
              <w:spacing w:after="0"/>
              <w:ind w:firstLine="0"/>
              <w:rPr>
                <w:rStyle w:val="8"/>
                <w:sz w:val="24"/>
                <w:szCs w:val="24"/>
              </w:rPr>
            </w:pPr>
            <w:r w:rsidRPr="008450CD">
              <w:rPr>
                <w:spacing w:val="2"/>
                <w:szCs w:val="24"/>
                <w:shd w:val="clear" w:color="auto" w:fill="FFFFFF"/>
              </w:rPr>
              <w:t>1)</w:t>
            </w:r>
            <w:r w:rsidR="00E050BB" w:rsidRPr="008450CD">
              <w:rPr>
                <w:spacing w:val="2"/>
                <w:szCs w:val="24"/>
                <w:shd w:val="clear" w:color="auto" w:fill="FFFFFF"/>
              </w:rPr>
              <w:t xml:space="preserve"> </w:t>
            </w:r>
            <w:r w:rsidRPr="008450CD">
              <w:rPr>
                <w:spacing w:val="2"/>
                <w:szCs w:val="24"/>
                <w:shd w:val="clear" w:color="auto" w:fill="FFFFFF"/>
              </w:rPr>
              <w:t>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при</w:t>
            </w:r>
            <w:r w:rsidR="00E050BB" w:rsidRPr="008450CD">
              <w:rPr>
                <w:spacing w:val="2"/>
                <w:szCs w:val="24"/>
                <w:shd w:val="clear" w:color="auto" w:fill="FFFFFF"/>
              </w:rPr>
              <w:t xml:space="preserve"> </w:t>
            </w:r>
            <w:r w:rsidRPr="008450CD">
              <w:rPr>
                <w:spacing w:val="2"/>
                <w:szCs w:val="24"/>
                <w:shd w:val="clear" w:color="auto" w:fill="FFFFFF"/>
              </w:rPr>
              <w:t>осуществлении</w:t>
            </w:r>
            <w:r w:rsidR="00E050BB" w:rsidRPr="008450CD">
              <w:rPr>
                <w:spacing w:val="2"/>
                <w:szCs w:val="24"/>
                <w:shd w:val="clear" w:color="auto" w:fill="FFFFFF"/>
              </w:rPr>
              <w:t xml:space="preserve"> </w:t>
            </w:r>
            <w:r w:rsidRPr="008450CD">
              <w:rPr>
                <w:spacing w:val="2"/>
                <w:szCs w:val="24"/>
                <w:shd w:val="clear" w:color="auto" w:fill="FFFFFF"/>
              </w:rPr>
              <w:t>нового</w:t>
            </w:r>
            <w:r w:rsidR="00E050BB" w:rsidRPr="008450CD">
              <w:rPr>
                <w:spacing w:val="2"/>
                <w:szCs w:val="24"/>
                <w:shd w:val="clear" w:color="auto" w:fill="FFFFFF"/>
              </w:rPr>
              <w:t xml:space="preserve"> </w:t>
            </w:r>
            <w:r w:rsidRPr="008450CD">
              <w:rPr>
                <w:spacing w:val="2"/>
                <w:szCs w:val="24"/>
                <w:shd w:val="clear" w:color="auto" w:fill="FFFFFF"/>
              </w:rPr>
              <w:t>строительства;</w:t>
            </w:r>
            <w:r w:rsidRPr="008450CD">
              <w:rPr>
                <w:spacing w:val="2"/>
                <w:szCs w:val="24"/>
              </w:rPr>
              <w:br/>
            </w:r>
            <w:r w:rsidRPr="008450CD">
              <w:rPr>
                <w:spacing w:val="2"/>
                <w:szCs w:val="24"/>
                <w:shd w:val="clear" w:color="auto" w:fill="FFFFFF"/>
              </w:rPr>
              <w:lastRenderedPageBreak/>
              <w:t>2)</w:t>
            </w:r>
            <w:r w:rsidR="00E050BB" w:rsidRPr="008450CD">
              <w:rPr>
                <w:spacing w:val="2"/>
                <w:szCs w:val="24"/>
                <w:shd w:val="clear" w:color="auto" w:fill="FFFFFF"/>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отношении</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895965">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p w:rsidR="00536351" w:rsidRPr="008450CD" w:rsidRDefault="00536351" w:rsidP="00895965">
            <w:pPr>
              <w:pStyle w:val="a4"/>
              <w:tabs>
                <w:tab w:val="left" w:pos="212"/>
              </w:tabs>
              <w:autoSpaceDE/>
              <w:autoSpaceDN/>
              <w:adjustRightInd/>
              <w:spacing w:after="0"/>
              <w:ind w:firstLine="0"/>
              <w:rPr>
                <w:szCs w:val="24"/>
              </w:rPr>
            </w:pPr>
            <w:r>
              <w:rPr>
                <w:spacing w:val="2"/>
                <w:szCs w:val="24"/>
                <w:shd w:val="clear" w:color="auto" w:fill="FFFFFF"/>
              </w:rPr>
              <w:t>3</w:t>
            </w:r>
            <w:r w:rsidRPr="008450CD">
              <w:rPr>
                <w:spacing w:val="2"/>
                <w:szCs w:val="24"/>
                <w:shd w:val="clear" w:color="auto" w:fill="FFFFFF"/>
              </w:rPr>
              <w:t>) 15 м до зданий поликлиник;</w:t>
            </w:r>
          </w:p>
        </w:tc>
      </w:tr>
      <w:tr w:rsidR="00B676C7" w:rsidRPr="008450CD" w:rsidTr="00AB26F4">
        <w:trPr>
          <w:jc w:val="center"/>
        </w:trPr>
        <w:tc>
          <w:tcPr>
            <w:tcW w:w="400" w:type="dxa"/>
          </w:tcPr>
          <w:p w:rsidR="00B676C7" w:rsidRPr="008450CD" w:rsidRDefault="00B676C7" w:rsidP="00701BEF">
            <w:pPr>
              <w:pStyle w:val="a"/>
              <w:numPr>
                <w:ilvl w:val="0"/>
                <w:numId w:val="0"/>
              </w:numPr>
              <w:tabs>
                <w:tab w:val="clear" w:pos="340"/>
                <w:tab w:val="decimal" w:pos="284"/>
                <w:tab w:val="left" w:pos="1134"/>
              </w:tabs>
              <w:rPr>
                <w:color w:val="auto"/>
              </w:rPr>
            </w:pPr>
            <w:r w:rsidRPr="008450CD">
              <w:rPr>
                <w:color w:val="auto"/>
              </w:rPr>
              <w:lastRenderedPageBreak/>
              <w:t>3</w:t>
            </w:r>
          </w:p>
        </w:tc>
        <w:tc>
          <w:tcPr>
            <w:tcW w:w="2121" w:type="dxa"/>
          </w:tcPr>
          <w:p w:rsidR="00B676C7" w:rsidRPr="008450CD" w:rsidRDefault="00B676C7"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7007" w:type="dxa"/>
          </w:tcPr>
          <w:p w:rsidR="00B676C7" w:rsidRPr="008450CD" w:rsidRDefault="005D5D9E" w:rsidP="00701BEF">
            <w:pPr>
              <w:pStyle w:val="a4"/>
              <w:tabs>
                <w:tab w:val="left" w:pos="207"/>
              </w:tabs>
              <w:autoSpaceDE/>
              <w:autoSpaceDN/>
              <w:adjustRightInd/>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2</w:t>
            </w:r>
            <w:r w:rsidR="00E050BB" w:rsidRPr="008450CD">
              <w:rPr>
                <w:rStyle w:val="8"/>
                <w:b/>
                <w:sz w:val="24"/>
                <w:szCs w:val="24"/>
              </w:rPr>
              <w:t xml:space="preserve"> </w:t>
            </w:r>
            <w:r w:rsidRPr="008450CD">
              <w:rPr>
                <w:rStyle w:val="8"/>
                <w:b/>
                <w:sz w:val="24"/>
                <w:szCs w:val="24"/>
              </w:rPr>
              <w:t>этажей</w:t>
            </w:r>
          </w:p>
        </w:tc>
      </w:tr>
      <w:tr w:rsidR="00B676C7" w:rsidRPr="008450CD" w:rsidTr="00AB26F4">
        <w:trPr>
          <w:jc w:val="center"/>
        </w:trPr>
        <w:tc>
          <w:tcPr>
            <w:tcW w:w="400" w:type="dxa"/>
          </w:tcPr>
          <w:p w:rsidR="00B676C7" w:rsidRPr="008450CD" w:rsidRDefault="00B676C7" w:rsidP="00701BEF">
            <w:pPr>
              <w:pStyle w:val="a"/>
              <w:numPr>
                <w:ilvl w:val="0"/>
                <w:numId w:val="0"/>
              </w:numPr>
              <w:tabs>
                <w:tab w:val="clear" w:pos="340"/>
                <w:tab w:val="decimal" w:pos="284"/>
                <w:tab w:val="left" w:pos="1134"/>
              </w:tabs>
              <w:rPr>
                <w:color w:val="auto"/>
              </w:rPr>
            </w:pPr>
            <w:r w:rsidRPr="008450CD">
              <w:rPr>
                <w:color w:val="auto"/>
              </w:rPr>
              <w:t>4</w:t>
            </w:r>
          </w:p>
        </w:tc>
        <w:tc>
          <w:tcPr>
            <w:tcW w:w="2121" w:type="dxa"/>
          </w:tcPr>
          <w:p w:rsidR="00B676C7" w:rsidRPr="008450CD" w:rsidRDefault="00B676C7"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007" w:type="dxa"/>
          </w:tcPr>
          <w:p w:rsidR="00B676C7" w:rsidRPr="008450CD" w:rsidRDefault="005D5D9E" w:rsidP="00701BEF">
            <w:pPr>
              <w:pStyle w:val="a4"/>
              <w:tabs>
                <w:tab w:val="left" w:pos="207"/>
              </w:tabs>
              <w:autoSpaceDE/>
              <w:autoSpaceDN/>
              <w:adjustRightInd/>
              <w:spacing w:after="0"/>
              <w:ind w:firstLine="0"/>
              <w:rPr>
                <w:b/>
                <w:szCs w:val="24"/>
              </w:rPr>
            </w:pPr>
            <w:r w:rsidRPr="008450CD">
              <w:rPr>
                <w:rStyle w:val="8"/>
                <w:b/>
                <w:sz w:val="24"/>
                <w:szCs w:val="24"/>
              </w:rPr>
              <w:t>8</w:t>
            </w:r>
            <w:r w:rsidR="00B676C7" w:rsidRPr="008450CD">
              <w:rPr>
                <w:rStyle w:val="8"/>
                <w:b/>
                <w:sz w:val="24"/>
                <w:szCs w:val="24"/>
              </w:rPr>
              <w:t>0%</w:t>
            </w:r>
          </w:p>
        </w:tc>
      </w:tr>
      <w:tr w:rsidR="00B676C7" w:rsidRPr="008450CD" w:rsidTr="00AB26F4">
        <w:trPr>
          <w:jc w:val="center"/>
        </w:trPr>
        <w:tc>
          <w:tcPr>
            <w:tcW w:w="400" w:type="dxa"/>
          </w:tcPr>
          <w:p w:rsidR="00B676C7" w:rsidRPr="008450CD" w:rsidRDefault="00B676C7" w:rsidP="00701BEF">
            <w:pPr>
              <w:pStyle w:val="a"/>
              <w:numPr>
                <w:ilvl w:val="0"/>
                <w:numId w:val="0"/>
              </w:numPr>
              <w:tabs>
                <w:tab w:val="clear" w:pos="340"/>
                <w:tab w:val="decimal" w:pos="284"/>
                <w:tab w:val="left" w:pos="1134"/>
              </w:tabs>
              <w:rPr>
                <w:color w:val="auto"/>
              </w:rPr>
            </w:pPr>
            <w:r w:rsidRPr="008450CD">
              <w:rPr>
                <w:color w:val="auto"/>
              </w:rPr>
              <w:t>5</w:t>
            </w:r>
          </w:p>
        </w:tc>
        <w:tc>
          <w:tcPr>
            <w:tcW w:w="2121" w:type="dxa"/>
          </w:tcPr>
          <w:p w:rsidR="00B676C7" w:rsidRPr="008450CD" w:rsidRDefault="00B676C7"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007" w:type="dxa"/>
          </w:tcPr>
          <w:p w:rsidR="00B676C7" w:rsidRPr="008450CD" w:rsidRDefault="00B676C7"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78"/>
                <w:sz w:val="24"/>
                <w:szCs w:val="24"/>
              </w:rPr>
              <w:t>О-</w:t>
            </w:r>
            <w:r w:rsidR="002477BE" w:rsidRPr="008450CD">
              <w:rPr>
                <w:rStyle w:val="78"/>
                <w:sz w:val="24"/>
                <w:szCs w:val="24"/>
              </w:rPr>
              <w:t>4</w:t>
            </w:r>
            <w:r w:rsidRPr="008450CD">
              <w:rPr>
                <w:rStyle w:val="8"/>
                <w:sz w:val="24"/>
                <w:szCs w:val="24"/>
              </w:rPr>
              <w:t>:</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r w:rsidR="00AB26F4" w:rsidRPr="008450CD" w:rsidTr="00AB26F4">
        <w:trPr>
          <w:jc w:val="center"/>
        </w:trPr>
        <w:tc>
          <w:tcPr>
            <w:tcW w:w="400" w:type="dxa"/>
          </w:tcPr>
          <w:p w:rsidR="00AB26F4" w:rsidRPr="008450CD" w:rsidRDefault="00AB26F4" w:rsidP="00701BEF">
            <w:pPr>
              <w:pStyle w:val="a"/>
              <w:numPr>
                <w:ilvl w:val="0"/>
                <w:numId w:val="0"/>
              </w:numPr>
              <w:tabs>
                <w:tab w:val="clear" w:pos="340"/>
                <w:tab w:val="decimal" w:pos="284"/>
                <w:tab w:val="left" w:pos="1134"/>
              </w:tabs>
              <w:rPr>
                <w:color w:val="auto"/>
              </w:rPr>
            </w:pPr>
            <w:r>
              <w:rPr>
                <w:color w:val="auto"/>
              </w:rPr>
              <w:t>6</w:t>
            </w:r>
          </w:p>
        </w:tc>
        <w:tc>
          <w:tcPr>
            <w:tcW w:w="2121" w:type="dxa"/>
          </w:tcPr>
          <w:p w:rsidR="00AB26F4" w:rsidRPr="008450CD" w:rsidRDefault="00AB26F4" w:rsidP="0083660F">
            <w:pPr>
              <w:pStyle w:val="a4"/>
              <w:spacing w:after="0"/>
              <w:ind w:firstLine="0"/>
              <w:rPr>
                <w:rStyle w:val="8"/>
                <w:sz w:val="24"/>
                <w:szCs w:val="24"/>
              </w:rPr>
            </w:pPr>
            <w:r w:rsidRPr="008450CD">
              <w:t>Условия размещения и (или) максимальные размеры (площадь) отдельных объектов</w:t>
            </w:r>
          </w:p>
        </w:tc>
        <w:tc>
          <w:tcPr>
            <w:tcW w:w="7007" w:type="dxa"/>
          </w:tcPr>
          <w:p w:rsidR="00AB26F4" w:rsidRDefault="00AB26F4" w:rsidP="00AB26F4">
            <w:pPr>
              <w:pStyle w:val="a4"/>
              <w:spacing w:after="0"/>
              <w:ind w:firstLine="0"/>
              <w:rPr>
                <w:rStyle w:val="815"/>
                <w:sz w:val="24"/>
                <w:szCs w:val="24"/>
              </w:rPr>
            </w:pPr>
            <w:r w:rsidRPr="002B4339">
              <w:rPr>
                <w:szCs w:val="24"/>
              </w:rPr>
              <w:t>Ограждени</w:t>
            </w:r>
            <w:r>
              <w:rPr>
                <w:szCs w:val="24"/>
              </w:rPr>
              <w:t>е территории</w:t>
            </w:r>
            <w:r w:rsidRPr="002B4339">
              <w:rPr>
                <w:szCs w:val="24"/>
              </w:rPr>
              <w:t xml:space="preserve"> должн</w:t>
            </w:r>
            <w:r>
              <w:rPr>
                <w:szCs w:val="24"/>
              </w:rPr>
              <w:t>о</w:t>
            </w:r>
            <w:r w:rsidRPr="002B4339">
              <w:rPr>
                <w:szCs w:val="24"/>
              </w:rPr>
              <w:t xml:space="preserve"> быть </w:t>
            </w:r>
            <w:r>
              <w:rPr>
                <w:szCs w:val="24"/>
              </w:rPr>
              <w:t>выполнено из декоративных металлических решеток</w:t>
            </w:r>
            <w:r w:rsidRPr="002B4339">
              <w:rPr>
                <w:szCs w:val="24"/>
              </w:rPr>
              <w:t xml:space="preserve"> высотой 1,5</w:t>
            </w:r>
            <w:r>
              <w:rPr>
                <w:szCs w:val="24"/>
              </w:rPr>
              <w:t>-2,0</w:t>
            </w:r>
            <w:r w:rsidRPr="002B4339">
              <w:rPr>
                <w:szCs w:val="24"/>
              </w:rPr>
              <w:t xml:space="preserve"> м. </w:t>
            </w:r>
          </w:p>
        </w:tc>
      </w:tr>
    </w:tbl>
    <w:p w:rsidR="00562AFB" w:rsidRPr="008450CD" w:rsidRDefault="00562AFB" w:rsidP="00562AFB"/>
    <w:p w:rsidR="002D7A57" w:rsidRPr="008450CD" w:rsidRDefault="002D7A57" w:rsidP="00562AFB">
      <w:pPr>
        <w:pStyle w:val="3"/>
      </w:pPr>
      <w:bookmarkStart w:id="178" w:name="_Toc466547760"/>
      <w:bookmarkStart w:id="179" w:name="_Toc475971220"/>
      <w:r w:rsidRPr="008450CD">
        <w:t>Статья</w:t>
      </w:r>
      <w:r w:rsidR="00E050BB" w:rsidRPr="008450CD">
        <w:t xml:space="preserve"> </w:t>
      </w:r>
      <w:r w:rsidRPr="008450CD">
        <w:t>4</w:t>
      </w:r>
      <w:r w:rsidR="00ED363F">
        <w:t>4</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Специальные</w:t>
      </w:r>
      <w:r w:rsidR="00E050BB" w:rsidRPr="008450CD">
        <w:t xml:space="preserve"> </w:t>
      </w:r>
      <w:r w:rsidRPr="008450CD">
        <w:t>обслуживающие</w:t>
      </w:r>
      <w:r w:rsidR="00E050BB" w:rsidRPr="008450CD">
        <w:t xml:space="preserve"> </w:t>
      </w:r>
      <w:r w:rsidRPr="008450CD">
        <w:t>зоны</w:t>
      </w:r>
      <w:r w:rsidR="00E050BB" w:rsidRPr="008450CD">
        <w:t xml:space="preserve"> </w:t>
      </w:r>
      <w:r w:rsidRPr="008450CD">
        <w:t>для</w:t>
      </w:r>
      <w:r w:rsidR="00E050BB" w:rsidRPr="008450CD">
        <w:t xml:space="preserve"> </w:t>
      </w:r>
      <w:r w:rsidRPr="008450CD">
        <w:t>объектов</w:t>
      </w:r>
      <w:r w:rsidR="00E050BB" w:rsidRPr="008450CD">
        <w:t xml:space="preserve"> </w:t>
      </w:r>
      <w:r w:rsidRPr="008450CD">
        <w:t>с</w:t>
      </w:r>
      <w:r w:rsidR="00E050BB" w:rsidRPr="008450CD">
        <w:t xml:space="preserve"> </w:t>
      </w:r>
      <w:r w:rsidRPr="008450CD">
        <w:t>большими</w:t>
      </w:r>
      <w:r w:rsidR="00E050BB" w:rsidRPr="008450CD">
        <w:t xml:space="preserve"> </w:t>
      </w:r>
      <w:r w:rsidRPr="008450CD">
        <w:t>земельными</w:t>
      </w:r>
      <w:r w:rsidR="00E050BB" w:rsidRPr="008450CD">
        <w:t xml:space="preserve"> </w:t>
      </w:r>
      <w:r w:rsidRPr="008450CD">
        <w:t>участками</w:t>
      </w:r>
      <w:bookmarkEnd w:id="178"/>
      <w:bookmarkEnd w:id="179"/>
    </w:p>
    <w:p w:rsidR="00A41AD3" w:rsidRPr="008450CD" w:rsidRDefault="00A41AD3" w:rsidP="00701BEF">
      <w:pPr>
        <w:autoSpaceDE w:val="0"/>
        <w:autoSpaceDN w:val="0"/>
        <w:adjustRightInd w:val="0"/>
        <w:rPr>
          <w:szCs w:val="24"/>
        </w:rPr>
      </w:pPr>
      <w:r w:rsidRPr="008450CD">
        <w:rPr>
          <w:szCs w:val="24"/>
        </w:rPr>
        <w:t>Формирование</w:t>
      </w:r>
      <w:r w:rsidR="00E050BB" w:rsidRPr="008450CD">
        <w:rPr>
          <w:szCs w:val="24"/>
        </w:rPr>
        <w:t xml:space="preserve"> </w:t>
      </w:r>
      <w:r w:rsidRPr="008450CD">
        <w:rPr>
          <w:szCs w:val="24"/>
        </w:rPr>
        <w:t>зоны</w:t>
      </w:r>
      <w:r w:rsidR="00E050BB" w:rsidRPr="008450CD">
        <w:rPr>
          <w:szCs w:val="24"/>
        </w:rPr>
        <w:t xml:space="preserve"> </w:t>
      </w:r>
      <w:r w:rsidRPr="008450CD">
        <w:rPr>
          <w:szCs w:val="24"/>
        </w:rPr>
        <w:t>многофункционального</w:t>
      </w:r>
      <w:r w:rsidR="00E050BB" w:rsidRPr="008450CD">
        <w:rPr>
          <w:szCs w:val="24"/>
        </w:rPr>
        <w:t xml:space="preserve"> </w:t>
      </w:r>
      <w:r w:rsidRPr="008450CD">
        <w:rPr>
          <w:szCs w:val="24"/>
        </w:rPr>
        <w:t>развития</w:t>
      </w:r>
      <w:r w:rsidR="00E050BB" w:rsidRPr="008450CD">
        <w:rPr>
          <w:szCs w:val="24"/>
        </w:rPr>
        <w:t xml:space="preserve"> </w:t>
      </w:r>
      <w:r w:rsidRPr="008450CD">
        <w:rPr>
          <w:szCs w:val="24"/>
        </w:rPr>
        <w:t>допущено</w:t>
      </w:r>
      <w:r w:rsidR="00E050BB" w:rsidRPr="008450CD">
        <w:rPr>
          <w:szCs w:val="24"/>
        </w:rPr>
        <w:t xml:space="preserve"> </w:t>
      </w:r>
      <w:r w:rsidRPr="008450CD">
        <w:rPr>
          <w:szCs w:val="24"/>
        </w:rPr>
        <w:t>как</w:t>
      </w:r>
      <w:r w:rsidR="00E050BB" w:rsidRPr="008450CD">
        <w:rPr>
          <w:szCs w:val="24"/>
        </w:rPr>
        <w:t xml:space="preserve"> </w:t>
      </w:r>
      <w:r w:rsidRPr="008450CD">
        <w:rPr>
          <w:szCs w:val="24"/>
        </w:rPr>
        <w:t>исключение,</w:t>
      </w:r>
      <w:r w:rsidR="00E050BB" w:rsidRPr="008450CD">
        <w:rPr>
          <w:szCs w:val="24"/>
        </w:rPr>
        <w:t xml:space="preserve"> </w:t>
      </w:r>
      <w:r w:rsidRPr="008450CD">
        <w:rPr>
          <w:szCs w:val="24"/>
        </w:rPr>
        <w:t>объясняемое</w:t>
      </w:r>
      <w:r w:rsidR="00E050BB" w:rsidRPr="008450CD">
        <w:rPr>
          <w:szCs w:val="24"/>
        </w:rPr>
        <w:t xml:space="preserve"> </w:t>
      </w:r>
      <w:r w:rsidRPr="008450CD">
        <w:rPr>
          <w:szCs w:val="24"/>
        </w:rPr>
        <w:t>отсутствием</w:t>
      </w:r>
      <w:r w:rsidR="00E050BB" w:rsidRPr="008450CD">
        <w:rPr>
          <w:szCs w:val="24"/>
        </w:rPr>
        <w:t xml:space="preserve"> </w:t>
      </w:r>
      <w:r w:rsidRPr="008450CD">
        <w:rPr>
          <w:szCs w:val="24"/>
        </w:rPr>
        <w:t>у</w:t>
      </w:r>
      <w:r w:rsidR="00E050BB" w:rsidRPr="008450CD">
        <w:rPr>
          <w:szCs w:val="24"/>
        </w:rPr>
        <w:t xml:space="preserve"> </w:t>
      </w:r>
      <w:r w:rsidRPr="008450CD">
        <w:rPr>
          <w:szCs w:val="24"/>
        </w:rPr>
        <w:t>правообладателя</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участка</w:t>
      </w:r>
      <w:r w:rsidR="00E050BB" w:rsidRPr="008450CD">
        <w:rPr>
          <w:szCs w:val="24"/>
        </w:rPr>
        <w:t xml:space="preserve"> </w:t>
      </w:r>
      <w:r w:rsidRPr="008450CD">
        <w:rPr>
          <w:szCs w:val="24"/>
        </w:rPr>
        <w:t>конкретных</w:t>
      </w:r>
      <w:r w:rsidR="00E050BB" w:rsidRPr="008450CD">
        <w:rPr>
          <w:szCs w:val="24"/>
        </w:rPr>
        <w:t xml:space="preserve"> </w:t>
      </w:r>
      <w:r w:rsidRPr="008450CD">
        <w:rPr>
          <w:szCs w:val="24"/>
        </w:rPr>
        <w:t>намерений</w:t>
      </w:r>
      <w:r w:rsidR="00E050BB" w:rsidRPr="008450CD">
        <w:rPr>
          <w:szCs w:val="24"/>
        </w:rPr>
        <w:t xml:space="preserve"> </w:t>
      </w:r>
      <w:r w:rsidRPr="008450CD">
        <w:rPr>
          <w:szCs w:val="24"/>
        </w:rPr>
        <w:t>по</w:t>
      </w:r>
      <w:r w:rsidR="00E050BB" w:rsidRPr="008450CD">
        <w:rPr>
          <w:szCs w:val="24"/>
        </w:rPr>
        <w:t xml:space="preserve"> </w:t>
      </w:r>
      <w:r w:rsidRPr="008450CD">
        <w:rPr>
          <w:szCs w:val="24"/>
        </w:rPr>
        <w:t>его</w:t>
      </w:r>
      <w:r w:rsidR="00E050BB" w:rsidRPr="008450CD">
        <w:rPr>
          <w:szCs w:val="24"/>
        </w:rPr>
        <w:t xml:space="preserve"> </w:t>
      </w:r>
      <w:r w:rsidRPr="008450CD">
        <w:rPr>
          <w:szCs w:val="24"/>
        </w:rPr>
        <w:t>использованию.</w:t>
      </w:r>
      <w:r w:rsidR="00E050BB" w:rsidRPr="008450CD">
        <w:rPr>
          <w:szCs w:val="24"/>
        </w:rPr>
        <w:t xml:space="preserve"> </w:t>
      </w:r>
      <w:r w:rsidRPr="008450CD">
        <w:rPr>
          <w:szCs w:val="24"/>
        </w:rPr>
        <w:t>Принятие</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застройке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одновременно</w:t>
      </w:r>
      <w:r w:rsidR="00E050BB" w:rsidRPr="008450CD">
        <w:rPr>
          <w:szCs w:val="24"/>
        </w:rPr>
        <w:t xml:space="preserve"> </w:t>
      </w:r>
      <w:r w:rsidRPr="008450CD">
        <w:rPr>
          <w:szCs w:val="24"/>
        </w:rPr>
        <w:t>с</w:t>
      </w:r>
      <w:r w:rsidR="00E050BB" w:rsidRPr="008450CD">
        <w:rPr>
          <w:szCs w:val="24"/>
        </w:rPr>
        <w:t xml:space="preserve"> </w:t>
      </w:r>
      <w:r w:rsidRPr="008450CD">
        <w:rPr>
          <w:szCs w:val="24"/>
        </w:rPr>
        <w:t>принятием</w:t>
      </w:r>
      <w:r w:rsidR="00E050BB" w:rsidRPr="008450CD">
        <w:rPr>
          <w:szCs w:val="24"/>
        </w:rPr>
        <w:t xml:space="preserve"> </w:t>
      </w:r>
      <w:r w:rsidRPr="008450CD">
        <w:rPr>
          <w:szCs w:val="24"/>
        </w:rPr>
        <w:t>решения</w:t>
      </w:r>
      <w:r w:rsidR="00E050BB" w:rsidRPr="008450CD">
        <w:rPr>
          <w:szCs w:val="24"/>
        </w:rPr>
        <w:t xml:space="preserve"> </w:t>
      </w:r>
      <w:r w:rsidRPr="008450CD">
        <w:rPr>
          <w:szCs w:val="24"/>
        </w:rPr>
        <w:t>органом</w:t>
      </w:r>
      <w:r w:rsidR="00E050BB" w:rsidRPr="008450CD">
        <w:rPr>
          <w:szCs w:val="24"/>
        </w:rPr>
        <w:t xml:space="preserve"> </w:t>
      </w:r>
      <w:r w:rsidRPr="008450CD">
        <w:rPr>
          <w:szCs w:val="24"/>
        </w:rPr>
        <w:t>местного</w:t>
      </w:r>
      <w:r w:rsidR="00E050BB" w:rsidRPr="008450CD">
        <w:rPr>
          <w:szCs w:val="24"/>
        </w:rPr>
        <w:t xml:space="preserve"> </w:t>
      </w:r>
      <w:r w:rsidRPr="008450CD">
        <w:rPr>
          <w:szCs w:val="24"/>
        </w:rPr>
        <w:t>самоуправления</w:t>
      </w:r>
      <w:r w:rsidR="00E050BB" w:rsidRPr="008450CD">
        <w:rPr>
          <w:szCs w:val="24"/>
        </w:rPr>
        <w:t xml:space="preserve"> </w:t>
      </w:r>
      <w:r w:rsidRPr="008450CD">
        <w:rPr>
          <w:szCs w:val="24"/>
        </w:rPr>
        <w:t>о</w:t>
      </w:r>
      <w:r w:rsidR="00E050BB" w:rsidRPr="008450CD">
        <w:rPr>
          <w:szCs w:val="24"/>
        </w:rPr>
        <w:t xml:space="preserve"> </w:t>
      </w:r>
      <w:r w:rsidRPr="008450CD">
        <w:rPr>
          <w:szCs w:val="24"/>
        </w:rPr>
        <w:t>разработке</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процессе</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данная</w:t>
      </w:r>
      <w:r w:rsidR="00E050BB" w:rsidRPr="008450CD">
        <w:rPr>
          <w:szCs w:val="24"/>
        </w:rPr>
        <w:t xml:space="preserve"> </w:t>
      </w:r>
      <w:r w:rsidRPr="008450CD">
        <w:rPr>
          <w:szCs w:val="24"/>
        </w:rPr>
        <w:t>зона</w:t>
      </w:r>
      <w:r w:rsidR="00E050BB" w:rsidRPr="008450CD">
        <w:rPr>
          <w:szCs w:val="24"/>
        </w:rPr>
        <w:t xml:space="preserve"> </w:t>
      </w:r>
      <w:r w:rsidRPr="008450CD">
        <w:rPr>
          <w:szCs w:val="24"/>
        </w:rPr>
        <w:t>может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разделена</w:t>
      </w:r>
      <w:r w:rsidR="00E050BB" w:rsidRPr="008450CD">
        <w:rPr>
          <w:szCs w:val="24"/>
        </w:rPr>
        <w:t xml:space="preserve"> </w:t>
      </w:r>
      <w:r w:rsidRPr="008450CD">
        <w:rPr>
          <w:szCs w:val="24"/>
        </w:rPr>
        <w:t>на</w:t>
      </w:r>
      <w:r w:rsidR="00E050BB" w:rsidRPr="008450CD">
        <w:rPr>
          <w:szCs w:val="24"/>
        </w:rPr>
        <w:t xml:space="preserve"> </w:t>
      </w:r>
      <w:r w:rsidRPr="008450CD">
        <w:rPr>
          <w:szCs w:val="24"/>
        </w:rPr>
        <w:t>подзоны.</w:t>
      </w:r>
    </w:p>
    <w:p w:rsidR="00A41AD3" w:rsidRPr="008450CD" w:rsidRDefault="00A41AD3" w:rsidP="00701BEF">
      <w:pPr>
        <w:autoSpaceDE w:val="0"/>
        <w:autoSpaceDN w:val="0"/>
        <w:adjustRightInd w:val="0"/>
        <w:rPr>
          <w:szCs w:val="24"/>
        </w:rPr>
      </w:pPr>
      <w:r w:rsidRPr="008450CD">
        <w:rPr>
          <w:szCs w:val="24"/>
        </w:rPr>
        <w:t>После</w:t>
      </w:r>
      <w:r w:rsidR="00E050BB" w:rsidRPr="008450CD">
        <w:rPr>
          <w:szCs w:val="24"/>
        </w:rPr>
        <w:t xml:space="preserve"> </w:t>
      </w:r>
      <w:r w:rsidRPr="008450CD">
        <w:rPr>
          <w:szCs w:val="24"/>
        </w:rPr>
        <w:t>утверждения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документации</w:t>
      </w:r>
      <w:r w:rsidR="00E050BB" w:rsidRPr="008450CD">
        <w:rPr>
          <w:szCs w:val="24"/>
        </w:rPr>
        <w:t xml:space="preserve"> </w:t>
      </w:r>
      <w:r w:rsidRPr="008450CD">
        <w:rPr>
          <w:szCs w:val="24"/>
        </w:rPr>
        <w:t>по</w:t>
      </w:r>
      <w:r w:rsidR="00E050BB" w:rsidRPr="008450CD">
        <w:rPr>
          <w:szCs w:val="24"/>
        </w:rPr>
        <w:t xml:space="preserve"> </w:t>
      </w:r>
      <w:r w:rsidRPr="008450CD">
        <w:rPr>
          <w:szCs w:val="24"/>
        </w:rPr>
        <w:t>планировке,</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со</w:t>
      </w:r>
      <w:r w:rsidR="00E050BB" w:rsidRPr="008450CD">
        <w:rPr>
          <w:szCs w:val="24"/>
        </w:rPr>
        <w:t xml:space="preserve"> </w:t>
      </w:r>
      <w:r w:rsidRPr="008450CD">
        <w:rPr>
          <w:szCs w:val="24"/>
        </w:rPr>
        <w:t>статьей</w:t>
      </w:r>
      <w:r w:rsidR="00E050BB" w:rsidRPr="008450CD">
        <w:rPr>
          <w:szCs w:val="24"/>
        </w:rPr>
        <w:t xml:space="preserve"> </w:t>
      </w:r>
      <w:r w:rsidRPr="008450CD">
        <w:rPr>
          <w:szCs w:val="24"/>
        </w:rPr>
        <w:t>38</w:t>
      </w:r>
      <w:r w:rsidR="00E050BB" w:rsidRPr="008450CD">
        <w:rPr>
          <w:szCs w:val="24"/>
        </w:rPr>
        <w:t xml:space="preserve"> </w:t>
      </w:r>
      <w:r w:rsidRPr="008450CD">
        <w:rPr>
          <w:szCs w:val="24"/>
        </w:rPr>
        <w:t>настоящих</w:t>
      </w:r>
      <w:r w:rsidR="00E050BB" w:rsidRPr="008450CD">
        <w:rPr>
          <w:szCs w:val="24"/>
        </w:rPr>
        <w:t xml:space="preserve"> </w:t>
      </w:r>
      <w:r w:rsidRPr="008450CD">
        <w:rPr>
          <w:szCs w:val="24"/>
        </w:rPr>
        <w:t>правил,</w:t>
      </w:r>
      <w:r w:rsidR="00E050BB" w:rsidRPr="008450CD">
        <w:rPr>
          <w:szCs w:val="24"/>
        </w:rPr>
        <w:t xml:space="preserve"> </w:t>
      </w:r>
      <w:r w:rsidRPr="008450CD">
        <w:rPr>
          <w:szCs w:val="24"/>
        </w:rPr>
        <w:t>в</w:t>
      </w:r>
      <w:r w:rsidR="00E050BB" w:rsidRPr="008450CD">
        <w:rPr>
          <w:szCs w:val="24"/>
        </w:rPr>
        <w:t xml:space="preserve"> </w:t>
      </w:r>
      <w:r w:rsidRPr="008450CD">
        <w:rPr>
          <w:szCs w:val="24"/>
        </w:rPr>
        <w:t>правила</w:t>
      </w:r>
      <w:r w:rsidR="00E050BB" w:rsidRPr="008450CD">
        <w:rPr>
          <w:szCs w:val="24"/>
        </w:rPr>
        <w:t xml:space="preserve"> </w:t>
      </w:r>
      <w:r w:rsidRPr="008450CD">
        <w:rPr>
          <w:szCs w:val="24"/>
        </w:rPr>
        <w:t>землепользования</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застройки</w:t>
      </w:r>
      <w:r w:rsidR="00E050BB" w:rsidRPr="008450CD">
        <w:rPr>
          <w:szCs w:val="24"/>
        </w:rPr>
        <w:t xml:space="preserve"> </w:t>
      </w:r>
      <w:r w:rsidRPr="008450CD">
        <w:rPr>
          <w:szCs w:val="24"/>
        </w:rPr>
        <w:t>вносятся</w:t>
      </w:r>
      <w:r w:rsidR="00E050BB" w:rsidRPr="008450CD">
        <w:rPr>
          <w:szCs w:val="24"/>
        </w:rPr>
        <w:t xml:space="preserve"> </w:t>
      </w:r>
      <w:r w:rsidRPr="008450CD">
        <w:rPr>
          <w:szCs w:val="24"/>
        </w:rPr>
        <w:t>изменения</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выделения</w:t>
      </w:r>
      <w:r w:rsidR="00E050BB" w:rsidRPr="008450CD">
        <w:rPr>
          <w:szCs w:val="24"/>
        </w:rPr>
        <w:t xml:space="preserve"> </w:t>
      </w:r>
      <w:r w:rsidRPr="008450CD">
        <w:rPr>
          <w:szCs w:val="24"/>
        </w:rPr>
        <w:t>дополнительных</w:t>
      </w:r>
      <w:r w:rsidR="00E050BB" w:rsidRPr="008450CD">
        <w:rPr>
          <w:szCs w:val="24"/>
        </w:rPr>
        <w:t xml:space="preserve"> </w:t>
      </w:r>
      <w:r w:rsidRPr="008450CD">
        <w:rPr>
          <w:szCs w:val="24"/>
        </w:rPr>
        <w:t>территориальных</w:t>
      </w:r>
      <w:r w:rsidR="00E050BB" w:rsidRPr="008450CD">
        <w:rPr>
          <w:szCs w:val="24"/>
        </w:rPr>
        <w:t xml:space="preserve"> </w:t>
      </w:r>
      <w:r w:rsidRPr="008450CD">
        <w:rPr>
          <w:szCs w:val="24"/>
        </w:rPr>
        <w:t>зон</w:t>
      </w:r>
      <w:r w:rsidR="00E050BB" w:rsidRPr="008450CD">
        <w:rPr>
          <w:szCs w:val="24"/>
        </w:rPr>
        <w:t xml:space="preserve"> </w:t>
      </w:r>
      <w:r w:rsidRPr="008450CD">
        <w:rPr>
          <w:szCs w:val="24"/>
        </w:rPr>
        <w:t>и</w:t>
      </w:r>
      <w:r w:rsidR="00E050BB" w:rsidRPr="008450CD">
        <w:rPr>
          <w:szCs w:val="24"/>
        </w:rPr>
        <w:t xml:space="preserve"> </w:t>
      </w:r>
      <w:r w:rsidRPr="008450CD">
        <w:rPr>
          <w:szCs w:val="24"/>
        </w:rPr>
        <w:t>градостроительные</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в</w:t>
      </w:r>
      <w:r w:rsidR="00E050BB" w:rsidRPr="008450CD">
        <w:rPr>
          <w:szCs w:val="24"/>
        </w:rPr>
        <w:t xml:space="preserve"> </w:t>
      </w:r>
      <w:r w:rsidRPr="008450CD">
        <w:rPr>
          <w:szCs w:val="24"/>
        </w:rPr>
        <w:t>отношении</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соответствующей</w:t>
      </w:r>
      <w:r w:rsidR="00E050BB" w:rsidRPr="008450CD">
        <w:rPr>
          <w:szCs w:val="24"/>
        </w:rPr>
        <w:t xml:space="preserve"> </w:t>
      </w:r>
      <w:r w:rsidRPr="008450CD">
        <w:rPr>
          <w:szCs w:val="24"/>
        </w:rPr>
        <w:t>территориальной</w:t>
      </w:r>
      <w:r w:rsidR="00E050BB" w:rsidRPr="008450CD">
        <w:rPr>
          <w:szCs w:val="24"/>
        </w:rPr>
        <w:t xml:space="preserve"> </w:t>
      </w:r>
      <w:r w:rsidRPr="008450CD">
        <w:rPr>
          <w:szCs w:val="24"/>
        </w:rPr>
        <w:t>зоны.</w:t>
      </w:r>
    </w:p>
    <w:p w:rsidR="002D7A57" w:rsidRPr="008450CD" w:rsidRDefault="002D7A57" w:rsidP="00562AFB">
      <w:pPr>
        <w:pStyle w:val="5"/>
      </w:pPr>
      <w:r w:rsidRPr="008450CD">
        <w:t>ОС</w:t>
      </w:r>
      <w:r w:rsidR="000E226C" w:rsidRPr="008450CD">
        <w:t>-1.</w:t>
      </w:r>
      <w:r w:rsidR="00E050BB" w:rsidRPr="008450CD">
        <w:t xml:space="preserve"> </w:t>
      </w:r>
      <w:r w:rsidR="000E226C" w:rsidRPr="008450CD">
        <w:t>З</w:t>
      </w:r>
      <w:r w:rsidRPr="008450CD">
        <w:t>она</w:t>
      </w:r>
      <w:r w:rsidR="00E050BB" w:rsidRPr="008450CD">
        <w:t xml:space="preserve"> </w:t>
      </w:r>
      <w:r w:rsidRPr="008450CD">
        <w:t>многофункционального</w:t>
      </w:r>
      <w:r w:rsidR="00E050BB" w:rsidRPr="008450CD">
        <w:t xml:space="preserve"> </w:t>
      </w:r>
      <w:r w:rsidRPr="008450CD">
        <w:t>развития</w:t>
      </w:r>
    </w:p>
    <w:p w:rsidR="002D7A57" w:rsidRPr="008450CD" w:rsidRDefault="002D7A57"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249"/>
        <w:gridCol w:w="5321"/>
        <w:gridCol w:w="1894"/>
      </w:tblGrid>
      <w:tr w:rsidR="002D7A57" w:rsidRPr="008450CD" w:rsidTr="00A96DD6">
        <w:trPr>
          <w:trHeight w:val="940"/>
          <w:tblHeader/>
        </w:trPr>
        <w:tc>
          <w:tcPr>
            <w:tcW w:w="2249" w:type="dxa"/>
            <w:vAlign w:val="center"/>
          </w:tcPr>
          <w:p w:rsidR="002D7A57" w:rsidRPr="008450CD" w:rsidRDefault="002D7A57" w:rsidP="00701BEF">
            <w:pPr>
              <w:ind w:firstLine="0"/>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321" w:type="dxa"/>
            <w:vAlign w:val="center"/>
          </w:tcPr>
          <w:p w:rsidR="002D7A57" w:rsidRPr="008450CD" w:rsidRDefault="002D7A57" w:rsidP="00701BEF">
            <w:pPr>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894" w:type="dxa"/>
            <w:vAlign w:val="center"/>
          </w:tcPr>
          <w:p w:rsidR="002D7A57" w:rsidRPr="008450CD" w:rsidRDefault="002D7A57" w:rsidP="00701BEF">
            <w:pPr>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2D7A57" w:rsidRPr="008450CD" w:rsidTr="00A96DD6">
        <w:tc>
          <w:tcPr>
            <w:tcW w:w="9464" w:type="dxa"/>
            <w:gridSpan w:val="3"/>
            <w:vAlign w:val="center"/>
          </w:tcPr>
          <w:p w:rsidR="002D7A57" w:rsidRPr="008450CD" w:rsidRDefault="00CC034E" w:rsidP="00701BEF">
            <w:pPr>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867244" w:rsidRPr="008450CD" w:rsidTr="00A96DD6">
        <w:tc>
          <w:tcPr>
            <w:tcW w:w="2249" w:type="dxa"/>
          </w:tcPr>
          <w:p w:rsidR="00867244" w:rsidRPr="008450CD" w:rsidRDefault="00867244" w:rsidP="00701BEF">
            <w:pPr>
              <w:ind w:firstLine="0"/>
              <w:rPr>
                <w:szCs w:val="24"/>
              </w:rPr>
            </w:pPr>
            <w:r w:rsidRPr="008450CD">
              <w:rPr>
                <w:szCs w:val="24"/>
              </w:rPr>
              <w:t>Культурное</w:t>
            </w:r>
            <w:r w:rsidR="00E050BB" w:rsidRPr="008450CD">
              <w:rPr>
                <w:szCs w:val="24"/>
              </w:rPr>
              <w:t xml:space="preserve"> </w:t>
            </w:r>
            <w:r w:rsidRPr="008450CD">
              <w:rPr>
                <w:szCs w:val="24"/>
              </w:rPr>
              <w:t>развитие</w:t>
            </w:r>
          </w:p>
        </w:tc>
        <w:tc>
          <w:tcPr>
            <w:tcW w:w="5321" w:type="dxa"/>
          </w:tcPr>
          <w:p w:rsidR="00867244" w:rsidRPr="008450CD" w:rsidRDefault="00867244"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предназначенных</w:t>
            </w:r>
            <w:r w:rsidR="00E050BB" w:rsidRPr="008450CD">
              <w:rPr>
                <w:iCs/>
              </w:rPr>
              <w:t xml:space="preserve"> </w:t>
            </w:r>
            <w:r w:rsidRPr="008450CD">
              <w:rPr>
                <w:iCs/>
              </w:rPr>
              <w:t>для</w:t>
            </w:r>
            <w:r w:rsidR="00E050BB" w:rsidRPr="008450CD">
              <w:rPr>
                <w:iCs/>
              </w:rPr>
              <w:t xml:space="preserve"> </w:t>
            </w:r>
            <w:r w:rsidRPr="008450CD">
              <w:rPr>
                <w:iCs/>
              </w:rPr>
              <w:t>размещения</w:t>
            </w:r>
            <w:r w:rsidR="00E050BB" w:rsidRPr="008450CD">
              <w:rPr>
                <w:iCs/>
              </w:rPr>
              <w:t xml:space="preserve"> </w:t>
            </w:r>
            <w:r w:rsidRPr="008450CD">
              <w:rPr>
                <w:iCs/>
              </w:rPr>
              <w:lastRenderedPageBreak/>
              <w:t>в</w:t>
            </w:r>
            <w:r w:rsidR="00E050BB" w:rsidRPr="008450CD">
              <w:rPr>
                <w:iCs/>
              </w:rPr>
              <w:t xml:space="preserve"> </w:t>
            </w:r>
            <w:r w:rsidRPr="008450CD">
              <w:rPr>
                <w:iCs/>
              </w:rPr>
              <w:t>них</w:t>
            </w:r>
            <w:r w:rsidR="00E050BB" w:rsidRPr="008450CD">
              <w:rPr>
                <w:iCs/>
              </w:rPr>
              <w:t xml:space="preserve"> </w:t>
            </w:r>
            <w:r w:rsidRPr="008450CD">
              <w:rPr>
                <w:iCs/>
              </w:rPr>
              <w:t>музеев,</w:t>
            </w:r>
            <w:r w:rsidR="00E050BB" w:rsidRPr="008450CD">
              <w:rPr>
                <w:iCs/>
              </w:rPr>
              <w:t xml:space="preserve"> </w:t>
            </w:r>
            <w:r w:rsidRPr="008450CD">
              <w:rPr>
                <w:iCs/>
              </w:rPr>
              <w:t>выставочных</w:t>
            </w:r>
            <w:r w:rsidR="00E050BB" w:rsidRPr="008450CD">
              <w:rPr>
                <w:iCs/>
              </w:rPr>
              <w:t xml:space="preserve"> </w:t>
            </w:r>
            <w:r w:rsidRPr="008450CD">
              <w:rPr>
                <w:iCs/>
              </w:rPr>
              <w:t>залов,</w:t>
            </w:r>
            <w:r w:rsidR="00E050BB" w:rsidRPr="008450CD">
              <w:rPr>
                <w:iCs/>
              </w:rPr>
              <w:t xml:space="preserve"> </w:t>
            </w:r>
            <w:r w:rsidRPr="008450CD">
              <w:rPr>
                <w:iCs/>
              </w:rPr>
              <w:t>библиотек,</w:t>
            </w:r>
            <w:r w:rsidR="00E050BB" w:rsidRPr="008450CD">
              <w:rPr>
                <w:iCs/>
              </w:rPr>
              <w:t xml:space="preserve"> </w:t>
            </w:r>
            <w:r w:rsidRPr="008450CD">
              <w:rPr>
                <w:iCs/>
              </w:rPr>
              <w:t>архивов,</w:t>
            </w:r>
            <w:r w:rsidR="00E050BB" w:rsidRPr="008450CD">
              <w:rPr>
                <w:iCs/>
              </w:rPr>
              <w:t xml:space="preserve"> </w:t>
            </w:r>
            <w:r w:rsidRPr="008450CD">
              <w:rPr>
                <w:iCs/>
              </w:rPr>
              <w:t>информационных</w:t>
            </w:r>
            <w:r w:rsidR="00E050BB" w:rsidRPr="008450CD">
              <w:rPr>
                <w:iCs/>
              </w:rPr>
              <w:t xml:space="preserve"> </w:t>
            </w:r>
            <w:r w:rsidRPr="008450CD">
              <w:rPr>
                <w:iCs/>
              </w:rPr>
              <w:t>центров,</w:t>
            </w:r>
            <w:r w:rsidR="00E050BB" w:rsidRPr="008450CD">
              <w:rPr>
                <w:iCs/>
              </w:rPr>
              <w:t xml:space="preserve"> </w:t>
            </w:r>
            <w:r w:rsidRPr="008450CD">
              <w:rPr>
                <w:iCs/>
              </w:rPr>
              <w:t>компьютерные</w:t>
            </w:r>
            <w:r w:rsidR="00E050BB" w:rsidRPr="008450CD">
              <w:rPr>
                <w:iCs/>
              </w:rPr>
              <w:t xml:space="preserve"> </w:t>
            </w:r>
            <w:r w:rsidRPr="008450CD">
              <w:rPr>
                <w:iCs/>
              </w:rPr>
              <w:t>центры</w:t>
            </w:r>
          </w:p>
        </w:tc>
        <w:tc>
          <w:tcPr>
            <w:tcW w:w="1894" w:type="dxa"/>
          </w:tcPr>
          <w:p w:rsidR="00867244" w:rsidRPr="008450CD" w:rsidRDefault="00867244" w:rsidP="00701BEF">
            <w:pPr>
              <w:ind w:firstLine="0"/>
              <w:jc w:val="center"/>
              <w:rPr>
                <w:szCs w:val="24"/>
              </w:rPr>
            </w:pPr>
            <w:r w:rsidRPr="008450CD">
              <w:rPr>
                <w:szCs w:val="24"/>
              </w:rPr>
              <w:lastRenderedPageBreak/>
              <w:t>3.6</w:t>
            </w:r>
          </w:p>
        </w:tc>
      </w:tr>
      <w:tr w:rsidR="00867244" w:rsidRPr="008450CD" w:rsidTr="00A96DD6">
        <w:tc>
          <w:tcPr>
            <w:tcW w:w="2249" w:type="dxa"/>
          </w:tcPr>
          <w:p w:rsidR="00867244" w:rsidRPr="008450CD" w:rsidRDefault="00867244" w:rsidP="00701BEF">
            <w:pPr>
              <w:ind w:firstLine="0"/>
              <w:rPr>
                <w:szCs w:val="24"/>
              </w:rPr>
            </w:pPr>
            <w:r w:rsidRPr="008450CD">
              <w:rPr>
                <w:szCs w:val="24"/>
              </w:rPr>
              <w:lastRenderedPageBreak/>
              <w:t>Объекты</w:t>
            </w:r>
            <w:r w:rsidR="00E050BB" w:rsidRPr="008450CD">
              <w:rPr>
                <w:szCs w:val="24"/>
              </w:rPr>
              <w:t xml:space="preserve"> </w:t>
            </w:r>
            <w:r w:rsidRPr="008450CD">
              <w:rPr>
                <w:szCs w:val="24"/>
              </w:rPr>
              <w:t>торговли</w:t>
            </w:r>
            <w:r w:rsidR="00E050BB" w:rsidRPr="008450CD">
              <w:rPr>
                <w:szCs w:val="24"/>
              </w:rPr>
              <w:t xml:space="preserve"> </w:t>
            </w:r>
            <w:r w:rsidRPr="008450CD">
              <w:rPr>
                <w:szCs w:val="24"/>
              </w:rPr>
              <w:t>(торговые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торгово-развлекательные</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(комплексы)</w:t>
            </w:r>
          </w:p>
        </w:tc>
        <w:tc>
          <w:tcPr>
            <w:tcW w:w="5321" w:type="dxa"/>
          </w:tcPr>
          <w:p w:rsidR="00867244" w:rsidRPr="008450CD" w:rsidRDefault="00867244"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общей</w:t>
            </w:r>
            <w:r w:rsidR="00E050BB" w:rsidRPr="008450CD">
              <w:rPr>
                <w:iCs/>
              </w:rPr>
              <w:t xml:space="preserve"> </w:t>
            </w:r>
            <w:r w:rsidRPr="008450CD">
              <w:rPr>
                <w:iCs/>
              </w:rPr>
              <w:t>площадью</w:t>
            </w:r>
            <w:r w:rsidR="00E050BB" w:rsidRPr="008450CD">
              <w:rPr>
                <w:iCs/>
              </w:rPr>
              <w:t xml:space="preserve"> </w:t>
            </w:r>
            <w:r w:rsidRPr="008450CD">
              <w:rPr>
                <w:iCs/>
              </w:rPr>
              <w:t>свыше</w:t>
            </w:r>
            <w:r w:rsidR="00E050BB" w:rsidRPr="008450CD">
              <w:rPr>
                <w:iCs/>
              </w:rPr>
              <w:t xml:space="preserve"> </w:t>
            </w:r>
            <w:r w:rsidRPr="008450CD">
              <w:rPr>
                <w:iCs/>
              </w:rPr>
              <w:t>5000</w:t>
            </w:r>
            <w:r w:rsidR="00E050BB" w:rsidRPr="008450CD">
              <w:rPr>
                <w:iCs/>
              </w:rPr>
              <w:t xml:space="preserve"> </w:t>
            </w:r>
            <w:r w:rsidRPr="008450CD">
              <w:rPr>
                <w:iCs/>
              </w:rPr>
              <w:t>кв.</w:t>
            </w:r>
            <w:r w:rsidR="00E050BB" w:rsidRPr="008450CD">
              <w:rPr>
                <w:iCs/>
              </w:rPr>
              <w:t xml:space="preserve"> </w:t>
            </w:r>
            <w:r w:rsidRPr="008450CD">
              <w:rPr>
                <w:iCs/>
              </w:rPr>
              <w:t>м.</w:t>
            </w:r>
            <w:r w:rsidR="00E050BB" w:rsidRPr="008450CD">
              <w:rPr>
                <w:iCs/>
              </w:rPr>
              <w:t xml:space="preserve"> </w:t>
            </w:r>
            <w:r w:rsidRPr="008450CD">
              <w:rPr>
                <w:iCs/>
              </w:rPr>
              <w:t>с</w:t>
            </w:r>
            <w:r w:rsidR="00E050BB" w:rsidRPr="008450CD">
              <w:rPr>
                <w:iCs/>
              </w:rPr>
              <w:t xml:space="preserve"> </w:t>
            </w:r>
            <w:r w:rsidRPr="008450CD">
              <w:rPr>
                <w:iCs/>
              </w:rPr>
              <w:t>целью</w:t>
            </w:r>
            <w:r w:rsidR="00E050BB" w:rsidRPr="008450CD">
              <w:rPr>
                <w:iCs/>
              </w:rPr>
              <w:t xml:space="preserve"> </w:t>
            </w:r>
            <w:r w:rsidRPr="008450CD">
              <w:rPr>
                <w:iCs/>
              </w:rPr>
              <w:t>размещения</w:t>
            </w:r>
            <w:r w:rsidR="00E050BB" w:rsidRPr="008450CD">
              <w:rPr>
                <w:iCs/>
              </w:rPr>
              <w:t xml:space="preserve"> </w:t>
            </w:r>
            <w:r w:rsidRPr="008450CD">
              <w:rPr>
                <w:iCs/>
              </w:rPr>
              <w:t>одной</w:t>
            </w:r>
            <w:r w:rsidR="00E050BB" w:rsidRPr="008450CD">
              <w:rPr>
                <w:iCs/>
              </w:rPr>
              <w:t xml:space="preserve"> </w:t>
            </w:r>
            <w:r w:rsidRPr="008450CD">
              <w:rPr>
                <w:iCs/>
              </w:rPr>
              <w:t>или</w:t>
            </w:r>
            <w:r w:rsidR="00E050BB" w:rsidRPr="008450CD">
              <w:rPr>
                <w:iCs/>
              </w:rPr>
              <w:t xml:space="preserve"> </w:t>
            </w:r>
            <w:r w:rsidRPr="008450CD">
              <w:rPr>
                <w:iCs/>
              </w:rPr>
              <w:t>нескольких</w:t>
            </w:r>
            <w:r w:rsidR="00E050BB" w:rsidRPr="008450CD">
              <w:rPr>
                <w:iCs/>
              </w:rPr>
              <w:t xml:space="preserve"> </w:t>
            </w:r>
            <w:r w:rsidRPr="008450CD">
              <w:rPr>
                <w:iCs/>
              </w:rPr>
              <w:t>организаций,</w:t>
            </w:r>
            <w:r w:rsidR="00E050BB" w:rsidRPr="008450CD">
              <w:rPr>
                <w:iCs/>
              </w:rPr>
              <w:t xml:space="preserve"> </w:t>
            </w:r>
            <w:r w:rsidRPr="008450CD">
              <w:rPr>
                <w:iCs/>
              </w:rPr>
              <w:t>осуществляющих</w:t>
            </w:r>
            <w:r w:rsidR="00E050BB" w:rsidRPr="008450CD">
              <w:rPr>
                <w:iCs/>
              </w:rPr>
              <w:t xml:space="preserve"> </w:t>
            </w:r>
            <w:r w:rsidRPr="008450CD">
              <w:rPr>
                <w:iCs/>
              </w:rPr>
              <w:t>продажу</w:t>
            </w:r>
            <w:r w:rsidR="00E050BB" w:rsidRPr="008450CD">
              <w:rPr>
                <w:iCs/>
              </w:rPr>
              <w:t xml:space="preserve"> </w:t>
            </w:r>
            <w:r w:rsidRPr="008450CD">
              <w:rPr>
                <w:iCs/>
              </w:rPr>
              <w:t>товаров,</w:t>
            </w:r>
            <w:r w:rsidR="00E050BB" w:rsidRPr="008450CD">
              <w:rPr>
                <w:iCs/>
              </w:rPr>
              <w:t xml:space="preserve"> </w:t>
            </w:r>
            <w:r w:rsidRPr="008450CD">
              <w:rPr>
                <w:iCs/>
              </w:rPr>
              <w:t>и</w:t>
            </w:r>
            <w:r w:rsidR="00E050BB" w:rsidRPr="008450CD">
              <w:rPr>
                <w:iCs/>
              </w:rPr>
              <w:t xml:space="preserve"> </w:t>
            </w:r>
            <w:r w:rsidRPr="008450CD">
              <w:rPr>
                <w:iCs/>
              </w:rPr>
              <w:t>(или)</w:t>
            </w:r>
            <w:r w:rsidR="00E050BB" w:rsidRPr="008450CD">
              <w:rPr>
                <w:iCs/>
              </w:rPr>
              <w:t xml:space="preserve"> </w:t>
            </w:r>
            <w:r w:rsidRPr="008450CD">
              <w:rPr>
                <w:iCs/>
              </w:rPr>
              <w:t>оказание</w:t>
            </w:r>
            <w:r w:rsidR="00E050BB" w:rsidRPr="008450CD">
              <w:rPr>
                <w:iCs/>
              </w:rPr>
              <w:t xml:space="preserve"> </w:t>
            </w:r>
            <w:r w:rsidRPr="008450CD">
              <w:rPr>
                <w:iCs/>
              </w:rPr>
              <w:t>услуг</w:t>
            </w:r>
            <w:r w:rsidR="00E050BB" w:rsidRPr="008450CD">
              <w:rPr>
                <w:iCs/>
              </w:rPr>
              <w:t xml:space="preserve"> </w:t>
            </w:r>
            <w:r w:rsidRPr="008450CD">
              <w:rPr>
                <w:iCs/>
              </w:rPr>
              <w:t>в</w:t>
            </w:r>
            <w:r w:rsidR="00E050BB" w:rsidRPr="008450CD">
              <w:rPr>
                <w:iCs/>
              </w:rPr>
              <w:t xml:space="preserve"> </w:t>
            </w:r>
            <w:r w:rsidRPr="008450CD">
              <w:rPr>
                <w:iCs/>
              </w:rPr>
              <w:t>соответствии</w:t>
            </w:r>
            <w:r w:rsidR="00E050BB" w:rsidRPr="008450CD">
              <w:rPr>
                <w:iCs/>
              </w:rPr>
              <w:t xml:space="preserve"> </w:t>
            </w:r>
            <w:r w:rsidRPr="008450CD">
              <w:rPr>
                <w:iCs/>
              </w:rPr>
              <w:t>с</w:t>
            </w:r>
            <w:r w:rsidR="00E050BB" w:rsidRPr="008450CD">
              <w:rPr>
                <w:iCs/>
              </w:rPr>
              <w:t xml:space="preserve"> </w:t>
            </w:r>
            <w:r w:rsidRPr="008450CD">
              <w:rPr>
                <w:iCs/>
              </w:rPr>
              <w:t>содержанием</w:t>
            </w:r>
            <w:r w:rsidR="00E050BB" w:rsidRPr="008450CD">
              <w:rPr>
                <w:iCs/>
              </w:rPr>
              <w:t xml:space="preserve"> </w:t>
            </w:r>
            <w:r w:rsidRPr="008450CD">
              <w:rPr>
                <w:iCs/>
              </w:rPr>
              <w:t>видов</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кодами</w:t>
            </w:r>
            <w:r w:rsidR="00E050BB" w:rsidRPr="008450CD">
              <w:rPr>
                <w:iCs/>
              </w:rPr>
              <w:t xml:space="preserve"> </w:t>
            </w:r>
            <w:r w:rsidRPr="008450CD">
              <w:rPr>
                <w:iCs/>
              </w:rPr>
              <w:t>4.5</w:t>
            </w:r>
            <w:r w:rsidR="00E050BB" w:rsidRPr="008450CD">
              <w:rPr>
                <w:iCs/>
              </w:rPr>
              <w:t xml:space="preserve"> </w:t>
            </w:r>
            <w:r w:rsidRPr="008450CD">
              <w:rPr>
                <w:iCs/>
              </w:rPr>
              <w:t>-</w:t>
            </w:r>
            <w:r w:rsidR="00E050BB" w:rsidRPr="008450CD">
              <w:rPr>
                <w:iCs/>
              </w:rPr>
              <w:t xml:space="preserve"> </w:t>
            </w:r>
            <w:r w:rsidRPr="008450CD">
              <w:rPr>
                <w:iCs/>
              </w:rPr>
              <w:t>4.9;</w:t>
            </w:r>
          </w:p>
          <w:p w:rsidR="00867244" w:rsidRPr="008450CD" w:rsidRDefault="00867244" w:rsidP="00701BEF">
            <w:pPr>
              <w:pStyle w:val="a9"/>
              <w:spacing w:before="0" w:beforeAutospacing="0" w:after="0" w:afterAutospacing="0"/>
              <w:ind w:firstLine="0"/>
              <w:rPr>
                <w:iCs/>
              </w:rPr>
            </w:pPr>
            <w:r w:rsidRPr="008450CD">
              <w:rPr>
                <w:iCs/>
              </w:rPr>
              <w:t>Торговые</w:t>
            </w:r>
            <w:r w:rsidR="00E050BB" w:rsidRPr="008450CD">
              <w:rPr>
                <w:iCs/>
              </w:rPr>
              <w:t xml:space="preserve"> </w:t>
            </w:r>
            <w:r w:rsidRPr="008450CD">
              <w:rPr>
                <w:iCs/>
              </w:rPr>
              <w:t>комплексы;</w:t>
            </w:r>
          </w:p>
          <w:p w:rsidR="00867244" w:rsidRPr="008450CD" w:rsidRDefault="00867244" w:rsidP="00701BEF">
            <w:pPr>
              <w:pStyle w:val="a9"/>
              <w:spacing w:before="0" w:beforeAutospacing="0" w:after="0" w:afterAutospacing="0"/>
              <w:ind w:firstLine="0"/>
            </w:pPr>
            <w:r w:rsidRPr="008450CD">
              <w:rPr>
                <w:iCs/>
              </w:rPr>
              <w:t>Размещение</w:t>
            </w:r>
            <w:r w:rsidR="00E050BB" w:rsidRPr="008450CD">
              <w:rPr>
                <w:iCs/>
              </w:rPr>
              <w:t xml:space="preserve"> </w:t>
            </w:r>
            <w:r w:rsidRPr="008450CD">
              <w:rPr>
                <w:iCs/>
              </w:rPr>
              <w:t>гаражей</w:t>
            </w:r>
            <w:r w:rsidR="00E050BB" w:rsidRPr="008450CD">
              <w:rPr>
                <w:iCs/>
              </w:rPr>
              <w:t xml:space="preserve"> </w:t>
            </w:r>
            <w:r w:rsidRPr="008450CD">
              <w:rPr>
                <w:iCs/>
              </w:rPr>
              <w:t>и</w:t>
            </w:r>
            <w:r w:rsidR="00E050BB" w:rsidRPr="008450CD">
              <w:rPr>
                <w:iCs/>
              </w:rPr>
              <w:t xml:space="preserve"> </w:t>
            </w:r>
            <w:r w:rsidRPr="008450CD">
              <w:rPr>
                <w:iCs/>
              </w:rPr>
              <w:t>(или)</w:t>
            </w:r>
            <w:r w:rsidR="00E050BB" w:rsidRPr="008450CD">
              <w:rPr>
                <w:iCs/>
              </w:rPr>
              <w:t xml:space="preserve"> </w:t>
            </w:r>
            <w:r w:rsidRPr="008450CD">
              <w:rPr>
                <w:iCs/>
              </w:rPr>
              <w:t>стоянок</w:t>
            </w:r>
            <w:r w:rsidR="00E050BB" w:rsidRPr="008450CD">
              <w:rPr>
                <w:iCs/>
              </w:rPr>
              <w:t xml:space="preserve"> </w:t>
            </w:r>
            <w:r w:rsidRPr="008450CD">
              <w:rPr>
                <w:iCs/>
              </w:rPr>
              <w:t>для</w:t>
            </w:r>
            <w:r w:rsidR="00E050BB" w:rsidRPr="008450CD">
              <w:rPr>
                <w:iCs/>
              </w:rPr>
              <w:t xml:space="preserve"> </w:t>
            </w:r>
            <w:r w:rsidRPr="008450CD">
              <w:rPr>
                <w:iCs/>
              </w:rPr>
              <w:t>автомобилей</w:t>
            </w:r>
            <w:r w:rsidR="00E050BB" w:rsidRPr="008450CD">
              <w:rPr>
                <w:iCs/>
              </w:rPr>
              <w:t xml:space="preserve"> </w:t>
            </w:r>
            <w:r w:rsidRPr="008450CD">
              <w:rPr>
                <w:iCs/>
              </w:rPr>
              <w:t>сотрудников</w:t>
            </w:r>
            <w:r w:rsidR="00E050BB" w:rsidRPr="008450CD">
              <w:rPr>
                <w:iCs/>
              </w:rPr>
              <w:t xml:space="preserve"> </w:t>
            </w:r>
            <w:r w:rsidRPr="008450CD">
              <w:rPr>
                <w:iCs/>
              </w:rPr>
              <w:t>и</w:t>
            </w:r>
            <w:r w:rsidR="00E050BB" w:rsidRPr="008450CD">
              <w:rPr>
                <w:iCs/>
              </w:rPr>
              <w:t xml:space="preserve"> </w:t>
            </w:r>
            <w:r w:rsidRPr="008450CD">
              <w:rPr>
                <w:iCs/>
              </w:rPr>
              <w:t>посетителей</w:t>
            </w:r>
            <w:r w:rsidR="00E050BB" w:rsidRPr="008450CD">
              <w:rPr>
                <w:iCs/>
              </w:rPr>
              <w:t xml:space="preserve"> </w:t>
            </w:r>
            <w:r w:rsidRPr="008450CD">
              <w:rPr>
                <w:iCs/>
              </w:rPr>
              <w:t>торгового</w:t>
            </w:r>
            <w:r w:rsidR="00E050BB" w:rsidRPr="008450CD">
              <w:rPr>
                <w:iCs/>
              </w:rPr>
              <w:t xml:space="preserve"> </w:t>
            </w:r>
            <w:r w:rsidRPr="008450CD">
              <w:rPr>
                <w:iCs/>
              </w:rPr>
              <w:t>центра</w:t>
            </w:r>
          </w:p>
        </w:tc>
        <w:tc>
          <w:tcPr>
            <w:tcW w:w="1894" w:type="dxa"/>
          </w:tcPr>
          <w:p w:rsidR="00867244" w:rsidRPr="008450CD" w:rsidRDefault="00867244" w:rsidP="00701BEF">
            <w:pPr>
              <w:ind w:firstLine="0"/>
              <w:jc w:val="center"/>
              <w:rPr>
                <w:szCs w:val="24"/>
              </w:rPr>
            </w:pPr>
            <w:r w:rsidRPr="008450CD">
              <w:rPr>
                <w:szCs w:val="24"/>
              </w:rPr>
              <w:t>4.2</w:t>
            </w:r>
          </w:p>
        </w:tc>
      </w:tr>
      <w:tr w:rsidR="00867244" w:rsidRPr="008450CD" w:rsidTr="00A96DD6">
        <w:tc>
          <w:tcPr>
            <w:tcW w:w="2249" w:type="dxa"/>
          </w:tcPr>
          <w:p w:rsidR="00867244" w:rsidRPr="008450CD" w:rsidRDefault="00867244" w:rsidP="00701BEF">
            <w:pPr>
              <w:ind w:firstLine="0"/>
              <w:rPr>
                <w:szCs w:val="24"/>
              </w:rPr>
            </w:pPr>
            <w:r w:rsidRPr="008450CD">
              <w:rPr>
                <w:szCs w:val="24"/>
              </w:rPr>
              <w:t>Магазины</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товаров,</w:t>
            </w:r>
            <w:r w:rsidR="00E050BB" w:rsidRPr="008450CD">
              <w:rPr>
                <w:szCs w:val="24"/>
              </w:rPr>
              <w:t xml:space="preserve"> </w:t>
            </w:r>
            <w:r w:rsidRPr="008450CD">
              <w:rPr>
                <w:szCs w:val="24"/>
              </w:rPr>
              <w:t>торговая</w:t>
            </w:r>
            <w:r w:rsidR="00E050BB" w:rsidRPr="008450CD">
              <w:rPr>
                <w:szCs w:val="24"/>
              </w:rPr>
              <w:t xml:space="preserve"> </w:t>
            </w:r>
            <w:r w:rsidRPr="008450CD">
              <w:rPr>
                <w:szCs w:val="24"/>
              </w:rPr>
              <w:t>площадь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составляет</w:t>
            </w:r>
            <w:r w:rsidR="00E050BB" w:rsidRPr="008450CD">
              <w:rPr>
                <w:szCs w:val="24"/>
              </w:rPr>
              <w:t xml:space="preserve"> </w:t>
            </w:r>
            <w:r w:rsidRPr="008450CD">
              <w:rPr>
                <w:szCs w:val="24"/>
              </w:rPr>
              <w:t>до</w:t>
            </w:r>
            <w:r w:rsidR="00E050BB" w:rsidRPr="008450CD">
              <w:rPr>
                <w:szCs w:val="24"/>
              </w:rPr>
              <w:t xml:space="preserve"> </w:t>
            </w:r>
            <w:r w:rsidRPr="008450CD">
              <w:rPr>
                <w:szCs w:val="24"/>
              </w:rPr>
              <w:t>400</w:t>
            </w:r>
            <w:r w:rsidR="00E050BB" w:rsidRPr="008450CD">
              <w:rPr>
                <w:szCs w:val="24"/>
              </w:rPr>
              <w:t xml:space="preserve"> </w:t>
            </w:r>
            <w:r w:rsidRPr="008450CD">
              <w:rPr>
                <w:szCs w:val="24"/>
              </w:rPr>
              <w:t>кв.</w:t>
            </w:r>
            <w:r w:rsidR="00E050BB" w:rsidRPr="008450CD">
              <w:rPr>
                <w:szCs w:val="24"/>
              </w:rPr>
              <w:t xml:space="preserve"> </w:t>
            </w:r>
            <w:r w:rsidRPr="008450CD">
              <w:rPr>
                <w:szCs w:val="24"/>
              </w:rPr>
              <w:t>м.;</w:t>
            </w:r>
          </w:p>
        </w:tc>
        <w:tc>
          <w:tcPr>
            <w:tcW w:w="1894" w:type="dxa"/>
          </w:tcPr>
          <w:p w:rsidR="00867244" w:rsidRPr="008450CD" w:rsidRDefault="00867244" w:rsidP="00701BEF">
            <w:pPr>
              <w:ind w:firstLine="0"/>
              <w:jc w:val="center"/>
              <w:rPr>
                <w:szCs w:val="24"/>
              </w:rPr>
            </w:pPr>
            <w:r w:rsidRPr="008450CD">
              <w:rPr>
                <w:szCs w:val="24"/>
              </w:rPr>
              <w:t>4.4</w:t>
            </w:r>
          </w:p>
        </w:tc>
      </w:tr>
      <w:tr w:rsidR="00867244" w:rsidRPr="008450CD" w:rsidTr="00A96DD6">
        <w:tc>
          <w:tcPr>
            <w:tcW w:w="2249" w:type="dxa"/>
          </w:tcPr>
          <w:p w:rsidR="00867244" w:rsidRPr="008450CD" w:rsidRDefault="00867244" w:rsidP="00701BEF">
            <w:pPr>
              <w:ind w:firstLine="0"/>
              <w:rPr>
                <w:szCs w:val="24"/>
              </w:rPr>
            </w:pPr>
            <w:r w:rsidRPr="008450CD">
              <w:rPr>
                <w:szCs w:val="24"/>
              </w:rPr>
              <w:t>Социальное</w:t>
            </w:r>
            <w:r w:rsidR="00E050BB" w:rsidRPr="008450CD">
              <w:rPr>
                <w:szCs w:val="24"/>
              </w:rPr>
              <w:t xml:space="preserve"> </w:t>
            </w:r>
            <w:r w:rsidRPr="008450CD">
              <w:rPr>
                <w:szCs w:val="24"/>
              </w:rPr>
              <w:t>обслуживание</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занятости</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дома</w:t>
            </w:r>
            <w:r w:rsidR="00E050BB" w:rsidRPr="008450CD">
              <w:rPr>
                <w:szCs w:val="24"/>
              </w:rPr>
              <w:t xml:space="preserve"> </w:t>
            </w:r>
            <w:r w:rsidRPr="008450CD">
              <w:rPr>
                <w:szCs w:val="24"/>
              </w:rPr>
              <w:t>престарелых,</w:t>
            </w:r>
            <w:r w:rsidR="00E050BB" w:rsidRPr="008450CD">
              <w:rPr>
                <w:szCs w:val="24"/>
              </w:rPr>
              <w:t xml:space="preserve"> </w:t>
            </w:r>
            <w:r w:rsidRPr="008450CD">
              <w:rPr>
                <w:szCs w:val="24"/>
              </w:rPr>
              <w:t>дома</w:t>
            </w:r>
            <w:r w:rsidR="00E050BB" w:rsidRPr="008450CD">
              <w:rPr>
                <w:szCs w:val="24"/>
              </w:rPr>
              <w:t xml:space="preserve"> </w:t>
            </w:r>
            <w:r w:rsidRPr="008450CD">
              <w:rPr>
                <w:szCs w:val="24"/>
              </w:rPr>
              <w:t>ребенка,</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дома,</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психологической</w:t>
            </w:r>
            <w:r w:rsidR="00E050BB" w:rsidRPr="008450CD">
              <w:rPr>
                <w:szCs w:val="24"/>
              </w:rPr>
              <w:t xml:space="preserve"> </w:t>
            </w:r>
            <w:r w:rsidRPr="008450CD">
              <w:rPr>
                <w:szCs w:val="24"/>
              </w:rPr>
              <w:t>и</w:t>
            </w:r>
            <w:r w:rsidR="00E050BB" w:rsidRPr="008450CD">
              <w:rPr>
                <w:szCs w:val="24"/>
              </w:rPr>
              <w:t xml:space="preserve"> </w:t>
            </w:r>
            <w:r w:rsidRPr="008450CD">
              <w:rPr>
                <w:szCs w:val="24"/>
              </w:rPr>
              <w:t>бесплатной</w:t>
            </w:r>
            <w:r w:rsidR="00E050BB" w:rsidRPr="008450CD">
              <w:rPr>
                <w:szCs w:val="24"/>
              </w:rPr>
              <w:t xml:space="preserve"> </w:t>
            </w:r>
            <w:r w:rsidRPr="008450CD">
              <w:rPr>
                <w:szCs w:val="24"/>
              </w:rPr>
              <w:t>юридической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социальные,</w:t>
            </w:r>
            <w:r w:rsidR="00E050BB" w:rsidRPr="008450CD">
              <w:rPr>
                <w:szCs w:val="24"/>
              </w:rPr>
              <w:t xml:space="preserve"> </w:t>
            </w:r>
            <w:r w:rsidRPr="008450CD">
              <w:rPr>
                <w:szCs w:val="24"/>
              </w:rPr>
              <w:t>пенсионные</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в</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осуществляется</w:t>
            </w:r>
            <w:r w:rsidR="00E050BB" w:rsidRPr="008450CD">
              <w:rPr>
                <w:szCs w:val="24"/>
              </w:rPr>
              <w:t xml:space="preserve"> </w:t>
            </w:r>
            <w:r w:rsidRPr="008450CD">
              <w:rPr>
                <w:szCs w:val="24"/>
              </w:rPr>
              <w:t>прием</w:t>
            </w:r>
            <w:r w:rsidR="00E050BB" w:rsidRPr="008450CD">
              <w:rPr>
                <w:szCs w:val="24"/>
              </w:rPr>
              <w:t xml:space="preserve"> </w:t>
            </w:r>
            <w:r w:rsidRPr="008450CD">
              <w:rPr>
                <w:szCs w:val="24"/>
              </w:rPr>
              <w:t>граждан</w:t>
            </w:r>
            <w:r w:rsidR="00E050BB" w:rsidRPr="008450CD">
              <w:rPr>
                <w:szCs w:val="24"/>
              </w:rPr>
              <w:t xml:space="preserve"> </w:t>
            </w:r>
            <w:r w:rsidRPr="008450CD">
              <w:rPr>
                <w:szCs w:val="24"/>
              </w:rPr>
              <w:t>по</w:t>
            </w:r>
            <w:r w:rsidR="00E050BB" w:rsidRPr="008450CD">
              <w:rPr>
                <w:szCs w:val="24"/>
              </w:rPr>
              <w:t xml:space="preserve"> </w:t>
            </w:r>
            <w:r w:rsidRPr="008450CD">
              <w:rPr>
                <w:szCs w:val="24"/>
              </w:rPr>
              <w:t>вопросам</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социальной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и</w:t>
            </w:r>
            <w:r w:rsidR="00E050BB" w:rsidRPr="008450CD">
              <w:rPr>
                <w:szCs w:val="24"/>
              </w:rPr>
              <w:t xml:space="preserve"> </w:t>
            </w:r>
            <w:r w:rsidRPr="008450CD">
              <w:rPr>
                <w:szCs w:val="24"/>
              </w:rPr>
              <w:t>назначения</w:t>
            </w:r>
            <w:r w:rsidR="00E050BB" w:rsidRPr="008450CD">
              <w:rPr>
                <w:szCs w:val="24"/>
              </w:rPr>
              <w:t xml:space="preserve"> </w:t>
            </w:r>
            <w:r w:rsidRPr="008450CD">
              <w:rPr>
                <w:szCs w:val="24"/>
              </w:rPr>
              <w:t>социальных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пенсионных</w:t>
            </w:r>
            <w:r w:rsidR="00E050BB" w:rsidRPr="008450CD">
              <w:rPr>
                <w:szCs w:val="24"/>
              </w:rPr>
              <w:t xml:space="preserve"> </w:t>
            </w:r>
            <w:r w:rsidRPr="008450CD">
              <w:rPr>
                <w:szCs w:val="24"/>
              </w:rPr>
              <w:t>выплат);</w:t>
            </w:r>
          </w:p>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отделений</w:t>
            </w:r>
            <w:r w:rsidR="00E050BB" w:rsidRPr="008450CD">
              <w:rPr>
                <w:szCs w:val="24"/>
              </w:rPr>
              <w:t xml:space="preserve"> </w:t>
            </w:r>
            <w:r w:rsidRPr="008450CD">
              <w:rPr>
                <w:szCs w:val="24"/>
              </w:rPr>
              <w:t>почты</w:t>
            </w:r>
            <w:r w:rsidR="00E050BB" w:rsidRPr="008450CD">
              <w:rPr>
                <w:szCs w:val="24"/>
              </w:rPr>
              <w:t xml:space="preserve"> </w:t>
            </w:r>
            <w:r w:rsidRPr="008450CD">
              <w:rPr>
                <w:szCs w:val="24"/>
              </w:rPr>
              <w:t>и</w:t>
            </w:r>
            <w:r w:rsidR="00E050BB" w:rsidRPr="008450CD">
              <w:rPr>
                <w:szCs w:val="24"/>
              </w:rPr>
              <w:t xml:space="preserve"> </w:t>
            </w:r>
            <w:r w:rsidRPr="008450CD">
              <w:rPr>
                <w:szCs w:val="24"/>
              </w:rPr>
              <w:t>телеграфа;</w:t>
            </w:r>
          </w:p>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общественных</w:t>
            </w:r>
            <w:r w:rsidR="00E050BB" w:rsidRPr="008450CD">
              <w:rPr>
                <w:szCs w:val="24"/>
              </w:rPr>
              <w:t xml:space="preserve"> </w:t>
            </w:r>
            <w:r w:rsidRPr="008450CD">
              <w:rPr>
                <w:szCs w:val="24"/>
              </w:rPr>
              <w:t>некоммерческих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благотворительных</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клубов</w:t>
            </w:r>
            <w:r w:rsidR="00E050BB" w:rsidRPr="008450CD">
              <w:rPr>
                <w:szCs w:val="24"/>
              </w:rPr>
              <w:t xml:space="preserve"> </w:t>
            </w:r>
            <w:r w:rsidRPr="008450CD">
              <w:rPr>
                <w:szCs w:val="24"/>
              </w:rPr>
              <w:t>по</w:t>
            </w:r>
            <w:r w:rsidR="00E050BB" w:rsidRPr="008450CD">
              <w:rPr>
                <w:szCs w:val="24"/>
              </w:rPr>
              <w:t xml:space="preserve"> </w:t>
            </w:r>
            <w:r w:rsidRPr="008450CD">
              <w:rPr>
                <w:szCs w:val="24"/>
              </w:rPr>
              <w:t>интересам</w:t>
            </w:r>
          </w:p>
        </w:tc>
        <w:tc>
          <w:tcPr>
            <w:tcW w:w="1894" w:type="dxa"/>
          </w:tcPr>
          <w:p w:rsidR="00867244" w:rsidRPr="008450CD" w:rsidRDefault="00867244" w:rsidP="00701BEF">
            <w:pPr>
              <w:ind w:firstLine="0"/>
              <w:jc w:val="center"/>
              <w:rPr>
                <w:szCs w:val="24"/>
              </w:rPr>
            </w:pPr>
            <w:r w:rsidRPr="008450CD">
              <w:rPr>
                <w:szCs w:val="24"/>
              </w:rPr>
              <w:t>3.2</w:t>
            </w:r>
          </w:p>
        </w:tc>
      </w:tr>
      <w:tr w:rsidR="00867244" w:rsidRPr="008450CD" w:rsidTr="00A96DD6">
        <w:tc>
          <w:tcPr>
            <w:tcW w:w="2249" w:type="dxa"/>
          </w:tcPr>
          <w:p w:rsidR="00867244" w:rsidRPr="008450CD" w:rsidRDefault="00867244" w:rsidP="00701BEF">
            <w:pPr>
              <w:ind w:firstLine="0"/>
              <w:rPr>
                <w:szCs w:val="24"/>
              </w:rPr>
            </w:pPr>
            <w:r w:rsidRPr="008450CD">
              <w:rPr>
                <w:szCs w:val="24"/>
              </w:rPr>
              <w:t>Бытовое</w:t>
            </w:r>
            <w:r w:rsidR="00E050BB" w:rsidRPr="008450CD">
              <w:rPr>
                <w:szCs w:val="24"/>
              </w:rPr>
              <w:t xml:space="preserve"> </w:t>
            </w:r>
            <w:r w:rsidRPr="008450CD">
              <w:rPr>
                <w:szCs w:val="24"/>
              </w:rPr>
              <w:t>обслуживание</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населению</w:t>
            </w:r>
            <w:r w:rsidR="00E050BB" w:rsidRPr="008450CD">
              <w:rPr>
                <w:szCs w:val="24"/>
              </w:rPr>
              <w:t xml:space="preserve"> </w:t>
            </w:r>
            <w:r w:rsidRPr="008450CD">
              <w:rPr>
                <w:szCs w:val="24"/>
              </w:rPr>
              <w:t>или</w:t>
            </w:r>
            <w:r w:rsidR="00E050BB" w:rsidRPr="008450CD">
              <w:rPr>
                <w:szCs w:val="24"/>
              </w:rPr>
              <w:t xml:space="preserve"> </w:t>
            </w:r>
            <w:r w:rsidRPr="008450CD">
              <w:rPr>
                <w:szCs w:val="24"/>
              </w:rPr>
              <w:t>организациям</w:t>
            </w:r>
            <w:r w:rsidR="00E050BB" w:rsidRPr="008450CD">
              <w:rPr>
                <w:szCs w:val="24"/>
              </w:rPr>
              <w:t xml:space="preserve"> </w:t>
            </w:r>
            <w:r w:rsidRPr="008450CD">
              <w:rPr>
                <w:szCs w:val="24"/>
              </w:rPr>
              <w:t>бытовых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мелкого</w:t>
            </w:r>
            <w:r w:rsidR="00E050BB" w:rsidRPr="008450CD">
              <w:rPr>
                <w:szCs w:val="24"/>
              </w:rPr>
              <w:t xml:space="preserve"> </w:t>
            </w:r>
            <w:r w:rsidRPr="008450CD">
              <w:rPr>
                <w:szCs w:val="24"/>
              </w:rPr>
              <w:t>ремонта,</w:t>
            </w:r>
            <w:r w:rsidR="00E050BB" w:rsidRPr="008450CD">
              <w:rPr>
                <w:szCs w:val="24"/>
              </w:rPr>
              <w:t xml:space="preserve"> </w:t>
            </w:r>
            <w:r w:rsidRPr="008450CD">
              <w:rPr>
                <w:szCs w:val="24"/>
              </w:rPr>
              <w:t>ателье,</w:t>
            </w:r>
            <w:r w:rsidR="00E050BB" w:rsidRPr="008450CD">
              <w:rPr>
                <w:szCs w:val="24"/>
              </w:rPr>
              <w:t xml:space="preserve"> </w:t>
            </w:r>
            <w:r w:rsidRPr="008450CD">
              <w:rPr>
                <w:szCs w:val="24"/>
              </w:rPr>
              <w:t>бани,</w:t>
            </w:r>
            <w:r w:rsidR="00E050BB" w:rsidRPr="008450CD">
              <w:rPr>
                <w:szCs w:val="24"/>
              </w:rPr>
              <w:t xml:space="preserve"> </w:t>
            </w:r>
            <w:r w:rsidRPr="008450CD">
              <w:rPr>
                <w:szCs w:val="24"/>
              </w:rPr>
              <w:t>парикмахерские,</w:t>
            </w:r>
            <w:r w:rsidR="00E050BB" w:rsidRPr="008450CD">
              <w:rPr>
                <w:szCs w:val="24"/>
              </w:rPr>
              <w:t xml:space="preserve"> </w:t>
            </w:r>
            <w:r w:rsidRPr="008450CD">
              <w:rPr>
                <w:szCs w:val="24"/>
              </w:rPr>
              <w:t>прачечные,</w:t>
            </w:r>
            <w:r w:rsidR="00E050BB" w:rsidRPr="008450CD">
              <w:rPr>
                <w:szCs w:val="24"/>
              </w:rPr>
              <w:t xml:space="preserve"> </w:t>
            </w:r>
            <w:r w:rsidRPr="008450CD">
              <w:rPr>
                <w:szCs w:val="24"/>
              </w:rPr>
              <w:t>похоронные</w:t>
            </w:r>
            <w:r w:rsidR="00E050BB" w:rsidRPr="008450CD">
              <w:rPr>
                <w:szCs w:val="24"/>
              </w:rPr>
              <w:t xml:space="preserve"> </w:t>
            </w:r>
            <w:r w:rsidRPr="008450CD">
              <w:rPr>
                <w:szCs w:val="24"/>
              </w:rPr>
              <w:t>бюро,</w:t>
            </w:r>
            <w:r w:rsidR="00E050BB" w:rsidRPr="008450CD">
              <w:rPr>
                <w:szCs w:val="24"/>
              </w:rPr>
              <w:t xml:space="preserve"> </w:t>
            </w:r>
            <w:r w:rsidRPr="008450CD">
              <w:rPr>
                <w:szCs w:val="24"/>
              </w:rPr>
              <w:t>туристические</w:t>
            </w:r>
            <w:r w:rsidR="00E050BB" w:rsidRPr="008450CD">
              <w:rPr>
                <w:szCs w:val="24"/>
              </w:rPr>
              <w:t xml:space="preserve"> </w:t>
            </w:r>
            <w:r w:rsidRPr="008450CD">
              <w:rPr>
                <w:szCs w:val="24"/>
              </w:rPr>
              <w:t>агентства,</w:t>
            </w:r>
            <w:r w:rsidR="00E050BB" w:rsidRPr="008450CD">
              <w:rPr>
                <w:szCs w:val="24"/>
              </w:rPr>
              <w:t xml:space="preserve"> </w:t>
            </w:r>
            <w:r w:rsidRPr="008450CD">
              <w:rPr>
                <w:szCs w:val="24"/>
              </w:rPr>
              <w:t>рекламные</w:t>
            </w:r>
            <w:r w:rsidR="00E050BB" w:rsidRPr="008450CD">
              <w:rPr>
                <w:szCs w:val="24"/>
              </w:rPr>
              <w:t xml:space="preserve"> </w:t>
            </w:r>
            <w:r w:rsidRPr="008450CD">
              <w:rPr>
                <w:szCs w:val="24"/>
              </w:rPr>
              <w:t>агентства,</w:t>
            </w:r>
            <w:r w:rsidR="00E050BB" w:rsidRPr="008450CD">
              <w:rPr>
                <w:szCs w:val="24"/>
              </w:rPr>
              <w:t xml:space="preserve"> </w:t>
            </w:r>
            <w:r w:rsidRPr="008450CD">
              <w:rPr>
                <w:szCs w:val="24"/>
              </w:rPr>
              <w:t>кассы</w:t>
            </w:r>
            <w:r w:rsidR="00E050BB" w:rsidRPr="008450CD">
              <w:rPr>
                <w:szCs w:val="24"/>
              </w:rPr>
              <w:t xml:space="preserve"> </w:t>
            </w:r>
            <w:r w:rsidRPr="008450CD">
              <w:rPr>
                <w:szCs w:val="24"/>
              </w:rPr>
              <w:t>продажи</w:t>
            </w:r>
            <w:r w:rsidR="00E050BB" w:rsidRPr="008450CD">
              <w:rPr>
                <w:szCs w:val="24"/>
              </w:rPr>
              <w:t xml:space="preserve"> </w:t>
            </w:r>
            <w:r w:rsidRPr="008450CD">
              <w:rPr>
                <w:szCs w:val="24"/>
              </w:rPr>
              <w:t>билетов,</w:t>
            </w:r>
            <w:r w:rsidR="00E050BB" w:rsidRPr="008450CD">
              <w:rPr>
                <w:szCs w:val="24"/>
              </w:rPr>
              <w:t xml:space="preserve"> </w:t>
            </w:r>
            <w:r w:rsidRPr="008450CD">
              <w:rPr>
                <w:szCs w:val="24"/>
              </w:rPr>
              <w:t>менеджерские</w:t>
            </w:r>
            <w:r w:rsidR="00E050BB" w:rsidRPr="008450CD">
              <w:rPr>
                <w:szCs w:val="24"/>
              </w:rPr>
              <w:t xml:space="preserve"> </w:t>
            </w:r>
            <w:r w:rsidRPr="008450CD">
              <w:rPr>
                <w:szCs w:val="24"/>
              </w:rPr>
              <w:t>услуги,</w:t>
            </w:r>
            <w:r w:rsidR="00E050BB" w:rsidRPr="008450CD">
              <w:rPr>
                <w:szCs w:val="24"/>
              </w:rPr>
              <w:t xml:space="preserve"> </w:t>
            </w:r>
            <w:r w:rsidRPr="008450CD">
              <w:rPr>
                <w:szCs w:val="24"/>
              </w:rPr>
              <w:t>фотосалоны,</w:t>
            </w:r>
            <w:r w:rsidR="00E050BB" w:rsidRPr="008450CD">
              <w:rPr>
                <w:szCs w:val="24"/>
              </w:rPr>
              <w:t xml:space="preserve"> </w:t>
            </w:r>
            <w:r w:rsidRPr="008450CD">
              <w:rPr>
                <w:szCs w:val="24"/>
              </w:rPr>
              <w:t>центры</w:t>
            </w:r>
            <w:r w:rsidR="00E050BB" w:rsidRPr="008450CD">
              <w:rPr>
                <w:szCs w:val="24"/>
              </w:rPr>
              <w:t xml:space="preserve"> </w:t>
            </w:r>
            <w:r w:rsidRPr="008450CD">
              <w:rPr>
                <w:szCs w:val="24"/>
              </w:rPr>
              <w:t>по</w:t>
            </w:r>
            <w:r w:rsidR="00E050BB" w:rsidRPr="008450CD">
              <w:rPr>
                <w:szCs w:val="24"/>
              </w:rPr>
              <w:t xml:space="preserve"> </w:t>
            </w:r>
            <w:r w:rsidRPr="008450CD">
              <w:rPr>
                <w:szCs w:val="24"/>
              </w:rPr>
              <w:t>предоставлению</w:t>
            </w:r>
            <w:r w:rsidR="00E050BB" w:rsidRPr="008450CD">
              <w:rPr>
                <w:szCs w:val="24"/>
              </w:rPr>
              <w:t xml:space="preserve"> </w:t>
            </w:r>
            <w:r w:rsidRPr="008450CD">
              <w:rPr>
                <w:szCs w:val="24"/>
              </w:rPr>
              <w:t>полиграфических</w:t>
            </w:r>
            <w:r w:rsidR="00E050BB" w:rsidRPr="008450CD">
              <w:rPr>
                <w:szCs w:val="24"/>
              </w:rPr>
              <w:t xml:space="preserve"> </w:t>
            </w:r>
            <w:r w:rsidRPr="008450CD">
              <w:rPr>
                <w:szCs w:val="24"/>
              </w:rPr>
              <w:t>услуг);</w:t>
            </w:r>
          </w:p>
          <w:p w:rsidR="00867244" w:rsidRPr="008450CD" w:rsidRDefault="00867244" w:rsidP="00701BEF">
            <w:pPr>
              <w:ind w:firstLine="0"/>
              <w:rPr>
                <w:szCs w:val="24"/>
              </w:rPr>
            </w:pP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занятий</w:t>
            </w:r>
            <w:r w:rsidR="00E050BB" w:rsidRPr="008450CD">
              <w:rPr>
                <w:szCs w:val="24"/>
              </w:rPr>
              <w:t xml:space="preserve"> </w:t>
            </w:r>
            <w:r w:rsidRPr="008450CD">
              <w:rPr>
                <w:szCs w:val="24"/>
              </w:rPr>
              <w:t>индивидуальной</w:t>
            </w:r>
            <w:r w:rsidR="00E050BB" w:rsidRPr="008450CD">
              <w:rPr>
                <w:szCs w:val="24"/>
              </w:rPr>
              <w:t xml:space="preserve"> </w:t>
            </w:r>
            <w:r w:rsidRPr="008450CD">
              <w:rPr>
                <w:szCs w:val="24"/>
              </w:rPr>
              <w:t>трудовой</w:t>
            </w:r>
            <w:r w:rsidR="00E050BB" w:rsidRPr="008450CD">
              <w:rPr>
                <w:szCs w:val="24"/>
              </w:rPr>
              <w:t xml:space="preserve"> </w:t>
            </w:r>
            <w:r w:rsidRPr="008450CD">
              <w:rPr>
                <w:szCs w:val="24"/>
              </w:rPr>
              <w:t>деятельностью</w:t>
            </w:r>
            <w:r w:rsidR="00E050BB" w:rsidRPr="008450CD">
              <w:rPr>
                <w:szCs w:val="24"/>
              </w:rPr>
              <w:t xml:space="preserve"> </w:t>
            </w:r>
            <w:r w:rsidRPr="008450CD">
              <w:rPr>
                <w:szCs w:val="24"/>
              </w:rPr>
              <w:t>по</w:t>
            </w:r>
            <w:r w:rsidR="00E050BB" w:rsidRPr="008450CD">
              <w:rPr>
                <w:szCs w:val="24"/>
              </w:rPr>
              <w:t xml:space="preserve"> </w:t>
            </w:r>
            <w:r w:rsidRPr="008450CD">
              <w:rPr>
                <w:szCs w:val="24"/>
              </w:rPr>
              <w:t>изготовлению</w:t>
            </w:r>
            <w:r w:rsidR="00E050BB" w:rsidRPr="008450CD">
              <w:rPr>
                <w:szCs w:val="24"/>
              </w:rPr>
              <w:t xml:space="preserve"> </w:t>
            </w:r>
            <w:r w:rsidRPr="008450CD">
              <w:rPr>
                <w:szCs w:val="24"/>
              </w:rPr>
              <w:t>мелких</w:t>
            </w:r>
            <w:r w:rsidR="00E050BB" w:rsidRPr="008450CD">
              <w:rPr>
                <w:szCs w:val="24"/>
              </w:rPr>
              <w:t xml:space="preserve"> </w:t>
            </w:r>
            <w:r w:rsidRPr="008450CD">
              <w:rPr>
                <w:szCs w:val="24"/>
              </w:rPr>
              <w:t>поделок</w:t>
            </w:r>
            <w:r w:rsidR="00E050BB" w:rsidRPr="008450CD">
              <w:rPr>
                <w:szCs w:val="24"/>
              </w:rPr>
              <w:t xml:space="preserve"> </w:t>
            </w:r>
            <w:r w:rsidRPr="008450CD">
              <w:rPr>
                <w:szCs w:val="24"/>
              </w:rPr>
              <w:t>и</w:t>
            </w:r>
            <w:r w:rsidR="00E050BB" w:rsidRPr="008450CD">
              <w:rPr>
                <w:szCs w:val="24"/>
              </w:rPr>
              <w:t xml:space="preserve"> </w:t>
            </w:r>
            <w:r w:rsidRPr="008450CD">
              <w:rPr>
                <w:szCs w:val="24"/>
              </w:rPr>
              <w:t>работ</w:t>
            </w:r>
            <w:r w:rsidR="00E050BB" w:rsidRPr="008450CD">
              <w:rPr>
                <w:szCs w:val="24"/>
              </w:rPr>
              <w:t xml:space="preserve"> </w:t>
            </w:r>
            <w:r w:rsidRPr="008450CD">
              <w:rPr>
                <w:szCs w:val="24"/>
              </w:rPr>
              <w:t>по</w:t>
            </w:r>
            <w:r w:rsidR="00E050BB" w:rsidRPr="008450CD">
              <w:rPr>
                <w:szCs w:val="24"/>
              </w:rPr>
              <w:t xml:space="preserve"> </w:t>
            </w:r>
            <w:r w:rsidRPr="008450CD">
              <w:rPr>
                <w:szCs w:val="24"/>
              </w:rPr>
              <w:t>индивидуальным</w:t>
            </w:r>
            <w:r w:rsidR="00E050BB" w:rsidRPr="008450CD">
              <w:rPr>
                <w:szCs w:val="24"/>
              </w:rPr>
              <w:t xml:space="preserve"> </w:t>
            </w:r>
            <w:r w:rsidRPr="008450CD">
              <w:rPr>
                <w:szCs w:val="24"/>
              </w:rPr>
              <w:t>заказам</w:t>
            </w:r>
            <w:r w:rsidR="00E050BB" w:rsidRPr="008450CD">
              <w:rPr>
                <w:szCs w:val="24"/>
              </w:rPr>
              <w:t xml:space="preserve"> </w:t>
            </w:r>
            <w:r w:rsidRPr="008450CD">
              <w:rPr>
                <w:szCs w:val="24"/>
              </w:rPr>
              <w:t>без</w:t>
            </w:r>
            <w:r w:rsidR="00E050BB" w:rsidRPr="008450CD">
              <w:rPr>
                <w:szCs w:val="24"/>
              </w:rPr>
              <w:t xml:space="preserve"> </w:t>
            </w:r>
            <w:r w:rsidRPr="008450CD">
              <w:rPr>
                <w:szCs w:val="24"/>
              </w:rPr>
              <w:t>нарушения</w:t>
            </w:r>
            <w:r w:rsidR="00E050BB" w:rsidRPr="008450CD">
              <w:rPr>
                <w:szCs w:val="24"/>
              </w:rPr>
              <w:t xml:space="preserve"> </w:t>
            </w:r>
            <w:r w:rsidRPr="008450CD">
              <w:rPr>
                <w:szCs w:val="24"/>
              </w:rPr>
              <w:t>принципов</w:t>
            </w:r>
            <w:r w:rsidR="00E050BB" w:rsidRPr="008450CD">
              <w:rPr>
                <w:szCs w:val="24"/>
              </w:rPr>
              <w:t xml:space="preserve"> </w:t>
            </w:r>
            <w:r w:rsidRPr="008450CD">
              <w:rPr>
                <w:szCs w:val="24"/>
              </w:rPr>
              <w:t>добрососедства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санитарными</w:t>
            </w:r>
            <w:r w:rsidR="00E050BB" w:rsidRPr="008450CD">
              <w:rPr>
                <w:szCs w:val="24"/>
              </w:rPr>
              <w:t xml:space="preserve"> </w:t>
            </w:r>
            <w:r w:rsidRPr="008450CD">
              <w:rPr>
                <w:szCs w:val="24"/>
              </w:rPr>
              <w:t>и</w:t>
            </w:r>
            <w:r w:rsidR="00E050BB" w:rsidRPr="008450CD">
              <w:rPr>
                <w:szCs w:val="24"/>
              </w:rPr>
              <w:t xml:space="preserve"> </w:t>
            </w:r>
            <w:r w:rsidRPr="008450CD">
              <w:rPr>
                <w:szCs w:val="24"/>
              </w:rPr>
              <w:lastRenderedPageBreak/>
              <w:t>противопожарными</w:t>
            </w:r>
            <w:r w:rsidR="00E050BB" w:rsidRPr="008450CD">
              <w:rPr>
                <w:szCs w:val="24"/>
              </w:rPr>
              <w:t xml:space="preserve"> </w:t>
            </w:r>
            <w:r w:rsidRPr="008450CD">
              <w:rPr>
                <w:szCs w:val="24"/>
              </w:rPr>
              <w:t>нормами</w:t>
            </w:r>
          </w:p>
        </w:tc>
        <w:tc>
          <w:tcPr>
            <w:tcW w:w="1894" w:type="dxa"/>
          </w:tcPr>
          <w:p w:rsidR="00867244" w:rsidRPr="008450CD" w:rsidRDefault="00867244" w:rsidP="00701BEF">
            <w:pPr>
              <w:ind w:firstLine="0"/>
              <w:jc w:val="center"/>
              <w:rPr>
                <w:szCs w:val="24"/>
              </w:rPr>
            </w:pPr>
            <w:r w:rsidRPr="008450CD">
              <w:rPr>
                <w:szCs w:val="24"/>
              </w:rPr>
              <w:lastRenderedPageBreak/>
              <w:t>3.3</w:t>
            </w:r>
          </w:p>
        </w:tc>
      </w:tr>
      <w:tr w:rsidR="00867244" w:rsidRPr="008450CD" w:rsidTr="00B17F3E">
        <w:tc>
          <w:tcPr>
            <w:tcW w:w="9464" w:type="dxa"/>
            <w:gridSpan w:val="3"/>
          </w:tcPr>
          <w:p w:rsidR="00867244" w:rsidRPr="008450CD" w:rsidRDefault="00867244" w:rsidP="00701BEF">
            <w:pPr>
              <w:ind w:firstLine="0"/>
              <w:jc w:val="center"/>
              <w:rPr>
                <w:szCs w:val="24"/>
              </w:rPr>
            </w:pPr>
            <w:r w:rsidRPr="008450CD">
              <w:rPr>
                <w:b/>
                <w:szCs w:val="24"/>
              </w:rPr>
              <w:lastRenderedPageBreak/>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867244" w:rsidRPr="008450CD" w:rsidTr="00A96DD6">
        <w:tc>
          <w:tcPr>
            <w:tcW w:w="2249" w:type="dxa"/>
          </w:tcPr>
          <w:p w:rsidR="00867244" w:rsidRPr="008450CD" w:rsidRDefault="00867244" w:rsidP="00701BEF">
            <w:pPr>
              <w:ind w:firstLine="0"/>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1894" w:type="dxa"/>
          </w:tcPr>
          <w:p w:rsidR="00867244" w:rsidRPr="008450CD" w:rsidRDefault="00867244" w:rsidP="00701BEF">
            <w:pPr>
              <w:ind w:firstLine="0"/>
              <w:jc w:val="center"/>
              <w:rPr>
                <w:szCs w:val="24"/>
              </w:rPr>
            </w:pPr>
            <w:r w:rsidRPr="008450CD">
              <w:rPr>
                <w:szCs w:val="24"/>
              </w:rPr>
              <w:t>2.7.1</w:t>
            </w:r>
          </w:p>
        </w:tc>
      </w:tr>
      <w:tr w:rsidR="00867244" w:rsidRPr="008450CD" w:rsidTr="00A96DD6">
        <w:tc>
          <w:tcPr>
            <w:tcW w:w="2249" w:type="dxa"/>
          </w:tcPr>
          <w:p w:rsidR="00867244" w:rsidRPr="008450CD" w:rsidRDefault="00867244"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321" w:type="dxa"/>
          </w:tcPr>
          <w:p w:rsidR="00867244" w:rsidRPr="008450CD" w:rsidRDefault="00867244"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0E6F91" w:rsidRPr="008450CD">
              <w:rPr>
                <w:szCs w:val="24"/>
              </w:rPr>
              <w:t>;</w:t>
            </w:r>
          </w:p>
          <w:p w:rsidR="000E6F91" w:rsidRPr="008450CD" w:rsidRDefault="000E6F91" w:rsidP="00701BEF">
            <w:pPr>
              <w:widowControl w:val="0"/>
              <w:autoSpaceDE w:val="0"/>
              <w:autoSpaceDN w:val="0"/>
              <w:adjustRightInd w:val="0"/>
              <w:ind w:firstLine="0"/>
              <w:rPr>
                <w:szCs w:val="24"/>
              </w:rPr>
            </w:pPr>
            <w:r w:rsidRPr="008450CD">
              <w:rPr>
                <w:bCs/>
                <w:shd w:val="clear" w:color="auto" w:fill="FFFFFF"/>
              </w:rPr>
              <w:t>Размещение временных (вспомогательных) объектов для обеспечения объектов основного вида разрешенного использования</w:t>
            </w:r>
          </w:p>
        </w:tc>
        <w:tc>
          <w:tcPr>
            <w:tcW w:w="1894" w:type="dxa"/>
          </w:tcPr>
          <w:p w:rsidR="00867244" w:rsidRPr="008450CD" w:rsidRDefault="00867244" w:rsidP="00701BEF">
            <w:pPr>
              <w:widowControl w:val="0"/>
              <w:autoSpaceDE w:val="0"/>
              <w:autoSpaceDN w:val="0"/>
              <w:adjustRightInd w:val="0"/>
              <w:ind w:firstLine="0"/>
              <w:jc w:val="center"/>
              <w:rPr>
                <w:szCs w:val="24"/>
              </w:rPr>
            </w:pPr>
            <w:r w:rsidRPr="008450CD">
              <w:rPr>
                <w:szCs w:val="24"/>
              </w:rPr>
              <w:t>3.1</w:t>
            </w:r>
          </w:p>
        </w:tc>
      </w:tr>
      <w:tr w:rsidR="00867244" w:rsidRPr="008450CD" w:rsidTr="00A96DD6">
        <w:tc>
          <w:tcPr>
            <w:tcW w:w="2249" w:type="dxa"/>
          </w:tcPr>
          <w:p w:rsidR="00867244" w:rsidRPr="008450CD" w:rsidRDefault="00867244"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47" w:anchor="block_10271" w:history="1">
              <w:r w:rsidRPr="008450CD">
                <w:rPr>
                  <w:szCs w:val="24"/>
                </w:rPr>
                <w:t>коде</w:t>
              </w:r>
              <w:r w:rsidR="00E050BB" w:rsidRPr="008450CD">
                <w:rPr>
                  <w:szCs w:val="24"/>
                </w:rPr>
                <w:t xml:space="preserve"> </w:t>
              </w:r>
              <w:r w:rsidRPr="008450CD">
                <w:rPr>
                  <w:szCs w:val="24"/>
                </w:rPr>
                <w:t>2.7.1</w:t>
              </w:r>
            </w:hyperlink>
          </w:p>
        </w:tc>
        <w:tc>
          <w:tcPr>
            <w:tcW w:w="1894" w:type="dxa"/>
          </w:tcPr>
          <w:p w:rsidR="00867244" w:rsidRPr="008450CD" w:rsidRDefault="00867244" w:rsidP="00701BEF">
            <w:pPr>
              <w:ind w:firstLine="0"/>
              <w:jc w:val="center"/>
              <w:rPr>
                <w:szCs w:val="24"/>
              </w:rPr>
            </w:pPr>
            <w:r w:rsidRPr="008450CD">
              <w:rPr>
                <w:szCs w:val="24"/>
              </w:rPr>
              <w:t>4.9</w:t>
            </w:r>
          </w:p>
        </w:tc>
      </w:tr>
      <w:tr w:rsidR="00867244" w:rsidRPr="008450CD" w:rsidTr="00A96DD6">
        <w:tc>
          <w:tcPr>
            <w:tcW w:w="2249" w:type="dxa"/>
          </w:tcPr>
          <w:p w:rsidR="00867244" w:rsidRPr="008450CD" w:rsidRDefault="00867244"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321" w:type="dxa"/>
          </w:tcPr>
          <w:p w:rsidR="008549ED" w:rsidRPr="008450CD" w:rsidRDefault="00867244" w:rsidP="00701BEF">
            <w:pPr>
              <w:widowControl w:val="0"/>
              <w:autoSpaceDE w:val="0"/>
              <w:autoSpaceDN w:val="0"/>
              <w:adjustRightInd w:val="0"/>
              <w:ind w:firstLine="0"/>
              <w:rPr>
                <w:szCs w:val="24"/>
              </w:rPr>
            </w:pPr>
            <w:r w:rsidRPr="008450CD">
              <w:rPr>
                <w:iCs/>
                <w:szCs w:val="24"/>
              </w:rPr>
              <w:t>Размещение</w:t>
            </w:r>
            <w:r w:rsidR="00E050BB" w:rsidRPr="008450CD">
              <w:rPr>
                <w:iCs/>
                <w:szCs w:val="24"/>
              </w:rPr>
              <w:t xml:space="preserve"> </w:t>
            </w:r>
            <w:r w:rsidRPr="008450CD">
              <w:rPr>
                <w:iCs/>
                <w:szCs w:val="24"/>
              </w:rPr>
              <w:t>объектов</w:t>
            </w:r>
            <w:r w:rsidR="00E050BB" w:rsidRPr="008450CD">
              <w:rPr>
                <w:iCs/>
                <w:szCs w:val="24"/>
              </w:rPr>
              <w:t xml:space="preserve"> </w:t>
            </w:r>
            <w:r w:rsidRPr="008450CD">
              <w:rPr>
                <w:iCs/>
                <w:szCs w:val="24"/>
              </w:rPr>
              <w:t>улично-дорожной</w:t>
            </w:r>
            <w:r w:rsidR="00E050BB" w:rsidRPr="008450CD">
              <w:rPr>
                <w:iCs/>
                <w:szCs w:val="24"/>
              </w:rPr>
              <w:t xml:space="preserve"> </w:t>
            </w:r>
            <w:r w:rsidRPr="008450CD">
              <w:rPr>
                <w:iCs/>
                <w:szCs w:val="24"/>
              </w:rPr>
              <w:t>сети,</w:t>
            </w:r>
            <w:r w:rsidR="00E050BB" w:rsidRPr="008450CD">
              <w:rPr>
                <w:iCs/>
                <w:szCs w:val="24"/>
              </w:rPr>
              <w:t xml:space="preserve"> </w:t>
            </w:r>
            <w:r w:rsidRPr="008450CD">
              <w:rPr>
                <w:iCs/>
                <w:szCs w:val="24"/>
              </w:rPr>
              <w:t>автомобильных</w:t>
            </w:r>
            <w:r w:rsidR="00E050BB" w:rsidRPr="008450CD">
              <w:rPr>
                <w:iCs/>
                <w:szCs w:val="24"/>
              </w:rPr>
              <w:t xml:space="preserve"> </w:t>
            </w:r>
            <w:r w:rsidRPr="008450CD">
              <w:rPr>
                <w:iCs/>
                <w:szCs w:val="24"/>
              </w:rPr>
              <w:t>дорог</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пешеходных</w:t>
            </w:r>
            <w:r w:rsidR="00E050BB" w:rsidRPr="008450CD">
              <w:rPr>
                <w:iCs/>
                <w:szCs w:val="24"/>
              </w:rPr>
              <w:t xml:space="preserve"> </w:t>
            </w:r>
            <w:r w:rsidRPr="008450CD">
              <w:rPr>
                <w:iCs/>
                <w:szCs w:val="24"/>
              </w:rPr>
              <w:t>тротуаров</w:t>
            </w:r>
            <w:r w:rsidR="00E050BB" w:rsidRPr="008450CD">
              <w:rPr>
                <w:iCs/>
                <w:szCs w:val="24"/>
              </w:rPr>
              <w:t xml:space="preserve"> </w:t>
            </w:r>
            <w:r w:rsidRPr="008450CD">
              <w:rPr>
                <w:iCs/>
                <w:szCs w:val="24"/>
              </w:rPr>
              <w:t>в</w:t>
            </w:r>
            <w:r w:rsidR="00E050BB" w:rsidRPr="008450CD">
              <w:rPr>
                <w:iCs/>
                <w:szCs w:val="24"/>
              </w:rPr>
              <w:t xml:space="preserve"> </w:t>
            </w:r>
            <w:r w:rsidRPr="008450CD">
              <w:rPr>
                <w:iCs/>
                <w:szCs w:val="24"/>
              </w:rPr>
              <w:t>границах</w:t>
            </w:r>
            <w:r w:rsidR="00E050BB" w:rsidRPr="008450CD">
              <w:rPr>
                <w:iCs/>
                <w:szCs w:val="24"/>
              </w:rPr>
              <w:t xml:space="preserve"> </w:t>
            </w:r>
            <w:r w:rsidRPr="008450CD">
              <w:rPr>
                <w:iCs/>
                <w:szCs w:val="24"/>
              </w:rPr>
              <w:t>населенных</w:t>
            </w:r>
            <w:r w:rsidR="00E050BB" w:rsidRPr="008450CD">
              <w:rPr>
                <w:iCs/>
                <w:szCs w:val="24"/>
              </w:rPr>
              <w:t xml:space="preserve"> </w:t>
            </w:r>
            <w:r w:rsidRPr="008450CD">
              <w:rPr>
                <w:iCs/>
                <w:szCs w:val="24"/>
              </w:rPr>
              <w:t>пунктов,</w:t>
            </w:r>
            <w:r w:rsidR="00E050BB" w:rsidRPr="008450CD">
              <w:rPr>
                <w:iCs/>
                <w:szCs w:val="24"/>
              </w:rPr>
              <w:t xml:space="preserve"> </w:t>
            </w:r>
            <w:r w:rsidRPr="008450CD">
              <w:rPr>
                <w:iCs/>
                <w:szCs w:val="24"/>
              </w:rPr>
              <w:t>пешеходных</w:t>
            </w:r>
            <w:r w:rsidR="00E050BB" w:rsidRPr="008450CD">
              <w:rPr>
                <w:iCs/>
                <w:szCs w:val="24"/>
              </w:rPr>
              <w:t xml:space="preserve"> </w:t>
            </w:r>
            <w:r w:rsidRPr="008450CD">
              <w:rPr>
                <w:iCs/>
                <w:szCs w:val="24"/>
              </w:rPr>
              <w:t>переходов,</w:t>
            </w:r>
            <w:r w:rsidR="00E050BB" w:rsidRPr="008450CD">
              <w:rPr>
                <w:iCs/>
                <w:szCs w:val="24"/>
              </w:rPr>
              <w:t xml:space="preserve"> </w:t>
            </w:r>
            <w:r w:rsidRPr="008450CD">
              <w:rPr>
                <w:iCs/>
                <w:szCs w:val="24"/>
              </w:rPr>
              <w:t>набережных,</w:t>
            </w:r>
            <w:r w:rsidR="00E050BB" w:rsidRPr="008450CD">
              <w:rPr>
                <w:iCs/>
                <w:szCs w:val="24"/>
              </w:rPr>
              <w:t xml:space="preserve"> </w:t>
            </w:r>
            <w:r w:rsidRPr="008450CD">
              <w:rPr>
                <w:iCs/>
                <w:szCs w:val="24"/>
              </w:rPr>
              <w:t>береговых</w:t>
            </w:r>
            <w:r w:rsidR="00E050BB" w:rsidRPr="008450CD">
              <w:rPr>
                <w:iCs/>
                <w:szCs w:val="24"/>
              </w:rPr>
              <w:t xml:space="preserve"> </w:t>
            </w:r>
            <w:r w:rsidRPr="008450CD">
              <w:rPr>
                <w:iCs/>
                <w:szCs w:val="24"/>
              </w:rPr>
              <w:t>полос</w:t>
            </w:r>
            <w:r w:rsidR="00E050BB" w:rsidRPr="008450CD">
              <w:rPr>
                <w:iCs/>
                <w:szCs w:val="24"/>
              </w:rPr>
              <w:t xml:space="preserve"> </w:t>
            </w:r>
            <w:r w:rsidRPr="008450CD">
              <w:rPr>
                <w:iCs/>
                <w:szCs w:val="24"/>
              </w:rPr>
              <w:t>водных</w:t>
            </w:r>
            <w:r w:rsidR="00E050BB" w:rsidRPr="008450CD">
              <w:rPr>
                <w:iCs/>
                <w:szCs w:val="24"/>
              </w:rPr>
              <w:t xml:space="preserve"> </w:t>
            </w:r>
            <w:r w:rsidRPr="008450CD">
              <w:rPr>
                <w:iCs/>
                <w:szCs w:val="24"/>
              </w:rPr>
              <w:t>объектов</w:t>
            </w:r>
            <w:r w:rsidR="00E050BB" w:rsidRPr="008450CD">
              <w:rPr>
                <w:iCs/>
                <w:szCs w:val="24"/>
              </w:rPr>
              <w:t xml:space="preserve"> </w:t>
            </w:r>
            <w:r w:rsidRPr="008450CD">
              <w:rPr>
                <w:iCs/>
                <w:szCs w:val="24"/>
              </w:rPr>
              <w:t>общего</w:t>
            </w:r>
            <w:r w:rsidR="00E050BB" w:rsidRPr="008450CD">
              <w:rPr>
                <w:iCs/>
                <w:szCs w:val="24"/>
              </w:rPr>
              <w:t xml:space="preserve"> </w:t>
            </w:r>
            <w:r w:rsidRPr="008450CD">
              <w:rPr>
                <w:iCs/>
                <w:szCs w:val="24"/>
              </w:rPr>
              <w:t>пользования,</w:t>
            </w:r>
            <w:r w:rsidR="00E050BB" w:rsidRPr="008450CD">
              <w:rPr>
                <w:iCs/>
                <w:szCs w:val="24"/>
              </w:rPr>
              <w:t xml:space="preserve"> </w:t>
            </w:r>
            <w:r w:rsidRPr="008450CD">
              <w:rPr>
                <w:iCs/>
                <w:szCs w:val="24"/>
              </w:rPr>
              <w:t>скверов,</w:t>
            </w:r>
            <w:r w:rsidR="00E050BB" w:rsidRPr="008450CD">
              <w:rPr>
                <w:iCs/>
                <w:szCs w:val="24"/>
              </w:rPr>
              <w:t xml:space="preserve"> </w:t>
            </w:r>
            <w:r w:rsidRPr="008450CD">
              <w:rPr>
                <w:iCs/>
                <w:szCs w:val="24"/>
              </w:rPr>
              <w:t>бульваров,</w:t>
            </w:r>
            <w:r w:rsidR="00E050BB" w:rsidRPr="008450CD">
              <w:rPr>
                <w:iCs/>
                <w:szCs w:val="24"/>
              </w:rPr>
              <w:t xml:space="preserve"> </w:t>
            </w:r>
            <w:r w:rsidRPr="008450CD">
              <w:rPr>
                <w:iCs/>
                <w:szCs w:val="24"/>
              </w:rPr>
              <w:t>площадей,</w:t>
            </w:r>
            <w:r w:rsidR="00E050BB" w:rsidRPr="008450CD">
              <w:rPr>
                <w:iCs/>
                <w:szCs w:val="24"/>
              </w:rPr>
              <w:t xml:space="preserve"> </w:t>
            </w:r>
            <w:r w:rsidRPr="008450CD">
              <w:rPr>
                <w:iCs/>
                <w:szCs w:val="24"/>
              </w:rPr>
              <w:t>проездов,</w:t>
            </w:r>
            <w:r w:rsidR="00E050BB" w:rsidRPr="008450CD">
              <w:rPr>
                <w:iCs/>
                <w:szCs w:val="24"/>
              </w:rPr>
              <w:t xml:space="preserve"> </w:t>
            </w:r>
            <w:r w:rsidRPr="008450CD">
              <w:rPr>
                <w:iCs/>
                <w:szCs w:val="24"/>
              </w:rPr>
              <w:t>малых</w:t>
            </w:r>
            <w:r w:rsidR="00E050BB" w:rsidRPr="008450CD">
              <w:rPr>
                <w:iCs/>
                <w:szCs w:val="24"/>
              </w:rPr>
              <w:t xml:space="preserve"> </w:t>
            </w:r>
            <w:r w:rsidRPr="008450CD">
              <w:rPr>
                <w:iCs/>
                <w:szCs w:val="24"/>
              </w:rPr>
              <w:t>архитектурных</w:t>
            </w:r>
            <w:r w:rsidR="00E050BB" w:rsidRPr="008450CD">
              <w:rPr>
                <w:iCs/>
                <w:szCs w:val="24"/>
              </w:rPr>
              <w:t xml:space="preserve"> </w:t>
            </w:r>
            <w:r w:rsidRPr="008450CD">
              <w:rPr>
                <w:iCs/>
                <w:szCs w:val="24"/>
              </w:rPr>
              <w:t>форм</w:t>
            </w:r>
            <w:r w:rsidR="00E050BB" w:rsidRPr="008450CD">
              <w:rPr>
                <w:iCs/>
                <w:szCs w:val="24"/>
              </w:rPr>
              <w:t xml:space="preserve"> </w:t>
            </w:r>
            <w:r w:rsidRPr="008450CD">
              <w:rPr>
                <w:iCs/>
                <w:szCs w:val="24"/>
              </w:rPr>
              <w:t>благоустройства</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объектов</w:t>
            </w:r>
            <w:r w:rsidR="00E050BB" w:rsidRPr="008450CD">
              <w:rPr>
                <w:iCs/>
                <w:szCs w:val="24"/>
              </w:rPr>
              <w:t xml:space="preserve"> </w:t>
            </w:r>
            <w:r w:rsidRPr="008450CD">
              <w:rPr>
                <w:iCs/>
                <w:szCs w:val="24"/>
              </w:rPr>
              <w:t>ландшафтного</w:t>
            </w:r>
            <w:r w:rsidR="00E050BB" w:rsidRPr="008450CD">
              <w:rPr>
                <w:iCs/>
                <w:szCs w:val="24"/>
              </w:rPr>
              <w:t xml:space="preserve"> </w:t>
            </w:r>
            <w:r w:rsidRPr="008450CD">
              <w:rPr>
                <w:iCs/>
                <w:szCs w:val="24"/>
              </w:rPr>
              <w:t>дизайна,</w:t>
            </w:r>
            <w:r w:rsidR="00E050BB" w:rsidRPr="008450CD">
              <w:rPr>
                <w:iCs/>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E050BB" w:rsidRPr="008450CD">
              <w:rPr>
                <w:szCs w:val="24"/>
              </w:rPr>
              <w:t xml:space="preserve"> </w:t>
            </w:r>
            <w:r w:rsidR="008549ED" w:rsidRPr="008450CD">
              <w:rPr>
                <w:szCs w:val="24"/>
              </w:rPr>
              <w:t>Рекламные</w:t>
            </w:r>
            <w:r w:rsidR="00E050BB" w:rsidRPr="008450CD">
              <w:rPr>
                <w:szCs w:val="24"/>
              </w:rPr>
              <w:t xml:space="preserve"> </w:t>
            </w:r>
            <w:r w:rsidR="008549ED" w:rsidRPr="008450CD">
              <w:rPr>
                <w:szCs w:val="24"/>
              </w:rPr>
              <w:t>конструкции;</w:t>
            </w:r>
          </w:p>
          <w:p w:rsidR="00867244" w:rsidRPr="008450CD" w:rsidRDefault="00867244" w:rsidP="00701BEF">
            <w:pPr>
              <w:pStyle w:val="a9"/>
              <w:spacing w:before="0" w:beforeAutospacing="0" w:after="0" w:afterAutospacing="0"/>
              <w:ind w:firstLine="0"/>
            </w:pPr>
            <w:r w:rsidRPr="008450CD">
              <w:rPr>
                <w:iCs/>
              </w:rPr>
              <w:t>Общественные</w:t>
            </w:r>
            <w:r w:rsidR="00E050BB" w:rsidRPr="008450CD">
              <w:rPr>
                <w:iCs/>
              </w:rPr>
              <w:t xml:space="preserve"> </w:t>
            </w:r>
            <w:r w:rsidRPr="008450CD">
              <w:rPr>
                <w:iCs/>
              </w:rPr>
              <w:t>туалеты</w:t>
            </w:r>
          </w:p>
        </w:tc>
        <w:tc>
          <w:tcPr>
            <w:tcW w:w="1894" w:type="dxa"/>
          </w:tcPr>
          <w:p w:rsidR="00867244" w:rsidRPr="008450CD" w:rsidRDefault="00867244" w:rsidP="00701BEF">
            <w:pPr>
              <w:ind w:firstLine="0"/>
              <w:jc w:val="center"/>
              <w:rPr>
                <w:szCs w:val="24"/>
              </w:rPr>
            </w:pPr>
            <w:r w:rsidRPr="008450CD">
              <w:rPr>
                <w:szCs w:val="24"/>
              </w:rPr>
              <w:t>12.0</w:t>
            </w:r>
          </w:p>
        </w:tc>
      </w:tr>
      <w:tr w:rsidR="00867244" w:rsidRPr="008450CD" w:rsidTr="00B17F3E">
        <w:tc>
          <w:tcPr>
            <w:tcW w:w="9464" w:type="dxa"/>
            <w:gridSpan w:val="3"/>
          </w:tcPr>
          <w:p w:rsidR="00867244" w:rsidRPr="008450CD" w:rsidRDefault="00867244" w:rsidP="00701BEF">
            <w:pPr>
              <w:ind w:firstLine="0"/>
              <w:jc w:val="center"/>
              <w:rPr>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867244" w:rsidRPr="008450CD" w:rsidTr="00A96DD6">
        <w:tc>
          <w:tcPr>
            <w:tcW w:w="2249" w:type="dxa"/>
          </w:tcPr>
          <w:p w:rsidR="00867244" w:rsidRPr="008450CD" w:rsidRDefault="00867244" w:rsidP="00701BEF">
            <w:pPr>
              <w:ind w:firstLine="0"/>
              <w:rPr>
                <w:szCs w:val="24"/>
              </w:rPr>
            </w:pPr>
            <w:r w:rsidRPr="008450CD">
              <w:rPr>
                <w:szCs w:val="24"/>
              </w:rPr>
              <w:t>Многоэтажная</w:t>
            </w:r>
            <w:r w:rsidR="00E050BB" w:rsidRPr="008450CD">
              <w:rPr>
                <w:szCs w:val="24"/>
              </w:rPr>
              <w:t xml:space="preserve"> </w:t>
            </w:r>
            <w:r w:rsidRPr="008450CD">
              <w:rPr>
                <w:szCs w:val="24"/>
              </w:rPr>
              <w:t>жилая</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(высотная</w:t>
            </w:r>
            <w:r w:rsidR="00E050BB" w:rsidRPr="008450CD">
              <w:rPr>
                <w:szCs w:val="24"/>
              </w:rPr>
              <w:t xml:space="preserve"> </w:t>
            </w:r>
            <w:r w:rsidRPr="008450CD">
              <w:rPr>
                <w:szCs w:val="24"/>
              </w:rPr>
              <w:t>застройка)</w:t>
            </w:r>
          </w:p>
        </w:tc>
        <w:tc>
          <w:tcPr>
            <w:tcW w:w="5321" w:type="dxa"/>
          </w:tcPr>
          <w:p w:rsidR="00867244" w:rsidRPr="008450CD" w:rsidRDefault="0086724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каждая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из</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которых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пригодна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проживания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высотой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девять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выше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этажей,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включая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подземные,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разделенных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двадцать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квартир);</w:t>
            </w:r>
          </w:p>
          <w:p w:rsidR="00867244" w:rsidRPr="008450CD" w:rsidRDefault="0086724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Благоустройство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озеленение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придомовых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территорий;</w:t>
            </w:r>
          </w:p>
          <w:p w:rsidR="00867244" w:rsidRPr="008450CD" w:rsidRDefault="0086724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Обустройство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спортивных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детских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хозяйственных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площадок;</w:t>
            </w:r>
          </w:p>
          <w:p w:rsidR="00867244" w:rsidRPr="008450CD" w:rsidRDefault="0086724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подземных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гаражей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наземных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автостоянок,</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обслуживания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жилой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застройки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встроенных,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пристроенных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lastRenderedPageBreak/>
              <w:t>встроенно-пристроенных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отдельных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помещениях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если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площадь</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таких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помещений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многоквартирном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не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составляет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более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15%</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общей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площади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p>
          <w:p w:rsidR="00867244" w:rsidRPr="008450CD" w:rsidRDefault="0086724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Общежития</w:t>
            </w:r>
          </w:p>
        </w:tc>
        <w:tc>
          <w:tcPr>
            <w:tcW w:w="1894" w:type="dxa"/>
          </w:tcPr>
          <w:p w:rsidR="00867244" w:rsidRPr="008450CD" w:rsidRDefault="00867244" w:rsidP="00701BEF">
            <w:pPr>
              <w:ind w:firstLine="0"/>
              <w:jc w:val="center"/>
              <w:rPr>
                <w:szCs w:val="24"/>
              </w:rPr>
            </w:pPr>
            <w:r w:rsidRPr="008450CD">
              <w:rPr>
                <w:szCs w:val="24"/>
              </w:rPr>
              <w:lastRenderedPageBreak/>
              <w:t>2.6</w:t>
            </w:r>
          </w:p>
        </w:tc>
      </w:tr>
      <w:tr w:rsidR="00867244" w:rsidRPr="008450CD" w:rsidTr="00A96DD6">
        <w:tc>
          <w:tcPr>
            <w:tcW w:w="2249" w:type="dxa"/>
          </w:tcPr>
          <w:p w:rsidR="00867244" w:rsidRPr="008450CD" w:rsidRDefault="00867244" w:rsidP="00701BEF">
            <w:pPr>
              <w:ind w:firstLine="0"/>
              <w:rPr>
                <w:szCs w:val="24"/>
              </w:rPr>
            </w:pPr>
            <w:r w:rsidRPr="008450CD">
              <w:rPr>
                <w:szCs w:val="24"/>
              </w:rPr>
              <w:lastRenderedPageBreak/>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1894" w:type="dxa"/>
          </w:tcPr>
          <w:p w:rsidR="00867244" w:rsidRPr="008450CD" w:rsidRDefault="00867244" w:rsidP="00701BEF">
            <w:pPr>
              <w:ind w:firstLine="0"/>
              <w:jc w:val="center"/>
              <w:rPr>
                <w:szCs w:val="24"/>
              </w:rPr>
            </w:pPr>
            <w:r w:rsidRPr="008450CD">
              <w:rPr>
                <w:szCs w:val="24"/>
              </w:rPr>
              <w:t>2.7.1</w:t>
            </w:r>
          </w:p>
        </w:tc>
      </w:tr>
      <w:tr w:rsidR="00867244" w:rsidRPr="008450CD" w:rsidTr="00A96DD6">
        <w:tc>
          <w:tcPr>
            <w:tcW w:w="2249" w:type="dxa"/>
          </w:tcPr>
          <w:p w:rsidR="00867244" w:rsidRPr="008450CD" w:rsidRDefault="00867244" w:rsidP="00701BEF">
            <w:pPr>
              <w:widowControl w:val="0"/>
              <w:autoSpaceDE w:val="0"/>
              <w:autoSpaceDN w:val="0"/>
              <w:adjustRightInd w:val="0"/>
              <w:ind w:firstLine="0"/>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321" w:type="dxa"/>
          </w:tcPr>
          <w:p w:rsidR="00867244" w:rsidRPr="008450CD" w:rsidRDefault="00867244"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коммунальными</w:t>
            </w:r>
            <w:r w:rsidR="00E050BB" w:rsidRPr="008450CD">
              <w:rPr>
                <w:szCs w:val="24"/>
              </w:rPr>
              <w:t xml:space="preserve"> </w:t>
            </w:r>
            <w:r w:rsidRPr="008450CD">
              <w:rPr>
                <w:szCs w:val="24"/>
              </w:rPr>
              <w:t>услугами,</w:t>
            </w:r>
            <w:r w:rsidR="00E050BB" w:rsidRPr="008450CD">
              <w:rPr>
                <w:szCs w:val="24"/>
              </w:rPr>
              <w:t xml:space="preserve"> </w:t>
            </w:r>
            <w:r w:rsidRPr="008450CD">
              <w:rPr>
                <w:szCs w:val="24"/>
              </w:rPr>
              <w:t>в</w:t>
            </w:r>
            <w:r w:rsidR="00E050BB" w:rsidRPr="008450CD">
              <w:rPr>
                <w:szCs w:val="24"/>
              </w:rPr>
              <w:t xml:space="preserve"> </w:t>
            </w:r>
            <w:r w:rsidRPr="008450CD">
              <w:rPr>
                <w:szCs w:val="24"/>
              </w:rPr>
              <w:t>частности:</w:t>
            </w:r>
            <w:r w:rsidR="00E050BB" w:rsidRPr="008450CD">
              <w:rPr>
                <w:szCs w:val="24"/>
              </w:rPr>
              <w:t xml:space="preserve"> </w:t>
            </w:r>
            <w:r w:rsidRPr="008450CD">
              <w:rPr>
                <w:szCs w:val="24"/>
              </w:rPr>
              <w:t>поставка</w:t>
            </w:r>
            <w:r w:rsidR="00E050BB" w:rsidRPr="008450CD">
              <w:rPr>
                <w:szCs w:val="24"/>
              </w:rPr>
              <w:t xml:space="preserve"> </w:t>
            </w:r>
            <w:r w:rsidRPr="008450CD">
              <w:rPr>
                <w:szCs w:val="24"/>
              </w:rPr>
              <w:t>воды,</w:t>
            </w:r>
            <w:r w:rsidR="00E050BB" w:rsidRPr="008450CD">
              <w:rPr>
                <w:szCs w:val="24"/>
              </w:rPr>
              <w:t xml:space="preserve"> </w:t>
            </w:r>
            <w:r w:rsidRPr="008450CD">
              <w:rPr>
                <w:szCs w:val="24"/>
              </w:rPr>
              <w:t>тепла,</w:t>
            </w:r>
            <w:r w:rsidR="00E050BB" w:rsidRPr="008450CD">
              <w:rPr>
                <w:szCs w:val="24"/>
              </w:rPr>
              <w:t xml:space="preserve"> </w:t>
            </w:r>
            <w:r w:rsidRPr="008450CD">
              <w:rPr>
                <w:szCs w:val="24"/>
              </w:rPr>
              <w:t>электричества,</w:t>
            </w:r>
            <w:r w:rsidR="00E050BB" w:rsidRPr="008450CD">
              <w:rPr>
                <w:szCs w:val="24"/>
              </w:rPr>
              <w:t xml:space="preserve"> </w:t>
            </w:r>
            <w:r w:rsidRPr="008450CD">
              <w:rPr>
                <w:szCs w:val="24"/>
              </w:rPr>
              <w:t>газа,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отвод</w:t>
            </w:r>
            <w:r w:rsidR="00E050BB" w:rsidRPr="008450CD">
              <w:rPr>
                <w:szCs w:val="24"/>
              </w:rPr>
              <w:t xml:space="preserve"> </w:t>
            </w:r>
            <w:r w:rsidRPr="008450CD">
              <w:rPr>
                <w:szCs w:val="24"/>
              </w:rPr>
              <w:t>канализационных</w:t>
            </w:r>
            <w:r w:rsidR="00E050BB" w:rsidRPr="008450CD">
              <w:rPr>
                <w:szCs w:val="24"/>
              </w:rPr>
              <w:t xml:space="preserve"> </w:t>
            </w:r>
            <w:r w:rsidRPr="008450CD">
              <w:rPr>
                <w:szCs w:val="24"/>
              </w:rPr>
              <w:t>стоков,</w:t>
            </w:r>
            <w:r w:rsidR="00E050BB" w:rsidRPr="008450CD">
              <w:rPr>
                <w:szCs w:val="24"/>
              </w:rPr>
              <w:t xml:space="preserve"> </w:t>
            </w:r>
            <w:r w:rsidRPr="008450CD">
              <w:rPr>
                <w:szCs w:val="24"/>
              </w:rPr>
              <w:t>очистка</w:t>
            </w:r>
            <w:r w:rsidR="00E050BB" w:rsidRPr="008450CD">
              <w:rPr>
                <w:szCs w:val="24"/>
              </w:rPr>
              <w:t xml:space="preserve"> </w:t>
            </w:r>
            <w:r w:rsidRPr="008450CD">
              <w:rPr>
                <w:szCs w:val="24"/>
              </w:rPr>
              <w:t>и</w:t>
            </w:r>
            <w:r w:rsidR="00E050BB" w:rsidRPr="008450CD">
              <w:rPr>
                <w:szCs w:val="24"/>
              </w:rPr>
              <w:t xml:space="preserve"> </w:t>
            </w:r>
            <w:r w:rsidRPr="008450CD">
              <w:rPr>
                <w:szCs w:val="24"/>
              </w:rPr>
              <w:t>уборка</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(котельные,</w:t>
            </w:r>
            <w:r w:rsidR="00E050BB" w:rsidRPr="008450CD">
              <w:rPr>
                <w:szCs w:val="24"/>
              </w:rPr>
              <w:t xml:space="preserve"> </w:t>
            </w:r>
            <w:r w:rsidRPr="008450CD">
              <w:rPr>
                <w:szCs w:val="24"/>
              </w:rPr>
              <w:t>водозаборы,</w:t>
            </w:r>
            <w:r w:rsidR="00E050BB" w:rsidRPr="008450CD">
              <w:rPr>
                <w:szCs w:val="24"/>
              </w:rPr>
              <w:t xml:space="preserve"> </w:t>
            </w:r>
            <w:r w:rsidRPr="008450CD">
              <w:rPr>
                <w:szCs w:val="24"/>
              </w:rPr>
              <w:t>очистные</w:t>
            </w:r>
            <w:r w:rsidR="00E050BB" w:rsidRPr="008450CD">
              <w:rPr>
                <w:szCs w:val="24"/>
              </w:rPr>
              <w:t xml:space="preserve"> </w:t>
            </w:r>
            <w:r w:rsidRPr="008450CD">
              <w:rPr>
                <w:szCs w:val="24"/>
              </w:rPr>
              <w:t>сооружения,</w:t>
            </w:r>
            <w:r w:rsidR="00E050BB" w:rsidRPr="008450CD">
              <w:rPr>
                <w:szCs w:val="24"/>
              </w:rPr>
              <w:t xml:space="preserve"> </w:t>
            </w:r>
            <w:r w:rsidRPr="008450CD">
              <w:rPr>
                <w:szCs w:val="24"/>
              </w:rPr>
              <w:t>насосные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водопроводы,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электропередачи,</w:t>
            </w:r>
            <w:r w:rsidR="00E050BB" w:rsidRPr="008450CD">
              <w:rPr>
                <w:szCs w:val="24"/>
              </w:rPr>
              <w:t xml:space="preserve"> </w:t>
            </w:r>
            <w:r w:rsidRPr="008450CD">
              <w:rPr>
                <w:szCs w:val="24"/>
              </w:rPr>
              <w:t>трансформаторные</w:t>
            </w:r>
            <w:r w:rsidR="00E050BB" w:rsidRPr="008450CD">
              <w:rPr>
                <w:szCs w:val="24"/>
              </w:rPr>
              <w:t xml:space="preserve"> </w:t>
            </w:r>
            <w:r w:rsidRPr="008450CD">
              <w:rPr>
                <w:szCs w:val="24"/>
              </w:rPr>
              <w:t>подстанции,</w:t>
            </w:r>
            <w:r w:rsidR="00E050BB" w:rsidRPr="008450CD">
              <w:rPr>
                <w:szCs w:val="24"/>
              </w:rPr>
              <w:t xml:space="preserve"> </w:t>
            </w:r>
            <w:r w:rsidRPr="008450CD">
              <w:rPr>
                <w:szCs w:val="24"/>
              </w:rPr>
              <w:t>газопроводы,</w:t>
            </w:r>
            <w:r w:rsidR="00E050BB" w:rsidRPr="008450CD">
              <w:rPr>
                <w:szCs w:val="24"/>
              </w:rPr>
              <w:t xml:space="preserve"> </w:t>
            </w:r>
            <w:r w:rsidRPr="008450CD">
              <w:rPr>
                <w:szCs w:val="24"/>
              </w:rPr>
              <w:t>линии</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телефонные</w:t>
            </w:r>
            <w:r w:rsidR="00E050BB" w:rsidRPr="008450CD">
              <w:rPr>
                <w:szCs w:val="24"/>
              </w:rPr>
              <w:t xml:space="preserve"> </w:t>
            </w:r>
            <w:r w:rsidRPr="008450CD">
              <w:rPr>
                <w:szCs w:val="24"/>
              </w:rPr>
              <w:t>станции,</w:t>
            </w:r>
            <w:r w:rsidR="00E050BB" w:rsidRPr="008450CD">
              <w:rPr>
                <w:szCs w:val="24"/>
              </w:rPr>
              <w:t xml:space="preserve"> </w:t>
            </w:r>
            <w:r w:rsidRPr="008450CD">
              <w:rPr>
                <w:szCs w:val="24"/>
              </w:rPr>
              <w:t>канализация,</w:t>
            </w:r>
            <w:r w:rsidR="00E050BB" w:rsidRPr="008450CD">
              <w:rPr>
                <w:szCs w:val="24"/>
              </w:rPr>
              <w:t xml:space="preserve"> </w:t>
            </w:r>
            <w:r w:rsidRPr="008450CD">
              <w:rPr>
                <w:szCs w:val="24"/>
              </w:rPr>
              <w:t>стоянки,</w:t>
            </w:r>
            <w:r w:rsidR="00E050BB" w:rsidRPr="008450CD">
              <w:rPr>
                <w:szCs w:val="24"/>
              </w:rPr>
              <w:t xml:space="preserve"> </w:t>
            </w:r>
            <w:r w:rsidRPr="008450CD">
              <w:rPr>
                <w:szCs w:val="24"/>
              </w:rPr>
              <w:t>гаражи</w:t>
            </w:r>
            <w:r w:rsidR="00E050BB" w:rsidRPr="008450CD">
              <w:rPr>
                <w:szCs w:val="24"/>
              </w:rPr>
              <w:t xml:space="preserve"> </w:t>
            </w:r>
            <w:r w:rsidRPr="008450CD">
              <w:rPr>
                <w:szCs w:val="24"/>
              </w:rPr>
              <w:t>и</w:t>
            </w:r>
            <w:r w:rsidR="00E050BB" w:rsidRPr="008450CD">
              <w:rPr>
                <w:szCs w:val="24"/>
              </w:rPr>
              <w:t xml:space="preserve"> </w:t>
            </w:r>
            <w:r w:rsidRPr="008450CD">
              <w:rPr>
                <w:szCs w:val="24"/>
              </w:rPr>
              <w:t>мастерские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уборочной</w:t>
            </w:r>
            <w:r w:rsidR="00E050BB" w:rsidRPr="008450CD">
              <w:rPr>
                <w:szCs w:val="24"/>
              </w:rPr>
              <w:t xml:space="preserve"> </w:t>
            </w:r>
            <w:r w:rsidRPr="008450CD">
              <w:rPr>
                <w:szCs w:val="24"/>
              </w:rPr>
              <w:t>и</w:t>
            </w:r>
            <w:r w:rsidR="00E050BB" w:rsidRPr="008450CD">
              <w:rPr>
                <w:szCs w:val="24"/>
              </w:rPr>
              <w:t xml:space="preserve"> </w:t>
            </w:r>
            <w:r w:rsidRPr="008450CD">
              <w:rPr>
                <w:szCs w:val="24"/>
              </w:rPr>
              <w:t>аварийной</w:t>
            </w:r>
            <w:r w:rsidR="00E050BB" w:rsidRPr="008450CD">
              <w:rPr>
                <w:szCs w:val="24"/>
              </w:rPr>
              <w:t xml:space="preserve"> </w:t>
            </w:r>
            <w:r w:rsidRPr="008450CD">
              <w:rPr>
                <w:szCs w:val="24"/>
              </w:rPr>
              <w:t>техники,</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здания</w:t>
            </w:r>
            <w:r w:rsidR="00E050BB" w:rsidRPr="008450CD">
              <w:rPr>
                <w:szCs w:val="24"/>
              </w:rPr>
              <w:t xml:space="preserve"> </w:t>
            </w:r>
            <w:r w:rsidRPr="008450CD">
              <w:rPr>
                <w:szCs w:val="24"/>
              </w:rPr>
              <w:t>или</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приема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организаций</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предоставлением</w:t>
            </w:r>
            <w:r w:rsidR="00E050BB" w:rsidRPr="008450CD">
              <w:rPr>
                <w:szCs w:val="24"/>
              </w:rPr>
              <w:t xml:space="preserve"> </w:t>
            </w:r>
            <w:r w:rsidRPr="008450CD">
              <w:rPr>
                <w:szCs w:val="24"/>
              </w:rPr>
              <w:t>им</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услуг)</w:t>
            </w:r>
          </w:p>
        </w:tc>
        <w:tc>
          <w:tcPr>
            <w:tcW w:w="1894" w:type="dxa"/>
          </w:tcPr>
          <w:p w:rsidR="00867244" w:rsidRPr="008450CD" w:rsidRDefault="00867244" w:rsidP="00701BEF">
            <w:pPr>
              <w:widowControl w:val="0"/>
              <w:autoSpaceDE w:val="0"/>
              <w:autoSpaceDN w:val="0"/>
              <w:adjustRightInd w:val="0"/>
              <w:ind w:firstLine="0"/>
              <w:jc w:val="center"/>
              <w:rPr>
                <w:szCs w:val="24"/>
              </w:rPr>
            </w:pPr>
            <w:r w:rsidRPr="008450CD">
              <w:rPr>
                <w:szCs w:val="24"/>
              </w:rPr>
              <w:t>3.1</w:t>
            </w:r>
          </w:p>
        </w:tc>
      </w:tr>
      <w:tr w:rsidR="00867244" w:rsidRPr="008450CD" w:rsidTr="00A96DD6">
        <w:tc>
          <w:tcPr>
            <w:tcW w:w="2249" w:type="dxa"/>
          </w:tcPr>
          <w:p w:rsidR="00867244" w:rsidRPr="008450CD" w:rsidRDefault="00867244" w:rsidP="00701BEF">
            <w:pPr>
              <w:ind w:firstLine="0"/>
              <w:rPr>
                <w:szCs w:val="24"/>
              </w:rPr>
            </w:pPr>
            <w:r w:rsidRPr="008450CD">
              <w:rPr>
                <w:szCs w:val="24"/>
              </w:rPr>
              <w:t>Связь</w:t>
            </w:r>
          </w:p>
        </w:tc>
        <w:tc>
          <w:tcPr>
            <w:tcW w:w="5321" w:type="dxa"/>
          </w:tcPr>
          <w:p w:rsidR="00867244" w:rsidRPr="008450CD" w:rsidRDefault="00867244" w:rsidP="00701BEF">
            <w:pPr>
              <w:pStyle w:val="a9"/>
              <w:spacing w:before="0" w:beforeAutospacing="0" w:after="0" w:afterAutospacing="0"/>
              <w:ind w:firstLine="0"/>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радиовещания,</w:t>
            </w:r>
            <w:r w:rsidR="00E050BB" w:rsidRPr="008450CD">
              <w:rPr>
                <w:iCs/>
              </w:rPr>
              <w:t xml:space="preserve"> </w:t>
            </w:r>
            <w:r w:rsidRPr="008450CD">
              <w:rPr>
                <w:iCs/>
              </w:rPr>
              <w:t>телевидения,</w:t>
            </w:r>
            <w:r w:rsidR="00E050BB" w:rsidRPr="008450CD">
              <w:rPr>
                <w:iCs/>
              </w:rPr>
              <w:t xml:space="preserve"> </w:t>
            </w:r>
            <w:r w:rsidRPr="008450CD">
              <w:rPr>
                <w:iCs/>
              </w:rPr>
              <w:t>включая</w:t>
            </w:r>
            <w:r w:rsidR="00E050BB" w:rsidRPr="008450CD">
              <w:rPr>
                <w:iCs/>
              </w:rPr>
              <w:t xml:space="preserve"> </w:t>
            </w:r>
            <w:r w:rsidRPr="008450CD">
              <w:rPr>
                <w:iCs/>
              </w:rPr>
              <w:t>воздушные</w:t>
            </w:r>
            <w:r w:rsidR="00E050BB" w:rsidRPr="008450CD">
              <w:rPr>
                <w:iCs/>
              </w:rPr>
              <w:t xml:space="preserve"> </w:t>
            </w:r>
            <w:r w:rsidRPr="008450CD">
              <w:rPr>
                <w:iCs/>
              </w:rPr>
              <w:t>радиорелейные,</w:t>
            </w:r>
            <w:r w:rsidR="00E050BB" w:rsidRPr="008450CD">
              <w:rPr>
                <w:iCs/>
              </w:rPr>
              <w:t xml:space="preserve"> </w:t>
            </w:r>
            <w:r w:rsidRPr="008450CD">
              <w:rPr>
                <w:iCs/>
              </w:rPr>
              <w:t>надземные</w:t>
            </w:r>
            <w:r w:rsidR="00E050BB" w:rsidRPr="008450CD">
              <w:rPr>
                <w:iCs/>
              </w:rPr>
              <w:t xml:space="preserve"> </w:t>
            </w:r>
            <w:r w:rsidRPr="008450CD">
              <w:rPr>
                <w:iCs/>
              </w:rPr>
              <w:t>и</w:t>
            </w:r>
            <w:r w:rsidR="00E050BB" w:rsidRPr="008450CD">
              <w:rPr>
                <w:iCs/>
              </w:rPr>
              <w:t xml:space="preserve"> </w:t>
            </w:r>
            <w:r w:rsidRPr="008450CD">
              <w:rPr>
                <w:iCs/>
              </w:rPr>
              <w:t>подземные</w:t>
            </w:r>
            <w:r w:rsidR="00E050BB" w:rsidRPr="008450CD">
              <w:rPr>
                <w:iCs/>
              </w:rPr>
              <w:t xml:space="preserve"> </w:t>
            </w:r>
            <w:r w:rsidRPr="008450CD">
              <w:rPr>
                <w:iCs/>
              </w:rPr>
              <w:t>кабельные</w:t>
            </w:r>
            <w:r w:rsidR="00E050BB" w:rsidRPr="008450CD">
              <w:rPr>
                <w:iCs/>
              </w:rPr>
              <w:t xml:space="preserve"> </w:t>
            </w:r>
            <w:r w:rsidRPr="008450CD">
              <w:rPr>
                <w:iCs/>
              </w:rPr>
              <w:t>линии</w:t>
            </w:r>
            <w:r w:rsidR="00E050BB" w:rsidRPr="008450CD">
              <w:rPr>
                <w:iCs/>
              </w:rPr>
              <w:t xml:space="preserve"> </w:t>
            </w:r>
            <w:r w:rsidRPr="008450CD">
              <w:rPr>
                <w:iCs/>
              </w:rPr>
              <w:t>связи,</w:t>
            </w:r>
            <w:r w:rsidR="00E050BB" w:rsidRPr="008450CD">
              <w:rPr>
                <w:iCs/>
              </w:rPr>
              <w:t xml:space="preserve"> </w:t>
            </w:r>
            <w:r w:rsidRPr="008450CD">
              <w:rPr>
                <w:iCs/>
              </w:rPr>
              <w:t>линии</w:t>
            </w:r>
            <w:r w:rsidR="00E050BB" w:rsidRPr="008450CD">
              <w:rPr>
                <w:iCs/>
              </w:rPr>
              <w:t xml:space="preserve"> </w:t>
            </w:r>
            <w:r w:rsidRPr="008450CD">
              <w:rPr>
                <w:iCs/>
              </w:rPr>
              <w:t>радиофикации,</w:t>
            </w:r>
            <w:r w:rsidR="00E050BB" w:rsidRPr="008450CD">
              <w:rPr>
                <w:iCs/>
              </w:rPr>
              <w:t xml:space="preserve"> </w:t>
            </w:r>
            <w:r w:rsidRPr="008450CD">
              <w:rPr>
                <w:iCs/>
              </w:rPr>
              <w:t>антенные</w:t>
            </w:r>
            <w:r w:rsidR="00E050BB" w:rsidRPr="008450CD">
              <w:rPr>
                <w:iCs/>
              </w:rPr>
              <w:t xml:space="preserve"> </w:t>
            </w:r>
            <w:r w:rsidRPr="008450CD">
              <w:rPr>
                <w:iCs/>
              </w:rPr>
              <w:t>поля,</w:t>
            </w:r>
            <w:r w:rsidR="00E050BB" w:rsidRPr="008450CD">
              <w:rPr>
                <w:iCs/>
              </w:rPr>
              <w:t xml:space="preserve"> </w:t>
            </w:r>
            <w:r w:rsidRPr="008450CD">
              <w:rPr>
                <w:iCs/>
              </w:rPr>
              <w:t>усилительные</w:t>
            </w:r>
            <w:r w:rsidR="00E050BB" w:rsidRPr="008450CD">
              <w:rPr>
                <w:iCs/>
              </w:rPr>
              <w:t xml:space="preserve"> </w:t>
            </w:r>
            <w:r w:rsidRPr="008450CD">
              <w:rPr>
                <w:iCs/>
              </w:rPr>
              <w:t>пункты</w:t>
            </w:r>
            <w:r w:rsidR="00E050BB" w:rsidRPr="008450CD">
              <w:rPr>
                <w:iCs/>
              </w:rPr>
              <w:t xml:space="preserve"> </w:t>
            </w:r>
            <w:r w:rsidRPr="008450CD">
              <w:rPr>
                <w:iCs/>
              </w:rPr>
              <w:t>на</w:t>
            </w:r>
            <w:r w:rsidR="00E050BB" w:rsidRPr="008450CD">
              <w:rPr>
                <w:iCs/>
              </w:rPr>
              <w:t xml:space="preserve"> </w:t>
            </w:r>
            <w:r w:rsidRPr="008450CD">
              <w:rPr>
                <w:iCs/>
              </w:rPr>
              <w:t>кабельных</w:t>
            </w:r>
            <w:r w:rsidR="00E050BB" w:rsidRPr="008450CD">
              <w:rPr>
                <w:iCs/>
              </w:rPr>
              <w:t xml:space="preserve"> </w:t>
            </w:r>
            <w:r w:rsidRPr="008450CD">
              <w:rPr>
                <w:iCs/>
              </w:rPr>
              <w:t>линиях</w:t>
            </w:r>
            <w:r w:rsidR="00E050BB" w:rsidRPr="008450CD">
              <w:rPr>
                <w:iCs/>
              </w:rPr>
              <w:t xml:space="preserve"> </w:t>
            </w:r>
            <w:r w:rsidRPr="008450CD">
              <w:rPr>
                <w:iCs/>
              </w:rPr>
              <w:t>связи,</w:t>
            </w:r>
            <w:r w:rsidR="00E050BB" w:rsidRPr="008450CD">
              <w:rPr>
                <w:iCs/>
              </w:rPr>
              <w:t xml:space="preserve"> </w:t>
            </w:r>
            <w:r w:rsidRPr="008450CD">
              <w:rPr>
                <w:iCs/>
              </w:rPr>
              <w:t>инфраструктуру</w:t>
            </w:r>
            <w:r w:rsidR="00E050BB" w:rsidRPr="008450CD">
              <w:rPr>
                <w:iCs/>
              </w:rPr>
              <w:t xml:space="preserve"> </w:t>
            </w:r>
            <w:r w:rsidRPr="008450CD">
              <w:rPr>
                <w:iCs/>
              </w:rPr>
              <w:t>спутниковой</w:t>
            </w:r>
            <w:r w:rsidR="00E050BB" w:rsidRPr="008450CD">
              <w:rPr>
                <w:iCs/>
              </w:rPr>
              <w:t xml:space="preserve"> </w:t>
            </w:r>
            <w:r w:rsidRPr="008450CD">
              <w:rPr>
                <w:iCs/>
              </w:rPr>
              <w:t>связи</w:t>
            </w:r>
            <w:r w:rsidR="00E050BB" w:rsidRPr="008450CD">
              <w:rPr>
                <w:iCs/>
              </w:rPr>
              <w:t xml:space="preserve"> </w:t>
            </w:r>
            <w:r w:rsidRPr="008450CD">
              <w:rPr>
                <w:iCs/>
              </w:rPr>
              <w:t>и</w:t>
            </w:r>
            <w:r w:rsidR="00E050BB" w:rsidRPr="008450CD">
              <w:rPr>
                <w:iCs/>
              </w:rPr>
              <w:t xml:space="preserve"> </w:t>
            </w:r>
            <w:r w:rsidRPr="008450CD">
              <w:rPr>
                <w:iCs/>
              </w:rPr>
              <w:t>телерадиовещания,</w:t>
            </w:r>
            <w:r w:rsidR="00E050BB" w:rsidRPr="008450CD">
              <w:rPr>
                <w:iCs/>
              </w:rPr>
              <w:t xml:space="preserve"> </w:t>
            </w:r>
            <w:r w:rsidRPr="008450CD">
              <w:rPr>
                <w:iCs/>
              </w:rPr>
              <w:t>за</w:t>
            </w:r>
            <w:r w:rsidR="00E050BB" w:rsidRPr="008450CD">
              <w:rPr>
                <w:iCs/>
              </w:rPr>
              <w:t xml:space="preserve"> </w:t>
            </w:r>
            <w:r w:rsidRPr="008450CD">
              <w:rPr>
                <w:iCs/>
              </w:rPr>
              <w:t>исключением</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размещение</w:t>
            </w:r>
            <w:r w:rsidR="00E050BB" w:rsidRPr="008450CD">
              <w:rPr>
                <w:iCs/>
              </w:rPr>
              <w:t xml:space="preserve"> </w:t>
            </w:r>
            <w:r w:rsidRPr="008450CD">
              <w:rPr>
                <w:iCs/>
              </w:rPr>
              <w:t>которых</w:t>
            </w:r>
            <w:r w:rsidR="00E050BB" w:rsidRPr="008450CD">
              <w:rPr>
                <w:iCs/>
              </w:rPr>
              <w:t xml:space="preserve"> </w:t>
            </w:r>
            <w:r w:rsidRPr="008450CD">
              <w:rPr>
                <w:iCs/>
              </w:rPr>
              <w:t>предусмотрено</w:t>
            </w:r>
            <w:r w:rsidR="00E050BB" w:rsidRPr="008450CD">
              <w:rPr>
                <w:iCs/>
              </w:rPr>
              <w:t xml:space="preserve"> </w:t>
            </w:r>
            <w:r w:rsidRPr="008450CD">
              <w:rPr>
                <w:iCs/>
              </w:rPr>
              <w:t>содержанием</w:t>
            </w:r>
            <w:r w:rsidR="00E050BB" w:rsidRPr="008450CD">
              <w:rPr>
                <w:iCs/>
              </w:rPr>
              <w:t xml:space="preserve"> </w:t>
            </w:r>
            <w:r w:rsidRPr="008450CD">
              <w:rPr>
                <w:iCs/>
              </w:rPr>
              <w:t>вида</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кодом</w:t>
            </w:r>
            <w:r w:rsidR="00E050BB" w:rsidRPr="008450CD">
              <w:rPr>
                <w:iCs/>
              </w:rPr>
              <w:t xml:space="preserve"> </w:t>
            </w:r>
            <w:r w:rsidRPr="008450CD">
              <w:rPr>
                <w:iCs/>
              </w:rPr>
              <w:t>3.1</w:t>
            </w:r>
          </w:p>
        </w:tc>
        <w:tc>
          <w:tcPr>
            <w:tcW w:w="1894" w:type="dxa"/>
          </w:tcPr>
          <w:p w:rsidR="00867244" w:rsidRPr="008450CD" w:rsidRDefault="00867244" w:rsidP="00701BEF">
            <w:pPr>
              <w:ind w:firstLine="0"/>
              <w:jc w:val="center"/>
              <w:rPr>
                <w:szCs w:val="24"/>
              </w:rPr>
            </w:pPr>
            <w:r w:rsidRPr="008450CD">
              <w:rPr>
                <w:szCs w:val="24"/>
              </w:rPr>
              <w:t>6.8</w:t>
            </w:r>
          </w:p>
        </w:tc>
      </w:tr>
      <w:tr w:rsidR="00867244" w:rsidRPr="008450CD" w:rsidTr="00A96DD6">
        <w:tc>
          <w:tcPr>
            <w:tcW w:w="2249" w:type="dxa"/>
          </w:tcPr>
          <w:p w:rsidR="00867244" w:rsidRPr="008450CD" w:rsidRDefault="00867244" w:rsidP="00701BEF">
            <w:pPr>
              <w:ind w:firstLine="0"/>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гражданам</w:t>
            </w:r>
            <w:r w:rsidR="00E050BB" w:rsidRPr="008450CD">
              <w:rPr>
                <w:szCs w:val="24"/>
              </w:rPr>
              <w:t xml:space="preserve"> </w:t>
            </w:r>
            <w:r w:rsidRPr="008450CD">
              <w:rPr>
                <w:szCs w:val="24"/>
              </w:rPr>
              <w:t>амбулаторно-поликлинической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r w:rsidR="00E050BB" w:rsidRPr="008450CD">
              <w:rPr>
                <w:szCs w:val="24"/>
              </w:rPr>
              <w:t xml:space="preserve"> </w:t>
            </w:r>
            <w:r w:rsidRPr="008450CD">
              <w:rPr>
                <w:szCs w:val="24"/>
              </w:rPr>
              <w:t>(поликлиники,</w:t>
            </w:r>
            <w:r w:rsidR="00E050BB" w:rsidRPr="008450CD">
              <w:rPr>
                <w:szCs w:val="24"/>
              </w:rPr>
              <w:t xml:space="preserve"> </w:t>
            </w:r>
            <w:r w:rsidRPr="008450CD">
              <w:rPr>
                <w:szCs w:val="24"/>
              </w:rPr>
              <w:t>фельдшерские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аптеки);</w:t>
            </w:r>
          </w:p>
          <w:p w:rsidR="00867244" w:rsidRPr="008450CD" w:rsidRDefault="00867244" w:rsidP="00701BEF">
            <w:pPr>
              <w:ind w:firstLine="0"/>
              <w:rPr>
                <w:szCs w:val="24"/>
              </w:rPr>
            </w:pPr>
            <w:r w:rsidRPr="008450CD">
              <w:rPr>
                <w:szCs w:val="24"/>
              </w:rPr>
              <w:t>Пункты</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первой</w:t>
            </w:r>
            <w:r w:rsidR="00E050BB" w:rsidRPr="008450CD">
              <w:rPr>
                <w:szCs w:val="24"/>
              </w:rPr>
              <w:t xml:space="preserve"> </w:t>
            </w:r>
            <w:r w:rsidRPr="008450CD">
              <w:rPr>
                <w:szCs w:val="24"/>
              </w:rPr>
              <w:t>медицинской</w:t>
            </w:r>
            <w:r w:rsidR="00E050BB" w:rsidRPr="008450CD">
              <w:rPr>
                <w:szCs w:val="24"/>
              </w:rPr>
              <w:t xml:space="preserve"> </w:t>
            </w:r>
            <w:r w:rsidRPr="008450CD">
              <w:rPr>
                <w:szCs w:val="24"/>
              </w:rPr>
              <w:t>помощи;</w:t>
            </w:r>
          </w:p>
        </w:tc>
        <w:tc>
          <w:tcPr>
            <w:tcW w:w="1894" w:type="dxa"/>
          </w:tcPr>
          <w:p w:rsidR="00867244" w:rsidRPr="008450CD" w:rsidRDefault="00867244" w:rsidP="00701BEF">
            <w:pPr>
              <w:ind w:firstLine="0"/>
              <w:jc w:val="center"/>
              <w:rPr>
                <w:szCs w:val="24"/>
              </w:rPr>
            </w:pPr>
            <w:r w:rsidRPr="008450CD">
              <w:rPr>
                <w:szCs w:val="24"/>
              </w:rPr>
              <w:t>3.4.1</w:t>
            </w:r>
          </w:p>
        </w:tc>
      </w:tr>
      <w:tr w:rsidR="00867244" w:rsidRPr="008450CD" w:rsidTr="00A96DD6">
        <w:tc>
          <w:tcPr>
            <w:tcW w:w="2249" w:type="dxa"/>
          </w:tcPr>
          <w:p w:rsidR="00867244" w:rsidRPr="008450CD" w:rsidRDefault="00867244" w:rsidP="00701BEF">
            <w:pPr>
              <w:ind w:firstLine="0"/>
              <w:rPr>
                <w:szCs w:val="24"/>
              </w:rPr>
            </w:pPr>
            <w:r w:rsidRPr="008450CD">
              <w:rPr>
                <w:szCs w:val="24"/>
              </w:rPr>
              <w:t>Стационарное</w:t>
            </w:r>
            <w:r w:rsidR="00E050BB" w:rsidRPr="008450CD">
              <w:rPr>
                <w:szCs w:val="24"/>
              </w:rPr>
              <w:t xml:space="preserve"> </w:t>
            </w:r>
            <w:r w:rsidRPr="008450CD">
              <w:rPr>
                <w:szCs w:val="24"/>
              </w:rPr>
              <w:t>медицинское</w:t>
            </w:r>
            <w:r w:rsidR="00E050BB" w:rsidRPr="008450CD">
              <w:rPr>
                <w:szCs w:val="24"/>
              </w:rPr>
              <w:t xml:space="preserve"> </w:t>
            </w:r>
            <w:r w:rsidRPr="008450CD">
              <w:rPr>
                <w:szCs w:val="24"/>
              </w:rPr>
              <w:t>обслуживание</w:t>
            </w:r>
          </w:p>
        </w:tc>
        <w:tc>
          <w:tcPr>
            <w:tcW w:w="5321" w:type="dxa"/>
          </w:tcPr>
          <w:p w:rsidR="00867244" w:rsidRPr="008450CD" w:rsidRDefault="00867244"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оказания</w:t>
            </w:r>
            <w:r w:rsidR="00E050BB" w:rsidRPr="008450CD">
              <w:rPr>
                <w:bCs/>
                <w:szCs w:val="24"/>
                <w:shd w:val="clear" w:color="auto" w:fill="FFFFFF"/>
              </w:rPr>
              <w:t xml:space="preserve"> </w:t>
            </w:r>
            <w:r w:rsidRPr="008450CD">
              <w:rPr>
                <w:bCs/>
                <w:szCs w:val="24"/>
                <w:shd w:val="clear" w:color="auto" w:fill="FFFFFF"/>
              </w:rPr>
              <w:t>гражданам</w:t>
            </w:r>
            <w:r w:rsidR="00E050BB" w:rsidRPr="008450CD">
              <w:rPr>
                <w:bCs/>
                <w:szCs w:val="24"/>
                <w:shd w:val="clear" w:color="auto" w:fill="FFFFFF"/>
              </w:rPr>
              <w:t xml:space="preserve"> </w:t>
            </w:r>
            <w:r w:rsidRPr="008450CD">
              <w:rPr>
                <w:bCs/>
                <w:szCs w:val="24"/>
                <w:shd w:val="clear" w:color="auto" w:fill="FFFFFF"/>
              </w:rPr>
              <w:t>медицинской</w:t>
            </w:r>
            <w:r w:rsidR="00E050BB" w:rsidRPr="008450CD">
              <w:rPr>
                <w:bCs/>
                <w:szCs w:val="24"/>
                <w:shd w:val="clear" w:color="auto" w:fill="FFFFFF"/>
              </w:rPr>
              <w:t xml:space="preserve"> </w:t>
            </w:r>
            <w:r w:rsidRPr="008450CD">
              <w:rPr>
                <w:bCs/>
                <w:szCs w:val="24"/>
                <w:shd w:val="clear" w:color="auto" w:fill="FFFFFF"/>
              </w:rPr>
              <w:t>помощи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стационарах</w:t>
            </w:r>
            <w:r w:rsidR="00E050BB" w:rsidRPr="008450CD">
              <w:rPr>
                <w:bCs/>
                <w:szCs w:val="24"/>
                <w:shd w:val="clear" w:color="auto" w:fill="FFFFFF"/>
              </w:rPr>
              <w:t xml:space="preserve"> </w:t>
            </w:r>
            <w:r w:rsidRPr="008450CD">
              <w:rPr>
                <w:bCs/>
                <w:szCs w:val="24"/>
                <w:shd w:val="clear" w:color="auto" w:fill="FFFFFF"/>
              </w:rPr>
              <w:t>(больницы,</w:t>
            </w:r>
            <w:r w:rsidR="00E050BB" w:rsidRPr="008450CD">
              <w:rPr>
                <w:bCs/>
                <w:szCs w:val="24"/>
                <w:shd w:val="clear" w:color="auto" w:fill="FFFFFF"/>
              </w:rPr>
              <w:t xml:space="preserve"> </w:t>
            </w:r>
            <w:r w:rsidRPr="008450CD">
              <w:rPr>
                <w:bCs/>
                <w:szCs w:val="24"/>
                <w:shd w:val="clear" w:color="auto" w:fill="FFFFFF"/>
              </w:rPr>
              <w:t>родильные</w:t>
            </w:r>
            <w:r w:rsidR="00E050BB" w:rsidRPr="008450CD">
              <w:rPr>
                <w:bCs/>
                <w:szCs w:val="24"/>
                <w:shd w:val="clear" w:color="auto" w:fill="FFFFFF"/>
              </w:rPr>
              <w:t xml:space="preserve"> </w:t>
            </w:r>
            <w:r w:rsidRPr="008450CD">
              <w:rPr>
                <w:bCs/>
                <w:szCs w:val="24"/>
                <w:shd w:val="clear" w:color="auto" w:fill="FFFFFF"/>
              </w:rPr>
              <w:t>дома,</w:t>
            </w:r>
            <w:r w:rsidR="00E050BB" w:rsidRPr="008450CD">
              <w:rPr>
                <w:bCs/>
                <w:szCs w:val="24"/>
                <w:shd w:val="clear" w:color="auto" w:fill="FFFFFF"/>
              </w:rPr>
              <w:t xml:space="preserve"> </w:t>
            </w:r>
            <w:r w:rsidRPr="008450CD">
              <w:rPr>
                <w:bCs/>
                <w:szCs w:val="24"/>
                <w:shd w:val="clear" w:color="auto" w:fill="FFFFFF"/>
              </w:rPr>
              <w:t>научно-медицинские</w:t>
            </w:r>
            <w:r w:rsidR="00E050BB" w:rsidRPr="008450CD">
              <w:rPr>
                <w:bCs/>
                <w:szCs w:val="24"/>
                <w:shd w:val="clear" w:color="auto" w:fill="FFFFFF"/>
              </w:rPr>
              <w:t xml:space="preserve"> </w:t>
            </w:r>
            <w:r w:rsidRPr="008450CD">
              <w:rPr>
                <w:bCs/>
                <w:szCs w:val="24"/>
                <w:shd w:val="clear" w:color="auto" w:fill="FFFFFF"/>
              </w:rPr>
              <w:t>учреждения</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прочие</w:t>
            </w:r>
            <w:r w:rsidR="00E050BB" w:rsidRPr="008450CD">
              <w:rPr>
                <w:bCs/>
                <w:szCs w:val="24"/>
                <w:shd w:val="clear" w:color="auto" w:fill="FFFFFF"/>
              </w:rPr>
              <w:t xml:space="preserve"> </w:t>
            </w: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rPr>
              <w:t>обеспечивающие</w:t>
            </w:r>
            <w:r w:rsidR="00E050BB" w:rsidRPr="008450CD">
              <w:rPr>
                <w:bCs/>
                <w:szCs w:val="24"/>
                <w:shd w:val="clear" w:color="auto" w:fill="FFFFFF"/>
              </w:rPr>
              <w:t xml:space="preserve"> </w:t>
            </w:r>
            <w:r w:rsidRPr="008450CD">
              <w:rPr>
                <w:bCs/>
                <w:szCs w:val="24"/>
                <w:shd w:val="clear" w:color="auto" w:fill="FFFFFF"/>
              </w:rPr>
              <w:t>оказание</w:t>
            </w:r>
            <w:r w:rsidR="00E050BB" w:rsidRPr="008450CD">
              <w:rPr>
                <w:bCs/>
                <w:szCs w:val="24"/>
                <w:shd w:val="clear" w:color="auto" w:fill="FFFFFF"/>
              </w:rPr>
              <w:t xml:space="preserve"> </w:t>
            </w:r>
            <w:r w:rsidRPr="008450CD">
              <w:rPr>
                <w:bCs/>
                <w:szCs w:val="24"/>
                <w:shd w:val="clear" w:color="auto" w:fill="FFFFFF"/>
              </w:rPr>
              <w:t>услуги</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лечению</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стационаре);</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скорой</w:t>
            </w:r>
            <w:r w:rsidR="00E050BB" w:rsidRPr="008450CD">
              <w:rPr>
                <w:bCs/>
                <w:szCs w:val="24"/>
                <w:shd w:val="clear" w:color="auto" w:fill="FFFFFF"/>
              </w:rPr>
              <w:t xml:space="preserve"> </w:t>
            </w:r>
            <w:r w:rsidRPr="008450CD">
              <w:rPr>
                <w:bCs/>
                <w:szCs w:val="24"/>
                <w:shd w:val="clear" w:color="auto" w:fill="FFFFFF"/>
              </w:rPr>
              <w:t>помощи</w:t>
            </w:r>
            <w:r w:rsidR="00961900" w:rsidRPr="008450CD">
              <w:rPr>
                <w:bCs/>
                <w:szCs w:val="24"/>
                <w:shd w:val="clear" w:color="auto" w:fill="FFFFFF"/>
              </w:rPr>
              <w:t>;</w:t>
            </w:r>
          </w:p>
          <w:p w:rsidR="00961900" w:rsidRPr="008450CD" w:rsidRDefault="00961900" w:rsidP="00701BEF">
            <w:pPr>
              <w:ind w:firstLine="0"/>
              <w:rPr>
                <w:szCs w:val="24"/>
              </w:rPr>
            </w:pPr>
            <w:r w:rsidRPr="008450CD">
              <w:rPr>
                <w:bCs/>
                <w:szCs w:val="24"/>
                <w:shd w:val="clear" w:color="auto" w:fill="FFFFFF"/>
              </w:rPr>
              <w:t>Оздоровительные</w:t>
            </w:r>
            <w:r w:rsidR="00E050BB" w:rsidRPr="008450CD">
              <w:rPr>
                <w:bCs/>
                <w:szCs w:val="24"/>
                <w:shd w:val="clear" w:color="auto" w:fill="FFFFFF"/>
              </w:rPr>
              <w:t xml:space="preserve"> </w:t>
            </w:r>
            <w:r w:rsidRPr="008450CD">
              <w:rPr>
                <w:bCs/>
                <w:szCs w:val="24"/>
                <w:shd w:val="clear" w:color="auto" w:fill="FFFFFF"/>
              </w:rPr>
              <w:t>комплексы</w:t>
            </w:r>
          </w:p>
        </w:tc>
        <w:tc>
          <w:tcPr>
            <w:tcW w:w="1894" w:type="dxa"/>
          </w:tcPr>
          <w:p w:rsidR="00867244" w:rsidRPr="008450CD" w:rsidRDefault="00867244" w:rsidP="00701BEF">
            <w:pPr>
              <w:ind w:firstLine="0"/>
              <w:jc w:val="center"/>
              <w:rPr>
                <w:szCs w:val="24"/>
              </w:rPr>
            </w:pPr>
            <w:r w:rsidRPr="008450CD">
              <w:rPr>
                <w:szCs w:val="24"/>
              </w:rPr>
              <w:t>3.4.2</w:t>
            </w:r>
          </w:p>
        </w:tc>
      </w:tr>
      <w:tr w:rsidR="00867244" w:rsidRPr="008450CD" w:rsidTr="00A96DD6">
        <w:tc>
          <w:tcPr>
            <w:tcW w:w="2249" w:type="dxa"/>
          </w:tcPr>
          <w:p w:rsidR="00867244" w:rsidRPr="008450CD" w:rsidRDefault="00867244" w:rsidP="00701BEF">
            <w:pPr>
              <w:ind w:firstLine="0"/>
              <w:rPr>
                <w:szCs w:val="24"/>
              </w:rPr>
            </w:pPr>
            <w:r w:rsidRPr="008450CD">
              <w:rPr>
                <w:szCs w:val="24"/>
              </w:rPr>
              <w:lastRenderedPageBreak/>
              <w:t>Дошкольное,</w:t>
            </w:r>
            <w:r w:rsidR="00E050BB" w:rsidRPr="008450CD">
              <w:rPr>
                <w:szCs w:val="24"/>
              </w:rPr>
              <w:t xml:space="preserve"> </w:t>
            </w:r>
            <w:r w:rsidRPr="008450CD">
              <w:rPr>
                <w:szCs w:val="24"/>
              </w:rPr>
              <w:t>начальное</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среднее</w:t>
            </w:r>
            <w:r w:rsidR="00E050BB" w:rsidRPr="008450CD">
              <w:rPr>
                <w:szCs w:val="24"/>
              </w:rPr>
              <w:t xml:space="preserve"> </w:t>
            </w:r>
            <w:r w:rsidRPr="008450CD">
              <w:rPr>
                <w:szCs w:val="24"/>
              </w:rPr>
              <w:t>общее</w:t>
            </w:r>
            <w:r w:rsidR="00E050BB" w:rsidRPr="008450CD">
              <w:rPr>
                <w:szCs w:val="24"/>
              </w:rPr>
              <w:t xml:space="preserve"> </w:t>
            </w:r>
            <w:r w:rsidRPr="008450CD">
              <w:rPr>
                <w:szCs w:val="24"/>
              </w:rPr>
              <w:t>образование</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просвещения,</w:t>
            </w:r>
            <w:r w:rsidR="00E050BB" w:rsidRPr="008450CD">
              <w:rPr>
                <w:szCs w:val="24"/>
              </w:rPr>
              <w:t xml:space="preserve"> </w:t>
            </w:r>
            <w:r w:rsidRPr="008450CD">
              <w:rPr>
                <w:szCs w:val="24"/>
              </w:rPr>
              <w:t>дошкольного,</w:t>
            </w:r>
            <w:r w:rsidR="00E050BB" w:rsidRPr="008450CD">
              <w:rPr>
                <w:szCs w:val="24"/>
              </w:rPr>
              <w:t xml:space="preserve"> </w:t>
            </w:r>
            <w:r w:rsidRPr="008450CD">
              <w:rPr>
                <w:szCs w:val="24"/>
              </w:rPr>
              <w:t>начального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среднего</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образования</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ясли,</w:t>
            </w:r>
            <w:r w:rsidR="00E050BB" w:rsidRPr="008450CD">
              <w:rPr>
                <w:szCs w:val="24"/>
              </w:rPr>
              <w:t xml:space="preserve"> </w:t>
            </w:r>
            <w:r w:rsidRPr="008450CD">
              <w:rPr>
                <w:szCs w:val="24"/>
              </w:rPr>
              <w:t>детские</w:t>
            </w:r>
            <w:r w:rsidR="00E050BB" w:rsidRPr="008450CD">
              <w:rPr>
                <w:szCs w:val="24"/>
              </w:rPr>
              <w:t xml:space="preserve"> </w:t>
            </w:r>
            <w:r w:rsidRPr="008450CD">
              <w:rPr>
                <w:szCs w:val="24"/>
              </w:rPr>
              <w:t>сады,</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лицеи,</w:t>
            </w:r>
            <w:r w:rsidR="00E050BB" w:rsidRPr="008450CD">
              <w:rPr>
                <w:szCs w:val="24"/>
              </w:rPr>
              <w:t xml:space="preserve"> </w:t>
            </w:r>
            <w:r w:rsidRPr="008450CD">
              <w:rPr>
                <w:szCs w:val="24"/>
              </w:rPr>
              <w:t>гимназии,</w:t>
            </w:r>
            <w:r w:rsidR="00E050BB" w:rsidRPr="008450CD">
              <w:rPr>
                <w:szCs w:val="24"/>
              </w:rPr>
              <w:t xml:space="preserve"> </w:t>
            </w:r>
            <w:r w:rsidRPr="008450CD">
              <w:rPr>
                <w:szCs w:val="24"/>
              </w:rPr>
              <w:t>художественные,</w:t>
            </w:r>
            <w:r w:rsidR="00E050BB" w:rsidRPr="008450CD">
              <w:rPr>
                <w:szCs w:val="24"/>
              </w:rPr>
              <w:t xml:space="preserve"> </w:t>
            </w:r>
            <w:r w:rsidRPr="008450CD">
              <w:rPr>
                <w:szCs w:val="24"/>
              </w:rPr>
              <w:t>музыкальные</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образовательные</w:t>
            </w:r>
            <w:r w:rsidR="00E050BB" w:rsidRPr="008450CD">
              <w:rPr>
                <w:szCs w:val="24"/>
              </w:rPr>
              <w:t xml:space="preserve"> </w:t>
            </w:r>
            <w:r w:rsidRPr="008450CD">
              <w:rPr>
                <w:szCs w:val="24"/>
              </w:rPr>
              <w:t>кружки</w:t>
            </w:r>
            <w:r w:rsidR="00E050BB" w:rsidRPr="008450CD">
              <w:rPr>
                <w:szCs w:val="24"/>
              </w:rPr>
              <w:t xml:space="preserve"> </w:t>
            </w:r>
            <w:r w:rsidRPr="008450CD">
              <w:rPr>
                <w:szCs w:val="24"/>
              </w:rPr>
              <w:t>и</w:t>
            </w:r>
            <w:r w:rsidR="00E050BB" w:rsidRPr="008450CD">
              <w:rPr>
                <w:szCs w:val="24"/>
              </w:rPr>
              <w:t xml:space="preserve"> </w:t>
            </w:r>
            <w:r w:rsidRPr="008450CD">
              <w:rPr>
                <w:szCs w:val="24"/>
              </w:rPr>
              <w:t>иные</w:t>
            </w:r>
            <w:r w:rsidR="00E050BB" w:rsidRPr="008450CD">
              <w:rPr>
                <w:szCs w:val="24"/>
              </w:rPr>
              <w:t xml:space="preserve"> </w:t>
            </w:r>
            <w:r w:rsidRPr="008450CD">
              <w:rPr>
                <w:szCs w:val="24"/>
              </w:rPr>
              <w:t>организации,</w:t>
            </w:r>
            <w:r w:rsidR="00E050BB" w:rsidRPr="008450CD">
              <w:rPr>
                <w:szCs w:val="24"/>
              </w:rPr>
              <w:t xml:space="preserve"> </w:t>
            </w:r>
            <w:r w:rsidRPr="008450CD">
              <w:rPr>
                <w:szCs w:val="24"/>
              </w:rPr>
              <w:t>осуществляющие</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по</w:t>
            </w:r>
            <w:r w:rsidR="00E050BB" w:rsidRPr="008450CD">
              <w:rPr>
                <w:szCs w:val="24"/>
              </w:rPr>
              <w:t xml:space="preserve"> </w:t>
            </w:r>
            <w:r w:rsidRPr="008450CD">
              <w:rPr>
                <w:szCs w:val="24"/>
              </w:rPr>
              <w:t>воспитанию,</w:t>
            </w:r>
            <w:r w:rsidR="00E050BB" w:rsidRPr="008450CD">
              <w:rPr>
                <w:szCs w:val="24"/>
              </w:rPr>
              <w:t xml:space="preserve"> </w:t>
            </w:r>
            <w:r w:rsidRPr="008450CD">
              <w:rPr>
                <w:szCs w:val="24"/>
              </w:rPr>
              <w:t>образованию</w:t>
            </w:r>
            <w:r w:rsidR="00E050BB" w:rsidRPr="008450CD">
              <w:rPr>
                <w:szCs w:val="24"/>
              </w:rPr>
              <w:t xml:space="preserve"> </w:t>
            </w:r>
            <w:r w:rsidRPr="008450CD">
              <w:rPr>
                <w:szCs w:val="24"/>
              </w:rPr>
              <w:t>и</w:t>
            </w:r>
            <w:r w:rsidR="00E050BB" w:rsidRPr="008450CD">
              <w:rPr>
                <w:szCs w:val="24"/>
              </w:rPr>
              <w:t xml:space="preserve"> </w:t>
            </w:r>
            <w:r w:rsidRPr="008450CD">
              <w:rPr>
                <w:szCs w:val="24"/>
              </w:rPr>
              <w:t>просвещению)</w:t>
            </w:r>
          </w:p>
        </w:tc>
        <w:tc>
          <w:tcPr>
            <w:tcW w:w="1894" w:type="dxa"/>
          </w:tcPr>
          <w:p w:rsidR="00867244" w:rsidRPr="008450CD" w:rsidRDefault="00867244" w:rsidP="00701BEF">
            <w:pPr>
              <w:ind w:firstLine="0"/>
              <w:jc w:val="center"/>
              <w:rPr>
                <w:szCs w:val="24"/>
              </w:rPr>
            </w:pPr>
            <w:r w:rsidRPr="008450CD">
              <w:rPr>
                <w:szCs w:val="24"/>
              </w:rPr>
              <w:t>3.5.1</w:t>
            </w:r>
          </w:p>
        </w:tc>
      </w:tr>
      <w:tr w:rsidR="00867244" w:rsidRPr="008450CD" w:rsidTr="00A96DD6">
        <w:tc>
          <w:tcPr>
            <w:tcW w:w="2249" w:type="dxa"/>
          </w:tcPr>
          <w:p w:rsidR="00867244" w:rsidRPr="008450CD" w:rsidRDefault="00867244" w:rsidP="00701BEF">
            <w:pPr>
              <w:ind w:firstLine="0"/>
              <w:rPr>
                <w:szCs w:val="24"/>
              </w:rPr>
            </w:pPr>
            <w:r w:rsidRPr="008450CD">
              <w:rPr>
                <w:szCs w:val="24"/>
              </w:rPr>
              <w:t>Среднее</w:t>
            </w:r>
            <w:r w:rsidR="00E050BB" w:rsidRPr="008450CD">
              <w:rPr>
                <w:szCs w:val="24"/>
              </w:rPr>
              <w:t xml:space="preserve"> </w:t>
            </w:r>
            <w:r w:rsidRPr="008450CD">
              <w:rPr>
                <w:szCs w:val="24"/>
              </w:rPr>
              <w:t>и</w:t>
            </w:r>
            <w:r w:rsidR="00E050BB" w:rsidRPr="008450CD">
              <w:rPr>
                <w:szCs w:val="24"/>
              </w:rPr>
              <w:t xml:space="preserve"> </w:t>
            </w:r>
            <w:r w:rsidRPr="008450CD">
              <w:rPr>
                <w:szCs w:val="24"/>
              </w:rPr>
              <w:t>высшее</w:t>
            </w:r>
            <w:r w:rsidR="00E050BB" w:rsidRPr="008450CD">
              <w:rPr>
                <w:szCs w:val="24"/>
              </w:rPr>
              <w:t xml:space="preserve"> </w:t>
            </w:r>
            <w:r w:rsidRPr="008450CD">
              <w:rPr>
                <w:szCs w:val="24"/>
              </w:rPr>
              <w:t>профессиональное</w:t>
            </w:r>
            <w:r w:rsidR="00E050BB" w:rsidRPr="008450CD">
              <w:rPr>
                <w:szCs w:val="24"/>
              </w:rPr>
              <w:t xml:space="preserve"> </w:t>
            </w:r>
            <w:r w:rsidRPr="008450CD">
              <w:rPr>
                <w:szCs w:val="24"/>
              </w:rPr>
              <w:t>образование</w:t>
            </w:r>
          </w:p>
        </w:tc>
        <w:tc>
          <w:tcPr>
            <w:tcW w:w="5321" w:type="dxa"/>
          </w:tcPr>
          <w:p w:rsidR="00867244" w:rsidRPr="008450CD" w:rsidRDefault="00867244"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профессионального</w:t>
            </w:r>
            <w:r w:rsidR="00E050BB" w:rsidRPr="008450CD">
              <w:rPr>
                <w:bCs/>
                <w:szCs w:val="24"/>
                <w:shd w:val="clear" w:color="auto" w:fill="FFFFFF"/>
              </w:rPr>
              <w:t xml:space="preserve"> </w:t>
            </w:r>
            <w:r w:rsidRPr="008450CD">
              <w:rPr>
                <w:bCs/>
                <w:szCs w:val="24"/>
                <w:shd w:val="clear" w:color="auto" w:fill="FFFFFF"/>
              </w:rPr>
              <w:t>образования</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просвещения</w:t>
            </w:r>
            <w:r w:rsidR="00E050BB" w:rsidRPr="008450CD">
              <w:rPr>
                <w:bCs/>
                <w:szCs w:val="24"/>
                <w:shd w:val="clear" w:color="auto" w:fill="FFFFFF"/>
              </w:rPr>
              <w:t xml:space="preserve"> </w:t>
            </w:r>
            <w:r w:rsidRPr="008450CD">
              <w:rPr>
                <w:bCs/>
                <w:szCs w:val="24"/>
                <w:shd w:val="clear" w:color="auto" w:fill="FFFFFF"/>
              </w:rPr>
              <w:t>(профессиональные</w:t>
            </w:r>
            <w:r w:rsidR="00E050BB" w:rsidRPr="008450CD">
              <w:rPr>
                <w:bCs/>
                <w:szCs w:val="24"/>
                <w:shd w:val="clear" w:color="auto" w:fill="FFFFFF"/>
              </w:rPr>
              <w:t xml:space="preserve"> </w:t>
            </w:r>
            <w:r w:rsidRPr="008450CD">
              <w:rPr>
                <w:bCs/>
                <w:szCs w:val="24"/>
                <w:shd w:val="clear" w:color="auto" w:fill="FFFFFF"/>
              </w:rPr>
              <w:t>технические</w:t>
            </w:r>
            <w:r w:rsidR="00E050BB" w:rsidRPr="008450CD">
              <w:rPr>
                <w:bCs/>
                <w:szCs w:val="24"/>
                <w:shd w:val="clear" w:color="auto" w:fill="FFFFFF"/>
              </w:rPr>
              <w:t xml:space="preserve"> </w:t>
            </w:r>
            <w:r w:rsidRPr="008450CD">
              <w:rPr>
                <w:bCs/>
                <w:szCs w:val="24"/>
                <w:shd w:val="clear" w:color="auto" w:fill="FFFFFF"/>
              </w:rPr>
              <w:t>училища,</w:t>
            </w:r>
            <w:r w:rsidR="00E050BB" w:rsidRPr="008450CD">
              <w:rPr>
                <w:bCs/>
                <w:szCs w:val="24"/>
                <w:shd w:val="clear" w:color="auto" w:fill="FFFFFF"/>
              </w:rPr>
              <w:t xml:space="preserve"> </w:t>
            </w:r>
            <w:r w:rsidRPr="008450CD">
              <w:rPr>
                <w:bCs/>
                <w:szCs w:val="24"/>
                <w:shd w:val="clear" w:color="auto" w:fill="FFFFFF"/>
              </w:rPr>
              <w:t>колледжи,</w:t>
            </w:r>
            <w:r w:rsidR="00E050BB" w:rsidRPr="008450CD">
              <w:rPr>
                <w:bCs/>
                <w:szCs w:val="24"/>
                <w:shd w:val="clear" w:color="auto" w:fill="FFFFFF"/>
              </w:rPr>
              <w:t xml:space="preserve"> </w:t>
            </w:r>
            <w:r w:rsidRPr="008450CD">
              <w:rPr>
                <w:bCs/>
                <w:szCs w:val="24"/>
                <w:shd w:val="clear" w:color="auto" w:fill="FFFFFF"/>
              </w:rPr>
              <w:t>художественные,</w:t>
            </w:r>
            <w:r w:rsidR="00E050BB" w:rsidRPr="008450CD">
              <w:rPr>
                <w:bCs/>
                <w:szCs w:val="24"/>
                <w:shd w:val="clear" w:color="auto" w:fill="FFFFFF"/>
              </w:rPr>
              <w:t xml:space="preserve"> </w:t>
            </w:r>
            <w:r w:rsidRPr="008450CD">
              <w:rPr>
                <w:bCs/>
                <w:szCs w:val="24"/>
                <w:shd w:val="clear" w:color="auto" w:fill="FFFFFF"/>
              </w:rPr>
              <w:t>музыкальные</w:t>
            </w:r>
            <w:r w:rsidR="00E050BB" w:rsidRPr="008450CD">
              <w:rPr>
                <w:bCs/>
                <w:szCs w:val="24"/>
                <w:shd w:val="clear" w:color="auto" w:fill="FFFFFF"/>
              </w:rPr>
              <w:t xml:space="preserve"> </w:t>
            </w:r>
            <w:r w:rsidRPr="008450CD">
              <w:rPr>
                <w:bCs/>
                <w:szCs w:val="24"/>
                <w:shd w:val="clear" w:color="auto" w:fill="FFFFFF"/>
              </w:rPr>
              <w:t>училища,</w:t>
            </w:r>
            <w:r w:rsidR="00E050BB" w:rsidRPr="008450CD">
              <w:rPr>
                <w:bCs/>
                <w:szCs w:val="24"/>
                <w:shd w:val="clear" w:color="auto" w:fill="FFFFFF"/>
              </w:rPr>
              <w:t xml:space="preserve"> </w:t>
            </w:r>
            <w:r w:rsidRPr="008450CD">
              <w:rPr>
                <w:bCs/>
                <w:szCs w:val="24"/>
                <w:shd w:val="clear" w:color="auto" w:fill="FFFFFF"/>
              </w:rPr>
              <w:t>общества</w:t>
            </w:r>
            <w:r w:rsidR="00E050BB" w:rsidRPr="008450CD">
              <w:rPr>
                <w:bCs/>
                <w:szCs w:val="24"/>
                <w:shd w:val="clear" w:color="auto" w:fill="FFFFFF"/>
              </w:rPr>
              <w:t xml:space="preserve"> </w:t>
            </w:r>
            <w:r w:rsidRPr="008450CD">
              <w:rPr>
                <w:bCs/>
                <w:szCs w:val="24"/>
                <w:shd w:val="clear" w:color="auto" w:fill="FFFFFF"/>
              </w:rPr>
              <w:t>знаний,</w:t>
            </w:r>
            <w:r w:rsidR="00E050BB" w:rsidRPr="008450CD">
              <w:rPr>
                <w:bCs/>
                <w:szCs w:val="24"/>
                <w:shd w:val="clear" w:color="auto" w:fill="FFFFFF"/>
              </w:rPr>
              <w:t xml:space="preserve"> </w:t>
            </w:r>
            <w:r w:rsidRPr="008450CD">
              <w:rPr>
                <w:bCs/>
                <w:szCs w:val="24"/>
                <w:shd w:val="clear" w:color="auto" w:fill="FFFFFF"/>
              </w:rPr>
              <w:t>организации</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переподготовке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повышению</w:t>
            </w:r>
            <w:r w:rsidR="00E050BB" w:rsidRPr="008450CD">
              <w:rPr>
                <w:bCs/>
                <w:szCs w:val="24"/>
                <w:shd w:val="clear" w:color="auto" w:fill="FFFFFF"/>
              </w:rPr>
              <w:t xml:space="preserve"> </w:t>
            </w:r>
            <w:r w:rsidRPr="008450CD">
              <w:rPr>
                <w:bCs/>
                <w:szCs w:val="24"/>
                <w:shd w:val="clear" w:color="auto" w:fill="FFFFFF"/>
              </w:rPr>
              <w:t>квалификации</w:t>
            </w:r>
            <w:r w:rsidR="00E050BB" w:rsidRPr="008450CD">
              <w:rPr>
                <w:bCs/>
                <w:szCs w:val="24"/>
                <w:shd w:val="clear" w:color="auto" w:fill="FFFFFF"/>
              </w:rPr>
              <w:t xml:space="preserve"> </w:t>
            </w:r>
            <w:r w:rsidRPr="008450CD">
              <w:rPr>
                <w:bCs/>
                <w:szCs w:val="24"/>
                <w:shd w:val="clear" w:color="auto" w:fill="FFFFFF"/>
              </w:rPr>
              <w:t>специалистов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иные</w:t>
            </w:r>
            <w:r w:rsidR="00E050BB" w:rsidRPr="008450CD">
              <w:rPr>
                <w:bCs/>
                <w:szCs w:val="24"/>
                <w:shd w:val="clear" w:color="auto" w:fill="FFFFFF"/>
              </w:rPr>
              <w:t xml:space="preserve"> </w:t>
            </w:r>
            <w:r w:rsidRPr="008450CD">
              <w:rPr>
                <w:bCs/>
                <w:szCs w:val="24"/>
                <w:shd w:val="clear" w:color="auto" w:fill="FFFFFF"/>
              </w:rPr>
              <w:t>организации,</w:t>
            </w:r>
            <w:r w:rsidR="00E050BB" w:rsidRPr="008450CD">
              <w:rPr>
                <w:bCs/>
                <w:szCs w:val="24"/>
                <w:shd w:val="clear" w:color="auto" w:fill="FFFFFF"/>
              </w:rPr>
              <w:t xml:space="preserve"> </w:t>
            </w:r>
            <w:r w:rsidRPr="008450CD">
              <w:rPr>
                <w:bCs/>
                <w:szCs w:val="24"/>
                <w:shd w:val="clear" w:color="auto" w:fill="FFFFFF"/>
              </w:rPr>
              <w:t>осуществляющие</w:t>
            </w:r>
            <w:r w:rsidR="00E050BB" w:rsidRPr="008450CD">
              <w:rPr>
                <w:bCs/>
                <w:szCs w:val="24"/>
                <w:shd w:val="clear" w:color="auto" w:fill="FFFFFF"/>
              </w:rPr>
              <w:t xml:space="preserve"> </w:t>
            </w:r>
            <w:r w:rsidRPr="008450CD">
              <w:rPr>
                <w:bCs/>
                <w:szCs w:val="24"/>
                <w:shd w:val="clear" w:color="auto" w:fill="FFFFFF"/>
              </w:rPr>
              <w:t>деятельность</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образованию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просвещению);</w:t>
            </w:r>
          </w:p>
          <w:p w:rsidR="00867244" w:rsidRPr="008450CD" w:rsidRDefault="00867244" w:rsidP="00701BEF">
            <w:pPr>
              <w:ind w:firstLine="0"/>
              <w:rPr>
                <w:szCs w:val="24"/>
              </w:rPr>
            </w:pPr>
            <w:r w:rsidRPr="008450CD">
              <w:rPr>
                <w:bCs/>
                <w:szCs w:val="24"/>
                <w:shd w:val="clear" w:color="auto" w:fill="FFFFFF"/>
              </w:rPr>
              <w:t>Жилые</w:t>
            </w:r>
            <w:r w:rsidR="00E050BB" w:rsidRPr="008450CD">
              <w:rPr>
                <w:bCs/>
                <w:szCs w:val="24"/>
                <w:shd w:val="clear" w:color="auto" w:fill="FFFFFF"/>
              </w:rPr>
              <w:t xml:space="preserve"> </w:t>
            </w:r>
            <w:r w:rsidRPr="008450CD">
              <w:rPr>
                <w:bCs/>
                <w:szCs w:val="24"/>
                <w:shd w:val="clear" w:color="auto" w:fill="FFFFFF"/>
              </w:rPr>
              <w:t>дома</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преподавателей</w:t>
            </w:r>
          </w:p>
        </w:tc>
        <w:tc>
          <w:tcPr>
            <w:tcW w:w="1894" w:type="dxa"/>
          </w:tcPr>
          <w:p w:rsidR="00867244" w:rsidRPr="008450CD" w:rsidRDefault="00867244" w:rsidP="00701BEF">
            <w:pPr>
              <w:ind w:firstLine="0"/>
              <w:jc w:val="center"/>
              <w:rPr>
                <w:szCs w:val="24"/>
              </w:rPr>
            </w:pPr>
            <w:r w:rsidRPr="008450CD">
              <w:rPr>
                <w:szCs w:val="24"/>
              </w:rPr>
              <w:t>3.5.2</w:t>
            </w:r>
          </w:p>
        </w:tc>
      </w:tr>
      <w:tr w:rsidR="00867244" w:rsidRPr="008450CD" w:rsidTr="00A96DD6">
        <w:tc>
          <w:tcPr>
            <w:tcW w:w="2249" w:type="dxa"/>
          </w:tcPr>
          <w:p w:rsidR="00867244" w:rsidRPr="008450CD" w:rsidRDefault="00867244" w:rsidP="00701BEF">
            <w:pPr>
              <w:ind w:firstLine="0"/>
              <w:rPr>
                <w:szCs w:val="24"/>
              </w:rPr>
            </w:pPr>
            <w:r w:rsidRPr="008450CD">
              <w:rPr>
                <w:szCs w:val="24"/>
              </w:rPr>
              <w:t>Религиозное</w:t>
            </w:r>
            <w:r w:rsidR="00E050BB" w:rsidRPr="008450CD">
              <w:rPr>
                <w:szCs w:val="24"/>
              </w:rPr>
              <w:t xml:space="preserve"> </w:t>
            </w:r>
            <w:r w:rsidRPr="008450CD">
              <w:rPr>
                <w:szCs w:val="24"/>
              </w:rPr>
              <w:t>использование</w:t>
            </w:r>
          </w:p>
        </w:tc>
        <w:tc>
          <w:tcPr>
            <w:tcW w:w="5321" w:type="dxa"/>
          </w:tcPr>
          <w:p w:rsidR="00867244" w:rsidRPr="008450CD" w:rsidRDefault="0086724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отправления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обрядов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(церкви,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соборы,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храмы,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часовни,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мечети,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молельные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дома);</w:t>
            </w:r>
          </w:p>
          <w:p w:rsidR="00867244" w:rsidRPr="008450CD" w:rsidRDefault="00867244" w:rsidP="00701BEF">
            <w:pPr>
              <w:pStyle w:val="s1"/>
              <w:ind w:firstLine="0"/>
              <w:rPr>
                <w:rFonts w:ascii="Times New Roman" w:hAnsi="Times New Roman" w:cs="Times New Roman"/>
                <w:sz w:val="24"/>
                <w:szCs w:val="24"/>
              </w:rPr>
            </w:pPr>
            <w:r w:rsidRPr="008450CD">
              <w:rPr>
                <w:rFonts w:ascii="Times New Roman" w:hAnsi="Times New Roman" w:cs="Times New Roman"/>
                <w:sz w:val="24"/>
                <w:szCs w:val="24"/>
              </w:rPr>
              <w:t>Размещение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объектов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капитального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строительства,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предназначенных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постоянного</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местонахождения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духовных</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лиц,</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паломников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послушников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связи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осуществлением</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ими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службы,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а</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также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для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осуществления</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благотворительной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религиозной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образовательной</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деятельности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(монастыри,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скиты,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воскресные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школы,</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семинарии,</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духовные</w:t>
            </w:r>
            <w:r w:rsidR="00E050BB" w:rsidRPr="008450CD">
              <w:rPr>
                <w:rFonts w:ascii="Times New Roman" w:hAnsi="Times New Roman" w:cs="Times New Roman"/>
                <w:sz w:val="24"/>
                <w:szCs w:val="24"/>
              </w:rPr>
              <w:t xml:space="preserve"> </w:t>
            </w:r>
            <w:r w:rsidRPr="008450CD">
              <w:rPr>
                <w:rFonts w:ascii="Times New Roman" w:hAnsi="Times New Roman" w:cs="Times New Roman"/>
                <w:sz w:val="24"/>
                <w:szCs w:val="24"/>
              </w:rPr>
              <w:t>училища)</w:t>
            </w:r>
          </w:p>
        </w:tc>
        <w:tc>
          <w:tcPr>
            <w:tcW w:w="1894" w:type="dxa"/>
          </w:tcPr>
          <w:p w:rsidR="00867244" w:rsidRPr="008450CD" w:rsidRDefault="00867244" w:rsidP="00701BEF">
            <w:pPr>
              <w:ind w:firstLine="0"/>
              <w:jc w:val="center"/>
              <w:rPr>
                <w:szCs w:val="24"/>
              </w:rPr>
            </w:pPr>
            <w:r w:rsidRPr="008450CD">
              <w:rPr>
                <w:szCs w:val="24"/>
              </w:rPr>
              <w:t>3.7</w:t>
            </w:r>
          </w:p>
        </w:tc>
      </w:tr>
      <w:tr w:rsidR="00867244" w:rsidRPr="008450CD" w:rsidTr="00A96DD6">
        <w:tc>
          <w:tcPr>
            <w:tcW w:w="2249" w:type="dxa"/>
          </w:tcPr>
          <w:p w:rsidR="00867244" w:rsidRPr="008450CD" w:rsidRDefault="00867244" w:rsidP="00701BEF">
            <w:pPr>
              <w:ind w:firstLine="0"/>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321" w:type="dxa"/>
          </w:tcPr>
          <w:p w:rsidR="00867244" w:rsidRPr="008450CD" w:rsidRDefault="00867244" w:rsidP="00701BEF">
            <w:pPr>
              <w:ind w:firstLine="0"/>
              <w:rPr>
                <w:szCs w:val="24"/>
              </w:rPr>
            </w:pPr>
            <w:r w:rsidRPr="008450CD">
              <w:rPr>
                <w:szCs w:val="24"/>
              </w:rPr>
              <w:t>Отделения,</w:t>
            </w:r>
            <w:r w:rsidR="00E050BB" w:rsidRPr="008450CD">
              <w:rPr>
                <w:szCs w:val="24"/>
              </w:rPr>
              <w:t xml:space="preserve"> </w:t>
            </w:r>
            <w:r w:rsidRPr="008450CD">
              <w:rPr>
                <w:szCs w:val="24"/>
              </w:rPr>
              <w:t>участковые</w:t>
            </w:r>
            <w:r w:rsidR="00E050BB" w:rsidRPr="008450CD">
              <w:rPr>
                <w:szCs w:val="24"/>
              </w:rPr>
              <w:t xml:space="preserve"> </w:t>
            </w:r>
            <w:r w:rsidRPr="008450CD">
              <w:rPr>
                <w:szCs w:val="24"/>
              </w:rPr>
              <w:t>пункты</w:t>
            </w:r>
            <w:r w:rsidR="00E050BB" w:rsidRPr="008450CD">
              <w:rPr>
                <w:szCs w:val="24"/>
              </w:rPr>
              <w:t xml:space="preserve"> </w:t>
            </w:r>
            <w:r w:rsidRPr="008450CD">
              <w:rPr>
                <w:szCs w:val="24"/>
              </w:rPr>
              <w:t>полиции</w:t>
            </w:r>
          </w:p>
        </w:tc>
        <w:tc>
          <w:tcPr>
            <w:tcW w:w="1894" w:type="dxa"/>
          </w:tcPr>
          <w:p w:rsidR="00867244" w:rsidRPr="008450CD" w:rsidRDefault="00867244" w:rsidP="00701BEF">
            <w:pPr>
              <w:ind w:firstLine="0"/>
              <w:jc w:val="center"/>
              <w:rPr>
                <w:szCs w:val="24"/>
              </w:rPr>
            </w:pPr>
            <w:r w:rsidRPr="008450CD">
              <w:rPr>
                <w:szCs w:val="24"/>
              </w:rPr>
              <w:t>3.8</w:t>
            </w:r>
          </w:p>
        </w:tc>
      </w:tr>
      <w:tr w:rsidR="00867244" w:rsidRPr="008450CD" w:rsidTr="00A96DD6">
        <w:tc>
          <w:tcPr>
            <w:tcW w:w="2249" w:type="dxa"/>
          </w:tcPr>
          <w:p w:rsidR="00867244" w:rsidRPr="008450CD" w:rsidRDefault="00867244" w:rsidP="00701BEF">
            <w:pPr>
              <w:ind w:firstLine="0"/>
              <w:rPr>
                <w:szCs w:val="24"/>
              </w:rPr>
            </w:pPr>
            <w:r w:rsidRPr="008450CD">
              <w:rPr>
                <w:szCs w:val="24"/>
              </w:rPr>
              <w:t>Обеспечение</w:t>
            </w:r>
            <w:r w:rsidR="00E050BB" w:rsidRPr="008450CD">
              <w:rPr>
                <w:szCs w:val="24"/>
              </w:rPr>
              <w:t xml:space="preserve"> </w:t>
            </w:r>
            <w:r w:rsidRPr="008450CD">
              <w:rPr>
                <w:szCs w:val="24"/>
              </w:rPr>
              <w:t>научной</w:t>
            </w:r>
            <w:r w:rsidR="00E050BB" w:rsidRPr="008450CD">
              <w:rPr>
                <w:szCs w:val="24"/>
              </w:rPr>
              <w:t xml:space="preserve"> </w:t>
            </w:r>
            <w:r w:rsidRPr="008450CD">
              <w:rPr>
                <w:szCs w:val="24"/>
              </w:rPr>
              <w:t>деятельности</w:t>
            </w:r>
          </w:p>
        </w:tc>
        <w:tc>
          <w:tcPr>
            <w:tcW w:w="5321" w:type="dxa"/>
          </w:tcPr>
          <w:p w:rsidR="00867244" w:rsidRPr="008450CD" w:rsidRDefault="00867244" w:rsidP="00701BEF">
            <w:pPr>
              <w:pStyle w:val="a9"/>
              <w:spacing w:before="0" w:beforeAutospacing="0" w:after="0" w:afterAutospacing="0"/>
              <w:ind w:firstLine="0"/>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капитального</w:t>
            </w:r>
            <w:r w:rsidR="00E050BB" w:rsidRPr="008450CD">
              <w:rPr>
                <w:iCs/>
              </w:rPr>
              <w:t xml:space="preserve"> </w:t>
            </w:r>
            <w:r w:rsidRPr="008450CD">
              <w:rPr>
                <w:iCs/>
              </w:rPr>
              <w:t>строительства</w:t>
            </w:r>
            <w:r w:rsidR="00E050BB" w:rsidRPr="008450CD">
              <w:rPr>
                <w:iCs/>
              </w:rPr>
              <w:t xml:space="preserve"> </w:t>
            </w:r>
            <w:r w:rsidRPr="008450CD">
              <w:rPr>
                <w:iCs/>
              </w:rPr>
              <w:t>для</w:t>
            </w:r>
            <w:r w:rsidR="00E050BB" w:rsidRPr="008450CD">
              <w:rPr>
                <w:iCs/>
              </w:rPr>
              <w:t xml:space="preserve"> </w:t>
            </w:r>
            <w:r w:rsidRPr="008450CD">
              <w:rPr>
                <w:iCs/>
              </w:rPr>
              <w:t>проведения</w:t>
            </w:r>
            <w:r w:rsidR="00E050BB" w:rsidRPr="008450CD">
              <w:rPr>
                <w:iCs/>
              </w:rPr>
              <w:t xml:space="preserve"> </w:t>
            </w:r>
            <w:r w:rsidRPr="008450CD">
              <w:rPr>
                <w:iCs/>
              </w:rPr>
              <w:t>научных</w:t>
            </w:r>
            <w:r w:rsidR="00E050BB" w:rsidRPr="008450CD">
              <w:rPr>
                <w:iCs/>
              </w:rPr>
              <w:t xml:space="preserve"> </w:t>
            </w:r>
            <w:r w:rsidRPr="008450CD">
              <w:rPr>
                <w:iCs/>
              </w:rPr>
              <w:t>исследований</w:t>
            </w:r>
            <w:r w:rsidR="00E050BB" w:rsidRPr="008450CD">
              <w:rPr>
                <w:iCs/>
              </w:rPr>
              <w:t xml:space="preserve"> </w:t>
            </w:r>
            <w:r w:rsidRPr="008450CD">
              <w:rPr>
                <w:iCs/>
              </w:rPr>
              <w:t>и</w:t>
            </w:r>
            <w:r w:rsidR="00E050BB" w:rsidRPr="008450CD">
              <w:rPr>
                <w:iCs/>
              </w:rPr>
              <w:t xml:space="preserve"> </w:t>
            </w:r>
            <w:r w:rsidRPr="008450CD">
              <w:rPr>
                <w:iCs/>
              </w:rPr>
              <w:t>изысканий,</w:t>
            </w:r>
            <w:r w:rsidR="00E050BB" w:rsidRPr="008450CD">
              <w:rPr>
                <w:iCs/>
              </w:rPr>
              <w:t xml:space="preserve"> </w:t>
            </w:r>
            <w:r w:rsidRPr="008450CD">
              <w:rPr>
                <w:iCs/>
              </w:rPr>
              <w:t>испытаний</w:t>
            </w:r>
            <w:r w:rsidR="00E050BB" w:rsidRPr="008450CD">
              <w:rPr>
                <w:iCs/>
              </w:rPr>
              <w:t xml:space="preserve"> </w:t>
            </w:r>
            <w:r w:rsidRPr="008450CD">
              <w:rPr>
                <w:iCs/>
              </w:rPr>
              <w:t>опытных</w:t>
            </w:r>
            <w:r w:rsidR="00E050BB" w:rsidRPr="008450CD">
              <w:rPr>
                <w:iCs/>
              </w:rPr>
              <w:t xml:space="preserve"> </w:t>
            </w:r>
            <w:r w:rsidRPr="008450CD">
              <w:rPr>
                <w:iCs/>
              </w:rPr>
              <w:t>промышленных</w:t>
            </w:r>
            <w:r w:rsidR="00E050BB" w:rsidRPr="008450CD">
              <w:rPr>
                <w:iCs/>
              </w:rPr>
              <w:t xml:space="preserve"> </w:t>
            </w:r>
            <w:r w:rsidRPr="008450CD">
              <w:rPr>
                <w:iCs/>
              </w:rPr>
              <w:t>образцов,</w:t>
            </w:r>
            <w:r w:rsidR="00E050BB" w:rsidRPr="008450CD">
              <w:rPr>
                <w:iCs/>
              </w:rPr>
              <w:t xml:space="preserve"> </w:t>
            </w:r>
            <w:r w:rsidRPr="008450CD">
              <w:rPr>
                <w:iCs/>
              </w:rPr>
              <w:t>для</w:t>
            </w:r>
            <w:r w:rsidR="00E050BB" w:rsidRPr="008450CD">
              <w:rPr>
                <w:iCs/>
              </w:rPr>
              <w:t xml:space="preserve"> </w:t>
            </w:r>
            <w:r w:rsidRPr="008450CD">
              <w:rPr>
                <w:iCs/>
              </w:rPr>
              <w:t>размещения</w:t>
            </w:r>
            <w:r w:rsidR="00E050BB" w:rsidRPr="008450CD">
              <w:rPr>
                <w:iCs/>
              </w:rPr>
              <w:t xml:space="preserve"> </w:t>
            </w:r>
            <w:r w:rsidRPr="008450CD">
              <w:rPr>
                <w:iCs/>
              </w:rPr>
              <w:t>организаций,</w:t>
            </w:r>
            <w:r w:rsidR="00E050BB" w:rsidRPr="008450CD">
              <w:rPr>
                <w:iCs/>
              </w:rPr>
              <w:t xml:space="preserve"> </w:t>
            </w:r>
            <w:r w:rsidRPr="008450CD">
              <w:rPr>
                <w:iCs/>
              </w:rPr>
              <w:t>осуществляющих</w:t>
            </w:r>
            <w:r w:rsidR="00E050BB" w:rsidRPr="008450CD">
              <w:rPr>
                <w:iCs/>
              </w:rPr>
              <w:t xml:space="preserve"> </w:t>
            </w:r>
            <w:r w:rsidRPr="008450CD">
              <w:rPr>
                <w:iCs/>
              </w:rPr>
              <w:t>научные</w:t>
            </w:r>
            <w:r w:rsidR="00E050BB" w:rsidRPr="008450CD">
              <w:rPr>
                <w:iCs/>
              </w:rPr>
              <w:t xml:space="preserve"> </w:t>
            </w:r>
            <w:r w:rsidRPr="008450CD">
              <w:rPr>
                <w:iCs/>
              </w:rPr>
              <w:t>изыскания,</w:t>
            </w:r>
            <w:r w:rsidR="00E050BB" w:rsidRPr="008450CD">
              <w:rPr>
                <w:iCs/>
              </w:rPr>
              <w:t xml:space="preserve"> </w:t>
            </w:r>
            <w:r w:rsidRPr="008450CD">
              <w:rPr>
                <w:iCs/>
              </w:rPr>
              <w:t>исследования</w:t>
            </w:r>
            <w:r w:rsidR="00E050BB" w:rsidRPr="008450CD">
              <w:rPr>
                <w:iCs/>
              </w:rPr>
              <w:t xml:space="preserve"> </w:t>
            </w:r>
            <w:r w:rsidRPr="008450CD">
              <w:rPr>
                <w:iCs/>
              </w:rPr>
              <w:t>и</w:t>
            </w:r>
            <w:r w:rsidR="00E050BB" w:rsidRPr="008450CD">
              <w:rPr>
                <w:iCs/>
              </w:rPr>
              <w:t xml:space="preserve"> </w:t>
            </w:r>
            <w:r w:rsidRPr="008450CD">
              <w:rPr>
                <w:iCs/>
              </w:rPr>
              <w:t>разработки</w:t>
            </w:r>
            <w:r w:rsidR="00E050BB" w:rsidRPr="008450CD">
              <w:rPr>
                <w:iCs/>
              </w:rPr>
              <w:t xml:space="preserve"> </w:t>
            </w:r>
            <w:r w:rsidRPr="008450CD">
              <w:rPr>
                <w:iCs/>
              </w:rPr>
              <w:t>(научно-исследовательские</w:t>
            </w:r>
            <w:r w:rsidR="00E050BB" w:rsidRPr="008450CD">
              <w:rPr>
                <w:iCs/>
              </w:rPr>
              <w:t xml:space="preserve"> </w:t>
            </w:r>
            <w:r w:rsidRPr="008450CD">
              <w:rPr>
                <w:iCs/>
              </w:rPr>
              <w:t>институты,</w:t>
            </w:r>
            <w:r w:rsidR="00E050BB" w:rsidRPr="008450CD">
              <w:rPr>
                <w:iCs/>
              </w:rPr>
              <w:t xml:space="preserve"> </w:t>
            </w:r>
            <w:r w:rsidRPr="008450CD">
              <w:rPr>
                <w:iCs/>
              </w:rPr>
              <w:t>проектные</w:t>
            </w:r>
            <w:r w:rsidR="00E050BB" w:rsidRPr="008450CD">
              <w:rPr>
                <w:iCs/>
              </w:rPr>
              <w:t xml:space="preserve"> </w:t>
            </w:r>
            <w:r w:rsidRPr="008450CD">
              <w:rPr>
                <w:iCs/>
              </w:rPr>
              <w:t>институты,</w:t>
            </w:r>
            <w:r w:rsidR="00E050BB" w:rsidRPr="008450CD">
              <w:rPr>
                <w:iCs/>
              </w:rPr>
              <w:t xml:space="preserve"> </w:t>
            </w:r>
            <w:r w:rsidRPr="008450CD">
              <w:rPr>
                <w:iCs/>
              </w:rPr>
              <w:t>учебно-лабораторные,</w:t>
            </w:r>
            <w:r w:rsidR="00E050BB" w:rsidRPr="008450CD">
              <w:rPr>
                <w:iCs/>
              </w:rPr>
              <w:t xml:space="preserve"> </w:t>
            </w:r>
            <w:r w:rsidRPr="008450CD">
              <w:rPr>
                <w:iCs/>
              </w:rPr>
              <w:t>научно-лабораторные</w:t>
            </w:r>
            <w:r w:rsidR="00E050BB" w:rsidRPr="008450CD">
              <w:rPr>
                <w:iCs/>
              </w:rPr>
              <w:t xml:space="preserve"> </w:t>
            </w:r>
            <w:r w:rsidRPr="008450CD">
              <w:rPr>
                <w:iCs/>
              </w:rPr>
              <w:t>корпуса,</w:t>
            </w:r>
            <w:r w:rsidR="00E050BB" w:rsidRPr="008450CD">
              <w:rPr>
                <w:iCs/>
              </w:rPr>
              <w:t xml:space="preserve"> </w:t>
            </w:r>
            <w:r w:rsidRPr="008450CD">
              <w:rPr>
                <w:iCs/>
              </w:rPr>
              <w:t>учебно-производственные</w:t>
            </w:r>
            <w:r w:rsidR="00E050BB" w:rsidRPr="008450CD">
              <w:rPr>
                <w:iCs/>
              </w:rPr>
              <w:t xml:space="preserve"> </w:t>
            </w:r>
            <w:r w:rsidRPr="008450CD">
              <w:rPr>
                <w:iCs/>
              </w:rPr>
              <w:t>мастерские)</w:t>
            </w:r>
          </w:p>
        </w:tc>
        <w:tc>
          <w:tcPr>
            <w:tcW w:w="1894" w:type="dxa"/>
          </w:tcPr>
          <w:p w:rsidR="00867244" w:rsidRPr="008450CD" w:rsidRDefault="00867244" w:rsidP="00701BEF">
            <w:pPr>
              <w:ind w:firstLine="0"/>
              <w:jc w:val="center"/>
              <w:rPr>
                <w:szCs w:val="24"/>
              </w:rPr>
            </w:pPr>
            <w:r w:rsidRPr="008450CD">
              <w:rPr>
                <w:szCs w:val="24"/>
              </w:rPr>
              <w:t>3.9</w:t>
            </w:r>
          </w:p>
        </w:tc>
      </w:tr>
      <w:tr w:rsidR="00867244" w:rsidRPr="008450CD" w:rsidTr="00A96DD6">
        <w:tc>
          <w:tcPr>
            <w:tcW w:w="2249" w:type="dxa"/>
          </w:tcPr>
          <w:p w:rsidR="00867244" w:rsidRPr="008450CD" w:rsidRDefault="00867244" w:rsidP="00701BEF">
            <w:pPr>
              <w:ind w:firstLine="0"/>
              <w:rPr>
                <w:szCs w:val="24"/>
              </w:rPr>
            </w:pPr>
            <w:r w:rsidRPr="008450CD">
              <w:rPr>
                <w:szCs w:val="24"/>
              </w:rPr>
              <w:t>Деловое</w:t>
            </w:r>
            <w:r w:rsidR="00E050BB" w:rsidRPr="008450CD">
              <w:rPr>
                <w:szCs w:val="24"/>
              </w:rPr>
              <w:t xml:space="preserve"> </w:t>
            </w:r>
            <w:r w:rsidRPr="008450CD">
              <w:rPr>
                <w:szCs w:val="24"/>
              </w:rPr>
              <w:t>управление</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с</w:t>
            </w:r>
            <w:r w:rsidR="00E050BB" w:rsidRPr="008450CD">
              <w:rPr>
                <w:szCs w:val="24"/>
              </w:rPr>
              <w:t xml:space="preserve"> </w:t>
            </w:r>
            <w:r w:rsidRPr="008450CD">
              <w:rPr>
                <w:szCs w:val="24"/>
              </w:rPr>
              <w:t>целью:</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управленческой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не</w:t>
            </w:r>
            <w:r w:rsidR="00E050BB" w:rsidRPr="008450CD">
              <w:rPr>
                <w:szCs w:val="24"/>
              </w:rPr>
              <w:t xml:space="preserve"> </w:t>
            </w:r>
            <w:r w:rsidRPr="008450CD">
              <w:rPr>
                <w:szCs w:val="24"/>
              </w:rPr>
              <w:t>связанной</w:t>
            </w:r>
            <w:r w:rsidR="00E050BB" w:rsidRPr="008450CD">
              <w:rPr>
                <w:szCs w:val="24"/>
              </w:rPr>
              <w:t xml:space="preserve"> </w:t>
            </w:r>
            <w:r w:rsidRPr="008450CD">
              <w:rPr>
                <w:szCs w:val="24"/>
              </w:rPr>
              <w:t>с</w:t>
            </w:r>
            <w:r w:rsidR="00E050BB" w:rsidRPr="008450CD">
              <w:rPr>
                <w:szCs w:val="24"/>
              </w:rPr>
              <w:t xml:space="preserve"> </w:t>
            </w:r>
            <w:r w:rsidRPr="008450CD">
              <w:rPr>
                <w:szCs w:val="24"/>
              </w:rPr>
              <w:t>государственным</w:t>
            </w:r>
            <w:r w:rsidR="00E050BB" w:rsidRPr="008450CD">
              <w:rPr>
                <w:szCs w:val="24"/>
              </w:rPr>
              <w:t xml:space="preserve"> </w:t>
            </w:r>
            <w:r w:rsidRPr="008450CD">
              <w:rPr>
                <w:szCs w:val="24"/>
              </w:rPr>
              <w:lastRenderedPageBreak/>
              <w:t>или</w:t>
            </w:r>
            <w:r w:rsidR="00E050BB" w:rsidRPr="008450CD">
              <w:rPr>
                <w:szCs w:val="24"/>
              </w:rPr>
              <w:t xml:space="preserve"> </w:t>
            </w:r>
            <w:r w:rsidRPr="008450CD">
              <w:rPr>
                <w:szCs w:val="24"/>
              </w:rPr>
              <w:t>муниципальным</w:t>
            </w:r>
            <w:r w:rsidR="00E050BB" w:rsidRPr="008450CD">
              <w:rPr>
                <w:szCs w:val="24"/>
              </w:rPr>
              <w:t xml:space="preserve"> </w:t>
            </w:r>
            <w:r w:rsidRPr="008450CD">
              <w:rPr>
                <w:szCs w:val="24"/>
              </w:rPr>
              <w:t>управлением</w:t>
            </w:r>
            <w:r w:rsidR="00E050BB" w:rsidRPr="008450CD">
              <w:rPr>
                <w:szCs w:val="24"/>
              </w:rPr>
              <w:t xml:space="preserve"> </w:t>
            </w:r>
            <w:r w:rsidRPr="008450CD">
              <w:rPr>
                <w:szCs w:val="24"/>
              </w:rPr>
              <w:t>и</w:t>
            </w:r>
            <w:r w:rsidR="00E050BB" w:rsidRPr="008450CD">
              <w:rPr>
                <w:szCs w:val="24"/>
              </w:rPr>
              <w:t xml:space="preserve"> </w:t>
            </w:r>
            <w:r w:rsidRPr="008450CD">
              <w:rPr>
                <w:szCs w:val="24"/>
              </w:rPr>
              <w:t>оказанием</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(офисы</w:t>
            </w:r>
            <w:r w:rsidR="00E050BB" w:rsidRPr="008450CD">
              <w:rPr>
                <w:szCs w:val="24"/>
              </w:rPr>
              <w:t xml:space="preserve"> </w:t>
            </w:r>
            <w:r w:rsidRPr="008450CD">
              <w:rPr>
                <w:szCs w:val="24"/>
              </w:rPr>
              <w:t>туристических</w:t>
            </w:r>
            <w:r w:rsidR="00E050BB" w:rsidRPr="008450CD">
              <w:rPr>
                <w:szCs w:val="24"/>
              </w:rPr>
              <w:t xml:space="preserve"> </w:t>
            </w:r>
            <w:r w:rsidRPr="008450CD">
              <w:rPr>
                <w:szCs w:val="24"/>
              </w:rPr>
              <w:t>фирм,</w:t>
            </w:r>
            <w:r w:rsidR="00E050BB" w:rsidRPr="008450CD">
              <w:rPr>
                <w:szCs w:val="24"/>
              </w:rPr>
              <w:t xml:space="preserve"> </w:t>
            </w:r>
            <w:r w:rsidRPr="008450CD">
              <w:rPr>
                <w:szCs w:val="24"/>
              </w:rPr>
              <w:t>компаний,</w:t>
            </w:r>
            <w:r w:rsidR="00E050BB" w:rsidRPr="008450CD">
              <w:rPr>
                <w:szCs w:val="24"/>
              </w:rPr>
              <w:t xml:space="preserve"> </w:t>
            </w:r>
            <w:r w:rsidRPr="008450CD">
              <w:rPr>
                <w:szCs w:val="24"/>
              </w:rPr>
              <w:t>связанных</w:t>
            </w:r>
            <w:r w:rsidR="00E050BB" w:rsidRPr="008450CD">
              <w:rPr>
                <w:szCs w:val="24"/>
              </w:rPr>
              <w:t xml:space="preserve"> </w:t>
            </w:r>
            <w:r w:rsidRPr="008450CD">
              <w:rPr>
                <w:szCs w:val="24"/>
              </w:rPr>
              <w:t>с</w:t>
            </w:r>
            <w:r w:rsidR="00E050BB" w:rsidRPr="008450CD">
              <w:rPr>
                <w:szCs w:val="24"/>
              </w:rPr>
              <w:t xml:space="preserve"> </w:t>
            </w:r>
            <w:r w:rsidRPr="008450CD">
              <w:rPr>
                <w:szCs w:val="24"/>
              </w:rPr>
              <w:t>обслуживаем</w:t>
            </w:r>
            <w:r w:rsidR="00E050BB" w:rsidRPr="008450CD">
              <w:rPr>
                <w:szCs w:val="24"/>
              </w:rPr>
              <w:t xml:space="preserve"> </w:t>
            </w:r>
            <w:r w:rsidRPr="008450CD">
              <w:rPr>
                <w:szCs w:val="24"/>
              </w:rPr>
              <w:t>туристов);</w:t>
            </w:r>
          </w:p>
        </w:tc>
        <w:tc>
          <w:tcPr>
            <w:tcW w:w="1894" w:type="dxa"/>
          </w:tcPr>
          <w:p w:rsidR="00867244" w:rsidRPr="008450CD" w:rsidRDefault="00867244" w:rsidP="00701BEF">
            <w:pPr>
              <w:ind w:firstLine="0"/>
              <w:jc w:val="center"/>
              <w:rPr>
                <w:szCs w:val="24"/>
              </w:rPr>
            </w:pPr>
            <w:r w:rsidRPr="008450CD">
              <w:rPr>
                <w:szCs w:val="24"/>
              </w:rPr>
              <w:lastRenderedPageBreak/>
              <w:t>4.1</w:t>
            </w:r>
          </w:p>
        </w:tc>
      </w:tr>
      <w:tr w:rsidR="00867244" w:rsidRPr="008450CD" w:rsidTr="00A96DD6">
        <w:tc>
          <w:tcPr>
            <w:tcW w:w="2249" w:type="dxa"/>
          </w:tcPr>
          <w:p w:rsidR="00867244" w:rsidRPr="008450CD" w:rsidRDefault="00867244" w:rsidP="00701BEF">
            <w:pPr>
              <w:ind w:firstLine="0"/>
              <w:rPr>
                <w:szCs w:val="24"/>
              </w:rPr>
            </w:pPr>
            <w:r w:rsidRPr="008450CD">
              <w:rPr>
                <w:szCs w:val="24"/>
              </w:rPr>
              <w:lastRenderedPageBreak/>
              <w:t>Общественное</w:t>
            </w:r>
            <w:r w:rsidR="00E050BB" w:rsidRPr="008450CD">
              <w:rPr>
                <w:szCs w:val="24"/>
              </w:rPr>
              <w:t xml:space="preserve"> </w:t>
            </w:r>
            <w:r w:rsidRPr="008450CD">
              <w:rPr>
                <w:szCs w:val="24"/>
              </w:rPr>
              <w:t>питание</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(рестораны,</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1894" w:type="dxa"/>
          </w:tcPr>
          <w:p w:rsidR="00867244" w:rsidRPr="008450CD" w:rsidRDefault="00867244" w:rsidP="00701BEF">
            <w:pPr>
              <w:ind w:firstLine="0"/>
              <w:jc w:val="center"/>
              <w:rPr>
                <w:szCs w:val="24"/>
              </w:rPr>
            </w:pPr>
            <w:r w:rsidRPr="008450CD">
              <w:rPr>
                <w:szCs w:val="24"/>
              </w:rPr>
              <w:t>4.6</w:t>
            </w:r>
          </w:p>
        </w:tc>
      </w:tr>
      <w:tr w:rsidR="00867244" w:rsidRPr="008450CD" w:rsidTr="00A96DD6">
        <w:tc>
          <w:tcPr>
            <w:tcW w:w="2249" w:type="dxa"/>
          </w:tcPr>
          <w:p w:rsidR="00867244" w:rsidRPr="008450CD" w:rsidRDefault="00867244"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5321" w:type="dxa"/>
          </w:tcPr>
          <w:p w:rsidR="00867244" w:rsidRPr="008450CD" w:rsidRDefault="00867244"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гостиниц,</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используемых</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извлечения</w:t>
            </w:r>
            <w:r w:rsidR="00E050BB" w:rsidRPr="008450CD">
              <w:rPr>
                <w:bCs/>
                <w:szCs w:val="24"/>
                <w:shd w:val="clear" w:color="auto" w:fill="FFFFFF"/>
              </w:rPr>
              <w:t xml:space="preserve"> </w:t>
            </w:r>
            <w:r w:rsidRPr="008450CD">
              <w:rPr>
                <w:bCs/>
                <w:szCs w:val="24"/>
                <w:shd w:val="clear" w:color="auto" w:fill="FFFFFF"/>
              </w:rPr>
              <w:t>предпринимательской</w:t>
            </w:r>
            <w:r w:rsidR="00E050BB" w:rsidRPr="008450CD">
              <w:rPr>
                <w:bCs/>
                <w:szCs w:val="24"/>
                <w:shd w:val="clear" w:color="auto" w:fill="FFFFFF"/>
              </w:rPr>
              <w:t xml:space="preserve"> </w:t>
            </w:r>
            <w:r w:rsidRPr="008450CD">
              <w:rPr>
                <w:bCs/>
                <w:szCs w:val="24"/>
                <w:shd w:val="clear" w:color="auto" w:fill="FFFFFF"/>
              </w:rPr>
              <w:t>выгоды</w:t>
            </w:r>
            <w:r w:rsidR="00E050BB" w:rsidRPr="008450CD">
              <w:rPr>
                <w:bCs/>
                <w:szCs w:val="24"/>
                <w:shd w:val="clear" w:color="auto" w:fill="FFFFFF"/>
              </w:rPr>
              <w:t xml:space="preserve"> </w:t>
            </w:r>
            <w:r w:rsidRPr="008450CD">
              <w:rPr>
                <w:bCs/>
                <w:szCs w:val="24"/>
                <w:shd w:val="clear" w:color="auto" w:fill="FFFFFF"/>
              </w:rPr>
              <w:t>из</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жилого</w:t>
            </w:r>
            <w:r w:rsidR="00E050BB" w:rsidRPr="008450CD">
              <w:rPr>
                <w:bCs/>
                <w:szCs w:val="24"/>
                <w:shd w:val="clear" w:color="auto" w:fill="FFFFFF"/>
              </w:rPr>
              <w:t xml:space="preserve"> </w:t>
            </w:r>
            <w:r w:rsidRPr="008450CD">
              <w:rPr>
                <w:bCs/>
                <w:szCs w:val="24"/>
                <w:shd w:val="clear" w:color="auto" w:fill="FFFFFF"/>
              </w:rPr>
              <w:t>помещения</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временного</w:t>
            </w:r>
            <w:r w:rsidR="00E050BB" w:rsidRPr="008450CD">
              <w:rPr>
                <w:bCs/>
                <w:szCs w:val="24"/>
                <w:shd w:val="clear" w:color="auto" w:fill="FFFFFF"/>
              </w:rPr>
              <w:t xml:space="preserve"> </w:t>
            </w:r>
            <w:r w:rsidRPr="008450CD">
              <w:rPr>
                <w:bCs/>
                <w:szCs w:val="24"/>
                <w:shd w:val="clear" w:color="auto" w:fill="FFFFFF"/>
              </w:rPr>
              <w:t>проживания</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них</w:t>
            </w:r>
          </w:p>
        </w:tc>
        <w:tc>
          <w:tcPr>
            <w:tcW w:w="1894" w:type="dxa"/>
          </w:tcPr>
          <w:p w:rsidR="00867244" w:rsidRPr="008450CD" w:rsidRDefault="00867244" w:rsidP="00701BEF">
            <w:pPr>
              <w:ind w:firstLine="0"/>
              <w:jc w:val="center"/>
              <w:rPr>
                <w:szCs w:val="24"/>
              </w:rPr>
            </w:pPr>
            <w:r w:rsidRPr="008450CD">
              <w:rPr>
                <w:szCs w:val="24"/>
              </w:rPr>
              <w:t>4.7</w:t>
            </w:r>
          </w:p>
        </w:tc>
      </w:tr>
      <w:tr w:rsidR="00867244" w:rsidRPr="008450CD" w:rsidTr="00A96DD6">
        <w:tc>
          <w:tcPr>
            <w:tcW w:w="2249" w:type="dxa"/>
          </w:tcPr>
          <w:p w:rsidR="00867244" w:rsidRPr="008450CD" w:rsidRDefault="00867244" w:rsidP="00701BEF">
            <w:pPr>
              <w:ind w:firstLine="0"/>
              <w:rPr>
                <w:szCs w:val="24"/>
              </w:rPr>
            </w:pPr>
            <w:r w:rsidRPr="008450CD">
              <w:rPr>
                <w:szCs w:val="24"/>
              </w:rPr>
              <w:t>Развлечения</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дискотек</w:t>
            </w:r>
            <w:r w:rsidR="00E050BB" w:rsidRPr="008450CD">
              <w:rPr>
                <w:szCs w:val="24"/>
              </w:rPr>
              <w:t xml:space="preserve"> </w:t>
            </w:r>
            <w:r w:rsidRPr="008450CD">
              <w:rPr>
                <w:szCs w:val="24"/>
              </w:rPr>
              <w:t>и</w:t>
            </w:r>
            <w:r w:rsidR="00E050BB" w:rsidRPr="008450CD">
              <w:rPr>
                <w:szCs w:val="24"/>
              </w:rPr>
              <w:t xml:space="preserve"> </w:t>
            </w:r>
            <w:r w:rsidRPr="008450CD">
              <w:rPr>
                <w:szCs w:val="24"/>
              </w:rPr>
              <w:t>танцевальных</w:t>
            </w:r>
            <w:r w:rsidR="00E050BB" w:rsidRPr="008450CD">
              <w:rPr>
                <w:szCs w:val="24"/>
              </w:rPr>
              <w:t xml:space="preserve"> </w:t>
            </w:r>
            <w:r w:rsidRPr="008450CD">
              <w:rPr>
                <w:szCs w:val="24"/>
              </w:rPr>
              <w:t>площадок,</w:t>
            </w:r>
            <w:r w:rsidR="00E050BB" w:rsidRPr="008450CD">
              <w:rPr>
                <w:szCs w:val="24"/>
              </w:rPr>
              <w:t xml:space="preserve"> </w:t>
            </w:r>
            <w:r w:rsidRPr="008450CD">
              <w:rPr>
                <w:szCs w:val="24"/>
              </w:rPr>
              <w:t>ночных</w:t>
            </w:r>
            <w:r w:rsidR="00E050BB" w:rsidRPr="008450CD">
              <w:rPr>
                <w:szCs w:val="24"/>
              </w:rPr>
              <w:t xml:space="preserve"> </w:t>
            </w:r>
            <w:r w:rsidRPr="008450CD">
              <w:rPr>
                <w:szCs w:val="24"/>
              </w:rPr>
              <w:t>клубов,</w:t>
            </w:r>
            <w:r w:rsidR="00E050BB" w:rsidRPr="008450CD">
              <w:rPr>
                <w:szCs w:val="24"/>
              </w:rPr>
              <w:t xml:space="preserve"> </w:t>
            </w:r>
            <w:r w:rsidRPr="008450CD">
              <w:rPr>
                <w:szCs w:val="24"/>
              </w:rPr>
              <w:t>бильярдных,</w:t>
            </w:r>
            <w:r w:rsidR="00E050BB" w:rsidRPr="008450CD">
              <w:rPr>
                <w:szCs w:val="24"/>
              </w:rPr>
              <w:t xml:space="preserve"> </w:t>
            </w:r>
            <w:r w:rsidRPr="008450CD">
              <w:rPr>
                <w:szCs w:val="24"/>
              </w:rPr>
              <w:t>аттракционов,</w:t>
            </w:r>
            <w:r w:rsidR="00E050BB" w:rsidRPr="008450CD">
              <w:rPr>
                <w:szCs w:val="24"/>
              </w:rPr>
              <w:t xml:space="preserve"> </w:t>
            </w:r>
            <w:r w:rsidRPr="008450CD">
              <w:rPr>
                <w:szCs w:val="24"/>
              </w:rPr>
              <w:t>игровых</w:t>
            </w:r>
            <w:r w:rsidR="00E050BB" w:rsidRPr="008450CD">
              <w:rPr>
                <w:szCs w:val="24"/>
              </w:rPr>
              <w:t xml:space="preserve"> </w:t>
            </w:r>
            <w:r w:rsidRPr="008450CD">
              <w:rPr>
                <w:szCs w:val="24"/>
              </w:rPr>
              <w:t>автоматов</w:t>
            </w:r>
            <w:r w:rsidR="00E050BB" w:rsidRPr="008450CD">
              <w:rPr>
                <w:szCs w:val="24"/>
              </w:rPr>
              <w:t xml:space="preserve"> </w:t>
            </w:r>
            <w:r w:rsidRPr="008450CD">
              <w:rPr>
                <w:szCs w:val="24"/>
              </w:rPr>
              <w:t>(кроме</w:t>
            </w:r>
            <w:r w:rsidR="00E050BB" w:rsidRPr="008450CD">
              <w:rPr>
                <w:szCs w:val="24"/>
              </w:rPr>
              <w:t xml:space="preserve"> </w:t>
            </w:r>
            <w:r w:rsidRPr="008450CD">
              <w:rPr>
                <w:szCs w:val="24"/>
              </w:rPr>
              <w:t>игрового</w:t>
            </w:r>
            <w:r w:rsidR="00E050BB" w:rsidRPr="008450CD">
              <w:rPr>
                <w:szCs w:val="24"/>
              </w:rPr>
              <w:t xml:space="preserve"> </w:t>
            </w:r>
            <w:r w:rsidRPr="008450CD">
              <w:rPr>
                <w:szCs w:val="24"/>
              </w:rPr>
              <w:t>оборудования,</w:t>
            </w:r>
            <w:r w:rsidR="00E050BB" w:rsidRPr="008450CD">
              <w:rPr>
                <w:szCs w:val="24"/>
              </w:rPr>
              <w:t xml:space="preserve"> </w:t>
            </w:r>
            <w:r w:rsidRPr="008450CD">
              <w:rPr>
                <w:szCs w:val="24"/>
              </w:rPr>
              <w:t>используемого</w:t>
            </w:r>
            <w:r w:rsidR="00E050BB" w:rsidRPr="008450CD">
              <w:rPr>
                <w:szCs w:val="24"/>
              </w:rPr>
              <w:t xml:space="preserve"> </w:t>
            </w:r>
            <w:r w:rsidRPr="008450CD">
              <w:rPr>
                <w:szCs w:val="24"/>
              </w:rPr>
              <w:t>для</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азартных</w:t>
            </w:r>
            <w:r w:rsidR="00E050BB" w:rsidRPr="008450CD">
              <w:rPr>
                <w:szCs w:val="24"/>
              </w:rPr>
              <w:t xml:space="preserve"> </w:t>
            </w:r>
            <w:r w:rsidRPr="008450CD">
              <w:rPr>
                <w:szCs w:val="24"/>
              </w:rPr>
              <w:t>игр)</w:t>
            </w:r>
            <w:r w:rsidR="00E050BB" w:rsidRPr="008450CD">
              <w:rPr>
                <w:szCs w:val="24"/>
              </w:rPr>
              <w:t xml:space="preserve"> </w:t>
            </w:r>
            <w:r w:rsidRPr="008450CD">
              <w:rPr>
                <w:szCs w:val="24"/>
              </w:rPr>
              <w:t>и</w:t>
            </w:r>
            <w:r w:rsidR="00E050BB" w:rsidRPr="008450CD">
              <w:rPr>
                <w:szCs w:val="24"/>
              </w:rPr>
              <w:t xml:space="preserve"> </w:t>
            </w:r>
            <w:r w:rsidRPr="008450CD">
              <w:rPr>
                <w:szCs w:val="24"/>
              </w:rPr>
              <w:t>игровых</w:t>
            </w:r>
            <w:r w:rsidR="00E050BB" w:rsidRPr="008450CD">
              <w:rPr>
                <w:szCs w:val="24"/>
              </w:rPr>
              <w:t xml:space="preserve"> </w:t>
            </w:r>
            <w:r w:rsidRPr="008450CD">
              <w:rPr>
                <w:szCs w:val="24"/>
              </w:rPr>
              <w:t>площадок;</w:t>
            </w:r>
          </w:p>
        </w:tc>
        <w:tc>
          <w:tcPr>
            <w:tcW w:w="1894" w:type="dxa"/>
          </w:tcPr>
          <w:p w:rsidR="00867244" w:rsidRPr="008450CD" w:rsidRDefault="00867244" w:rsidP="00701BEF">
            <w:pPr>
              <w:ind w:firstLine="0"/>
              <w:jc w:val="center"/>
              <w:rPr>
                <w:szCs w:val="24"/>
              </w:rPr>
            </w:pPr>
            <w:r w:rsidRPr="008450CD">
              <w:rPr>
                <w:szCs w:val="24"/>
              </w:rPr>
              <w:t>4.8</w:t>
            </w:r>
          </w:p>
        </w:tc>
      </w:tr>
      <w:tr w:rsidR="00867244" w:rsidRPr="008450CD" w:rsidTr="00A96DD6">
        <w:tc>
          <w:tcPr>
            <w:tcW w:w="2249" w:type="dxa"/>
          </w:tcPr>
          <w:p w:rsidR="00867244" w:rsidRPr="008450CD" w:rsidRDefault="00867244" w:rsidP="00701BEF">
            <w:pPr>
              <w:ind w:firstLine="0"/>
              <w:rPr>
                <w:szCs w:val="24"/>
              </w:rPr>
            </w:pPr>
            <w:r w:rsidRPr="008450CD">
              <w:rPr>
                <w:szCs w:val="24"/>
              </w:rPr>
              <w:t>Спорт</w:t>
            </w:r>
            <w:r w:rsidR="00E050BB" w:rsidRPr="008450CD">
              <w:rPr>
                <w:szCs w:val="24"/>
              </w:rPr>
              <w:t xml:space="preserve"> </w:t>
            </w:r>
          </w:p>
        </w:tc>
        <w:tc>
          <w:tcPr>
            <w:tcW w:w="5321" w:type="dxa"/>
          </w:tcPr>
          <w:p w:rsidR="00867244" w:rsidRPr="008450CD" w:rsidRDefault="00867244"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качестве</w:t>
            </w:r>
            <w:r w:rsidR="00E050BB" w:rsidRPr="008450CD">
              <w:rPr>
                <w:bCs/>
                <w:szCs w:val="24"/>
                <w:shd w:val="clear" w:color="auto" w:fill="FFFFFF"/>
              </w:rPr>
              <w:t xml:space="preserve"> </w:t>
            </w:r>
            <w:r w:rsidRPr="008450CD">
              <w:rPr>
                <w:bCs/>
                <w:szCs w:val="24"/>
                <w:shd w:val="clear" w:color="auto" w:fill="FFFFFF"/>
              </w:rPr>
              <w:t>спортивных</w:t>
            </w:r>
            <w:r w:rsidR="00E050BB" w:rsidRPr="008450CD">
              <w:rPr>
                <w:bCs/>
                <w:szCs w:val="24"/>
                <w:shd w:val="clear" w:color="auto" w:fill="FFFFFF"/>
              </w:rPr>
              <w:t xml:space="preserve"> </w:t>
            </w:r>
            <w:r w:rsidRPr="008450CD">
              <w:rPr>
                <w:bCs/>
                <w:szCs w:val="24"/>
                <w:shd w:val="clear" w:color="auto" w:fill="FFFFFF"/>
              </w:rPr>
              <w:t>клубов,</w:t>
            </w:r>
            <w:r w:rsidR="00E050BB" w:rsidRPr="008450CD">
              <w:rPr>
                <w:bCs/>
                <w:szCs w:val="24"/>
                <w:shd w:val="clear" w:color="auto" w:fill="FFFFFF"/>
              </w:rPr>
              <w:t xml:space="preserve"> </w:t>
            </w:r>
            <w:r w:rsidRPr="008450CD">
              <w:rPr>
                <w:bCs/>
                <w:szCs w:val="24"/>
                <w:shd w:val="clear" w:color="auto" w:fill="FFFFFF"/>
              </w:rPr>
              <w:t>спортивных</w:t>
            </w:r>
            <w:r w:rsidR="00E050BB" w:rsidRPr="008450CD">
              <w:rPr>
                <w:bCs/>
                <w:szCs w:val="24"/>
                <w:shd w:val="clear" w:color="auto" w:fill="FFFFFF"/>
              </w:rPr>
              <w:t xml:space="preserve"> </w:t>
            </w:r>
            <w:r w:rsidRPr="008450CD">
              <w:rPr>
                <w:bCs/>
                <w:szCs w:val="24"/>
                <w:shd w:val="clear" w:color="auto" w:fill="FFFFFF"/>
              </w:rPr>
              <w:t>залов,</w:t>
            </w:r>
            <w:r w:rsidR="00E050BB" w:rsidRPr="008450CD">
              <w:rPr>
                <w:bCs/>
                <w:szCs w:val="24"/>
                <w:shd w:val="clear" w:color="auto" w:fill="FFFFFF"/>
              </w:rPr>
              <w:t xml:space="preserve"> </w:t>
            </w:r>
            <w:r w:rsidRPr="008450CD">
              <w:rPr>
                <w:bCs/>
                <w:szCs w:val="24"/>
                <w:shd w:val="clear" w:color="auto" w:fill="FFFFFF"/>
              </w:rPr>
              <w:t>бассейнов,</w:t>
            </w:r>
            <w:r w:rsidR="00E050BB" w:rsidRPr="008450CD">
              <w:rPr>
                <w:bCs/>
                <w:szCs w:val="24"/>
                <w:shd w:val="clear" w:color="auto" w:fill="FFFFFF"/>
              </w:rPr>
              <w:t xml:space="preserve"> </w:t>
            </w:r>
            <w:r w:rsidRPr="008450CD">
              <w:rPr>
                <w:bCs/>
                <w:szCs w:val="24"/>
                <w:shd w:val="clear" w:color="auto" w:fill="FFFFFF"/>
              </w:rPr>
              <w:t>устройство</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занятия</w:t>
            </w:r>
            <w:r w:rsidR="00E050BB" w:rsidRPr="008450CD">
              <w:rPr>
                <w:bCs/>
                <w:szCs w:val="24"/>
                <w:shd w:val="clear" w:color="auto" w:fill="FFFFFF"/>
              </w:rPr>
              <w:t xml:space="preserve"> </w:t>
            </w:r>
            <w:r w:rsidRPr="008450CD">
              <w:rPr>
                <w:bCs/>
                <w:szCs w:val="24"/>
                <w:shd w:val="clear" w:color="auto" w:fill="FFFFFF"/>
              </w:rPr>
              <w:t>спортом</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физкультурой</w:t>
            </w:r>
            <w:r w:rsidR="00E050BB" w:rsidRPr="008450CD">
              <w:rPr>
                <w:bCs/>
                <w:szCs w:val="24"/>
                <w:shd w:val="clear" w:color="auto" w:fill="FFFFFF"/>
              </w:rPr>
              <w:t xml:space="preserve"> </w:t>
            </w:r>
            <w:r w:rsidRPr="008450CD">
              <w:rPr>
                <w:bCs/>
                <w:szCs w:val="24"/>
                <w:shd w:val="clear" w:color="auto" w:fill="FFFFFF"/>
              </w:rPr>
              <w:t>(беговые</w:t>
            </w:r>
            <w:r w:rsidR="00E050BB" w:rsidRPr="008450CD">
              <w:rPr>
                <w:bCs/>
                <w:szCs w:val="24"/>
                <w:shd w:val="clear" w:color="auto" w:fill="FFFFFF"/>
              </w:rPr>
              <w:t xml:space="preserve"> </w:t>
            </w:r>
            <w:r w:rsidRPr="008450CD">
              <w:rPr>
                <w:bCs/>
                <w:szCs w:val="24"/>
                <w:shd w:val="clear" w:color="auto" w:fill="FFFFFF"/>
              </w:rPr>
              <w:t>дорожки,</w:t>
            </w:r>
            <w:r w:rsidR="00E050BB" w:rsidRPr="008450CD">
              <w:rPr>
                <w:bCs/>
                <w:szCs w:val="24"/>
                <w:shd w:val="clear" w:color="auto" w:fill="FFFFFF"/>
              </w:rPr>
              <w:t xml:space="preserve"> </w:t>
            </w:r>
            <w:r w:rsidRPr="008450CD">
              <w:rPr>
                <w:bCs/>
                <w:szCs w:val="24"/>
                <w:shd w:val="clear" w:color="auto" w:fill="FFFFFF"/>
              </w:rPr>
              <w:t>спортивные</w:t>
            </w:r>
            <w:r w:rsidR="00E050BB" w:rsidRPr="008450CD">
              <w:rPr>
                <w:bCs/>
                <w:szCs w:val="24"/>
                <w:shd w:val="clear" w:color="auto" w:fill="FFFFFF"/>
              </w:rPr>
              <w:t xml:space="preserve"> </w:t>
            </w:r>
            <w:r w:rsidRPr="008450CD">
              <w:rPr>
                <w:bCs/>
                <w:szCs w:val="24"/>
                <w:shd w:val="clear" w:color="auto" w:fill="FFFFFF"/>
              </w:rPr>
              <w:t>сооружения,</w:t>
            </w:r>
            <w:r w:rsidR="00E050BB" w:rsidRPr="008450CD">
              <w:rPr>
                <w:bCs/>
                <w:szCs w:val="24"/>
                <w:shd w:val="clear" w:color="auto" w:fill="FFFFFF"/>
              </w:rPr>
              <w:t xml:space="preserve"> </w:t>
            </w:r>
            <w:r w:rsidRPr="008450CD">
              <w:rPr>
                <w:bCs/>
                <w:szCs w:val="24"/>
                <w:shd w:val="clear" w:color="auto" w:fill="FFFFFF"/>
              </w:rPr>
              <w:t>теннисные</w:t>
            </w:r>
            <w:r w:rsidR="00E050BB" w:rsidRPr="008450CD">
              <w:rPr>
                <w:bCs/>
                <w:szCs w:val="24"/>
                <w:shd w:val="clear" w:color="auto" w:fill="FFFFFF"/>
              </w:rPr>
              <w:t xml:space="preserve"> </w:t>
            </w:r>
            <w:r w:rsidRPr="008450CD">
              <w:rPr>
                <w:bCs/>
                <w:szCs w:val="24"/>
                <w:shd w:val="clear" w:color="auto" w:fill="FFFFFF"/>
              </w:rPr>
              <w:t>корты,</w:t>
            </w:r>
            <w:r w:rsidR="00E050BB" w:rsidRPr="008450CD">
              <w:rPr>
                <w:bCs/>
                <w:szCs w:val="24"/>
                <w:shd w:val="clear" w:color="auto" w:fill="FFFFFF"/>
              </w:rPr>
              <w:t xml:space="preserve"> </w:t>
            </w:r>
            <w:r w:rsidRPr="008450CD">
              <w:rPr>
                <w:bCs/>
                <w:szCs w:val="24"/>
                <w:shd w:val="clear" w:color="auto" w:fill="FFFFFF"/>
              </w:rPr>
              <w:t>поля</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спортивной</w:t>
            </w:r>
            <w:r w:rsidR="00E050BB" w:rsidRPr="008450CD">
              <w:rPr>
                <w:bCs/>
                <w:szCs w:val="24"/>
                <w:shd w:val="clear" w:color="auto" w:fill="FFFFFF"/>
              </w:rPr>
              <w:t xml:space="preserve"> </w:t>
            </w:r>
            <w:r w:rsidRPr="008450CD">
              <w:rPr>
                <w:bCs/>
                <w:szCs w:val="24"/>
                <w:shd w:val="clear" w:color="auto" w:fill="FFFFFF"/>
              </w:rPr>
              <w:t>игры,</w:t>
            </w:r>
            <w:r w:rsidR="00E050BB" w:rsidRPr="008450CD">
              <w:rPr>
                <w:bCs/>
                <w:szCs w:val="24"/>
                <w:shd w:val="clear" w:color="auto" w:fill="FFFFFF"/>
              </w:rPr>
              <w:t xml:space="preserve"> </w:t>
            </w:r>
            <w:r w:rsidRPr="008450CD">
              <w:rPr>
                <w:bCs/>
                <w:szCs w:val="24"/>
                <w:shd w:val="clear" w:color="auto" w:fill="FFFFFF"/>
              </w:rPr>
              <w:t>автодромы,</w:t>
            </w:r>
            <w:r w:rsidR="00E050BB" w:rsidRPr="008450CD">
              <w:rPr>
                <w:bCs/>
                <w:szCs w:val="24"/>
                <w:shd w:val="clear" w:color="auto" w:fill="FFFFFF"/>
              </w:rPr>
              <w:t xml:space="preserve"> </w:t>
            </w:r>
            <w:r w:rsidRPr="008450CD">
              <w:rPr>
                <w:bCs/>
                <w:szCs w:val="24"/>
                <w:shd w:val="clear" w:color="auto" w:fill="FFFFFF"/>
              </w:rPr>
              <w:t>мотодромы,</w:t>
            </w:r>
            <w:r w:rsidR="00E050BB" w:rsidRPr="008450CD">
              <w:rPr>
                <w:bCs/>
                <w:szCs w:val="24"/>
                <w:shd w:val="clear" w:color="auto" w:fill="FFFFFF"/>
              </w:rPr>
              <w:t xml:space="preserve"> </w:t>
            </w:r>
            <w:r w:rsidRPr="008450CD">
              <w:rPr>
                <w:bCs/>
                <w:szCs w:val="24"/>
                <w:shd w:val="clear" w:color="auto" w:fill="FFFFFF"/>
              </w:rPr>
              <w:t>трамплины,</w:t>
            </w:r>
            <w:r w:rsidR="00E050BB" w:rsidRPr="008450CD">
              <w:rPr>
                <w:bCs/>
                <w:szCs w:val="24"/>
                <w:shd w:val="clear" w:color="auto" w:fill="FFFFFF"/>
              </w:rPr>
              <w:t xml:space="preserve"> </w:t>
            </w:r>
            <w:r w:rsidRPr="008450CD">
              <w:rPr>
                <w:bCs/>
                <w:szCs w:val="24"/>
                <w:shd w:val="clear" w:color="auto" w:fill="FFFFFF"/>
              </w:rPr>
              <w:t>трассы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спортивные</w:t>
            </w:r>
            <w:r w:rsidR="00E050BB" w:rsidRPr="008450CD">
              <w:rPr>
                <w:bCs/>
                <w:szCs w:val="24"/>
                <w:shd w:val="clear" w:color="auto" w:fill="FFFFFF"/>
              </w:rPr>
              <w:t xml:space="preserve"> </w:t>
            </w:r>
            <w:r w:rsidRPr="008450CD">
              <w:rPr>
                <w:bCs/>
                <w:szCs w:val="24"/>
                <w:shd w:val="clear" w:color="auto" w:fill="FFFFFF"/>
              </w:rPr>
              <w:t>стрельбища),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водным</w:t>
            </w:r>
            <w:r w:rsidR="00E050BB" w:rsidRPr="008450CD">
              <w:rPr>
                <w:bCs/>
                <w:szCs w:val="24"/>
                <w:shd w:val="clear" w:color="auto" w:fill="FFFFFF"/>
              </w:rPr>
              <w:t xml:space="preserve"> </w:t>
            </w:r>
            <w:r w:rsidRPr="008450CD">
              <w:rPr>
                <w:bCs/>
                <w:szCs w:val="24"/>
                <w:shd w:val="clear" w:color="auto" w:fill="FFFFFF"/>
              </w:rPr>
              <w:t>(причалы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сооружения,</w:t>
            </w:r>
            <w:r w:rsidR="00E050BB" w:rsidRPr="008450CD">
              <w:rPr>
                <w:bCs/>
                <w:szCs w:val="24"/>
                <w:shd w:val="clear" w:color="auto" w:fill="FFFFFF"/>
              </w:rPr>
              <w:t xml:space="preserve"> </w:t>
            </w:r>
            <w:r w:rsidRPr="008450CD">
              <w:rPr>
                <w:bCs/>
                <w:szCs w:val="24"/>
                <w:shd w:val="clear" w:color="auto" w:fill="FFFFFF"/>
              </w:rPr>
              <w:t>необходимые</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водных</w:t>
            </w:r>
            <w:r w:rsidR="00E050BB" w:rsidRPr="008450CD">
              <w:rPr>
                <w:bCs/>
                <w:szCs w:val="24"/>
                <w:shd w:val="clear" w:color="auto" w:fill="FFFFFF"/>
              </w:rPr>
              <w:t xml:space="preserve"> </w:t>
            </w:r>
            <w:r w:rsidRPr="008450CD">
              <w:rPr>
                <w:bCs/>
                <w:szCs w:val="24"/>
                <w:shd w:val="clear" w:color="auto" w:fill="FFFFFF"/>
              </w:rPr>
              <w:t>видов</w:t>
            </w:r>
            <w:r w:rsidR="00E050BB" w:rsidRPr="008450CD">
              <w:rPr>
                <w:bCs/>
                <w:szCs w:val="24"/>
                <w:shd w:val="clear" w:color="auto" w:fill="FFFFFF"/>
              </w:rPr>
              <w:t xml:space="preserve"> </w:t>
            </w:r>
            <w:r w:rsidRPr="008450CD">
              <w:rPr>
                <w:bCs/>
                <w:szCs w:val="24"/>
                <w:shd w:val="clear" w:color="auto" w:fill="FFFFFF"/>
              </w:rPr>
              <w:t>спорта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соответствующего</w:t>
            </w:r>
            <w:r w:rsidR="00E050BB" w:rsidRPr="008450CD">
              <w:rPr>
                <w:bCs/>
                <w:szCs w:val="24"/>
                <w:shd w:val="clear" w:color="auto" w:fill="FFFFFF"/>
              </w:rPr>
              <w:t xml:space="preserve"> </w:t>
            </w:r>
            <w:r w:rsidRPr="008450CD">
              <w:rPr>
                <w:bCs/>
                <w:szCs w:val="24"/>
                <w:shd w:val="clear" w:color="auto" w:fill="FFFFFF"/>
              </w:rPr>
              <w:t>инвентаря);</w:t>
            </w:r>
          </w:p>
        </w:tc>
        <w:tc>
          <w:tcPr>
            <w:tcW w:w="1894" w:type="dxa"/>
          </w:tcPr>
          <w:p w:rsidR="00867244" w:rsidRPr="008450CD" w:rsidRDefault="00867244" w:rsidP="00701BEF">
            <w:pPr>
              <w:ind w:firstLine="0"/>
              <w:jc w:val="center"/>
              <w:rPr>
                <w:szCs w:val="24"/>
              </w:rPr>
            </w:pPr>
            <w:r w:rsidRPr="008450CD">
              <w:rPr>
                <w:szCs w:val="24"/>
              </w:rPr>
              <w:t>5.1</w:t>
            </w:r>
          </w:p>
        </w:tc>
      </w:tr>
      <w:tr w:rsidR="00867244" w:rsidRPr="008450CD" w:rsidTr="00A96DD6">
        <w:tc>
          <w:tcPr>
            <w:tcW w:w="2249" w:type="dxa"/>
          </w:tcPr>
          <w:p w:rsidR="00867244" w:rsidRPr="008450CD" w:rsidRDefault="00867244" w:rsidP="00701BEF">
            <w:pPr>
              <w:ind w:firstLine="0"/>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321" w:type="dxa"/>
          </w:tcPr>
          <w:p w:rsidR="00867244" w:rsidRPr="008450CD" w:rsidRDefault="00867244"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48" w:anchor="block_10271" w:history="1">
              <w:r w:rsidRPr="008450CD">
                <w:rPr>
                  <w:szCs w:val="24"/>
                </w:rPr>
                <w:t>коде</w:t>
              </w:r>
              <w:r w:rsidR="00E050BB" w:rsidRPr="008450CD">
                <w:rPr>
                  <w:szCs w:val="24"/>
                </w:rPr>
                <w:t xml:space="preserve"> </w:t>
              </w:r>
              <w:r w:rsidRPr="008450CD">
                <w:rPr>
                  <w:szCs w:val="24"/>
                </w:rPr>
                <w:t>2.7.1</w:t>
              </w:r>
            </w:hyperlink>
          </w:p>
        </w:tc>
        <w:tc>
          <w:tcPr>
            <w:tcW w:w="1894" w:type="dxa"/>
          </w:tcPr>
          <w:p w:rsidR="00867244" w:rsidRPr="008450CD" w:rsidRDefault="00867244" w:rsidP="00701BEF">
            <w:pPr>
              <w:ind w:firstLine="0"/>
              <w:jc w:val="center"/>
              <w:rPr>
                <w:szCs w:val="24"/>
              </w:rPr>
            </w:pPr>
            <w:r w:rsidRPr="008450CD">
              <w:rPr>
                <w:szCs w:val="24"/>
              </w:rPr>
              <w:t>4.9</w:t>
            </w:r>
          </w:p>
        </w:tc>
      </w:tr>
      <w:tr w:rsidR="00867244" w:rsidRPr="008450CD" w:rsidTr="00A96DD6">
        <w:tc>
          <w:tcPr>
            <w:tcW w:w="2249" w:type="dxa"/>
          </w:tcPr>
          <w:p w:rsidR="00867244" w:rsidRPr="008450CD" w:rsidRDefault="00867244" w:rsidP="00701BEF">
            <w:pPr>
              <w:ind w:firstLine="0"/>
              <w:rPr>
                <w:szCs w:val="24"/>
              </w:rPr>
            </w:pPr>
            <w:r w:rsidRPr="008450CD">
              <w:rPr>
                <w:szCs w:val="24"/>
              </w:rPr>
              <w:t>Энергетика</w:t>
            </w:r>
          </w:p>
        </w:tc>
        <w:tc>
          <w:tcPr>
            <w:tcW w:w="5321" w:type="dxa"/>
          </w:tcPr>
          <w:p w:rsidR="00867244" w:rsidRPr="008450CD" w:rsidRDefault="00867244"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электросетевого</w:t>
            </w:r>
            <w:r w:rsidR="00E050BB" w:rsidRPr="008450CD">
              <w:rPr>
                <w:bCs/>
                <w:szCs w:val="24"/>
                <w:shd w:val="clear" w:color="auto" w:fill="FFFFFF"/>
              </w:rPr>
              <w:t xml:space="preserve"> </w:t>
            </w:r>
            <w:r w:rsidRPr="008450CD">
              <w:rPr>
                <w:bCs/>
                <w:szCs w:val="24"/>
                <w:shd w:val="clear" w:color="auto" w:fill="FFFFFF"/>
              </w:rPr>
              <w:t>хозяйства</w:t>
            </w:r>
            <w:r w:rsidR="00E050BB" w:rsidRPr="008450CD">
              <w:rPr>
                <w:bCs/>
                <w:szCs w:val="24"/>
                <w:shd w:val="clear" w:color="auto" w:fill="FFFFFF"/>
              </w:rPr>
              <w:t xml:space="preserve"> </w:t>
            </w:r>
            <w:r w:rsidRPr="008450CD">
              <w:rPr>
                <w:bCs/>
                <w:szCs w:val="24"/>
                <w:shd w:val="clear" w:color="auto" w:fill="FFFFFF"/>
              </w:rPr>
              <w:t>(электроподстанции,</w:t>
            </w:r>
            <w:r w:rsidR="00E050BB" w:rsidRPr="008450CD">
              <w:rPr>
                <w:bCs/>
                <w:szCs w:val="24"/>
                <w:shd w:val="clear" w:color="auto" w:fill="FFFFFF"/>
              </w:rPr>
              <w:t xml:space="preserve"> </w:t>
            </w:r>
            <w:r w:rsidRPr="008450CD">
              <w:rPr>
                <w:bCs/>
                <w:szCs w:val="24"/>
                <w:shd w:val="clear" w:color="auto" w:fill="FFFFFF"/>
              </w:rPr>
              <w:t>газогенераторные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энергетики,</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предусмотрено</w:t>
            </w:r>
            <w:r w:rsidR="00E050BB" w:rsidRPr="008450CD">
              <w:rPr>
                <w:bCs/>
                <w:szCs w:val="24"/>
                <w:shd w:val="clear" w:color="auto" w:fill="FFFFFF"/>
              </w:rPr>
              <w:t xml:space="preserve"> </w:t>
            </w:r>
            <w:r w:rsidRPr="008450CD">
              <w:rPr>
                <w:bCs/>
                <w:szCs w:val="24"/>
                <w:shd w:val="clear" w:color="auto" w:fill="FFFFFF"/>
              </w:rPr>
              <w:t>содержанием</w:t>
            </w:r>
            <w:r w:rsidR="00E050BB" w:rsidRPr="008450CD">
              <w:rPr>
                <w:bCs/>
                <w:szCs w:val="24"/>
                <w:shd w:val="clear" w:color="auto" w:fill="FFFFFF"/>
              </w:rPr>
              <w:t xml:space="preserve"> </w:t>
            </w:r>
            <w:r w:rsidRPr="008450CD">
              <w:rPr>
                <w:bCs/>
                <w:szCs w:val="24"/>
                <w:shd w:val="clear" w:color="auto" w:fill="FFFFFF"/>
              </w:rPr>
              <w:t>вида</w:t>
            </w:r>
            <w:r w:rsidR="00E050BB" w:rsidRPr="008450CD">
              <w:rPr>
                <w:bCs/>
                <w:szCs w:val="24"/>
                <w:shd w:val="clear" w:color="auto" w:fill="FFFFFF"/>
              </w:rPr>
              <w:t xml:space="preserve"> </w:t>
            </w:r>
            <w:r w:rsidRPr="008450CD">
              <w:rPr>
                <w:bCs/>
                <w:szCs w:val="24"/>
                <w:shd w:val="clear" w:color="auto" w:fill="FFFFFF"/>
              </w:rPr>
              <w:t>разрешенного</w:t>
            </w:r>
            <w:r w:rsidR="00E050BB" w:rsidRPr="008450CD">
              <w:rPr>
                <w:bCs/>
                <w:szCs w:val="24"/>
                <w:shd w:val="clear" w:color="auto" w:fill="FFFFFF"/>
              </w:rPr>
              <w:t xml:space="preserve"> </w:t>
            </w:r>
            <w:r w:rsidRPr="008450CD">
              <w:rPr>
                <w:bCs/>
                <w:szCs w:val="24"/>
                <w:shd w:val="clear" w:color="auto" w:fill="FFFFFF"/>
              </w:rPr>
              <w:t>использования</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hyperlink r:id="rId49" w:anchor="block_1031" w:history="1">
              <w:r w:rsidRPr="008450CD">
                <w:rPr>
                  <w:rStyle w:val="ac"/>
                  <w:bCs/>
                  <w:color w:val="auto"/>
                  <w:szCs w:val="24"/>
                  <w:u w:val="none"/>
                </w:rPr>
                <w:t>кодом</w:t>
              </w:r>
              <w:r w:rsidR="00E050BB" w:rsidRPr="008450CD">
                <w:rPr>
                  <w:rStyle w:val="ac"/>
                  <w:bCs/>
                  <w:color w:val="auto"/>
                  <w:szCs w:val="24"/>
                  <w:u w:val="none"/>
                </w:rPr>
                <w:t xml:space="preserve"> </w:t>
              </w:r>
              <w:r w:rsidRPr="008450CD">
                <w:rPr>
                  <w:rStyle w:val="ac"/>
                  <w:bCs/>
                  <w:color w:val="auto"/>
                  <w:szCs w:val="24"/>
                  <w:u w:val="none"/>
                </w:rPr>
                <w:t>3.1</w:t>
              </w:r>
            </w:hyperlink>
          </w:p>
        </w:tc>
        <w:tc>
          <w:tcPr>
            <w:tcW w:w="1894" w:type="dxa"/>
          </w:tcPr>
          <w:p w:rsidR="00867244" w:rsidRPr="008450CD" w:rsidRDefault="00867244" w:rsidP="00701BEF">
            <w:pPr>
              <w:ind w:firstLine="0"/>
              <w:jc w:val="center"/>
              <w:rPr>
                <w:szCs w:val="24"/>
              </w:rPr>
            </w:pPr>
            <w:r w:rsidRPr="008450CD">
              <w:rPr>
                <w:szCs w:val="24"/>
              </w:rPr>
              <w:t>6.7</w:t>
            </w:r>
          </w:p>
        </w:tc>
      </w:tr>
      <w:tr w:rsidR="00867244" w:rsidRPr="008450CD" w:rsidTr="00A96DD6">
        <w:tc>
          <w:tcPr>
            <w:tcW w:w="2249" w:type="dxa"/>
          </w:tcPr>
          <w:p w:rsidR="00867244" w:rsidRPr="008450CD" w:rsidRDefault="00867244" w:rsidP="00701BEF">
            <w:pPr>
              <w:ind w:firstLine="0"/>
              <w:rPr>
                <w:szCs w:val="24"/>
              </w:rPr>
            </w:pPr>
            <w:r w:rsidRPr="008450CD">
              <w:rPr>
                <w:szCs w:val="24"/>
              </w:rPr>
              <w:t>Склады</w:t>
            </w:r>
          </w:p>
        </w:tc>
        <w:tc>
          <w:tcPr>
            <w:tcW w:w="5321" w:type="dxa"/>
          </w:tcPr>
          <w:p w:rsidR="00867244" w:rsidRPr="008450CD" w:rsidRDefault="00867244"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имеющих</w:t>
            </w:r>
            <w:r w:rsidR="00E050BB" w:rsidRPr="008450CD">
              <w:rPr>
                <w:bCs/>
                <w:szCs w:val="24"/>
                <w:shd w:val="clear" w:color="auto" w:fill="FFFFFF"/>
              </w:rPr>
              <w:t xml:space="preserve"> </w:t>
            </w:r>
            <w:r w:rsidRPr="008450CD">
              <w:rPr>
                <w:bCs/>
                <w:szCs w:val="24"/>
                <w:shd w:val="clear" w:color="auto" w:fill="FFFFFF"/>
              </w:rPr>
              <w:t>назначение</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временному</w:t>
            </w:r>
            <w:r w:rsidR="00E050BB" w:rsidRPr="008450CD">
              <w:rPr>
                <w:bCs/>
                <w:szCs w:val="24"/>
                <w:shd w:val="clear" w:color="auto" w:fill="FFFFFF"/>
              </w:rPr>
              <w:t xml:space="preserve"> </w:t>
            </w:r>
            <w:r w:rsidRPr="008450CD">
              <w:rPr>
                <w:bCs/>
                <w:szCs w:val="24"/>
                <w:shd w:val="clear" w:color="auto" w:fill="FFFFFF"/>
              </w:rPr>
              <w:t>хранению,</w:t>
            </w:r>
            <w:r w:rsidR="00E050BB" w:rsidRPr="008450CD">
              <w:rPr>
                <w:bCs/>
                <w:szCs w:val="24"/>
                <w:shd w:val="clear" w:color="auto" w:fill="FFFFFF"/>
              </w:rPr>
              <w:t xml:space="preserve"> </w:t>
            </w:r>
            <w:r w:rsidRPr="008450CD">
              <w:rPr>
                <w:bCs/>
                <w:szCs w:val="24"/>
                <w:shd w:val="clear" w:color="auto" w:fill="FFFFFF"/>
              </w:rPr>
              <w:t>распределению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перевалке</w:t>
            </w:r>
            <w:r w:rsidR="00E050BB" w:rsidRPr="008450CD">
              <w:rPr>
                <w:bCs/>
                <w:szCs w:val="24"/>
                <w:shd w:val="clear" w:color="auto" w:fill="FFFFFF"/>
              </w:rPr>
              <w:t xml:space="preserve"> </w:t>
            </w:r>
            <w:r w:rsidRPr="008450CD">
              <w:rPr>
                <w:bCs/>
                <w:szCs w:val="24"/>
                <w:shd w:val="clear" w:color="auto" w:fill="FFFFFF"/>
              </w:rPr>
              <w:t>грузов</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стратегических</w:t>
            </w:r>
            <w:r w:rsidR="00E050BB" w:rsidRPr="008450CD">
              <w:rPr>
                <w:bCs/>
                <w:szCs w:val="24"/>
                <w:shd w:val="clear" w:color="auto" w:fill="FFFFFF"/>
              </w:rPr>
              <w:t xml:space="preserve"> </w:t>
            </w:r>
            <w:r w:rsidRPr="008450CD">
              <w:rPr>
                <w:bCs/>
                <w:szCs w:val="24"/>
                <w:shd w:val="clear" w:color="auto" w:fill="FFFFFF"/>
              </w:rPr>
              <w:t>запасов),</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был</w:t>
            </w:r>
            <w:r w:rsidR="00E050BB" w:rsidRPr="008450CD">
              <w:rPr>
                <w:bCs/>
                <w:szCs w:val="24"/>
                <w:shd w:val="clear" w:color="auto" w:fill="FFFFFF"/>
              </w:rPr>
              <w:t xml:space="preserve"> </w:t>
            </w:r>
            <w:r w:rsidRPr="008450CD">
              <w:rPr>
                <w:bCs/>
                <w:szCs w:val="24"/>
                <w:shd w:val="clear" w:color="auto" w:fill="FFFFFF"/>
              </w:rPr>
              <w:t>создан</w:t>
            </w:r>
            <w:r w:rsidR="00E050BB" w:rsidRPr="008450CD">
              <w:rPr>
                <w:bCs/>
                <w:szCs w:val="24"/>
                <w:shd w:val="clear" w:color="auto" w:fill="FFFFFF"/>
              </w:rPr>
              <w:t xml:space="preserve"> </w:t>
            </w:r>
            <w:r w:rsidRPr="008450CD">
              <w:rPr>
                <w:bCs/>
                <w:szCs w:val="24"/>
                <w:shd w:val="clear" w:color="auto" w:fill="FFFFFF"/>
              </w:rPr>
              <w:t>груз:</w:t>
            </w:r>
            <w:r w:rsidR="00E050BB" w:rsidRPr="008450CD">
              <w:rPr>
                <w:bCs/>
                <w:szCs w:val="24"/>
                <w:shd w:val="clear" w:color="auto" w:fill="FFFFFF"/>
              </w:rPr>
              <w:t xml:space="preserve"> </w:t>
            </w: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базы,</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погрузочные</w:t>
            </w:r>
            <w:r w:rsidR="00E050BB" w:rsidRPr="008450CD">
              <w:rPr>
                <w:bCs/>
                <w:szCs w:val="24"/>
                <w:shd w:val="clear" w:color="auto" w:fill="FFFFFF"/>
              </w:rPr>
              <w:t xml:space="preserve"> </w:t>
            </w:r>
            <w:r w:rsidRPr="008450CD">
              <w:rPr>
                <w:bCs/>
                <w:szCs w:val="24"/>
                <w:shd w:val="clear" w:color="auto" w:fill="FFFFFF"/>
              </w:rPr>
              <w:t>терминалы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доки,</w:t>
            </w:r>
            <w:r w:rsidR="00E050BB" w:rsidRPr="008450CD">
              <w:rPr>
                <w:bCs/>
                <w:szCs w:val="24"/>
                <w:shd w:val="clear" w:color="auto" w:fill="FFFFFF"/>
              </w:rPr>
              <w:t xml:space="preserve"> </w:t>
            </w:r>
            <w:r w:rsidRPr="008450CD">
              <w:rPr>
                <w:bCs/>
                <w:szCs w:val="24"/>
                <w:shd w:val="clear" w:color="auto" w:fill="FFFFFF"/>
              </w:rPr>
              <w:t>нефтехранилища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нефтеналивные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газовые</w:t>
            </w:r>
            <w:r w:rsidR="00E050BB" w:rsidRPr="008450CD">
              <w:rPr>
                <w:bCs/>
                <w:szCs w:val="24"/>
                <w:shd w:val="clear" w:color="auto" w:fill="FFFFFF"/>
              </w:rPr>
              <w:t xml:space="preserve"> </w:t>
            </w:r>
            <w:r w:rsidRPr="008450CD">
              <w:rPr>
                <w:bCs/>
                <w:szCs w:val="24"/>
                <w:shd w:val="clear" w:color="auto" w:fill="FFFFFF"/>
              </w:rPr>
              <w:t>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обслуживающие</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газоконденсатные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газоперекачивающие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элеваторы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продовольственные</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lastRenderedPageBreak/>
              <w:t>железнодорожных</w:t>
            </w:r>
            <w:r w:rsidR="00E050BB" w:rsidRPr="008450CD">
              <w:rPr>
                <w:bCs/>
                <w:szCs w:val="24"/>
                <w:shd w:val="clear" w:color="auto" w:fill="FFFFFF"/>
              </w:rPr>
              <w:t xml:space="preserve"> </w:t>
            </w:r>
            <w:r w:rsidRPr="008450CD">
              <w:rPr>
                <w:bCs/>
                <w:szCs w:val="24"/>
                <w:shd w:val="clear" w:color="auto" w:fill="FFFFFF"/>
              </w:rPr>
              <w:t>перевалочных</w:t>
            </w:r>
            <w:r w:rsidR="00E050BB" w:rsidRPr="008450CD">
              <w:rPr>
                <w:bCs/>
                <w:szCs w:val="24"/>
                <w:shd w:val="clear" w:color="auto" w:fill="FFFFFF"/>
              </w:rPr>
              <w:t xml:space="preserve"> </w:t>
            </w:r>
            <w:r w:rsidRPr="008450CD">
              <w:rPr>
                <w:bCs/>
                <w:szCs w:val="24"/>
                <w:shd w:val="clear" w:color="auto" w:fill="FFFFFF"/>
              </w:rPr>
              <w:t>складов</w:t>
            </w:r>
          </w:p>
        </w:tc>
        <w:tc>
          <w:tcPr>
            <w:tcW w:w="1894" w:type="dxa"/>
          </w:tcPr>
          <w:p w:rsidR="00867244" w:rsidRPr="008450CD" w:rsidRDefault="00867244" w:rsidP="00701BEF">
            <w:pPr>
              <w:ind w:firstLine="0"/>
              <w:jc w:val="center"/>
              <w:rPr>
                <w:szCs w:val="24"/>
              </w:rPr>
            </w:pPr>
            <w:r w:rsidRPr="008450CD">
              <w:rPr>
                <w:szCs w:val="24"/>
              </w:rPr>
              <w:lastRenderedPageBreak/>
              <w:t>6.9</w:t>
            </w:r>
          </w:p>
        </w:tc>
      </w:tr>
      <w:tr w:rsidR="00867244" w:rsidRPr="008450CD" w:rsidTr="00A96DD6">
        <w:tc>
          <w:tcPr>
            <w:tcW w:w="2249" w:type="dxa"/>
          </w:tcPr>
          <w:p w:rsidR="00867244" w:rsidRPr="008450CD" w:rsidRDefault="00867244" w:rsidP="00701BEF">
            <w:pPr>
              <w:ind w:firstLine="0"/>
              <w:rPr>
                <w:szCs w:val="24"/>
              </w:rPr>
            </w:pPr>
            <w:r w:rsidRPr="008450CD">
              <w:rPr>
                <w:szCs w:val="24"/>
              </w:rPr>
              <w:lastRenderedPageBreak/>
              <w:t>Трубопроводный</w:t>
            </w:r>
            <w:r w:rsidR="00E050BB" w:rsidRPr="008450CD">
              <w:rPr>
                <w:szCs w:val="24"/>
              </w:rPr>
              <w:t xml:space="preserve"> </w:t>
            </w:r>
            <w:r w:rsidRPr="008450CD">
              <w:rPr>
                <w:szCs w:val="24"/>
              </w:rPr>
              <w:t>транспорт</w:t>
            </w:r>
          </w:p>
        </w:tc>
        <w:tc>
          <w:tcPr>
            <w:tcW w:w="5321" w:type="dxa"/>
          </w:tcPr>
          <w:p w:rsidR="00867244" w:rsidRPr="008450CD" w:rsidRDefault="00867244"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эксплуатации</w:t>
            </w:r>
            <w:r w:rsidR="00E050BB" w:rsidRPr="008450CD">
              <w:rPr>
                <w:bCs/>
                <w:szCs w:val="24"/>
                <w:shd w:val="clear" w:color="auto" w:fill="FFFFFF"/>
              </w:rPr>
              <w:t xml:space="preserve"> </w:t>
            </w:r>
            <w:r w:rsidRPr="008450CD">
              <w:rPr>
                <w:bCs/>
                <w:szCs w:val="24"/>
                <w:shd w:val="clear" w:color="auto" w:fill="FFFFFF"/>
              </w:rPr>
              <w:t>трубопроводов:</w:t>
            </w:r>
            <w:r w:rsidR="00E050BB" w:rsidRPr="008450CD">
              <w:rPr>
                <w:bCs/>
                <w:szCs w:val="24"/>
                <w:shd w:val="clear" w:color="auto" w:fill="FFFFFF"/>
              </w:rPr>
              <w:t xml:space="preserve"> </w:t>
            </w:r>
            <w:r w:rsidRPr="008450CD">
              <w:rPr>
                <w:bCs/>
                <w:szCs w:val="24"/>
                <w:shd w:val="clear" w:color="auto" w:fill="FFFFFF"/>
              </w:rPr>
              <w:t>газораспределительные</w:t>
            </w:r>
            <w:r w:rsidR="00E050BB" w:rsidRPr="008450CD">
              <w:rPr>
                <w:bCs/>
                <w:szCs w:val="24"/>
                <w:shd w:val="clear" w:color="auto" w:fill="FFFFFF"/>
              </w:rPr>
              <w:t xml:space="preserve"> </w:t>
            </w:r>
            <w:r w:rsidRPr="008450CD">
              <w:rPr>
                <w:bCs/>
                <w:szCs w:val="24"/>
                <w:shd w:val="clear" w:color="auto" w:fill="FFFFFF"/>
              </w:rPr>
              <w:t>станции</w:t>
            </w:r>
          </w:p>
        </w:tc>
        <w:tc>
          <w:tcPr>
            <w:tcW w:w="1894" w:type="dxa"/>
          </w:tcPr>
          <w:p w:rsidR="00867244" w:rsidRPr="008450CD" w:rsidRDefault="00867244" w:rsidP="00701BEF">
            <w:pPr>
              <w:ind w:firstLine="0"/>
              <w:jc w:val="center"/>
              <w:rPr>
                <w:szCs w:val="24"/>
              </w:rPr>
            </w:pPr>
            <w:r w:rsidRPr="008450CD">
              <w:rPr>
                <w:szCs w:val="24"/>
              </w:rPr>
              <w:t>7.5</w:t>
            </w:r>
          </w:p>
        </w:tc>
      </w:tr>
      <w:tr w:rsidR="00867244" w:rsidRPr="008450CD" w:rsidTr="00A96DD6">
        <w:tc>
          <w:tcPr>
            <w:tcW w:w="2249" w:type="dxa"/>
          </w:tcPr>
          <w:p w:rsidR="00867244" w:rsidRPr="008450CD" w:rsidRDefault="00867244" w:rsidP="00701BEF">
            <w:pPr>
              <w:ind w:firstLine="0"/>
              <w:rPr>
                <w:szCs w:val="24"/>
              </w:rPr>
            </w:pPr>
            <w:r w:rsidRPr="008450CD">
              <w:rPr>
                <w:szCs w:val="24"/>
              </w:rPr>
              <w:t>Обеспечение</w:t>
            </w:r>
            <w:r w:rsidR="00E050BB" w:rsidRPr="008450CD">
              <w:rPr>
                <w:szCs w:val="24"/>
              </w:rPr>
              <w:t xml:space="preserve"> </w:t>
            </w:r>
            <w:r w:rsidRPr="008450CD">
              <w:rPr>
                <w:szCs w:val="24"/>
              </w:rPr>
              <w:t>внутреннего</w:t>
            </w:r>
            <w:r w:rsidR="00E050BB" w:rsidRPr="008450CD">
              <w:rPr>
                <w:szCs w:val="24"/>
              </w:rPr>
              <w:t xml:space="preserve"> </w:t>
            </w:r>
            <w:r w:rsidRPr="008450CD">
              <w:rPr>
                <w:szCs w:val="24"/>
              </w:rPr>
              <w:t>правопорядка</w:t>
            </w:r>
          </w:p>
        </w:tc>
        <w:tc>
          <w:tcPr>
            <w:tcW w:w="5321" w:type="dxa"/>
          </w:tcPr>
          <w:p w:rsidR="00867244" w:rsidRPr="008450CD" w:rsidRDefault="00867244"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подготовки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поддержания</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готовности</w:t>
            </w:r>
            <w:r w:rsidR="00E050BB" w:rsidRPr="008450CD">
              <w:rPr>
                <w:bCs/>
                <w:szCs w:val="24"/>
                <w:shd w:val="clear" w:color="auto" w:fill="FFFFFF"/>
              </w:rPr>
              <w:t xml:space="preserve"> </w:t>
            </w:r>
            <w:r w:rsidRPr="008450CD">
              <w:rPr>
                <w:bCs/>
                <w:szCs w:val="24"/>
                <w:shd w:val="clear" w:color="auto" w:fill="FFFFFF"/>
              </w:rPr>
              <w:t>спасательных</w:t>
            </w:r>
            <w:r w:rsidR="00E050BB" w:rsidRPr="008450CD">
              <w:rPr>
                <w:bCs/>
                <w:szCs w:val="24"/>
                <w:shd w:val="clear" w:color="auto" w:fill="FFFFFF"/>
              </w:rPr>
              <w:t xml:space="preserve"> </w:t>
            </w:r>
            <w:r w:rsidRPr="008450CD">
              <w:rPr>
                <w:bCs/>
                <w:szCs w:val="24"/>
                <w:shd w:val="clear" w:color="auto" w:fill="FFFFFF"/>
              </w:rPr>
              <w:t>служб,</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зданий;</w:t>
            </w:r>
          </w:p>
          <w:p w:rsidR="00867244" w:rsidRPr="008450CD" w:rsidRDefault="00867244" w:rsidP="00701BEF">
            <w:pPr>
              <w:ind w:firstLine="0"/>
              <w:rPr>
                <w:szCs w:val="24"/>
              </w:rPr>
            </w:pPr>
            <w:r w:rsidRPr="008450CD">
              <w:rPr>
                <w:bCs/>
                <w:szCs w:val="24"/>
                <w:shd w:val="clear" w:color="auto" w:fill="FFFFFF"/>
              </w:rPr>
              <w:t>Пожарное</w:t>
            </w:r>
            <w:r w:rsidR="00E050BB" w:rsidRPr="008450CD">
              <w:rPr>
                <w:bCs/>
                <w:szCs w:val="24"/>
                <w:shd w:val="clear" w:color="auto" w:fill="FFFFFF"/>
              </w:rPr>
              <w:t xml:space="preserve"> </w:t>
            </w:r>
            <w:r w:rsidRPr="008450CD">
              <w:rPr>
                <w:bCs/>
                <w:szCs w:val="24"/>
                <w:shd w:val="clear" w:color="auto" w:fill="FFFFFF"/>
              </w:rPr>
              <w:t>депо</w:t>
            </w:r>
          </w:p>
        </w:tc>
        <w:tc>
          <w:tcPr>
            <w:tcW w:w="1894" w:type="dxa"/>
          </w:tcPr>
          <w:p w:rsidR="00867244" w:rsidRPr="008450CD" w:rsidRDefault="00867244" w:rsidP="00701BEF">
            <w:pPr>
              <w:ind w:firstLine="0"/>
              <w:jc w:val="center"/>
              <w:rPr>
                <w:szCs w:val="24"/>
              </w:rPr>
            </w:pPr>
            <w:r w:rsidRPr="008450CD">
              <w:rPr>
                <w:szCs w:val="24"/>
              </w:rPr>
              <w:t>8.3</w:t>
            </w:r>
          </w:p>
        </w:tc>
      </w:tr>
      <w:tr w:rsidR="00AB31DB" w:rsidRPr="008450CD" w:rsidTr="00A96DD6">
        <w:tc>
          <w:tcPr>
            <w:tcW w:w="2249" w:type="dxa"/>
          </w:tcPr>
          <w:p w:rsidR="00AB31DB" w:rsidRPr="008450CD" w:rsidRDefault="00AB31DB" w:rsidP="00701BEF">
            <w:pPr>
              <w:ind w:firstLine="0"/>
              <w:rPr>
                <w:szCs w:val="24"/>
              </w:rPr>
            </w:pPr>
            <w:r w:rsidRPr="008450CD">
              <w:rPr>
                <w:szCs w:val="24"/>
              </w:rPr>
              <w:t>Гостиничное</w:t>
            </w:r>
            <w:r w:rsidR="00E050BB" w:rsidRPr="008450CD">
              <w:rPr>
                <w:szCs w:val="24"/>
              </w:rPr>
              <w:t xml:space="preserve"> </w:t>
            </w:r>
            <w:r w:rsidRPr="008450CD">
              <w:rPr>
                <w:szCs w:val="24"/>
              </w:rPr>
              <w:t>обслуживание</w:t>
            </w:r>
          </w:p>
        </w:tc>
        <w:tc>
          <w:tcPr>
            <w:tcW w:w="5321" w:type="dxa"/>
          </w:tcPr>
          <w:p w:rsidR="00AB31DB" w:rsidRPr="008450CD" w:rsidRDefault="00AB31DB" w:rsidP="00701BEF">
            <w:pPr>
              <w:pStyle w:val="a9"/>
              <w:spacing w:before="0" w:beforeAutospacing="0" w:after="0" w:afterAutospacing="0"/>
              <w:ind w:firstLine="0"/>
            </w:pPr>
            <w:r w:rsidRPr="008450CD">
              <w:t>Размещение</w:t>
            </w:r>
            <w:r w:rsidR="00E050BB" w:rsidRPr="008450CD">
              <w:t xml:space="preserve"> </w:t>
            </w:r>
            <w:r w:rsidRPr="008450CD">
              <w:t>гостиниц,</w:t>
            </w:r>
            <w:r w:rsidR="00E050BB" w:rsidRPr="008450CD">
              <w:t xml:space="preserve"> </w:t>
            </w:r>
            <w:r w:rsidRPr="008450CD">
              <w:t>а</w:t>
            </w:r>
            <w:r w:rsidR="00E050BB" w:rsidRPr="008450CD">
              <w:t xml:space="preserve"> </w:t>
            </w:r>
            <w:r w:rsidRPr="008450CD">
              <w:t>также</w:t>
            </w:r>
            <w:r w:rsidR="00E050BB" w:rsidRPr="008450CD">
              <w:t xml:space="preserve"> </w:t>
            </w:r>
            <w:r w:rsidRPr="008450CD">
              <w:t>иных</w:t>
            </w:r>
            <w:r w:rsidR="00E050BB" w:rsidRPr="008450CD">
              <w:t xml:space="preserve"> </w:t>
            </w:r>
            <w:r w:rsidRPr="008450CD">
              <w:t>зданий,</w:t>
            </w:r>
            <w:r w:rsidR="00E050BB" w:rsidRPr="008450CD">
              <w:t xml:space="preserve"> </w:t>
            </w:r>
            <w:r w:rsidRPr="008450CD">
              <w:t>используемых</w:t>
            </w:r>
            <w:r w:rsidR="00E050BB" w:rsidRPr="008450CD">
              <w:t xml:space="preserve"> </w:t>
            </w:r>
            <w:r w:rsidRPr="008450CD">
              <w:t>с</w:t>
            </w:r>
            <w:r w:rsidR="00E050BB" w:rsidRPr="008450CD">
              <w:t xml:space="preserve"> </w:t>
            </w:r>
            <w:r w:rsidRPr="008450CD">
              <w:t>целью</w:t>
            </w:r>
            <w:r w:rsidR="00E050BB" w:rsidRPr="008450CD">
              <w:t xml:space="preserve"> </w:t>
            </w:r>
            <w:r w:rsidRPr="008450CD">
              <w:t>извлечения</w:t>
            </w:r>
            <w:r w:rsidR="00E050BB" w:rsidRPr="008450CD">
              <w:t xml:space="preserve"> </w:t>
            </w:r>
            <w:r w:rsidRPr="008450CD">
              <w:t>предпринимательской</w:t>
            </w:r>
            <w:r w:rsidR="00E050BB" w:rsidRPr="008450CD">
              <w:t xml:space="preserve"> </w:t>
            </w:r>
            <w:r w:rsidRPr="008450CD">
              <w:t>выгоды</w:t>
            </w:r>
            <w:r w:rsidR="00E050BB" w:rsidRPr="008450CD">
              <w:t xml:space="preserve"> </w:t>
            </w:r>
            <w:r w:rsidRPr="008450CD">
              <w:t>из</w:t>
            </w:r>
            <w:r w:rsidR="00E050BB" w:rsidRPr="008450CD">
              <w:t xml:space="preserve"> </w:t>
            </w:r>
            <w:r w:rsidRPr="008450CD">
              <w:t>предоставления</w:t>
            </w:r>
            <w:r w:rsidR="00E050BB" w:rsidRPr="008450CD">
              <w:t xml:space="preserve"> </w:t>
            </w:r>
            <w:r w:rsidRPr="008450CD">
              <w:t>жилого</w:t>
            </w:r>
            <w:r w:rsidR="00E050BB" w:rsidRPr="008450CD">
              <w:t xml:space="preserve"> </w:t>
            </w:r>
            <w:r w:rsidRPr="008450CD">
              <w:t>помещения</w:t>
            </w:r>
            <w:r w:rsidR="00E050BB" w:rsidRPr="008450CD">
              <w:t xml:space="preserve"> </w:t>
            </w:r>
            <w:r w:rsidRPr="008450CD">
              <w:t>для</w:t>
            </w:r>
            <w:r w:rsidR="00E050BB" w:rsidRPr="008450CD">
              <w:t xml:space="preserve"> </w:t>
            </w:r>
            <w:r w:rsidRPr="008450CD">
              <w:t>временного</w:t>
            </w:r>
            <w:r w:rsidR="00E050BB" w:rsidRPr="008450CD">
              <w:t xml:space="preserve"> </w:t>
            </w:r>
            <w:r w:rsidRPr="008450CD">
              <w:t>проживания</w:t>
            </w:r>
            <w:r w:rsidR="00E050BB" w:rsidRPr="008450CD">
              <w:t xml:space="preserve"> </w:t>
            </w:r>
            <w:r w:rsidRPr="008450CD">
              <w:t>в</w:t>
            </w:r>
            <w:r w:rsidR="00E050BB" w:rsidRPr="008450CD">
              <w:t xml:space="preserve"> </w:t>
            </w:r>
            <w:r w:rsidRPr="008450CD">
              <w:t>них</w:t>
            </w:r>
          </w:p>
        </w:tc>
        <w:tc>
          <w:tcPr>
            <w:tcW w:w="1894" w:type="dxa"/>
          </w:tcPr>
          <w:p w:rsidR="00AB31DB" w:rsidRPr="008450CD" w:rsidRDefault="00AB31DB" w:rsidP="00701BEF">
            <w:pPr>
              <w:ind w:firstLine="3"/>
              <w:jc w:val="center"/>
              <w:rPr>
                <w:szCs w:val="24"/>
              </w:rPr>
            </w:pPr>
            <w:r w:rsidRPr="008450CD">
              <w:rPr>
                <w:szCs w:val="24"/>
              </w:rPr>
              <w:t>4.7</w:t>
            </w:r>
          </w:p>
        </w:tc>
      </w:tr>
    </w:tbl>
    <w:p w:rsidR="005D5D9E" w:rsidRPr="008450CD" w:rsidRDefault="005D5D9E"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28"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2120"/>
        <w:gridCol w:w="7008"/>
      </w:tblGrid>
      <w:tr w:rsidR="005D5D9E" w:rsidRPr="008450CD" w:rsidTr="00A96DD6">
        <w:trPr>
          <w:tblHeader/>
          <w:jc w:val="center"/>
        </w:trPr>
        <w:tc>
          <w:tcPr>
            <w:tcW w:w="337" w:type="dxa"/>
            <w:vAlign w:val="center"/>
          </w:tcPr>
          <w:p w:rsidR="005D5D9E" w:rsidRPr="008450CD" w:rsidRDefault="005D5D9E"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2126" w:type="dxa"/>
            <w:vAlign w:val="center"/>
          </w:tcPr>
          <w:p w:rsidR="005D5D9E" w:rsidRPr="008450CD" w:rsidRDefault="005D5D9E"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7065" w:type="dxa"/>
            <w:vAlign w:val="center"/>
          </w:tcPr>
          <w:p w:rsidR="005D5D9E" w:rsidRPr="008450CD" w:rsidRDefault="005D5D9E"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5D5D9E" w:rsidRPr="008450CD" w:rsidTr="00A96DD6">
        <w:trPr>
          <w:jc w:val="center"/>
        </w:trPr>
        <w:tc>
          <w:tcPr>
            <w:tcW w:w="337" w:type="dxa"/>
          </w:tcPr>
          <w:p w:rsidR="005D5D9E" w:rsidRPr="008450CD" w:rsidRDefault="005D5D9E" w:rsidP="00701BEF">
            <w:pPr>
              <w:pStyle w:val="a"/>
              <w:numPr>
                <w:ilvl w:val="0"/>
                <w:numId w:val="0"/>
              </w:numPr>
              <w:tabs>
                <w:tab w:val="clear" w:pos="340"/>
                <w:tab w:val="decimal" w:pos="284"/>
                <w:tab w:val="left" w:pos="1134"/>
              </w:tabs>
              <w:rPr>
                <w:color w:val="auto"/>
              </w:rPr>
            </w:pPr>
            <w:r w:rsidRPr="008450CD">
              <w:rPr>
                <w:color w:val="auto"/>
              </w:rPr>
              <w:t>1</w:t>
            </w:r>
          </w:p>
        </w:tc>
        <w:tc>
          <w:tcPr>
            <w:tcW w:w="2126" w:type="dxa"/>
          </w:tcPr>
          <w:p w:rsidR="005D5D9E" w:rsidRPr="008450CD" w:rsidRDefault="005D5D9E" w:rsidP="00701BEF">
            <w:pPr>
              <w:pStyle w:val="a4"/>
              <w:spacing w:after="0"/>
              <w:ind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7065" w:type="dxa"/>
          </w:tcPr>
          <w:p w:rsidR="005D5D9E" w:rsidRPr="008450CD" w:rsidRDefault="002477BE" w:rsidP="00701BEF">
            <w:pPr>
              <w:pStyle w:val="ConsPlusNormal"/>
              <w:ind w:firstLine="0"/>
              <w:jc w:val="both"/>
              <w:rPr>
                <w:rStyle w:val="78"/>
                <w:sz w:val="24"/>
                <w:szCs w:val="24"/>
              </w:rPr>
            </w:pPr>
            <w:r w:rsidRPr="008450CD">
              <w:rPr>
                <w:rStyle w:val="78"/>
                <w:sz w:val="24"/>
                <w:szCs w:val="24"/>
              </w:rPr>
              <w:t>1)</w:t>
            </w:r>
            <w:r w:rsidR="00E050BB" w:rsidRPr="008450CD">
              <w:rPr>
                <w:rStyle w:val="78"/>
                <w:sz w:val="24"/>
                <w:szCs w:val="24"/>
              </w:rPr>
              <w:t xml:space="preserve"> </w:t>
            </w:r>
            <w:r w:rsidR="005D5D9E" w:rsidRPr="008450CD">
              <w:rPr>
                <w:rStyle w:val="78"/>
                <w:sz w:val="24"/>
                <w:szCs w:val="24"/>
              </w:rPr>
              <w:t>минимальная</w:t>
            </w:r>
            <w:r w:rsidR="00E050BB" w:rsidRPr="008450CD">
              <w:rPr>
                <w:rStyle w:val="78"/>
                <w:sz w:val="24"/>
                <w:szCs w:val="24"/>
              </w:rPr>
              <w:t xml:space="preserve"> </w:t>
            </w:r>
            <w:r w:rsidR="005D5D9E" w:rsidRPr="008450CD">
              <w:rPr>
                <w:rStyle w:val="78"/>
                <w:sz w:val="24"/>
                <w:szCs w:val="24"/>
              </w:rPr>
              <w:t>площадь</w:t>
            </w:r>
            <w:r w:rsidR="00E050BB" w:rsidRPr="008450CD">
              <w:rPr>
                <w:rStyle w:val="78"/>
                <w:sz w:val="24"/>
                <w:szCs w:val="24"/>
              </w:rPr>
              <w:t xml:space="preserve"> </w:t>
            </w:r>
            <w:r w:rsidR="005D5D9E" w:rsidRPr="008450CD">
              <w:rPr>
                <w:rStyle w:val="78"/>
                <w:sz w:val="24"/>
                <w:szCs w:val="24"/>
              </w:rPr>
              <w:t>земельного</w:t>
            </w:r>
            <w:r w:rsidR="00E050BB" w:rsidRPr="008450CD">
              <w:rPr>
                <w:rStyle w:val="78"/>
                <w:sz w:val="24"/>
                <w:szCs w:val="24"/>
              </w:rPr>
              <w:t xml:space="preserve"> </w:t>
            </w:r>
            <w:r w:rsidR="005D5D9E" w:rsidRPr="008450CD">
              <w:rPr>
                <w:rStyle w:val="78"/>
                <w:sz w:val="24"/>
                <w:szCs w:val="24"/>
              </w:rPr>
              <w:t>участка</w:t>
            </w:r>
            <w:r w:rsidR="00E050BB" w:rsidRPr="008450CD">
              <w:rPr>
                <w:rStyle w:val="78"/>
                <w:sz w:val="24"/>
                <w:szCs w:val="24"/>
              </w:rPr>
              <w:t xml:space="preserve"> </w:t>
            </w:r>
            <w:r w:rsidR="005D5D9E" w:rsidRPr="008450CD">
              <w:rPr>
                <w:rStyle w:val="78"/>
                <w:sz w:val="24"/>
                <w:szCs w:val="24"/>
              </w:rPr>
              <w:t>допускается</w:t>
            </w:r>
            <w:r w:rsidR="00E050BB" w:rsidRPr="008450CD">
              <w:rPr>
                <w:rStyle w:val="78"/>
                <w:sz w:val="24"/>
                <w:szCs w:val="24"/>
              </w:rPr>
              <w:t xml:space="preserve"> </w:t>
            </w:r>
            <w:r w:rsidR="005D5D9E" w:rsidRPr="008450CD">
              <w:rPr>
                <w:rStyle w:val="78"/>
                <w:sz w:val="24"/>
                <w:szCs w:val="24"/>
              </w:rPr>
              <w:t>не</w:t>
            </w:r>
            <w:r w:rsidR="00E050BB" w:rsidRPr="008450CD">
              <w:rPr>
                <w:rStyle w:val="78"/>
                <w:sz w:val="24"/>
                <w:szCs w:val="24"/>
              </w:rPr>
              <w:t xml:space="preserve"> </w:t>
            </w:r>
            <w:r w:rsidR="005D5D9E" w:rsidRPr="008450CD">
              <w:rPr>
                <w:rStyle w:val="78"/>
                <w:sz w:val="24"/>
                <w:szCs w:val="24"/>
              </w:rPr>
              <w:t>менее</w:t>
            </w:r>
            <w:r w:rsidR="00E050BB" w:rsidRPr="008450CD">
              <w:rPr>
                <w:rStyle w:val="78"/>
                <w:sz w:val="24"/>
                <w:szCs w:val="24"/>
              </w:rPr>
              <w:t xml:space="preserve"> </w:t>
            </w:r>
            <w:r w:rsidR="005D5D9E" w:rsidRPr="008450CD">
              <w:rPr>
                <w:rStyle w:val="78"/>
                <w:sz w:val="24"/>
                <w:szCs w:val="24"/>
              </w:rPr>
              <w:t>суммы</w:t>
            </w:r>
            <w:r w:rsidR="00E050BB" w:rsidRPr="008450CD">
              <w:rPr>
                <w:rStyle w:val="78"/>
                <w:sz w:val="24"/>
                <w:szCs w:val="24"/>
              </w:rPr>
              <w:t xml:space="preserve"> </w:t>
            </w:r>
            <w:r w:rsidR="005D5D9E" w:rsidRPr="008450CD">
              <w:rPr>
                <w:rStyle w:val="78"/>
                <w:sz w:val="24"/>
                <w:szCs w:val="24"/>
              </w:rPr>
              <w:t>площади,</w:t>
            </w:r>
            <w:r w:rsidR="00E050BB" w:rsidRPr="008450CD">
              <w:rPr>
                <w:rStyle w:val="78"/>
                <w:sz w:val="24"/>
                <w:szCs w:val="24"/>
              </w:rPr>
              <w:t xml:space="preserve"> </w:t>
            </w:r>
            <w:r w:rsidR="005D5D9E" w:rsidRPr="008450CD">
              <w:rPr>
                <w:rStyle w:val="78"/>
                <w:sz w:val="24"/>
                <w:szCs w:val="24"/>
              </w:rPr>
              <w:t>занимаемой</w:t>
            </w:r>
            <w:r w:rsidR="00E050BB" w:rsidRPr="008450CD">
              <w:rPr>
                <w:rStyle w:val="78"/>
                <w:sz w:val="24"/>
                <w:szCs w:val="24"/>
              </w:rPr>
              <w:t xml:space="preserve"> </w:t>
            </w:r>
            <w:r w:rsidR="005D5D9E" w:rsidRPr="008450CD">
              <w:rPr>
                <w:rStyle w:val="78"/>
                <w:sz w:val="24"/>
                <w:szCs w:val="24"/>
              </w:rPr>
              <w:t>существующим</w:t>
            </w:r>
            <w:r w:rsidR="00E050BB" w:rsidRPr="008450CD">
              <w:rPr>
                <w:rStyle w:val="78"/>
                <w:sz w:val="24"/>
                <w:szCs w:val="24"/>
              </w:rPr>
              <w:t xml:space="preserve"> </w:t>
            </w:r>
            <w:r w:rsidR="005D5D9E" w:rsidRPr="008450CD">
              <w:rPr>
                <w:rStyle w:val="78"/>
                <w:sz w:val="24"/>
                <w:szCs w:val="24"/>
              </w:rPr>
              <w:t>или</w:t>
            </w:r>
            <w:r w:rsidR="00E050BB" w:rsidRPr="008450CD">
              <w:rPr>
                <w:rStyle w:val="78"/>
                <w:sz w:val="24"/>
                <w:szCs w:val="24"/>
              </w:rPr>
              <w:t xml:space="preserve"> </w:t>
            </w:r>
            <w:r w:rsidR="005D5D9E" w:rsidRPr="008450CD">
              <w:rPr>
                <w:rStyle w:val="78"/>
                <w:sz w:val="24"/>
                <w:szCs w:val="24"/>
              </w:rPr>
              <w:t>размещаемым</w:t>
            </w:r>
            <w:r w:rsidR="00E050BB" w:rsidRPr="008450CD">
              <w:rPr>
                <w:rStyle w:val="78"/>
                <w:sz w:val="24"/>
                <w:szCs w:val="24"/>
              </w:rPr>
              <w:t xml:space="preserve"> </w:t>
            </w:r>
            <w:r w:rsidR="005D5D9E" w:rsidRPr="008450CD">
              <w:rPr>
                <w:rStyle w:val="78"/>
                <w:sz w:val="24"/>
                <w:szCs w:val="24"/>
              </w:rPr>
              <w:t>на</w:t>
            </w:r>
            <w:r w:rsidR="00E050BB" w:rsidRPr="008450CD">
              <w:rPr>
                <w:rStyle w:val="78"/>
                <w:sz w:val="24"/>
                <w:szCs w:val="24"/>
              </w:rPr>
              <w:t xml:space="preserve"> </w:t>
            </w:r>
            <w:r w:rsidR="005D5D9E" w:rsidRPr="008450CD">
              <w:rPr>
                <w:rStyle w:val="78"/>
                <w:sz w:val="24"/>
                <w:szCs w:val="24"/>
              </w:rPr>
              <w:t>его</w:t>
            </w:r>
            <w:r w:rsidR="00E050BB" w:rsidRPr="008450CD">
              <w:rPr>
                <w:rStyle w:val="78"/>
                <w:sz w:val="24"/>
                <w:szCs w:val="24"/>
              </w:rPr>
              <w:t xml:space="preserve"> </w:t>
            </w:r>
            <w:r w:rsidR="005D5D9E" w:rsidRPr="008450CD">
              <w:rPr>
                <w:rStyle w:val="78"/>
                <w:sz w:val="24"/>
                <w:szCs w:val="24"/>
              </w:rPr>
              <w:t>территории</w:t>
            </w:r>
            <w:r w:rsidR="00E050BB" w:rsidRPr="008450CD">
              <w:rPr>
                <w:rStyle w:val="78"/>
                <w:sz w:val="24"/>
                <w:szCs w:val="24"/>
              </w:rPr>
              <w:t xml:space="preserve"> </w:t>
            </w:r>
            <w:r w:rsidR="005D5D9E" w:rsidRPr="008450CD">
              <w:rPr>
                <w:rStyle w:val="78"/>
                <w:sz w:val="24"/>
                <w:szCs w:val="24"/>
              </w:rPr>
              <w:t>объекта</w:t>
            </w:r>
            <w:r w:rsidR="00E050BB" w:rsidRPr="008450CD">
              <w:rPr>
                <w:rStyle w:val="78"/>
                <w:sz w:val="24"/>
                <w:szCs w:val="24"/>
              </w:rPr>
              <w:t xml:space="preserve"> </w:t>
            </w:r>
            <w:r w:rsidR="005D5D9E" w:rsidRPr="008450CD">
              <w:rPr>
                <w:rStyle w:val="78"/>
                <w:sz w:val="24"/>
                <w:szCs w:val="24"/>
              </w:rPr>
              <w:t>капитального</w:t>
            </w:r>
            <w:r w:rsidR="00E050BB" w:rsidRPr="008450CD">
              <w:rPr>
                <w:rStyle w:val="78"/>
                <w:sz w:val="24"/>
                <w:szCs w:val="24"/>
              </w:rPr>
              <w:t xml:space="preserve"> </w:t>
            </w:r>
            <w:r w:rsidR="005D5D9E" w:rsidRPr="008450CD">
              <w:rPr>
                <w:rStyle w:val="78"/>
                <w:sz w:val="24"/>
                <w:szCs w:val="24"/>
              </w:rPr>
              <w:t>строительства,</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требуемой</w:t>
            </w:r>
            <w:r w:rsidR="00E050BB" w:rsidRPr="008450CD">
              <w:rPr>
                <w:rStyle w:val="78"/>
                <w:sz w:val="24"/>
                <w:szCs w:val="24"/>
              </w:rPr>
              <w:t xml:space="preserve"> </w:t>
            </w:r>
            <w:r w:rsidR="005D5D9E" w:rsidRPr="008450CD">
              <w:rPr>
                <w:rStyle w:val="78"/>
                <w:sz w:val="24"/>
                <w:szCs w:val="24"/>
              </w:rPr>
              <w:t>площади</w:t>
            </w:r>
            <w:r w:rsidR="00E050BB" w:rsidRPr="008450CD">
              <w:rPr>
                <w:rStyle w:val="78"/>
                <w:sz w:val="24"/>
                <w:szCs w:val="24"/>
              </w:rPr>
              <w:t xml:space="preserve"> </w:t>
            </w:r>
            <w:r w:rsidR="005D5D9E" w:rsidRPr="008450CD">
              <w:rPr>
                <w:rStyle w:val="78"/>
                <w:sz w:val="24"/>
                <w:szCs w:val="24"/>
              </w:rPr>
              <w:t>озелененных</w:t>
            </w:r>
            <w:r w:rsidR="00E050BB" w:rsidRPr="008450CD">
              <w:rPr>
                <w:rStyle w:val="78"/>
                <w:sz w:val="24"/>
                <w:szCs w:val="24"/>
              </w:rPr>
              <w:t xml:space="preserve"> </w:t>
            </w:r>
            <w:r w:rsidR="005D5D9E" w:rsidRPr="008450CD">
              <w:rPr>
                <w:rStyle w:val="78"/>
                <w:sz w:val="24"/>
                <w:szCs w:val="24"/>
              </w:rPr>
              <w:t>территории,</w:t>
            </w:r>
            <w:r w:rsidR="00E050BB" w:rsidRPr="008450CD">
              <w:rPr>
                <w:rStyle w:val="78"/>
                <w:sz w:val="24"/>
                <w:szCs w:val="24"/>
              </w:rPr>
              <w:t xml:space="preserve"> </w:t>
            </w:r>
            <w:r w:rsidR="005D5D9E" w:rsidRPr="008450CD">
              <w:rPr>
                <w:rStyle w:val="78"/>
                <w:sz w:val="24"/>
                <w:szCs w:val="24"/>
              </w:rPr>
              <w:t>площади</w:t>
            </w:r>
            <w:r w:rsidR="00E050BB" w:rsidRPr="008450CD">
              <w:rPr>
                <w:rStyle w:val="78"/>
                <w:sz w:val="24"/>
                <w:szCs w:val="24"/>
              </w:rPr>
              <w:t xml:space="preserve"> </w:t>
            </w:r>
            <w:r w:rsidR="005D5D9E" w:rsidRPr="008450CD">
              <w:rPr>
                <w:rStyle w:val="78"/>
                <w:sz w:val="24"/>
                <w:szCs w:val="24"/>
              </w:rPr>
              <w:t>для</w:t>
            </w:r>
            <w:r w:rsidR="00E050BB" w:rsidRPr="008450CD">
              <w:rPr>
                <w:rStyle w:val="78"/>
                <w:sz w:val="24"/>
                <w:szCs w:val="24"/>
              </w:rPr>
              <w:t xml:space="preserve"> </w:t>
            </w:r>
            <w:r w:rsidR="005D5D9E" w:rsidRPr="008450CD">
              <w:rPr>
                <w:rStyle w:val="78"/>
                <w:sz w:val="24"/>
                <w:szCs w:val="24"/>
              </w:rPr>
              <w:t>размещения</w:t>
            </w:r>
            <w:r w:rsidR="00E050BB" w:rsidRPr="008450CD">
              <w:rPr>
                <w:rStyle w:val="78"/>
                <w:sz w:val="24"/>
                <w:szCs w:val="24"/>
              </w:rPr>
              <w:t xml:space="preserve"> </w:t>
            </w:r>
            <w:r w:rsidR="005D5D9E" w:rsidRPr="008450CD">
              <w:rPr>
                <w:rStyle w:val="78"/>
                <w:sz w:val="24"/>
                <w:szCs w:val="24"/>
              </w:rPr>
              <w:t>машино-мест,</w:t>
            </w:r>
            <w:r w:rsidR="00E050BB" w:rsidRPr="008450CD">
              <w:rPr>
                <w:rStyle w:val="78"/>
                <w:sz w:val="24"/>
                <w:szCs w:val="24"/>
              </w:rPr>
              <w:t xml:space="preserve"> </w:t>
            </w:r>
            <w:r w:rsidR="005D5D9E" w:rsidRPr="008450CD">
              <w:rPr>
                <w:rStyle w:val="78"/>
                <w:sz w:val="24"/>
                <w:szCs w:val="24"/>
              </w:rPr>
              <w:t>проездов</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иных</w:t>
            </w:r>
            <w:r w:rsidR="00E050BB" w:rsidRPr="008450CD">
              <w:rPr>
                <w:rStyle w:val="78"/>
                <w:sz w:val="24"/>
                <w:szCs w:val="24"/>
              </w:rPr>
              <w:t xml:space="preserve"> </w:t>
            </w:r>
            <w:r w:rsidR="005D5D9E" w:rsidRPr="008450CD">
              <w:rPr>
                <w:rStyle w:val="78"/>
                <w:sz w:val="24"/>
                <w:szCs w:val="24"/>
              </w:rPr>
              <w:t>необходимых</w:t>
            </w:r>
            <w:r w:rsidR="00E050BB" w:rsidRPr="008450CD">
              <w:rPr>
                <w:rStyle w:val="78"/>
                <w:sz w:val="24"/>
                <w:szCs w:val="24"/>
              </w:rPr>
              <w:t xml:space="preserve"> </w:t>
            </w:r>
            <w:r w:rsidR="005D5D9E" w:rsidRPr="008450CD">
              <w:rPr>
                <w:rStyle w:val="78"/>
                <w:sz w:val="24"/>
                <w:szCs w:val="24"/>
              </w:rPr>
              <w:t>в</w:t>
            </w:r>
            <w:r w:rsidR="00E050BB" w:rsidRPr="008450CD">
              <w:rPr>
                <w:rStyle w:val="78"/>
                <w:sz w:val="24"/>
                <w:szCs w:val="24"/>
              </w:rPr>
              <w:t xml:space="preserve"> </w:t>
            </w:r>
            <w:r w:rsidR="005D5D9E" w:rsidRPr="008450CD">
              <w:rPr>
                <w:rStyle w:val="78"/>
                <w:sz w:val="24"/>
                <w:szCs w:val="24"/>
              </w:rPr>
              <w:t>соответствии</w:t>
            </w:r>
            <w:r w:rsidR="00E050BB" w:rsidRPr="008450CD">
              <w:rPr>
                <w:rStyle w:val="78"/>
                <w:sz w:val="24"/>
                <w:szCs w:val="24"/>
              </w:rPr>
              <w:t xml:space="preserve"> </w:t>
            </w:r>
            <w:r w:rsidR="005D5D9E" w:rsidRPr="008450CD">
              <w:rPr>
                <w:rStyle w:val="78"/>
                <w:sz w:val="24"/>
                <w:szCs w:val="24"/>
              </w:rPr>
              <w:t>с</w:t>
            </w:r>
            <w:r w:rsidR="00E050BB" w:rsidRPr="008450CD">
              <w:rPr>
                <w:rStyle w:val="78"/>
                <w:sz w:val="24"/>
                <w:szCs w:val="24"/>
              </w:rPr>
              <w:t xml:space="preserve"> </w:t>
            </w:r>
            <w:r w:rsidR="005D5D9E" w:rsidRPr="008450CD">
              <w:rPr>
                <w:rStyle w:val="78"/>
                <w:sz w:val="24"/>
                <w:szCs w:val="24"/>
              </w:rPr>
              <w:t>настоящими</w:t>
            </w:r>
            <w:r w:rsidR="00E050BB" w:rsidRPr="008450CD">
              <w:rPr>
                <w:rStyle w:val="78"/>
                <w:sz w:val="24"/>
                <w:szCs w:val="24"/>
              </w:rPr>
              <w:t xml:space="preserve"> </w:t>
            </w:r>
            <w:r w:rsidR="005D5D9E" w:rsidRPr="008450CD">
              <w:rPr>
                <w:rStyle w:val="78"/>
                <w:sz w:val="24"/>
                <w:szCs w:val="24"/>
              </w:rPr>
              <w:t>Правилами</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техническими</w:t>
            </w:r>
            <w:r w:rsidR="00E050BB" w:rsidRPr="008450CD">
              <w:rPr>
                <w:rStyle w:val="78"/>
                <w:sz w:val="24"/>
                <w:szCs w:val="24"/>
              </w:rPr>
              <w:t xml:space="preserve"> </w:t>
            </w:r>
            <w:r w:rsidR="005D5D9E" w:rsidRPr="008450CD">
              <w:rPr>
                <w:rStyle w:val="78"/>
                <w:sz w:val="24"/>
                <w:szCs w:val="24"/>
              </w:rPr>
              <w:t>регламентами</w:t>
            </w:r>
            <w:r w:rsidR="00E050BB" w:rsidRPr="008450CD">
              <w:rPr>
                <w:rStyle w:val="78"/>
                <w:sz w:val="24"/>
                <w:szCs w:val="24"/>
              </w:rPr>
              <w:t xml:space="preserve"> </w:t>
            </w:r>
            <w:r w:rsidR="005D5D9E" w:rsidRPr="008450CD">
              <w:rPr>
                <w:rStyle w:val="78"/>
                <w:sz w:val="24"/>
                <w:szCs w:val="24"/>
              </w:rPr>
              <w:t>вспомогательных</w:t>
            </w:r>
            <w:r w:rsidR="00E050BB" w:rsidRPr="008450CD">
              <w:rPr>
                <w:rStyle w:val="78"/>
                <w:sz w:val="24"/>
                <w:szCs w:val="24"/>
              </w:rPr>
              <w:t xml:space="preserve"> </w:t>
            </w:r>
            <w:r w:rsidR="005D5D9E" w:rsidRPr="008450CD">
              <w:rPr>
                <w:rStyle w:val="78"/>
                <w:sz w:val="24"/>
                <w:szCs w:val="24"/>
              </w:rPr>
              <w:t>объектов,</w:t>
            </w:r>
            <w:r w:rsidR="00E050BB" w:rsidRPr="008450CD">
              <w:rPr>
                <w:rStyle w:val="78"/>
                <w:sz w:val="24"/>
                <w:szCs w:val="24"/>
              </w:rPr>
              <w:t xml:space="preserve"> </w:t>
            </w:r>
            <w:r w:rsidR="005D5D9E" w:rsidRPr="008450CD">
              <w:rPr>
                <w:rStyle w:val="78"/>
                <w:sz w:val="24"/>
                <w:szCs w:val="24"/>
              </w:rPr>
              <w:t>предназначенных</w:t>
            </w:r>
            <w:r w:rsidR="00E050BB" w:rsidRPr="008450CD">
              <w:rPr>
                <w:rStyle w:val="78"/>
                <w:sz w:val="24"/>
                <w:szCs w:val="24"/>
              </w:rPr>
              <w:t xml:space="preserve"> </w:t>
            </w:r>
            <w:r w:rsidR="005D5D9E" w:rsidRPr="008450CD">
              <w:rPr>
                <w:rStyle w:val="78"/>
                <w:sz w:val="24"/>
                <w:szCs w:val="24"/>
              </w:rPr>
              <w:t>для</w:t>
            </w:r>
            <w:r w:rsidR="00E050BB" w:rsidRPr="008450CD">
              <w:rPr>
                <w:rStyle w:val="78"/>
                <w:sz w:val="24"/>
                <w:szCs w:val="24"/>
              </w:rPr>
              <w:t xml:space="preserve"> </w:t>
            </w:r>
            <w:r w:rsidR="005D5D9E" w:rsidRPr="008450CD">
              <w:rPr>
                <w:rStyle w:val="78"/>
                <w:sz w:val="24"/>
                <w:szCs w:val="24"/>
              </w:rPr>
              <w:t>его</w:t>
            </w:r>
            <w:r w:rsidR="00E050BB" w:rsidRPr="008450CD">
              <w:rPr>
                <w:rStyle w:val="78"/>
                <w:sz w:val="24"/>
                <w:szCs w:val="24"/>
              </w:rPr>
              <w:t xml:space="preserve"> </w:t>
            </w:r>
            <w:r w:rsidR="005D5D9E" w:rsidRPr="008450CD">
              <w:rPr>
                <w:rStyle w:val="78"/>
                <w:sz w:val="24"/>
                <w:szCs w:val="24"/>
              </w:rPr>
              <w:t>обслуживания</w:t>
            </w:r>
            <w:r w:rsidR="00E050BB" w:rsidRPr="008450CD">
              <w:rPr>
                <w:rStyle w:val="78"/>
                <w:sz w:val="24"/>
                <w:szCs w:val="24"/>
              </w:rPr>
              <w:t xml:space="preserve"> </w:t>
            </w:r>
            <w:r w:rsidR="005D5D9E" w:rsidRPr="008450CD">
              <w:rPr>
                <w:rStyle w:val="78"/>
                <w:sz w:val="24"/>
                <w:szCs w:val="24"/>
              </w:rPr>
              <w:t>и</w:t>
            </w:r>
            <w:r w:rsidR="00E050BB" w:rsidRPr="008450CD">
              <w:rPr>
                <w:rStyle w:val="78"/>
                <w:sz w:val="24"/>
                <w:szCs w:val="24"/>
              </w:rPr>
              <w:t xml:space="preserve"> </w:t>
            </w:r>
            <w:r w:rsidR="005D5D9E" w:rsidRPr="008450CD">
              <w:rPr>
                <w:rStyle w:val="78"/>
                <w:sz w:val="24"/>
                <w:szCs w:val="24"/>
              </w:rPr>
              <w:t>эксплуатации</w:t>
            </w:r>
          </w:p>
          <w:p w:rsidR="002477BE" w:rsidRPr="008450CD" w:rsidRDefault="002477BE" w:rsidP="00701BEF">
            <w:pPr>
              <w:pStyle w:val="a4"/>
              <w:tabs>
                <w:tab w:val="left" w:pos="-28"/>
              </w:tabs>
              <w:autoSpaceDE/>
              <w:autoSpaceDN/>
              <w:adjustRightInd/>
              <w:spacing w:after="0"/>
              <w:ind w:firstLine="0"/>
              <w:rPr>
                <w:szCs w:val="24"/>
              </w:rPr>
            </w:pPr>
            <w:r w:rsidRPr="008450CD">
              <w:rPr>
                <w:rStyle w:val="8"/>
                <w:sz w:val="24"/>
                <w:szCs w:val="24"/>
              </w:rPr>
              <w:t>2)</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дошкольного</w:t>
            </w:r>
            <w:r w:rsidR="00E050BB" w:rsidRPr="008450CD">
              <w:rPr>
                <w:rStyle w:val="8"/>
                <w:sz w:val="24"/>
                <w:szCs w:val="24"/>
              </w:rPr>
              <w:t xml:space="preserve"> </w:t>
            </w:r>
            <w:r w:rsidRPr="008450CD">
              <w:rPr>
                <w:rStyle w:val="8"/>
                <w:sz w:val="24"/>
                <w:szCs w:val="24"/>
              </w:rPr>
              <w:t>образования</w:t>
            </w:r>
            <w:r w:rsidR="00E050BB" w:rsidRPr="008450CD">
              <w:rPr>
                <w:rStyle w:val="8"/>
                <w:sz w:val="24"/>
                <w:szCs w:val="24"/>
              </w:rPr>
              <w:t xml:space="preserve"> </w:t>
            </w:r>
            <w:r w:rsidRPr="008450CD">
              <w:rPr>
                <w:rStyle w:val="8"/>
                <w:sz w:val="24"/>
                <w:szCs w:val="24"/>
              </w:rPr>
              <w:t>при</w:t>
            </w:r>
            <w:r w:rsidR="00E050BB" w:rsidRPr="008450CD">
              <w:rPr>
                <w:rStyle w:val="8"/>
                <w:sz w:val="24"/>
                <w:szCs w:val="24"/>
              </w:rPr>
              <w:t xml:space="preserve"> </w:t>
            </w:r>
            <w:r w:rsidRPr="008450CD">
              <w:rPr>
                <w:rStyle w:val="8"/>
                <w:sz w:val="24"/>
                <w:szCs w:val="24"/>
              </w:rPr>
              <w:t>вместимости:</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100</w:t>
            </w:r>
            <w:r w:rsidR="00E050BB" w:rsidRPr="008450CD">
              <w:rPr>
                <w:rStyle w:val="8"/>
                <w:sz w:val="24"/>
                <w:szCs w:val="24"/>
              </w:rPr>
              <w:t xml:space="preserve"> </w:t>
            </w:r>
            <w:r w:rsidRPr="008450CD">
              <w:rPr>
                <w:rStyle w:val="8"/>
                <w:sz w:val="24"/>
                <w:szCs w:val="24"/>
              </w:rPr>
              <w:t>мест</w:t>
            </w:r>
            <w:r w:rsidR="00E050BB" w:rsidRPr="008450CD">
              <w:rPr>
                <w:rStyle w:val="8"/>
                <w:sz w:val="24"/>
                <w:szCs w:val="24"/>
              </w:rPr>
              <w:t xml:space="preserve"> </w:t>
            </w:r>
            <w:r w:rsidRPr="008450CD">
              <w:rPr>
                <w:rStyle w:val="88"/>
                <w:sz w:val="24"/>
                <w:szCs w:val="24"/>
              </w:rPr>
              <w:t>-</w:t>
            </w:r>
            <w:r w:rsidR="00E050BB" w:rsidRPr="008450CD">
              <w:rPr>
                <w:rStyle w:val="88"/>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100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150</w:t>
            </w:r>
            <w:r w:rsidR="00E050BB" w:rsidRPr="008450CD">
              <w:rPr>
                <w:rStyle w:val="8"/>
                <w:sz w:val="24"/>
                <w:szCs w:val="24"/>
              </w:rPr>
              <w:t xml:space="preserve"> </w:t>
            </w:r>
            <w:r w:rsidRPr="008450CD">
              <w:rPr>
                <w:rStyle w:val="8"/>
                <w:sz w:val="24"/>
                <w:szCs w:val="24"/>
              </w:rPr>
              <w:t>мест</w:t>
            </w:r>
            <w:r w:rsidRPr="008450CD">
              <w:rPr>
                <w:rStyle w:val="79"/>
                <w:sz w:val="24"/>
                <w:szCs w:val="24"/>
              </w:rPr>
              <w:t>-35</w:t>
            </w:r>
            <w:r w:rsidR="00E050BB" w:rsidRPr="008450CD">
              <w:rPr>
                <w:rStyle w:val="79"/>
                <w:sz w:val="24"/>
                <w:szCs w:val="24"/>
              </w:rPr>
              <w:t xml:space="preserve"> </w:t>
            </w:r>
            <w:r w:rsidRPr="008450CD">
              <w:rPr>
                <w:rStyle w:val="79"/>
                <w:sz w:val="24"/>
                <w:szCs w:val="24"/>
              </w:rPr>
              <w:t>кв.м/место;</w:t>
            </w:r>
            <w:r w:rsidR="00E050BB" w:rsidRPr="008450CD">
              <w:rPr>
                <w:rStyle w:val="79"/>
                <w:sz w:val="24"/>
                <w:szCs w:val="24"/>
              </w:rPr>
              <w:t xml:space="preserve"> </w:t>
            </w:r>
            <w:r w:rsidRPr="008450CD">
              <w:rPr>
                <w:rStyle w:val="8"/>
                <w:sz w:val="24"/>
                <w:szCs w:val="24"/>
              </w:rPr>
              <w:t>свыше</w:t>
            </w:r>
            <w:r w:rsidR="00E050BB" w:rsidRPr="008450CD">
              <w:rPr>
                <w:rStyle w:val="8"/>
                <w:sz w:val="24"/>
                <w:szCs w:val="24"/>
              </w:rPr>
              <w:t xml:space="preserve"> </w:t>
            </w:r>
            <w:r w:rsidRPr="008450CD">
              <w:rPr>
                <w:rStyle w:val="8"/>
                <w:sz w:val="24"/>
                <w:szCs w:val="24"/>
              </w:rPr>
              <w:t>150</w:t>
            </w:r>
            <w:r w:rsidR="00E050BB" w:rsidRPr="008450CD">
              <w:rPr>
                <w:rStyle w:val="8"/>
                <w:sz w:val="24"/>
                <w:szCs w:val="24"/>
              </w:rPr>
              <w:t xml:space="preserve"> </w:t>
            </w:r>
            <w:r w:rsidRPr="008450CD">
              <w:rPr>
                <w:rStyle w:val="8"/>
                <w:sz w:val="24"/>
                <w:szCs w:val="24"/>
              </w:rPr>
              <w:t>мест</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30</w:t>
            </w:r>
            <w:r w:rsidR="00E050BB" w:rsidRPr="008450CD">
              <w:rPr>
                <w:rStyle w:val="79"/>
                <w:sz w:val="24"/>
                <w:szCs w:val="24"/>
              </w:rPr>
              <w:t xml:space="preserve"> </w:t>
            </w:r>
            <w:r w:rsidRPr="008450CD">
              <w:rPr>
                <w:rStyle w:val="79"/>
                <w:sz w:val="24"/>
                <w:szCs w:val="24"/>
              </w:rPr>
              <w:t>кв.м/место</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СП</w:t>
            </w:r>
            <w:r w:rsidR="00E050BB" w:rsidRPr="008450CD">
              <w:rPr>
                <w:szCs w:val="24"/>
              </w:rPr>
              <w:t xml:space="preserve"> </w:t>
            </w:r>
            <w:r w:rsidRPr="008450CD">
              <w:rPr>
                <w:szCs w:val="24"/>
              </w:rPr>
              <w:t>42.13330.2011</w:t>
            </w:r>
            <w:r w:rsidR="00E050BB" w:rsidRPr="008450CD">
              <w:rPr>
                <w:szCs w:val="24"/>
              </w:rPr>
              <w:t xml:space="preserve"> </w:t>
            </w:r>
            <w:r w:rsidRPr="008450CD">
              <w:rPr>
                <w:szCs w:val="24"/>
              </w:rPr>
              <w:t>«Градостроительство.</w:t>
            </w:r>
            <w:r w:rsidR="00E050BB" w:rsidRPr="008450CD">
              <w:rPr>
                <w:szCs w:val="24"/>
              </w:rPr>
              <w:t xml:space="preserve"> </w:t>
            </w:r>
            <w:r w:rsidRPr="008450CD">
              <w:rPr>
                <w:szCs w:val="24"/>
              </w:rPr>
              <w:t>Планировка</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городских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сельских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Актуализированная</w:t>
            </w:r>
            <w:r w:rsidR="00E050BB" w:rsidRPr="008450CD">
              <w:rPr>
                <w:szCs w:val="24"/>
              </w:rPr>
              <w:t xml:space="preserve"> </w:t>
            </w:r>
            <w:r w:rsidRPr="008450CD">
              <w:rPr>
                <w:szCs w:val="24"/>
              </w:rPr>
              <w:t>редакция</w:t>
            </w:r>
            <w:r w:rsidR="00E050BB" w:rsidRPr="008450CD">
              <w:rPr>
                <w:szCs w:val="24"/>
              </w:rPr>
              <w:t xml:space="preserve"> </w:t>
            </w:r>
            <w:r w:rsidR="000E226C" w:rsidRPr="008450CD">
              <w:rPr>
                <w:szCs w:val="24"/>
              </w:rPr>
              <w:t>снип</w:t>
            </w:r>
            <w:r w:rsidR="00E050BB" w:rsidRPr="008450CD">
              <w:rPr>
                <w:szCs w:val="24"/>
              </w:rPr>
              <w:t xml:space="preserve"> </w:t>
            </w:r>
            <w:r w:rsidRPr="008450CD">
              <w:rPr>
                <w:szCs w:val="24"/>
              </w:rPr>
              <w:t>2.07.01-89*»и</w:t>
            </w:r>
            <w:r w:rsidR="00E050BB" w:rsidRPr="008450CD">
              <w:rPr>
                <w:szCs w:val="24"/>
              </w:rPr>
              <w:t xml:space="preserve"> </w:t>
            </w:r>
            <w:r w:rsidRPr="008450CD">
              <w:rPr>
                <w:szCs w:val="24"/>
              </w:rPr>
              <w:t>региональными</w:t>
            </w:r>
            <w:r w:rsidR="00E050BB" w:rsidRPr="008450CD">
              <w:rPr>
                <w:szCs w:val="24"/>
              </w:rPr>
              <w:t xml:space="preserve"> </w:t>
            </w:r>
            <w:r w:rsidRPr="008450CD">
              <w:rPr>
                <w:szCs w:val="24"/>
              </w:rPr>
              <w:t>нормативами</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проектирования</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от</w:t>
            </w:r>
            <w:r w:rsidR="00E050BB" w:rsidRPr="008450CD">
              <w:rPr>
                <w:szCs w:val="24"/>
              </w:rPr>
              <w:t xml:space="preserve"> </w:t>
            </w:r>
            <w:r w:rsidRPr="008450CD">
              <w:rPr>
                <w:szCs w:val="24"/>
              </w:rPr>
              <w:t>31.12.2015</w:t>
            </w:r>
            <w:r w:rsidR="00E050BB" w:rsidRPr="008450CD">
              <w:rPr>
                <w:szCs w:val="24"/>
              </w:rPr>
              <w:t xml:space="preserve"> </w:t>
            </w:r>
            <w:r w:rsidRPr="008450CD">
              <w:rPr>
                <w:szCs w:val="24"/>
              </w:rPr>
              <w:t>г</w:t>
            </w:r>
            <w:r w:rsidRPr="008450CD">
              <w:rPr>
                <w:rStyle w:val="79"/>
                <w:sz w:val="24"/>
                <w:szCs w:val="24"/>
              </w:rPr>
              <w:t>;</w:t>
            </w:r>
          </w:p>
          <w:p w:rsidR="002477BE" w:rsidRPr="008450CD" w:rsidRDefault="002477BE" w:rsidP="00701BEF">
            <w:pPr>
              <w:pStyle w:val="a4"/>
              <w:tabs>
                <w:tab w:val="left" w:pos="-28"/>
              </w:tabs>
              <w:autoSpaceDE/>
              <w:autoSpaceDN/>
              <w:adjustRightInd/>
              <w:spacing w:after="0"/>
              <w:ind w:firstLine="0"/>
              <w:rPr>
                <w:szCs w:val="24"/>
              </w:rPr>
            </w:pPr>
            <w:r w:rsidRPr="008450CD">
              <w:rPr>
                <w:rStyle w:val="8"/>
                <w:sz w:val="24"/>
                <w:szCs w:val="24"/>
              </w:rPr>
              <w:t>3)</w:t>
            </w:r>
            <w:r w:rsidR="00E050BB" w:rsidRPr="008450CD">
              <w:rPr>
                <w:rStyle w:val="8"/>
                <w:sz w:val="24"/>
                <w:szCs w:val="24"/>
              </w:rPr>
              <w:t xml:space="preserve"> </w:t>
            </w:r>
            <w:r w:rsidRPr="008450CD">
              <w:rPr>
                <w:rStyle w:val="8"/>
                <w:sz w:val="24"/>
                <w:szCs w:val="24"/>
              </w:rPr>
              <w:t>минимальный</w:t>
            </w:r>
            <w:r w:rsidR="00E050BB" w:rsidRPr="008450CD">
              <w:rPr>
                <w:rStyle w:val="8"/>
                <w:sz w:val="24"/>
                <w:szCs w:val="24"/>
              </w:rPr>
              <w:t xml:space="preserve"> </w:t>
            </w:r>
            <w:r w:rsidRPr="008450CD">
              <w:rPr>
                <w:rStyle w:val="8"/>
                <w:sz w:val="24"/>
                <w:szCs w:val="24"/>
              </w:rPr>
              <w:t>размер</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r w:rsidR="00E050BB" w:rsidRPr="008450CD">
              <w:rPr>
                <w:rStyle w:val="8"/>
                <w:sz w:val="24"/>
                <w:szCs w:val="24"/>
              </w:rPr>
              <w:t xml:space="preserve"> </w:t>
            </w:r>
            <w:r w:rsidRPr="008450CD">
              <w:rPr>
                <w:rStyle w:val="8"/>
                <w:sz w:val="24"/>
                <w:szCs w:val="24"/>
              </w:rPr>
              <w:t>при</w:t>
            </w:r>
            <w:r w:rsidR="00E050BB" w:rsidRPr="008450CD">
              <w:rPr>
                <w:rStyle w:val="8"/>
                <w:sz w:val="24"/>
                <w:szCs w:val="24"/>
              </w:rPr>
              <w:t xml:space="preserve"> </w:t>
            </w:r>
            <w:r w:rsidRPr="008450CD">
              <w:rPr>
                <w:rStyle w:val="8"/>
                <w:sz w:val="24"/>
                <w:szCs w:val="24"/>
              </w:rPr>
              <w:t>вместимости:</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8"/>
                <w:sz w:val="24"/>
                <w:szCs w:val="24"/>
              </w:rPr>
              <w:t>-</w:t>
            </w:r>
            <w:r w:rsidR="00E050BB" w:rsidRPr="008450CD">
              <w:rPr>
                <w:rStyle w:val="88"/>
                <w:sz w:val="24"/>
                <w:szCs w:val="24"/>
              </w:rPr>
              <w:t xml:space="preserve"> </w:t>
            </w:r>
            <w:r w:rsidRPr="008450CD">
              <w:rPr>
                <w:rStyle w:val="79"/>
                <w:sz w:val="24"/>
                <w:szCs w:val="24"/>
              </w:rPr>
              <w:t>50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600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800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40</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800</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1100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33</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8"/>
                <w:sz w:val="24"/>
                <w:szCs w:val="24"/>
              </w:rPr>
              <w:t xml:space="preserve"> </w:t>
            </w:r>
            <w:r w:rsidRPr="008450CD">
              <w:rPr>
                <w:rStyle w:val="8"/>
                <w:sz w:val="24"/>
                <w:szCs w:val="24"/>
              </w:rPr>
              <w:t>свыше</w:t>
            </w:r>
            <w:r w:rsidR="00E050BB" w:rsidRPr="008450CD">
              <w:rPr>
                <w:rStyle w:val="8"/>
                <w:sz w:val="24"/>
                <w:szCs w:val="24"/>
              </w:rPr>
              <w:t xml:space="preserve"> </w:t>
            </w:r>
            <w:r w:rsidRPr="008450CD">
              <w:rPr>
                <w:rStyle w:val="8"/>
                <w:sz w:val="24"/>
                <w:szCs w:val="24"/>
              </w:rPr>
              <w:t>1100</w:t>
            </w:r>
            <w:r w:rsidR="00E050BB" w:rsidRPr="008450CD">
              <w:rPr>
                <w:rStyle w:val="8"/>
                <w:sz w:val="24"/>
                <w:szCs w:val="24"/>
              </w:rPr>
              <w:t xml:space="preserve"> </w:t>
            </w:r>
            <w:r w:rsidRPr="008450CD">
              <w:rPr>
                <w:rStyle w:val="8"/>
                <w:sz w:val="24"/>
                <w:szCs w:val="24"/>
              </w:rPr>
              <w:t>учащихся</w:t>
            </w:r>
            <w:r w:rsidR="00E050BB" w:rsidRPr="008450CD">
              <w:rPr>
                <w:rStyle w:val="8"/>
                <w:sz w:val="24"/>
                <w:szCs w:val="24"/>
              </w:rPr>
              <w:t xml:space="preserve"> </w:t>
            </w:r>
            <w:r w:rsidRPr="008450CD">
              <w:rPr>
                <w:rStyle w:val="8"/>
                <w:sz w:val="24"/>
                <w:szCs w:val="24"/>
              </w:rPr>
              <w:t>-</w:t>
            </w:r>
            <w:r w:rsidR="00E050BB" w:rsidRPr="008450CD">
              <w:rPr>
                <w:rStyle w:val="8"/>
                <w:sz w:val="24"/>
                <w:szCs w:val="24"/>
              </w:rPr>
              <w:t xml:space="preserve"> </w:t>
            </w:r>
            <w:r w:rsidRPr="008450CD">
              <w:rPr>
                <w:rStyle w:val="79"/>
                <w:sz w:val="24"/>
                <w:szCs w:val="24"/>
              </w:rPr>
              <w:t>21</w:t>
            </w:r>
            <w:r w:rsidR="00E050BB" w:rsidRPr="008450CD">
              <w:rPr>
                <w:rStyle w:val="79"/>
                <w:sz w:val="24"/>
                <w:szCs w:val="24"/>
              </w:rPr>
              <w:t xml:space="preserve"> </w:t>
            </w:r>
            <w:r w:rsidRPr="008450CD">
              <w:rPr>
                <w:rStyle w:val="79"/>
                <w:sz w:val="24"/>
                <w:szCs w:val="24"/>
              </w:rPr>
              <w:t>кв.м</w:t>
            </w:r>
            <w:r w:rsidR="00E050BB" w:rsidRPr="008450CD">
              <w:rPr>
                <w:rStyle w:val="79"/>
                <w:sz w:val="24"/>
                <w:szCs w:val="24"/>
              </w:rPr>
              <w:t xml:space="preserve"> </w:t>
            </w:r>
            <w:r w:rsidRPr="008450CD">
              <w:rPr>
                <w:rStyle w:val="79"/>
                <w:sz w:val="24"/>
                <w:szCs w:val="24"/>
              </w:rPr>
              <w:t>на</w:t>
            </w:r>
            <w:r w:rsidR="00E050BB" w:rsidRPr="008450CD">
              <w:rPr>
                <w:rStyle w:val="79"/>
                <w:sz w:val="24"/>
                <w:szCs w:val="24"/>
              </w:rPr>
              <w:t xml:space="preserve"> </w:t>
            </w:r>
            <w:r w:rsidRPr="008450CD">
              <w:rPr>
                <w:rStyle w:val="79"/>
                <w:sz w:val="24"/>
                <w:szCs w:val="24"/>
              </w:rPr>
              <w:t>одного</w:t>
            </w:r>
            <w:r w:rsidR="00E050BB" w:rsidRPr="008450CD">
              <w:rPr>
                <w:rStyle w:val="79"/>
                <w:sz w:val="24"/>
                <w:szCs w:val="24"/>
              </w:rPr>
              <w:t xml:space="preserve"> </w:t>
            </w:r>
            <w:r w:rsidRPr="008450CD">
              <w:rPr>
                <w:rStyle w:val="79"/>
                <w:sz w:val="24"/>
                <w:szCs w:val="24"/>
              </w:rPr>
              <w:t>учащегося</w:t>
            </w:r>
            <w:r w:rsidR="00E050BB" w:rsidRPr="008450CD">
              <w:rPr>
                <w:rStyle w:val="79"/>
                <w:sz w:val="24"/>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СП</w:t>
            </w:r>
            <w:r w:rsidR="00E050BB" w:rsidRPr="008450CD">
              <w:rPr>
                <w:szCs w:val="24"/>
              </w:rPr>
              <w:t xml:space="preserve"> </w:t>
            </w:r>
            <w:r w:rsidRPr="008450CD">
              <w:rPr>
                <w:szCs w:val="24"/>
              </w:rPr>
              <w:t>42.13330.2011</w:t>
            </w:r>
            <w:r w:rsidR="00E050BB" w:rsidRPr="008450CD">
              <w:rPr>
                <w:szCs w:val="24"/>
              </w:rPr>
              <w:t xml:space="preserve"> </w:t>
            </w:r>
            <w:r w:rsidRPr="008450CD">
              <w:rPr>
                <w:szCs w:val="24"/>
              </w:rPr>
              <w:t>«Градостроительство.</w:t>
            </w:r>
            <w:r w:rsidR="00E050BB" w:rsidRPr="008450CD">
              <w:rPr>
                <w:szCs w:val="24"/>
              </w:rPr>
              <w:t xml:space="preserve"> </w:t>
            </w:r>
            <w:r w:rsidRPr="008450CD">
              <w:rPr>
                <w:szCs w:val="24"/>
              </w:rPr>
              <w:t>Планировка</w:t>
            </w:r>
            <w:r w:rsidR="00E050BB" w:rsidRPr="008450CD">
              <w:rPr>
                <w:szCs w:val="24"/>
              </w:rPr>
              <w:t xml:space="preserve"> </w:t>
            </w:r>
            <w:r w:rsidRPr="008450CD">
              <w:rPr>
                <w:szCs w:val="24"/>
              </w:rPr>
              <w:t>и</w:t>
            </w:r>
            <w:r w:rsidR="00E050BB" w:rsidRPr="008450CD">
              <w:rPr>
                <w:szCs w:val="24"/>
              </w:rPr>
              <w:t xml:space="preserve"> </w:t>
            </w:r>
            <w:r w:rsidRPr="008450CD">
              <w:rPr>
                <w:szCs w:val="24"/>
              </w:rPr>
              <w:t>застройка</w:t>
            </w:r>
            <w:r w:rsidR="00E050BB" w:rsidRPr="008450CD">
              <w:rPr>
                <w:szCs w:val="24"/>
              </w:rPr>
              <w:t xml:space="preserve"> </w:t>
            </w:r>
            <w:r w:rsidRPr="008450CD">
              <w:rPr>
                <w:szCs w:val="24"/>
              </w:rPr>
              <w:t>городских</w:t>
            </w:r>
            <w:r w:rsidR="00E050BB" w:rsidRPr="008450CD">
              <w:rPr>
                <w:szCs w:val="24"/>
              </w:rPr>
              <w:t xml:space="preserve"> </w:t>
            </w:r>
            <w:r w:rsidRPr="008450CD">
              <w:rPr>
                <w:szCs w:val="24"/>
              </w:rPr>
              <w:t>и</w:t>
            </w:r>
            <w:r w:rsidR="00E050BB" w:rsidRPr="008450CD">
              <w:rPr>
                <w:szCs w:val="24"/>
              </w:rPr>
              <w:t xml:space="preserve"> </w:t>
            </w:r>
            <w:r w:rsidRPr="008450CD">
              <w:rPr>
                <w:szCs w:val="24"/>
              </w:rPr>
              <w:t>сельских</w:t>
            </w:r>
            <w:r w:rsidR="00E050BB" w:rsidRPr="008450CD">
              <w:rPr>
                <w:szCs w:val="24"/>
              </w:rPr>
              <w:t xml:space="preserve"> </w:t>
            </w:r>
            <w:r w:rsidRPr="008450CD">
              <w:rPr>
                <w:szCs w:val="24"/>
              </w:rPr>
              <w:t>поселений.</w:t>
            </w:r>
            <w:r w:rsidR="00E050BB" w:rsidRPr="008450CD">
              <w:rPr>
                <w:szCs w:val="24"/>
              </w:rPr>
              <w:t xml:space="preserve"> </w:t>
            </w:r>
            <w:r w:rsidRPr="008450CD">
              <w:rPr>
                <w:szCs w:val="24"/>
              </w:rPr>
              <w:t>Актуализированная</w:t>
            </w:r>
            <w:r w:rsidR="00E050BB" w:rsidRPr="008450CD">
              <w:rPr>
                <w:szCs w:val="24"/>
              </w:rPr>
              <w:t xml:space="preserve"> </w:t>
            </w:r>
            <w:r w:rsidRPr="008450CD">
              <w:rPr>
                <w:szCs w:val="24"/>
              </w:rPr>
              <w:t>редакция</w:t>
            </w:r>
            <w:r w:rsidR="00E050BB" w:rsidRPr="008450CD">
              <w:rPr>
                <w:szCs w:val="24"/>
              </w:rPr>
              <w:t xml:space="preserve"> </w:t>
            </w:r>
            <w:r w:rsidR="000E226C" w:rsidRPr="008450CD">
              <w:rPr>
                <w:szCs w:val="24"/>
              </w:rPr>
              <w:t>снип</w:t>
            </w:r>
            <w:r w:rsidR="00E050BB" w:rsidRPr="008450CD">
              <w:rPr>
                <w:szCs w:val="24"/>
              </w:rPr>
              <w:t xml:space="preserve"> </w:t>
            </w:r>
            <w:r w:rsidRPr="008450CD">
              <w:rPr>
                <w:szCs w:val="24"/>
              </w:rPr>
              <w:t>2.07.01-89*»</w:t>
            </w:r>
            <w:r w:rsidR="00E050BB" w:rsidRPr="008450CD">
              <w:rPr>
                <w:szCs w:val="24"/>
              </w:rPr>
              <w:t xml:space="preserve"> </w:t>
            </w:r>
            <w:r w:rsidRPr="008450CD">
              <w:rPr>
                <w:szCs w:val="24"/>
              </w:rPr>
              <w:t>и</w:t>
            </w:r>
            <w:r w:rsidR="00E050BB" w:rsidRPr="008450CD">
              <w:rPr>
                <w:szCs w:val="24"/>
              </w:rPr>
              <w:t xml:space="preserve"> </w:t>
            </w:r>
            <w:r w:rsidRPr="008450CD">
              <w:rPr>
                <w:szCs w:val="24"/>
              </w:rPr>
              <w:t>региональными</w:t>
            </w:r>
            <w:r w:rsidR="00E050BB" w:rsidRPr="008450CD">
              <w:rPr>
                <w:szCs w:val="24"/>
              </w:rPr>
              <w:t xml:space="preserve"> </w:t>
            </w:r>
            <w:r w:rsidRPr="008450CD">
              <w:rPr>
                <w:szCs w:val="24"/>
              </w:rPr>
              <w:lastRenderedPageBreak/>
              <w:t>нормативами</w:t>
            </w:r>
            <w:r w:rsidR="00E050BB" w:rsidRPr="008450CD">
              <w:rPr>
                <w:szCs w:val="24"/>
              </w:rPr>
              <w:t xml:space="preserve"> </w:t>
            </w:r>
            <w:r w:rsidRPr="008450CD">
              <w:rPr>
                <w:szCs w:val="24"/>
              </w:rPr>
              <w:t>градостроительного</w:t>
            </w:r>
            <w:r w:rsidR="00E050BB" w:rsidRPr="008450CD">
              <w:rPr>
                <w:szCs w:val="24"/>
              </w:rPr>
              <w:t xml:space="preserve"> </w:t>
            </w:r>
            <w:r w:rsidRPr="008450CD">
              <w:rPr>
                <w:szCs w:val="24"/>
              </w:rPr>
              <w:t>проектирования</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утвержденными</w:t>
            </w:r>
            <w:r w:rsidR="00E050BB" w:rsidRPr="008450CD">
              <w:rPr>
                <w:szCs w:val="24"/>
              </w:rPr>
              <w:t xml:space="preserve"> </w:t>
            </w:r>
            <w:r w:rsidRPr="008450CD">
              <w:rPr>
                <w:szCs w:val="24"/>
              </w:rPr>
              <w:t>постановлением</w:t>
            </w:r>
            <w:r w:rsidR="00E050BB" w:rsidRPr="008450CD">
              <w:rPr>
                <w:szCs w:val="24"/>
              </w:rPr>
              <w:t xml:space="preserve"> </w:t>
            </w:r>
            <w:r w:rsidRPr="008450CD">
              <w:rPr>
                <w:szCs w:val="24"/>
              </w:rPr>
              <w:t>Правительства</w:t>
            </w:r>
            <w:r w:rsidR="00E050BB" w:rsidRPr="008450CD">
              <w:rPr>
                <w:szCs w:val="24"/>
              </w:rPr>
              <w:t xml:space="preserve"> </w:t>
            </w:r>
            <w:r w:rsidRPr="008450CD">
              <w:rPr>
                <w:szCs w:val="24"/>
              </w:rPr>
              <w:t>Нижегородской</w:t>
            </w:r>
            <w:r w:rsidR="00E050BB" w:rsidRPr="008450CD">
              <w:rPr>
                <w:szCs w:val="24"/>
              </w:rPr>
              <w:t xml:space="preserve"> </w:t>
            </w:r>
            <w:r w:rsidRPr="008450CD">
              <w:rPr>
                <w:szCs w:val="24"/>
              </w:rPr>
              <w:t>области</w:t>
            </w:r>
            <w:r w:rsidR="00E050BB" w:rsidRPr="008450CD">
              <w:rPr>
                <w:szCs w:val="24"/>
              </w:rPr>
              <w:t xml:space="preserve"> </w:t>
            </w:r>
            <w:r w:rsidRPr="008450CD">
              <w:rPr>
                <w:szCs w:val="24"/>
              </w:rPr>
              <w:t>от</w:t>
            </w:r>
            <w:r w:rsidR="00E050BB" w:rsidRPr="008450CD">
              <w:rPr>
                <w:szCs w:val="24"/>
              </w:rPr>
              <w:t xml:space="preserve"> </w:t>
            </w:r>
            <w:r w:rsidRPr="008450CD">
              <w:rPr>
                <w:szCs w:val="24"/>
              </w:rPr>
              <w:t>31.12.2015</w:t>
            </w:r>
            <w:r w:rsidR="00E050BB" w:rsidRPr="008450CD">
              <w:rPr>
                <w:szCs w:val="24"/>
              </w:rPr>
              <w:t xml:space="preserve"> </w:t>
            </w:r>
            <w:r w:rsidRPr="008450CD">
              <w:rPr>
                <w:szCs w:val="24"/>
              </w:rPr>
              <w:t>г.</w:t>
            </w:r>
          </w:p>
        </w:tc>
      </w:tr>
      <w:tr w:rsidR="005D5D9E" w:rsidRPr="008450CD" w:rsidTr="00A96DD6">
        <w:trPr>
          <w:jc w:val="center"/>
        </w:trPr>
        <w:tc>
          <w:tcPr>
            <w:tcW w:w="337" w:type="dxa"/>
          </w:tcPr>
          <w:p w:rsidR="005D5D9E" w:rsidRPr="008450CD" w:rsidRDefault="005D5D9E" w:rsidP="00701BEF">
            <w:pPr>
              <w:pStyle w:val="a"/>
              <w:numPr>
                <w:ilvl w:val="0"/>
                <w:numId w:val="0"/>
              </w:numPr>
              <w:tabs>
                <w:tab w:val="clear" w:pos="340"/>
                <w:tab w:val="decimal" w:pos="284"/>
                <w:tab w:val="left" w:pos="1134"/>
              </w:tabs>
              <w:rPr>
                <w:color w:val="auto"/>
              </w:rPr>
            </w:pPr>
            <w:r w:rsidRPr="008450CD">
              <w:rPr>
                <w:color w:val="auto"/>
              </w:rPr>
              <w:lastRenderedPageBreak/>
              <w:t>2</w:t>
            </w:r>
          </w:p>
        </w:tc>
        <w:tc>
          <w:tcPr>
            <w:tcW w:w="2126" w:type="dxa"/>
          </w:tcPr>
          <w:p w:rsidR="005D5D9E" w:rsidRPr="008450CD" w:rsidRDefault="005D5D9E" w:rsidP="00701BEF">
            <w:pPr>
              <w:pStyle w:val="a4"/>
              <w:spacing w:after="0"/>
              <w:ind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7065" w:type="dxa"/>
          </w:tcPr>
          <w:p w:rsidR="005D5D9E" w:rsidRPr="008450CD" w:rsidRDefault="005D5D9E"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Минимальный</w:t>
            </w:r>
            <w:r w:rsidR="00E050BB" w:rsidRPr="008450CD">
              <w:rPr>
                <w:spacing w:val="2"/>
                <w:szCs w:val="24"/>
                <w:shd w:val="clear" w:color="auto" w:fill="FFFFFF"/>
              </w:rPr>
              <w:t xml:space="preserve"> </w:t>
            </w:r>
            <w:r w:rsidRPr="008450CD">
              <w:rPr>
                <w:spacing w:val="2"/>
                <w:szCs w:val="24"/>
                <w:shd w:val="clear" w:color="auto" w:fill="FFFFFF"/>
              </w:rPr>
              <w:t>отступ</w:t>
            </w:r>
            <w:r w:rsidR="00E050BB" w:rsidRPr="008450CD">
              <w:rPr>
                <w:spacing w:val="2"/>
                <w:szCs w:val="24"/>
                <w:shd w:val="clear" w:color="auto" w:fill="FFFFFF"/>
              </w:rPr>
              <w:t xml:space="preserve"> </w:t>
            </w:r>
            <w:r w:rsidRPr="008450CD">
              <w:rPr>
                <w:spacing w:val="2"/>
                <w:szCs w:val="24"/>
                <w:shd w:val="clear" w:color="auto" w:fill="FFFFFF"/>
              </w:rPr>
              <w:t>от</w:t>
            </w:r>
            <w:r w:rsidR="00E050BB" w:rsidRPr="008450CD">
              <w:rPr>
                <w:spacing w:val="2"/>
                <w:szCs w:val="24"/>
                <w:shd w:val="clear" w:color="auto" w:fill="FFFFFF"/>
              </w:rPr>
              <w:t xml:space="preserve"> </w:t>
            </w:r>
            <w:r w:rsidRPr="008450CD">
              <w:rPr>
                <w:spacing w:val="2"/>
                <w:szCs w:val="24"/>
                <w:shd w:val="clear" w:color="auto" w:fill="FFFFFF"/>
              </w:rPr>
              <w:t>красной</w:t>
            </w:r>
            <w:r w:rsidR="00E050BB" w:rsidRPr="008450CD">
              <w:rPr>
                <w:spacing w:val="2"/>
                <w:szCs w:val="24"/>
                <w:shd w:val="clear" w:color="auto" w:fill="FFFFFF"/>
              </w:rPr>
              <w:t xml:space="preserve"> </w:t>
            </w:r>
            <w:r w:rsidRPr="008450CD">
              <w:rPr>
                <w:spacing w:val="2"/>
                <w:szCs w:val="24"/>
                <w:shd w:val="clear" w:color="auto" w:fill="FFFFFF"/>
              </w:rPr>
              <w:t>линии</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строений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сооружений:</w:t>
            </w:r>
          </w:p>
          <w:p w:rsidR="005D5D9E" w:rsidRPr="008450CD" w:rsidRDefault="002477BE" w:rsidP="00701BEF">
            <w:pPr>
              <w:pStyle w:val="a4"/>
              <w:tabs>
                <w:tab w:val="left" w:pos="212"/>
              </w:tabs>
              <w:autoSpaceDE/>
              <w:autoSpaceDN/>
              <w:adjustRightInd/>
              <w:spacing w:after="0"/>
              <w:ind w:firstLine="0"/>
              <w:rPr>
                <w:rStyle w:val="8"/>
                <w:sz w:val="24"/>
                <w:szCs w:val="24"/>
              </w:rPr>
            </w:pPr>
            <w:r w:rsidRPr="008450CD">
              <w:rPr>
                <w:spacing w:val="2"/>
                <w:szCs w:val="24"/>
                <w:shd w:val="clear" w:color="auto" w:fill="FFFFFF"/>
              </w:rPr>
              <w:t>1)</w:t>
            </w:r>
            <w:r w:rsidR="00E050BB" w:rsidRPr="008450CD">
              <w:rPr>
                <w:spacing w:val="2"/>
                <w:szCs w:val="24"/>
                <w:shd w:val="clear" w:color="auto" w:fill="FFFFFF"/>
              </w:rPr>
              <w:t xml:space="preserve"> </w:t>
            </w:r>
            <w:r w:rsidR="005D5D9E" w:rsidRPr="008450CD">
              <w:rPr>
                <w:spacing w:val="2"/>
                <w:szCs w:val="24"/>
                <w:shd w:val="clear" w:color="auto" w:fill="FFFFFF"/>
              </w:rPr>
              <w:t>5</w:t>
            </w:r>
            <w:r w:rsidR="00E050BB" w:rsidRPr="008450CD">
              <w:rPr>
                <w:spacing w:val="2"/>
                <w:szCs w:val="24"/>
                <w:shd w:val="clear" w:color="auto" w:fill="FFFFFF"/>
              </w:rPr>
              <w:t xml:space="preserve"> </w:t>
            </w:r>
            <w:r w:rsidR="005D5D9E" w:rsidRPr="008450CD">
              <w:rPr>
                <w:spacing w:val="2"/>
                <w:szCs w:val="24"/>
                <w:shd w:val="clear" w:color="auto" w:fill="FFFFFF"/>
              </w:rPr>
              <w:t>м</w:t>
            </w:r>
            <w:r w:rsidR="00E050BB" w:rsidRPr="008450CD">
              <w:rPr>
                <w:spacing w:val="2"/>
                <w:szCs w:val="24"/>
                <w:shd w:val="clear" w:color="auto" w:fill="FFFFFF"/>
              </w:rPr>
              <w:t xml:space="preserve"> </w:t>
            </w:r>
            <w:r w:rsidR="005D5D9E" w:rsidRPr="008450CD">
              <w:rPr>
                <w:spacing w:val="2"/>
                <w:szCs w:val="24"/>
                <w:shd w:val="clear" w:color="auto" w:fill="FFFFFF"/>
              </w:rPr>
              <w:t>при</w:t>
            </w:r>
            <w:r w:rsidR="00E050BB" w:rsidRPr="008450CD">
              <w:rPr>
                <w:spacing w:val="2"/>
                <w:szCs w:val="24"/>
                <w:shd w:val="clear" w:color="auto" w:fill="FFFFFF"/>
              </w:rPr>
              <w:t xml:space="preserve"> </w:t>
            </w:r>
            <w:r w:rsidR="005D5D9E" w:rsidRPr="008450CD">
              <w:rPr>
                <w:spacing w:val="2"/>
                <w:szCs w:val="24"/>
                <w:shd w:val="clear" w:color="auto" w:fill="FFFFFF"/>
              </w:rPr>
              <w:t>осуществлении</w:t>
            </w:r>
            <w:r w:rsidR="00E050BB" w:rsidRPr="008450CD">
              <w:rPr>
                <w:spacing w:val="2"/>
                <w:szCs w:val="24"/>
                <w:shd w:val="clear" w:color="auto" w:fill="FFFFFF"/>
              </w:rPr>
              <w:t xml:space="preserve"> </w:t>
            </w:r>
            <w:r w:rsidR="005D5D9E" w:rsidRPr="008450CD">
              <w:rPr>
                <w:spacing w:val="2"/>
                <w:szCs w:val="24"/>
                <w:shd w:val="clear" w:color="auto" w:fill="FFFFFF"/>
              </w:rPr>
              <w:t>нового</w:t>
            </w:r>
            <w:r w:rsidR="00E050BB" w:rsidRPr="008450CD">
              <w:rPr>
                <w:spacing w:val="2"/>
                <w:szCs w:val="24"/>
                <w:shd w:val="clear" w:color="auto" w:fill="FFFFFF"/>
              </w:rPr>
              <w:t xml:space="preserve"> </w:t>
            </w:r>
            <w:r w:rsidR="005D5D9E" w:rsidRPr="008450CD">
              <w:rPr>
                <w:spacing w:val="2"/>
                <w:szCs w:val="24"/>
                <w:shd w:val="clear" w:color="auto" w:fill="FFFFFF"/>
              </w:rPr>
              <w:t>строительства;</w:t>
            </w:r>
            <w:r w:rsidR="005D5D9E" w:rsidRPr="008450CD">
              <w:rPr>
                <w:spacing w:val="2"/>
                <w:szCs w:val="24"/>
              </w:rPr>
              <w:br/>
            </w:r>
            <w:r w:rsidR="005D5D9E" w:rsidRPr="008450CD">
              <w:rPr>
                <w:spacing w:val="2"/>
                <w:szCs w:val="24"/>
                <w:shd w:val="clear" w:color="auto" w:fill="FFFFFF"/>
              </w:rPr>
              <w:t>2)</w:t>
            </w:r>
            <w:r w:rsidR="00E050BB" w:rsidRPr="008450CD">
              <w:rPr>
                <w:spacing w:val="2"/>
                <w:szCs w:val="24"/>
                <w:shd w:val="clear" w:color="auto" w:fill="FFFFFF"/>
              </w:rPr>
              <w:t xml:space="preserve"> </w:t>
            </w:r>
            <w:r w:rsidR="005D5D9E" w:rsidRPr="008450CD">
              <w:rPr>
                <w:rStyle w:val="8"/>
                <w:sz w:val="24"/>
                <w:szCs w:val="24"/>
              </w:rPr>
              <w:t>в</w:t>
            </w:r>
            <w:r w:rsidR="00E050BB" w:rsidRPr="008450CD">
              <w:rPr>
                <w:rStyle w:val="8"/>
                <w:sz w:val="24"/>
                <w:szCs w:val="24"/>
              </w:rPr>
              <w:t xml:space="preserve"> </w:t>
            </w:r>
            <w:r w:rsidR="005D5D9E" w:rsidRPr="008450CD">
              <w:rPr>
                <w:rStyle w:val="8"/>
                <w:sz w:val="24"/>
                <w:szCs w:val="24"/>
              </w:rPr>
              <w:t>отношении</w:t>
            </w:r>
            <w:r w:rsidR="00E050BB" w:rsidRPr="008450CD">
              <w:rPr>
                <w:rStyle w:val="8"/>
                <w:sz w:val="24"/>
                <w:szCs w:val="24"/>
              </w:rPr>
              <w:t xml:space="preserve"> </w:t>
            </w:r>
            <w:r w:rsidR="005D5D9E" w:rsidRPr="008450CD">
              <w:rPr>
                <w:rStyle w:val="8"/>
                <w:sz w:val="24"/>
                <w:szCs w:val="24"/>
              </w:rPr>
              <w:t>иных</w:t>
            </w:r>
            <w:r w:rsidR="00E050BB" w:rsidRPr="008450CD">
              <w:rPr>
                <w:rStyle w:val="8"/>
                <w:sz w:val="24"/>
                <w:szCs w:val="24"/>
              </w:rPr>
              <w:t xml:space="preserve"> </w:t>
            </w:r>
            <w:r w:rsidR="005D5D9E" w:rsidRPr="008450CD">
              <w:rPr>
                <w:rStyle w:val="8"/>
                <w:sz w:val="24"/>
                <w:szCs w:val="24"/>
              </w:rPr>
              <w:t>объектов</w:t>
            </w:r>
            <w:r w:rsidR="00E050BB" w:rsidRPr="008450CD">
              <w:rPr>
                <w:rStyle w:val="8"/>
                <w:sz w:val="24"/>
                <w:szCs w:val="24"/>
              </w:rPr>
              <w:t xml:space="preserve"> </w:t>
            </w:r>
            <w:r w:rsidR="005D5D9E" w:rsidRPr="008450CD">
              <w:rPr>
                <w:rStyle w:val="8"/>
                <w:sz w:val="24"/>
                <w:szCs w:val="24"/>
              </w:rPr>
              <w:t>капитального</w:t>
            </w:r>
            <w:r w:rsidR="00E050BB" w:rsidRPr="008450CD">
              <w:rPr>
                <w:rStyle w:val="8"/>
                <w:sz w:val="24"/>
                <w:szCs w:val="24"/>
              </w:rPr>
              <w:t xml:space="preserve"> </w:t>
            </w:r>
            <w:r w:rsidR="005D5D9E" w:rsidRPr="008450CD">
              <w:rPr>
                <w:rStyle w:val="8"/>
                <w:sz w:val="24"/>
                <w:szCs w:val="24"/>
              </w:rPr>
              <w:t>строительства</w:t>
            </w:r>
            <w:r w:rsidR="00E050BB" w:rsidRPr="008450CD">
              <w:rPr>
                <w:rStyle w:val="8"/>
                <w:sz w:val="24"/>
                <w:szCs w:val="24"/>
              </w:rPr>
              <w:t xml:space="preserve"> </w:t>
            </w:r>
            <w:r w:rsidR="00895965">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p w:rsidR="002477BE" w:rsidRDefault="002477BE" w:rsidP="00701BEF">
            <w:pPr>
              <w:pStyle w:val="a4"/>
              <w:tabs>
                <w:tab w:val="left" w:pos="212"/>
              </w:tabs>
              <w:autoSpaceDE/>
              <w:autoSpaceDN/>
              <w:adjustRightInd/>
              <w:spacing w:after="0"/>
              <w:ind w:firstLine="0"/>
              <w:rPr>
                <w:spacing w:val="2"/>
                <w:szCs w:val="24"/>
                <w:shd w:val="clear" w:color="auto" w:fill="FFFFFF"/>
              </w:rPr>
            </w:pPr>
            <w:r w:rsidRPr="008450CD">
              <w:rPr>
                <w:spacing w:val="2"/>
                <w:szCs w:val="24"/>
                <w:shd w:val="clear" w:color="auto" w:fill="FFFFFF"/>
              </w:rPr>
              <w:t>3)</w:t>
            </w:r>
            <w:r w:rsidR="00E050BB" w:rsidRPr="008450CD">
              <w:rPr>
                <w:spacing w:val="2"/>
                <w:szCs w:val="24"/>
                <w:shd w:val="clear" w:color="auto" w:fill="FFFFFF"/>
              </w:rPr>
              <w:t xml:space="preserve"> </w:t>
            </w:r>
            <w:r w:rsidRPr="008450CD">
              <w:rPr>
                <w:spacing w:val="2"/>
                <w:szCs w:val="24"/>
                <w:shd w:val="clear" w:color="auto" w:fill="FFFFFF"/>
              </w:rPr>
              <w:t>25</w:t>
            </w:r>
            <w:r w:rsidR="00E050BB" w:rsidRPr="008450CD">
              <w:rPr>
                <w:spacing w:val="2"/>
                <w:szCs w:val="24"/>
                <w:shd w:val="clear" w:color="auto" w:fill="FFFFFF"/>
              </w:rPr>
              <w:t xml:space="preserve"> </w:t>
            </w:r>
            <w:r w:rsidRPr="008450CD">
              <w:rPr>
                <w:spacing w:val="2"/>
                <w:szCs w:val="24"/>
                <w:shd w:val="clear" w:color="auto" w:fill="FFFFFF"/>
              </w:rPr>
              <w:t>м</w:t>
            </w:r>
            <w:r w:rsidR="00E050BB" w:rsidRPr="008450CD">
              <w:rPr>
                <w:spacing w:val="2"/>
                <w:szCs w:val="24"/>
                <w:shd w:val="clear" w:color="auto" w:fill="FFFFFF"/>
              </w:rPr>
              <w:t xml:space="preserve"> </w:t>
            </w:r>
            <w:r w:rsidRPr="008450CD">
              <w:rPr>
                <w:spacing w:val="2"/>
                <w:szCs w:val="24"/>
                <w:shd w:val="clear" w:color="auto" w:fill="FFFFFF"/>
              </w:rPr>
              <w:t>до</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дошкольных</w:t>
            </w:r>
            <w:r w:rsidR="00E050BB" w:rsidRPr="008450CD">
              <w:rPr>
                <w:spacing w:val="2"/>
                <w:szCs w:val="24"/>
                <w:shd w:val="clear" w:color="auto" w:fill="FFFFFF"/>
              </w:rPr>
              <w:t xml:space="preserve"> </w:t>
            </w:r>
            <w:r w:rsidRPr="008450CD">
              <w:rPr>
                <w:spacing w:val="2"/>
                <w:szCs w:val="24"/>
                <w:shd w:val="clear" w:color="auto" w:fill="FFFFFF"/>
              </w:rPr>
              <w:t>образованных</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зданий</w:t>
            </w:r>
            <w:r w:rsidR="00E050BB" w:rsidRPr="008450CD">
              <w:rPr>
                <w:spacing w:val="2"/>
                <w:szCs w:val="24"/>
                <w:shd w:val="clear" w:color="auto" w:fill="FFFFFF"/>
              </w:rPr>
              <w:t xml:space="preserve"> </w:t>
            </w:r>
            <w:r w:rsidRPr="008450CD">
              <w:rPr>
                <w:spacing w:val="2"/>
                <w:szCs w:val="24"/>
                <w:shd w:val="clear" w:color="auto" w:fill="FFFFFF"/>
              </w:rPr>
              <w:t>организаций</w:t>
            </w:r>
            <w:r w:rsidR="00E050BB" w:rsidRPr="008450CD">
              <w:rPr>
                <w:spacing w:val="2"/>
                <w:szCs w:val="24"/>
                <w:shd w:val="clear" w:color="auto" w:fill="FFFFFF"/>
              </w:rPr>
              <w:t xml:space="preserve"> </w:t>
            </w:r>
            <w:r w:rsidRPr="008450CD">
              <w:rPr>
                <w:spacing w:val="2"/>
                <w:szCs w:val="24"/>
                <w:shd w:val="clear" w:color="auto" w:fill="FFFFFF"/>
              </w:rPr>
              <w:t>начального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и</w:t>
            </w:r>
            <w:r w:rsidR="00E050BB" w:rsidRPr="008450CD">
              <w:rPr>
                <w:spacing w:val="2"/>
                <w:szCs w:val="24"/>
                <w:shd w:val="clear" w:color="auto" w:fill="FFFFFF"/>
              </w:rPr>
              <w:t xml:space="preserve"> </w:t>
            </w:r>
            <w:r w:rsidRPr="008450CD">
              <w:rPr>
                <w:spacing w:val="2"/>
                <w:szCs w:val="24"/>
                <w:shd w:val="clear" w:color="auto" w:fill="FFFFFF"/>
              </w:rPr>
              <w:t>среднего</w:t>
            </w:r>
            <w:r w:rsidR="00E050BB" w:rsidRPr="008450CD">
              <w:rPr>
                <w:spacing w:val="2"/>
                <w:szCs w:val="24"/>
                <w:shd w:val="clear" w:color="auto" w:fill="FFFFFF"/>
              </w:rPr>
              <w:t xml:space="preserve"> </w:t>
            </w:r>
            <w:r w:rsidRPr="008450CD">
              <w:rPr>
                <w:spacing w:val="2"/>
                <w:szCs w:val="24"/>
                <w:shd w:val="clear" w:color="auto" w:fill="FFFFFF"/>
              </w:rPr>
              <w:t>(полного)</w:t>
            </w:r>
            <w:r w:rsidR="00E050BB" w:rsidRPr="008450CD">
              <w:rPr>
                <w:spacing w:val="2"/>
                <w:szCs w:val="24"/>
                <w:shd w:val="clear" w:color="auto" w:fill="FFFFFF"/>
              </w:rPr>
              <w:t xml:space="preserve"> </w:t>
            </w:r>
            <w:r w:rsidRPr="008450CD">
              <w:rPr>
                <w:spacing w:val="2"/>
                <w:szCs w:val="24"/>
                <w:shd w:val="clear" w:color="auto" w:fill="FFFFFF"/>
              </w:rPr>
              <w:t>общего</w:t>
            </w:r>
            <w:r w:rsidR="00E050BB" w:rsidRPr="008450CD">
              <w:rPr>
                <w:spacing w:val="2"/>
                <w:szCs w:val="24"/>
                <w:shd w:val="clear" w:color="auto" w:fill="FFFFFF"/>
              </w:rPr>
              <w:t xml:space="preserve">  </w:t>
            </w:r>
            <w:r w:rsidRPr="008450CD">
              <w:rPr>
                <w:spacing w:val="2"/>
                <w:szCs w:val="24"/>
                <w:shd w:val="clear" w:color="auto" w:fill="FFFFFF"/>
              </w:rPr>
              <w:t>образования;</w:t>
            </w:r>
          </w:p>
          <w:p w:rsidR="00536351" w:rsidRPr="008450CD" w:rsidRDefault="00536351" w:rsidP="00701BEF">
            <w:pPr>
              <w:pStyle w:val="a4"/>
              <w:tabs>
                <w:tab w:val="left" w:pos="212"/>
              </w:tabs>
              <w:autoSpaceDE/>
              <w:autoSpaceDN/>
              <w:adjustRightInd/>
              <w:spacing w:after="0"/>
              <w:ind w:firstLine="0"/>
              <w:rPr>
                <w:szCs w:val="24"/>
              </w:rPr>
            </w:pPr>
            <w:r>
              <w:rPr>
                <w:spacing w:val="2"/>
                <w:szCs w:val="24"/>
                <w:shd w:val="clear" w:color="auto" w:fill="FFFFFF"/>
              </w:rPr>
              <w:t>4</w:t>
            </w:r>
            <w:r w:rsidRPr="008450CD">
              <w:rPr>
                <w:spacing w:val="2"/>
                <w:szCs w:val="24"/>
                <w:shd w:val="clear" w:color="auto" w:fill="FFFFFF"/>
              </w:rPr>
              <w:t>) 15 м до зданий поликлиник;</w:t>
            </w:r>
          </w:p>
        </w:tc>
      </w:tr>
      <w:tr w:rsidR="005D5D9E" w:rsidRPr="008450CD" w:rsidTr="00A96DD6">
        <w:trPr>
          <w:jc w:val="center"/>
        </w:trPr>
        <w:tc>
          <w:tcPr>
            <w:tcW w:w="337" w:type="dxa"/>
          </w:tcPr>
          <w:p w:rsidR="005D5D9E" w:rsidRPr="008450CD" w:rsidRDefault="005D5D9E" w:rsidP="00701BEF">
            <w:pPr>
              <w:pStyle w:val="a"/>
              <w:numPr>
                <w:ilvl w:val="0"/>
                <w:numId w:val="0"/>
              </w:numPr>
              <w:tabs>
                <w:tab w:val="clear" w:pos="340"/>
                <w:tab w:val="decimal" w:pos="284"/>
                <w:tab w:val="left" w:pos="1134"/>
              </w:tabs>
              <w:rPr>
                <w:color w:val="auto"/>
              </w:rPr>
            </w:pPr>
            <w:r w:rsidRPr="008450CD">
              <w:rPr>
                <w:color w:val="auto"/>
              </w:rPr>
              <w:t>3</w:t>
            </w:r>
          </w:p>
        </w:tc>
        <w:tc>
          <w:tcPr>
            <w:tcW w:w="2126" w:type="dxa"/>
          </w:tcPr>
          <w:p w:rsidR="005D5D9E" w:rsidRPr="008450CD" w:rsidRDefault="005D5D9E" w:rsidP="00701BEF">
            <w:pPr>
              <w:pStyle w:val="a4"/>
              <w:spacing w:after="0"/>
              <w:ind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7065" w:type="dxa"/>
          </w:tcPr>
          <w:p w:rsidR="002477BE" w:rsidRPr="008450CD" w:rsidRDefault="002477BE" w:rsidP="00701BEF">
            <w:pPr>
              <w:pStyle w:val="a4"/>
              <w:tabs>
                <w:tab w:val="left" w:pos="212"/>
              </w:tabs>
              <w:autoSpaceDE/>
              <w:autoSpaceDN/>
              <w:adjustRightInd/>
              <w:spacing w:after="0"/>
              <w:ind w:firstLine="0"/>
              <w:rPr>
                <w:szCs w:val="24"/>
              </w:rPr>
            </w:pPr>
            <w:r w:rsidRPr="008450CD">
              <w:rPr>
                <w:rStyle w:val="8"/>
                <w:sz w:val="24"/>
                <w:szCs w:val="24"/>
              </w:rPr>
              <w:t>1)</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дошкольного</w:t>
            </w:r>
            <w:r w:rsidR="00E050BB" w:rsidRPr="008450CD">
              <w:rPr>
                <w:rStyle w:val="8"/>
                <w:sz w:val="24"/>
                <w:szCs w:val="24"/>
              </w:rPr>
              <w:t xml:space="preserve"> </w:t>
            </w:r>
            <w:r w:rsidRPr="008450CD">
              <w:rPr>
                <w:rStyle w:val="8"/>
                <w:sz w:val="24"/>
                <w:szCs w:val="24"/>
              </w:rPr>
              <w:t>образования</w:t>
            </w:r>
            <w:r w:rsidR="00E050BB" w:rsidRPr="008450CD">
              <w:rPr>
                <w:rStyle w:val="8"/>
                <w:sz w:val="24"/>
                <w:szCs w:val="24"/>
              </w:rPr>
              <w:t xml:space="preserve"> </w:t>
            </w:r>
            <w:r w:rsidRPr="008450CD">
              <w:rPr>
                <w:rStyle w:val="815"/>
                <w:sz w:val="24"/>
                <w:szCs w:val="24"/>
              </w:rPr>
              <w:t>не</w:t>
            </w:r>
            <w:r w:rsidR="00E050BB" w:rsidRPr="008450CD">
              <w:rPr>
                <w:rStyle w:val="815"/>
                <w:sz w:val="24"/>
                <w:szCs w:val="24"/>
              </w:rPr>
              <w:t xml:space="preserve"> </w:t>
            </w:r>
            <w:r w:rsidRPr="008450CD">
              <w:rPr>
                <w:rStyle w:val="815"/>
                <w:sz w:val="24"/>
                <w:szCs w:val="24"/>
              </w:rPr>
              <w:t>более</w:t>
            </w:r>
            <w:r w:rsidR="00E050BB" w:rsidRPr="008450CD">
              <w:rPr>
                <w:rStyle w:val="815"/>
                <w:sz w:val="24"/>
                <w:szCs w:val="24"/>
              </w:rPr>
              <w:t xml:space="preserve"> </w:t>
            </w:r>
            <w:r w:rsidRPr="008450CD">
              <w:rPr>
                <w:rStyle w:val="815"/>
                <w:sz w:val="24"/>
                <w:szCs w:val="24"/>
              </w:rPr>
              <w:t>3</w:t>
            </w:r>
            <w:r w:rsidR="00E050BB" w:rsidRPr="008450CD">
              <w:rPr>
                <w:rStyle w:val="815"/>
                <w:sz w:val="24"/>
                <w:szCs w:val="24"/>
              </w:rPr>
              <w:t xml:space="preserve"> </w:t>
            </w:r>
            <w:r w:rsidRPr="008450CD">
              <w:rPr>
                <w:rStyle w:val="815"/>
                <w:sz w:val="24"/>
                <w:szCs w:val="24"/>
              </w:rPr>
              <w:t>этажей,</w:t>
            </w:r>
            <w:r w:rsidR="00E050BB" w:rsidRPr="008450CD">
              <w:rPr>
                <w:rStyle w:val="815"/>
                <w:sz w:val="24"/>
                <w:szCs w:val="24"/>
              </w:rPr>
              <w:t xml:space="preserve"> </w:t>
            </w:r>
            <w:r w:rsidRPr="008450CD">
              <w:rPr>
                <w:rStyle w:val="8"/>
                <w:sz w:val="24"/>
                <w:szCs w:val="24"/>
              </w:rPr>
              <w:t>если</w:t>
            </w:r>
            <w:r w:rsidR="00E050BB" w:rsidRPr="008450CD">
              <w:rPr>
                <w:rStyle w:val="8"/>
                <w:sz w:val="24"/>
                <w:szCs w:val="24"/>
              </w:rPr>
              <w:t xml:space="preserve"> </w:t>
            </w:r>
            <w:r w:rsidRPr="008450CD">
              <w:rPr>
                <w:rStyle w:val="8"/>
                <w:sz w:val="24"/>
                <w:szCs w:val="24"/>
              </w:rPr>
              <w:t>иное</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установлено</w:t>
            </w:r>
            <w:r w:rsidR="00E050BB" w:rsidRPr="008450CD">
              <w:rPr>
                <w:rStyle w:val="8"/>
                <w:sz w:val="24"/>
                <w:szCs w:val="24"/>
              </w:rPr>
              <w:t xml:space="preserve"> </w:t>
            </w:r>
            <w:r w:rsidRPr="008450CD">
              <w:rPr>
                <w:rStyle w:val="8"/>
                <w:sz w:val="24"/>
                <w:szCs w:val="24"/>
              </w:rPr>
              <w:t>техническими</w:t>
            </w:r>
            <w:r w:rsidR="00E050BB" w:rsidRPr="008450CD">
              <w:rPr>
                <w:rStyle w:val="8"/>
                <w:sz w:val="24"/>
                <w:szCs w:val="24"/>
              </w:rPr>
              <w:t xml:space="preserve"> </w:t>
            </w:r>
            <w:r w:rsidRPr="008450CD">
              <w:rPr>
                <w:rStyle w:val="8"/>
                <w:sz w:val="24"/>
                <w:szCs w:val="24"/>
              </w:rPr>
              <w:t>регламентами;</w:t>
            </w:r>
          </w:p>
          <w:p w:rsidR="002477BE" w:rsidRDefault="002477BE" w:rsidP="00701BEF">
            <w:pPr>
              <w:pStyle w:val="a4"/>
              <w:tabs>
                <w:tab w:val="left" w:pos="182"/>
              </w:tabs>
              <w:autoSpaceDE/>
              <w:autoSpaceDN/>
              <w:adjustRightInd/>
              <w:spacing w:after="0"/>
              <w:ind w:firstLine="0"/>
              <w:rPr>
                <w:rStyle w:val="8"/>
                <w:sz w:val="24"/>
                <w:szCs w:val="24"/>
              </w:rPr>
            </w:pPr>
            <w:r w:rsidRPr="008450CD">
              <w:rPr>
                <w:rStyle w:val="8"/>
                <w:sz w:val="24"/>
                <w:szCs w:val="24"/>
              </w:rPr>
              <w:t>2)</w:t>
            </w:r>
            <w:r w:rsidR="00E050BB" w:rsidRPr="008450CD">
              <w:rPr>
                <w:rStyle w:val="8"/>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общеобразовательного</w:t>
            </w:r>
            <w:r w:rsidR="00E050BB" w:rsidRPr="008450CD">
              <w:rPr>
                <w:rStyle w:val="8"/>
                <w:sz w:val="24"/>
                <w:szCs w:val="24"/>
              </w:rPr>
              <w:t xml:space="preserve"> </w:t>
            </w:r>
            <w:r w:rsidRPr="008450CD">
              <w:rPr>
                <w:rStyle w:val="8"/>
                <w:sz w:val="24"/>
                <w:szCs w:val="24"/>
              </w:rPr>
              <w:t>назначения</w:t>
            </w:r>
            <w:r w:rsidR="00E050BB" w:rsidRPr="008450CD">
              <w:rPr>
                <w:rStyle w:val="8"/>
                <w:sz w:val="24"/>
                <w:szCs w:val="24"/>
              </w:rPr>
              <w:t xml:space="preserve"> </w:t>
            </w:r>
            <w:r w:rsidRPr="008450CD">
              <w:rPr>
                <w:rStyle w:val="815"/>
                <w:sz w:val="24"/>
                <w:szCs w:val="24"/>
              </w:rPr>
              <w:t>не</w:t>
            </w:r>
            <w:r w:rsidR="00E050BB" w:rsidRPr="008450CD">
              <w:rPr>
                <w:rStyle w:val="815"/>
                <w:sz w:val="24"/>
                <w:szCs w:val="24"/>
              </w:rPr>
              <w:t xml:space="preserve"> </w:t>
            </w:r>
            <w:r w:rsidRPr="008450CD">
              <w:rPr>
                <w:rStyle w:val="815"/>
                <w:sz w:val="24"/>
                <w:szCs w:val="24"/>
              </w:rPr>
              <w:t>более</w:t>
            </w:r>
            <w:r w:rsidR="00E050BB" w:rsidRPr="008450CD">
              <w:rPr>
                <w:rStyle w:val="815"/>
                <w:sz w:val="24"/>
                <w:szCs w:val="24"/>
              </w:rPr>
              <w:t xml:space="preserve"> </w:t>
            </w:r>
            <w:r w:rsidRPr="008450CD">
              <w:rPr>
                <w:rStyle w:val="8"/>
                <w:sz w:val="24"/>
                <w:szCs w:val="24"/>
              </w:rPr>
              <w:t>4</w:t>
            </w:r>
            <w:r w:rsidR="00E050BB" w:rsidRPr="008450CD">
              <w:rPr>
                <w:rStyle w:val="8"/>
                <w:sz w:val="24"/>
                <w:szCs w:val="24"/>
              </w:rPr>
              <w:t xml:space="preserve"> </w:t>
            </w:r>
            <w:r w:rsidRPr="008450CD">
              <w:rPr>
                <w:rStyle w:val="815"/>
                <w:sz w:val="24"/>
                <w:szCs w:val="24"/>
              </w:rPr>
              <w:t>этажей,</w:t>
            </w:r>
            <w:r w:rsidR="00E050BB" w:rsidRPr="008450CD">
              <w:rPr>
                <w:rStyle w:val="815"/>
                <w:sz w:val="24"/>
                <w:szCs w:val="24"/>
              </w:rPr>
              <w:t xml:space="preserve"> </w:t>
            </w:r>
            <w:r w:rsidRPr="008450CD">
              <w:rPr>
                <w:rStyle w:val="8"/>
                <w:sz w:val="24"/>
                <w:szCs w:val="24"/>
              </w:rPr>
              <w:t>если</w:t>
            </w:r>
            <w:r w:rsidR="00E050BB" w:rsidRPr="008450CD">
              <w:rPr>
                <w:rStyle w:val="8"/>
                <w:sz w:val="24"/>
                <w:szCs w:val="24"/>
              </w:rPr>
              <w:t xml:space="preserve"> </w:t>
            </w:r>
            <w:r w:rsidRPr="008450CD">
              <w:rPr>
                <w:rStyle w:val="8"/>
                <w:sz w:val="24"/>
                <w:szCs w:val="24"/>
              </w:rPr>
              <w:t>иное</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установлено</w:t>
            </w:r>
            <w:r w:rsidR="00E050BB" w:rsidRPr="008450CD">
              <w:rPr>
                <w:rStyle w:val="8"/>
                <w:sz w:val="24"/>
                <w:szCs w:val="24"/>
              </w:rPr>
              <w:t xml:space="preserve"> </w:t>
            </w:r>
            <w:r w:rsidRPr="008450CD">
              <w:rPr>
                <w:rStyle w:val="8"/>
                <w:sz w:val="24"/>
                <w:szCs w:val="24"/>
              </w:rPr>
              <w:t>техническими</w:t>
            </w:r>
            <w:r w:rsidR="00E050BB" w:rsidRPr="008450CD">
              <w:rPr>
                <w:rStyle w:val="8"/>
                <w:sz w:val="24"/>
                <w:szCs w:val="24"/>
              </w:rPr>
              <w:t xml:space="preserve"> </w:t>
            </w:r>
            <w:r w:rsidRPr="008450CD">
              <w:rPr>
                <w:rStyle w:val="8"/>
                <w:sz w:val="24"/>
                <w:szCs w:val="24"/>
              </w:rPr>
              <w:t>регламентами;</w:t>
            </w:r>
          </w:p>
          <w:p w:rsidR="00A5128D" w:rsidRPr="008450CD" w:rsidRDefault="00A5128D" w:rsidP="00A5128D">
            <w:pPr>
              <w:pStyle w:val="a4"/>
              <w:tabs>
                <w:tab w:val="left" w:pos="168"/>
              </w:tabs>
              <w:autoSpaceDE/>
              <w:autoSpaceDN/>
              <w:adjustRightInd/>
              <w:spacing w:after="0"/>
              <w:ind w:firstLine="91"/>
              <w:rPr>
                <w:szCs w:val="24"/>
              </w:rPr>
            </w:pPr>
            <w:r>
              <w:rPr>
                <w:rStyle w:val="8"/>
                <w:sz w:val="24"/>
                <w:szCs w:val="24"/>
              </w:rPr>
              <w:t>3)</w:t>
            </w:r>
            <w:r w:rsidRPr="008450CD">
              <w:rPr>
                <w:rStyle w:val="8"/>
                <w:sz w:val="24"/>
                <w:szCs w:val="24"/>
              </w:rPr>
              <w:t xml:space="preserve">для </w:t>
            </w:r>
            <w:r>
              <w:rPr>
                <w:rStyle w:val="8"/>
                <w:sz w:val="24"/>
                <w:szCs w:val="24"/>
              </w:rPr>
              <w:t xml:space="preserve">многоэтажного </w:t>
            </w:r>
            <w:r w:rsidRPr="008450CD">
              <w:rPr>
                <w:rStyle w:val="8"/>
                <w:sz w:val="24"/>
                <w:szCs w:val="24"/>
              </w:rPr>
              <w:t xml:space="preserve">жилого дома </w:t>
            </w:r>
            <w:r w:rsidRPr="008450CD">
              <w:rPr>
                <w:rStyle w:val="815"/>
                <w:sz w:val="24"/>
                <w:szCs w:val="24"/>
              </w:rPr>
              <w:t>9 и более*</w:t>
            </w:r>
          </w:p>
          <w:p w:rsidR="00A5128D" w:rsidRDefault="00A5128D" w:rsidP="00A5128D">
            <w:pPr>
              <w:pStyle w:val="a4"/>
              <w:spacing w:after="0"/>
              <w:ind w:firstLine="91"/>
              <w:rPr>
                <w:rStyle w:val="8"/>
                <w:sz w:val="24"/>
                <w:szCs w:val="24"/>
              </w:rPr>
            </w:pPr>
            <w:r w:rsidRPr="008450CD">
              <w:rPr>
                <w:rStyle w:val="8"/>
                <w:sz w:val="24"/>
                <w:szCs w:val="24"/>
              </w:rPr>
              <w:t>* - показатель по предельному количеству этажей включает все надземные этажи, в т.ч. Технический, мансардный, а также цокольный, если верх его перекрытия находится выше средней планировочной отметки земли не менее чем на 2 м (п.Г.8, СП 118.13330.2012. Свод правил. Общественные здания и сооружения, п.В. 1.6.СП54.13330.2011. Свод правил. Здания жилые и многоквартирные);</w:t>
            </w:r>
          </w:p>
          <w:p w:rsidR="005D5D9E" w:rsidRPr="008450CD" w:rsidRDefault="002477BE" w:rsidP="00895965">
            <w:pPr>
              <w:pStyle w:val="a4"/>
              <w:tabs>
                <w:tab w:val="left" w:pos="207"/>
              </w:tabs>
              <w:autoSpaceDE/>
              <w:autoSpaceDN/>
              <w:adjustRightInd/>
              <w:spacing w:after="0"/>
              <w:ind w:firstLine="0"/>
              <w:rPr>
                <w:szCs w:val="24"/>
              </w:rPr>
            </w:pPr>
            <w:r w:rsidRPr="008450CD">
              <w:rPr>
                <w:szCs w:val="24"/>
              </w:rPr>
              <w:t>3)</w:t>
            </w:r>
            <w:r w:rsidR="00E050BB" w:rsidRPr="008450CD">
              <w:rPr>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r w:rsidR="00E050BB" w:rsidRPr="008450CD">
              <w:rPr>
                <w:rStyle w:val="8"/>
                <w:sz w:val="24"/>
                <w:szCs w:val="24"/>
              </w:rPr>
              <w:t xml:space="preserve"> </w:t>
            </w:r>
            <w:r w:rsidR="00895965">
              <w:rPr>
                <w:rStyle w:val="8"/>
                <w:sz w:val="24"/>
                <w:szCs w:val="24"/>
              </w:rPr>
              <w:t xml:space="preserve">- </w:t>
            </w:r>
            <w:r w:rsidR="00895965">
              <w:rPr>
                <w:rStyle w:val="78"/>
                <w:sz w:val="24"/>
                <w:szCs w:val="24"/>
              </w:rPr>
              <w:t>в градостроительном регламенте</w:t>
            </w:r>
            <w:r w:rsidR="00895965">
              <w:rPr>
                <w:rStyle w:val="8"/>
                <w:sz w:val="24"/>
                <w:szCs w:val="24"/>
              </w:rPr>
              <w:t xml:space="preserve"> не устанавливается;</w:t>
            </w:r>
          </w:p>
        </w:tc>
      </w:tr>
      <w:tr w:rsidR="005D5D9E" w:rsidRPr="008450CD" w:rsidTr="00A96DD6">
        <w:trPr>
          <w:jc w:val="center"/>
        </w:trPr>
        <w:tc>
          <w:tcPr>
            <w:tcW w:w="337" w:type="dxa"/>
          </w:tcPr>
          <w:p w:rsidR="005D5D9E" w:rsidRPr="008450CD" w:rsidRDefault="005D5D9E" w:rsidP="00701BEF">
            <w:pPr>
              <w:pStyle w:val="a"/>
              <w:numPr>
                <w:ilvl w:val="0"/>
                <w:numId w:val="0"/>
              </w:numPr>
              <w:tabs>
                <w:tab w:val="clear" w:pos="340"/>
                <w:tab w:val="decimal" w:pos="284"/>
                <w:tab w:val="left" w:pos="1134"/>
              </w:tabs>
              <w:rPr>
                <w:color w:val="auto"/>
              </w:rPr>
            </w:pPr>
            <w:r w:rsidRPr="008450CD">
              <w:rPr>
                <w:color w:val="auto"/>
              </w:rPr>
              <w:t>4</w:t>
            </w:r>
          </w:p>
        </w:tc>
        <w:tc>
          <w:tcPr>
            <w:tcW w:w="2126" w:type="dxa"/>
          </w:tcPr>
          <w:p w:rsidR="005D5D9E" w:rsidRPr="008450CD" w:rsidRDefault="005D5D9E" w:rsidP="00701BEF">
            <w:pPr>
              <w:pStyle w:val="a4"/>
              <w:spacing w:after="0"/>
              <w:ind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7065" w:type="dxa"/>
          </w:tcPr>
          <w:p w:rsidR="005D5D9E" w:rsidRPr="008450CD" w:rsidRDefault="00895965" w:rsidP="00701BEF">
            <w:pPr>
              <w:pStyle w:val="a4"/>
              <w:tabs>
                <w:tab w:val="left" w:pos="207"/>
              </w:tabs>
              <w:autoSpaceDE/>
              <w:autoSpaceDN/>
              <w:adjustRightInd/>
              <w:spacing w:after="0"/>
              <w:ind w:firstLine="0"/>
              <w:rPr>
                <w:szCs w:val="24"/>
              </w:rPr>
            </w:pPr>
            <w:r>
              <w:rPr>
                <w:rStyle w:val="78"/>
                <w:sz w:val="24"/>
                <w:szCs w:val="24"/>
              </w:rPr>
              <w:t>в градостроительном регламенте</w:t>
            </w:r>
            <w:r>
              <w:rPr>
                <w:rStyle w:val="8"/>
                <w:sz w:val="24"/>
                <w:szCs w:val="24"/>
              </w:rPr>
              <w:t xml:space="preserve"> не устанавливается;</w:t>
            </w:r>
          </w:p>
        </w:tc>
      </w:tr>
      <w:tr w:rsidR="005D5D9E" w:rsidRPr="008450CD" w:rsidTr="00A96DD6">
        <w:trPr>
          <w:jc w:val="center"/>
        </w:trPr>
        <w:tc>
          <w:tcPr>
            <w:tcW w:w="337" w:type="dxa"/>
          </w:tcPr>
          <w:p w:rsidR="005D5D9E" w:rsidRPr="008450CD" w:rsidRDefault="005D5D9E" w:rsidP="00701BEF">
            <w:pPr>
              <w:pStyle w:val="a"/>
              <w:numPr>
                <w:ilvl w:val="0"/>
                <w:numId w:val="0"/>
              </w:numPr>
              <w:tabs>
                <w:tab w:val="clear" w:pos="340"/>
                <w:tab w:val="decimal" w:pos="284"/>
                <w:tab w:val="left" w:pos="1134"/>
              </w:tabs>
              <w:rPr>
                <w:color w:val="auto"/>
              </w:rPr>
            </w:pPr>
            <w:r w:rsidRPr="008450CD">
              <w:rPr>
                <w:color w:val="auto"/>
              </w:rPr>
              <w:t>5</w:t>
            </w:r>
          </w:p>
        </w:tc>
        <w:tc>
          <w:tcPr>
            <w:tcW w:w="2126" w:type="dxa"/>
          </w:tcPr>
          <w:p w:rsidR="005D5D9E" w:rsidRPr="008450CD" w:rsidRDefault="005D5D9E"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p>
        </w:tc>
        <w:tc>
          <w:tcPr>
            <w:tcW w:w="7065" w:type="dxa"/>
          </w:tcPr>
          <w:p w:rsidR="005D5D9E" w:rsidRPr="008450CD" w:rsidRDefault="005D5D9E" w:rsidP="00701BEF">
            <w:pPr>
              <w:pStyle w:val="a4"/>
              <w:spacing w:after="0"/>
              <w:ind w:firstLine="0"/>
              <w:rPr>
                <w:szCs w:val="24"/>
              </w:rPr>
            </w:pPr>
            <w:r w:rsidRPr="008450CD">
              <w:rPr>
                <w:rStyle w:val="78"/>
                <w:sz w:val="24"/>
                <w:szCs w:val="24"/>
              </w:rPr>
              <w:t>Иные</w:t>
            </w:r>
            <w:r w:rsidR="00E050BB" w:rsidRPr="008450CD">
              <w:rPr>
                <w:rStyle w:val="78"/>
                <w:sz w:val="24"/>
                <w:szCs w:val="24"/>
              </w:rPr>
              <w:t xml:space="preserve"> </w:t>
            </w:r>
            <w:r w:rsidRPr="008450CD">
              <w:rPr>
                <w:rStyle w:val="78"/>
                <w:sz w:val="24"/>
                <w:szCs w:val="24"/>
              </w:rPr>
              <w:t>показатели</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параметрам</w:t>
            </w:r>
            <w:r w:rsidR="00E050BB" w:rsidRPr="008450CD">
              <w:rPr>
                <w:rStyle w:val="78"/>
                <w:sz w:val="24"/>
                <w:szCs w:val="24"/>
              </w:rPr>
              <w:t xml:space="preserve"> </w:t>
            </w:r>
            <w:r w:rsidRPr="008450CD">
              <w:rPr>
                <w:rStyle w:val="78"/>
                <w:sz w:val="24"/>
                <w:szCs w:val="24"/>
              </w:rPr>
              <w:t>застройки</w:t>
            </w:r>
            <w:r w:rsidR="00E050BB" w:rsidRPr="008450CD">
              <w:rPr>
                <w:rStyle w:val="78"/>
                <w:sz w:val="24"/>
                <w:szCs w:val="24"/>
              </w:rPr>
              <w:t xml:space="preserve"> </w:t>
            </w:r>
            <w:r w:rsidRPr="008450CD">
              <w:rPr>
                <w:rStyle w:val="78"/>
                <w:sz w:val="24"/>
                <w:szCs w:val="24"/>
              </w:rPr>
              <w:t>зоны</w:t>
            </w:r>
            <w:r w:rsidR="00E050BB" w:rsidRPr="008450CD">
              <w:rPr>
                <w:rStyle w:val="78"/>
                <w:sz w:val="24"/>
                <w:szCs w:val="24"/>
              </w:rPr>
              <w:t xml:space="preserve"> </w:t>
            </w:r>
            <w:r w:rsidRPr="008450CD">
              <w:rPr>
                <w:rStyle w:val="78"/>
                <w:sz w:val="24"/>
                <w:szCs w:val="24"/>
              </w:rPr>
              <w:t>ОС-1</w:t>
            </w:r>
            <w:r w:rsidRPr="008450CD">
              <w:rPr>
                <w:rStyle w:val="8"/>
                <w:sz w:val="24"/>
                <w:szCs w:val="24"/>
              </w:rPr>
              <w:t>:</w:t>
            </w:r>
            <w:r w:rsidR="00E050BB" w:rsidRPr="008450CD">
              <w:rPr>
                <w:rStyle w:val="8"/>
                <w:sz w:val="24"/>
                <w:szCs w:val="24"/>
              </w:rPr>
              <w:t xml:space="preserve"> </w:t>
            </w:r>
            <w:r w:rsidRPr="008450CD">
              <w:rPr>
                <w:rStyle w:val="78"/>
                <w:sz w:val="24"/>
                <w:szCs w:val="24"/>
              </w:rPr>
              <w:t>радиусы</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учреждениями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предприятиями</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населения;</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по</w:t>
            </w:r>
            <w:r w:rsidR="00E050BB" w:rsidRPr="008450CD">
              <w:rPr>
                <w:rStyle w:val="78"/>
                <w:sz w:val="24"/>
                <w:szCs w:val="24"/>
              </w:rPr>
              <w:t xml:space="preserve"> </w:t>
            </w:r>
            <w:r w:rsidRPr="008450CD">
              <w:rPr>
                <w:rStyle w:val="78"/>
                <w:sz w:val="24"/>
                <w:szCs w:val="24"/>
              </w:rPr>
              <w:t>временному</w:t>
            </w:r>
            <w:r w:rsidR="00E050BB" w:rsidRPr="008450CD">
              <w:rPr>
                <w:rStyle w:val="78"/>
                <w:sz w:val="24"/>
                <w:szCs w:val="24"/>
              </w:rPr>
              <w:t xml:space="preserve"> </w:t>
            </w:r>
            <w:r w:rsidRPr="008450CD">
              <w:rPr>
                <w:rStyle w:val="78"/>
                <w:sz w:val="24"/>
                <w:szCs w:val="24"/>
              </w:rPr>
              <w:t>хранению</w:t>
            </w:r>
            <w:r w:rsidR="00E050BB" w:rsidRPr="008450CD">
              <w:rPr>
                <w:rStyle w:val="78"/>
                <w:sz w:val="24"/>
                <w:szCs w:val="24"/>
              </w:rPr>
              <w:t xml:space="preserve"> </w:t>
            </w:r>
            <w:r w:rsidRPr="008450CD">
              <w:rPr>
                <w:rStyle w:val="78"/>
                <w:sz w:val="24"/>
                <w:szCs w:val="24"/>
              </w:rPr>
              <w:t>индивидуальных</w:t>
            </w:r>
            <w:r w:rsidR="00E050BB" w:rsidRPr="008450CD">
              <w:rPr>
                <w:rStyle w:val="78"/>
                <w:sz w:val="24"/>
                <w:szCs w:val="24"/>
              </w:rPr>
              <w:t xml:space="preserve"> </w:t>
            </w:r>
            <w:r w:rsidRPr="008450CD">
              <w:rPr>
                <w:rStyle w:val="78"/>
                <w:sz w:val="24"/>
                <w:szCs w:val="24"/>
              </w:rPr>
              <w:t>транспортных</w:t>
            </w:r>
            <w:r w:rsidR="00E050BB" w:rsidRPr="008450CD">
              <w:rPr>
                <w:rStyle w:val="78"/>
                <w:sz w:val="24"/>
                <w:szCs w:val="24"/>
              </w:rPr>
              <w:t xml:space="preserve"> </w:t>
            </w:r>
            <w:r w:rsidRPr="008450CD">
              <w:rPr>
                <w:rStyle w:val="78"/>
                <w:sz w:val="24"/>
                <w:szCs w:val="24"/>
              </w:rPr>
              <w:t>средств,</w:t>
            </w:r>
            <w:r w:rsidR="00E050BB" w:rsidRPr="008450CD">
              <w:rPr>
                <w:rStyle w:val="78"/>
                <w:sz w:val="24"/>
                <w:szCs w:val="24"/>
              </w:rPr>
              <w:t xml:space="preserve"> </w:t>
            </w:r>
            <w:r w:rsidRPr="008450CD">
              <w:rPr>
                <w:rStyle w:val="78"/>
                <w:sz w:val="24"/>
                <w:szCs w:val="24"/>
              </w:rPr>
              <w:t>размещению</w:t>
            </w:r>
            <w:r w:rsidR="00E050BB" w:rsidRPr="008450CD">
              <w:rPr>
                <w:rStyle w:val="78"/>
                <w:sz w:val="24"/>
                <w:szCs w:val="24"/>
              </w:rPr>
              <w:t xml:space="preserve"> </w:t>
            </w:r>
            <w:r w:rsidRPr="008450CD">
              <w:rPr>
                <w:rStyle w:val="78"/>
                <w:sz w:val="24"/>
                <w:szCs w:val="24"/>
              </w:rPr>
              <w:t>гаражей</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открытых</w:t>
            </w:r>
            <w:r w:rsidR="00E050BB" w:rsidRPr="008450CD">
              <w:rPr>
                <w:rStyle w:val="78"/>
                <w:sz w:val="24"/>
                <w:szCs w:val="24"/>
              </w:rPr>
              <w:t xml:space="preserve"> </w:t>
            </w:r>
            <w:r w:rsidRPr="008450CD">
              <w:rPr>
                <w:rStyle w:val="78"/>
                <w:sz w:val="24"/>
                <w:szCs w:val="24"/>
              </w:rPr>
              <w:t>автостоянок,</w:t>
            </w:r>
            <w:r w:rsidR="00E050BB" w:rsidRPr="008450CD">
              <w:rPr>
                <w:rStyle w:val="78"/>
                <w:sz w:val="24"/>
                <w:szCs w:val="24"/>
              </w:rPr>
              <w:t xml:space="preserve"> </w:t>
            </w:r>
            <w:r w:rsidRPr="008450CD">
              <w:rPr>
                <w:rStyle w:val="78"/>
                <w:sz w:val="24"/>
                <w:szCs w:val="24"/>
              </w:rPr>
              <w:t>требования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параметры</w:t>
            </w:r>
            <w:r w:rsidR="00E050BB" w:rsidRPr="008450CD">
              <w:rPr>
                <w:rStyle w:val="78"/>
                <w:sz w:val="24"/>
                <w:szCs w:val="24"/>
              </w:rPr>
              <w:t xml:space="preserve"> </w:t>
            </w:r>
            <w:r w:rsidRPr="008450CD">
              <w:rPr>
                <w:rStyle w:val="78"/>
                <w:sz w:val="24"/>
                <w:szCs w:val="24"/>
              </w:rPr>
              <w:t>к</w:t>
            </w:r>
            <w:r w:rsidR="00E050BB" w:rsidRPr="008450CD">
              <w:rPr>
                <w:rStyle w:val="78"/>
                <w:sz w:val="24"/>
                <w:szCs w:val="24"/>
              </w:rPr>
              <w:t xml:space="preserve"> </w:t>
            </w:r>
            <w:r w:rsidRPr="008450CD">
              <w:rPr>
                <w:rStyle w:val="78"/>
                <w:sz w:val="24"/>
                <w:szCs w:val="24"/>
              </w:rPr>
              <w:t>доле</w:t>
            </w:r>
            <w:r w:rsidR="00E050BB" w:rsidRPr="008450CD">
              <w:rPr>
                <w:rStyle w:val="78"/>
                <w:sz w:val="24"/>
                <w:szCs w:val="24"/>
              </w:rPr>
              <w:t xml:space="preserve"> </w:t>
            </w:r>
            <w:r w:rsidRPr="008450CD">
              <w:rPr>
                <w:rStyle w:val="78"/>
                <w:sz w:val="24"/>
                <w:szCs w:val="24"/>
              </w:rPr>
              <w:t>озелененной</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земельных</w:t>
            </w:r>
            <w:r w:rsidR="00E050BB" w:rsidRPr="008450CD">
              <w:rPr>
                <w:rStyle w:val="78"/>
                <w:sz w:val="24"/>
                <w:szCs w:val="24"/>
              </w:rPr>
              <w:t xml:space="preserve"> </w:t>
            </w:r>
            <w:r w:rsidRPr="008450CD">
              <w:rPr>
                <w:rStyle w:val="78"/>
                <w:sz w:val="24"/>
                <w:szCs w:val="24"/>
              </w:rPr>
              <w:t>участков,</w:t>
            </w:r>
            <w:r w:rsidR="00E050BB" w:rsidRPr="008450CD">
              <w:rPr>
                <w:rStyle w:val="78"/>
                <w:sz w:val="24"/>
                <w:szCs w:val="24"/>
              </w:rPr>
              <w:t xml:space="preserve"> </w:t>
            </w:r>
            <w:r w:rsidRPr="008450CD">
              <w:rPr>
                <w:rStyle w:val="78"/>
                <w:sz w:val="24"/>
                <w:szCs w:val="24"/>
              </w:rPr>
              <w:t>регламентируются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устанавливаются</w:t>
            </w:r>
            <w:r w:rsidR="00E050BB" w:rsidRPr="008450CD">
              <w:rPr>
                <w:rStyle w:val="78"/>
                <w:sz w:val="24"/>
                <w:szCs w:val="24"/>
              </w:rPr>
              <w:t xml:space="preserve"> </w:t>
            </w:r>
            <w:r w:rsidRPr="008450CD">
              <w:rPr>
                <w:rStyle w:val="78"/>
                <w:sz w:val="24"/>
                <w:szCs w:val="24"/>
              </w:rPr>
              <w:t>нормами</w:t>
            </w:r>
            <w:r w:rsidR="00E050BB" w:rsidRPr="008450CD">
              <w:rPr>
                <w:rStyle w:val="78"/>
                <w:sz w:val="24"/>
                <w:szCs w:val="24"/>
              </w:rPr>
              <w:t xml:space="preserve"> </w:t>
            </w:r>
            <w:r w:rsidRPr="008450CD">
              <w:rPr>
                <w:rStyle w:val="78"/>
                <w:sz w:val="24"/>
                <w:szCs w:val="24"/>
              </w:rPr>
              <w:t>градостроительного</w:t>
            </w:r>
            <w:r w:rsidR="00E050BB" w:rsidRPr="008450CD">
              <w:rPr>
                <w:rStyle w:val="78"/>
                <w:sz w:val="24"/>
                <w:szCs w:val="24"/>
              </w:rPr>
              <w:t xml:space="preserve"> </w:t>
            </w:r>
            <w:r w:rsidRPr="008450CD">
              <w:rPr>
                <w:rStyle w:val="78"/>
                <w:sz w:val="24"/>
                <w:szCs w:val="24"/>
              </w:rPr>
              <w:t>проектирования</w:t>
            </w:r>
          </w:p>
        </w:tc>
      </w:tr>
      <w:tr w:rsidR="005D5D9E" w:rsidRPr="008450CD" w:rsidTr="00A96DD6">
        <w:trPr>
          <w:jc w:val="center"/>
        </w:trPr>
        <w:tc>
          <w:tcPr>
            <w:tcW w:w="337" w:type="dxa"/>
          </w:tcPr>
          <w:p w:rsidR="005D5D9E" w:rsidRPr="008450CD" w:rsidRDefault="005D5D9E" w:rsidP="00701BEF">
            <w:pPr>
              <w:pStyle w:val="a"/>
              <w:numPr>
                <w:ilvl w:val="0"/>
                <w:numId w:val="0"/>
              </w:numPr>
              <w:tabs>
                <w:tab w:val="clear" w:pos="340"/>
                <w:tab w:val="decimal" w:pos="284"/>
                <w:tab w:val="left" w:pos="1134"/>
              </w:tabs>
              <w:rPr>
                <w:color w:val="auto"/>
              </w:rPr>
            </w:pPr>
            <w:r w:rsidRPr="008450CD">
              <w:rPr>
                <w:color w:val="auto"/>
              </w:rPr>
              <w:t>6</w:t>
            </w:r>
          </w:p>
        </w:tc>
        <w:tc>
          <w:tcPr>
            <w:tcW w:w="2126" w:type="dxa"/>
          </w:tcPr>
          <w:p w:rsidR="005D5D9E" w:rsidRPr="008450CD" w:rsidRDefault="005D5D9E" w:rsidP="00701BEF">
            <w:pPr>
              <w:pStyle w:val="ab"/>
              <w:rPr>
                <w:color w:val="auto"/>
              </w:rPr>
            </w:pPr>
            <w:r w:rsidRPr="008450CD">
              <w:rPr>
                <w:color w:val="auto"/>
              </w:rPr>
              <w:t>Условия</w:t>
            </w:r>
            <w:r w:rsidR="00E050BB" w:rsidRPr="008450CD">
              <w:rPr>
                <w:color w:val="auto"/>
              </w:rPr>
              <w:t xml:space="preserve"> </w:t>
            </w:r>
            <w:r w:rsidRPr="008450CD">
              <w:rPr>
                <w:color w:val="auto"/>
              </w:rPr>
              <w:t>размещения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(или)</w:t>
            </w:r>
            <w:r w:rsidR="00E050BB" w:rsidRPr="008450CD">
              <w:rPr>
                <w:color w:val="auto"/>
              </w:rPr>
              <w:t xml:space="preserve"> </w:t>
            </w:r>
            <w:r w:rsidRPr="008450CD">
              <w:rPr>
                <w:color w:val="auto"/>
              </w:rPr>
              <w:t>максимальные</w:t>
            </w:r>
            <w:r w:rsidR="00E050BB" w:rsidRPr="008450CD">
              <w:rPr>
                <w:color w:val="auto"/>
              </w:rPr>
              <w:t xml:space="preserve"> </w:t>
            </w:r>
            <w:r w:rsidRPr="008450CD">
              <w:rPr>
                <w:color w:val="auto"/>
              </w:rPr>
              <w:t>размеры</w:t>
            </w:r>
            <w:r w:rsidR="00E050BB" w:rsidRPr="008450CD">
              <w:rPr>
                <w:color w:val="auto"/>
              </w:rPr>
              <w:t xml:space="preserve"> </w:t>
            </w:r>
            <w:r w:rsidRPr="008450CD">
              <w:rPr>
                <w:color w:val="auto"/>
              </w:rPr>
              <w:t>(площадь)</w:t>
            </w:r>
            <w:r w:rsidR="00E050BB" w:rsidRPr="008450CD">
              <w:rPr>
                <w:color w:val="auto"/>
              </w:rPr>
              <w:t xml:space="preserve"> </w:t>
            </w:r>
            <w:r w:rsidRPr="008450CD">
              <w:rPr>
                <w:color w:val="auto"/>
              </w:rPr>
              <w:t>отдельных</w:t>
            </w:r>
            <w:r w:rsidR="00E050BB" w:rsidRPr="008450CD">
              <w:rPr>
                <w:color w:val="auto"/>
              </w:rPr>
              <w:t xml:space="preserve"> </w:t>
            </w:r>
            <w:r w:rsidRPr="008450CD">
              <w:rPr>
                <w:color w:val="auto"/>
              </w:rPr>
              <w:t>объектов</w:t>
            </w:r>
            <w:r w:rsidR="00E050BB" w:rsidRPr="008450CD">
              <w:rPr>
                <w:color w:val="auto"/>
              </w:rPr>
              <w:t xml:space="preserve"> </w:t>
            </w:r>
          </w:p>
        </w:tc>
        <w:tc>
          <w:tcPr>
            <w:tcW w:w="7065" w:type="dxa"/>
          </w:tcPr>
          <w:p w:rsidR="005D5D9E" w:rsidRPr="008450CD" w:rsidRDefault="005D5D9E" w:rsidP="00701BEF">
            <w:pPr>
              <w:pStyle w:val="ab"/>
              <w:jc w:val="both"/>
              <w:rPr>
                <w:color w:val="auto"/>
              </w:rPr>
            </w:pPr>
            <w:r w:rsidRPr="008450CD">
              <w:rPr>
                <w:color w:val="auto"/>
              </w:rPr>
              <w:t>1)</w:t>
            </w:r>
            <w:r w:rsidR="00E050BB" w:rsidRPr="008450CD">
              <w:rPr>
                <w:color w:val="auto"/>
              </w:rPr>
              <w:t xml:space="preserve"> </w:t>
            </w:r>
            <w:r w:rsidRPr="008450CD">
              <w:rPr>
                <w:color w:val="auto"/>
              </w:rPr>
              <w:t>торговые</w:t>
            </w:r>
            <w:r w:rsidR="00E050BB" w:rsidRPr="008450CD">
              <w:rPr>
                <w:color w:val="auto"/>
              </w:rPr>
              <w:t xml:space="preserve"> </w:t>
            </w:r>
            <w:r w:rsidRPr="008450CD">
              <w:rPr>
                <w:color w:val="auto"/>
              </w:rPr>
              <w:t>центры,</w:t>
            </w:r>
            <w:r w:rsidR="00E050BB" w:rsidRPr="008450CD">
              <w:rPr>
                <w:color w:val="auto"/>
              </w:rPr>
              <w:t xml:space="preserve"> </w:t>
            </w:r>
            <w:r w:rsidRPr="008450CD">
              <w:rPr>
                <w:color w:val="auto"/>
              </w:rPr>
              <w:t>торговые</w:t>
            </w:r>
            <w:r w:rsidR="00E050BB" w:rsidRPr="008450CD">
              <w:rPr>
                <w:color w:val="auto"/>
              </w:rPr>
              <w:t xml:space="preserve"> </w:t>
            </w:r>
            <w:r w:rsidRPr="008450CD">
              <w:rPr>
                <w:color w:val="auto"/>
              </w:rPr>
              <w:t>комплексы,</w:t>
            </w:r>
            <w:r w:rsidR="00E050BB" w:rsidRPr="008450CD">
              <w:rPr>
                <w:color w:val="auto"/>
              </w:rPr>
              <w:t xml:space="preserve"> </w:t>
            </w:r>
            <w:r w:rsidRPr="008450CD">
              <w:rPr>
                <w:color w:val="auto"/>
              </w:rPr>
              <w:t>торгово-развлекательные</w:t>
            </w:r>
            <w:r w:rsidR="00E050BB" w:rsidRPr="008450CD">
              <w:rPr>
                <w:color w:val="auto"/>
              </w:rPr>
              <w:t xml:space="preserve"> </w:t>
            </w:r>
            <w:r w:rsidRPr="008450CD">
              <w:rPr>
                <w:color w:val="auto"/>
              </w:rPr>
              <w:t>центры,</w:t>
            </w:r>
            <w:r w:rsidR="00E050BB" w:rsidRPr="008450CD">
              <w:rPr>
                <w:color w:val="auto"/>
              </w:rPr>
              <w:t xml:space="preserve"> </w:t>
            </w:r>
            <w:r w:rsidRPr="008450CD">
              <w:rPr>
                <w:color w:val="auto"/>
              </w:rPr>
              <w:t>торгово-выставочные</w:t>
            </w:r>
            <w:r w:rsidR="00E050BB" w:rsidRPr="008450CD">
              <w:rPr>
                <w:color w:val="auto"/>
              </w:rPr>
              <w:t xml:space="preserve"> </w:t>
            </w:r>
            <w:r w:rsidRPr="008450CD">
              <w:rPr>
                <w:color w:val="auto"/>
              </w:rPr>
              <w:t>комплексы</w:t>
            </w:r>
            <w:r w:rsidR="00E050BB" w:rsidRPr="008450CD">
              <w:rPr>
                <w:color w:val="auto"/>
              </w:rPr>
              <w:t xml:space="preserve"> </w:t>
            </w:r>
            <w:r w:rsidRPr="008450CD">
              <w:rPr>
                <w:color w:val="auto"/>
              </w:rPr>
              <w:t>общей</w:t>
            </w:r>
            <w:r w:rsidR="00E050BB" w:rsidRPr="008450CD">
              <w:rPr>
                <w:color w:val="auto"/>
              </w:rPr>
              <w:t xml:space="preserve"> </w:t>
            </w:r>
            <w:r w:rsidRPr="008450CD">
              <w:rPr>
                <w:color w:val="auto"/>
              </w:rPr>
              <w:t>площадью</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Pr="008450CD">
              <w:rPr>
                <w:color w:val="auto"/>
              </w:rPr>
              <w:t>50</w:t>
            </w:r>
            <w:r w:rsidR="00E050BB" w:rsidRPr="008450CD">
              <w:rPr>
                <w:color w:val="auto"/>
              </w:rPr>
              <w:t xml:space="preserve"> </w:t>
            </w:r>
            <w:r w:rsidRPr="008450CD">
              <w:rPr>
                <w:color w:val="auto"/>
              </w:rPr>
              <w:t>000</w:t>
            </w:r>
            <w:r w:rsidR="00E050BB" w:rsidRPr="008450CD">
              <w:rPr>
                <w:color w:val="auto"/>
              </w:rPr>
              <w:t xml:space="preserve"> </w:t>
            </w:r>
            <w:r w:rsidRPr="008450CD">
              <w:rPr>
                <w:color w:val="auto"/>
              </w:rPr>
              <w:t>кв.</w:t>
            </w:r>
            <w:r w:rsidR="00E050BB" w:rsidRPr="008450CD">
              <w:rPr>
                <w:color w:val="auto"/>
              </w:rPr>
              <w:t xml:space="preserve"> </w:t>
            </w:r>
            <w:r w:rsidR="00A41AD3" w:rsidRPr="008450CD">
              <w:rPr>
                <w:color w:val="auto"/>
              </w:rPr>
              <w:t>м</w:t>
            </w:r>
            <w:r w:rsidRPr="008450CD">
              <w:rPr>
                <w:color w:val="auto"/>
              </w:rPr>
              <w:t>;</w:t>
            </w:r>
          </w:p>
          <w:p w:rsidR="005D5D9E" w:rsidRPr="008450CD" w:rsidRDefault="005D5D9E" w:rsidP="00701BEF">
            <w:pPr>
              <w:pStyle w:val="ab"/>
              <w:rPr>
                <w:color w:val="auto"/>
              </w:rPr>
            </w:pPr>
            <w:r w:rsidRPr="008450CD">
              <w:rPr>
                <w:color w:val="auto"/>
              </w:rPr>
              <w:t>2)</w:t>
            </w:r>
            <w:r w:rsidR="00E050BB" w:rsidRPr="008450CD">
              <w:rPr>
                <w:color w:val="auto"/>
              </w:rPr>
              <w:t xml:space="preserve"> </w:t>
            </w:r>
            <w:r w:rsidRPr="008450CD">
              <w:rPr>
                <w:color w:val="auto"/>
              </w:rPr>
              <w:t>магазины</w:t>
            </w:r>
            <w:r w:rsidR="00E050BB" w:rsidRPr="008450CD">
              <w:rPr>
                <w:color w:val="auto"/>
              </w:rPr>
              <w:t xml:space="preserve"> </w:t>
            </w:r>
            <w:r w:rsidRPr="008450CD">
              <w:rPr>
                <w:color w:val="auto"/>
              </w:rPr>
              <w:t>общей</w:t>
            </w:r>
            <w:r w:rsidR="00E050BB" w:rsidRPr="008450CD">
              <w:rPr>
                <w:color w:val="auto"/>
              </w:rPr>
              <w:t xml:space="preserve"> </w:t>
            </w:r>
            <w:r w:rsidRPr="008450CD">
              <w:rPr>
                <w:color w:val="auto"/>
              </w:rPr>
              <w:t>площадью</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более</w:t>
            </w:r>
            <w:r w:rsidR="00E050BB" w:rsidRPr="008450CD">
              <w:rPr>
                <w:color w:val="auto"/>
              </w:rPr>
              <w:t xml:space="preserve"> </w:t>
            </w:r>
            <w:r w:rsidRPr="008450CD">
              <w:rPr>
                <w:color w:val="auto"/>
              </w:rPr>
              <w:t>5000</w:t>
            </w:r>
            <w:r w:rsidR="00E050BB" w:rsidRPr="008450CD">
              <w:rPr>
                <w:color w:val="auto"/>
              </w:rPr>
              <w:t xml:space="preserve"> </w:t>
            </w:r>
            <w:r w:rsidRPr="008450CD">
              <w:rPr>
                <w:color w:val="auto"/>
              </w:rPr>
              <w:t>кв.</w:t>
            </w:r>
            <w:r w:rsidR="00E050BB" w:rsidRPr="008450CD">
              <w:rPr>
                <w:color w:val="auto"/>
              </w:rPr>
              <w:t xml:space="preserve"> </w:t>
            </w:r>
            <w:r w:rsidR="00A41AD3" w:rsidRPr="008450CD">
              <w:rPr>
                <w:color w:val="auto"/>
              </w:rPr>
              <w:t>м</w:t>
            </w:r>
            <w:r w:rsidRPr="008450CD">
              <w:rPr>
                <w:color w:val="auto"/>
              </w:rPr>
              <w:t>;</w:t>
            </w:r>
            <w:r w:rsidR="00E050BB" w:rsidRPr="008450CD">
              <w:rPr>
                <w:color w:val="auto"/>
              </w:rPr>
              <w:t xml:space="preserve"> </w:t>
            </w:r>
          </w:p>
        </w:tc>
      </w:tr>
    </w:tbl>
    <w:p w:rsidR="00562AFB" w:rsidRPr="008450CD" w:rsidRDefault="00562AFB" w:rsidP="00562AFB"/>
    <w:p w:rsidR="002477BE" w:rsidRPr="008450CD" w:rsidRDefault="002477BE" w:rsidP="00562AFB">
      <w:pPr>
        <w:pStyle w:val="3"/>
      </w:pPr>
      <w:bookmarkStart w:id="180" w:name="_Toc466547761"/>
      <w:bookmarkStart w:id="181" w:name="_Toc475971221"/>
      <w:r w:rsidRPr="008450CD">
        <w:t>Статья</w:t>
      </w:r>
      <w:r w:rsidR="00E050BB" w:rsidRPr="008450CD">
        <w:t xml:space="preserve"> </w:t>
      </w:r>
      <w:r w:rsidRPr="008450CD">
        <w:t>4</w:t>
      </w:r>
      <w:r w:rsidR="00ED363F">
        <w:t>5</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Производственные</w:t>
      </w:r>
      <w:r w:rsidR="00E050BB" w:rsidRPr="008450CD">
        <w:t xml:space="preserve"> </w:t>
      </w:r>
      <w:r w:rsidRPr="008450CD">
        <w:t>и</w:t>
      </w:r>
      <w:r w:rsidR="00E050BB" w:rsidRPr="008450CD">
        <w:t xml:space="preserve"> </w:t>
      </w:r>
      <w:r w:rsidRPr="008450CD">
        <w:t>коммунальные</w:t>
      </w:r>
      <w:r w:rsidR="00E050BB" w:rsidRPr="008450CD">
        <w:t xml:space="preserve"> </w:t>
      </w:r>
      <w:r w:rsidRPr="008450CD">
        <w:t>зоны</w:t>
      </w:r>
      <w:bookmarkEnd w:id="180"/>
      <w:bookmarkEnd w:id="181"/>
    </w:p>
    <w:p w:rsidR="002477BE" w:rsidRPr="008450CD" w:rsidRDefault="002477BE" w:rsidP="00701BEF">
      <w:pPr>
        <w:ind w:firstLine="851"/>
        <w:rPr>
          <w:szCs w:val="24"/>
        </w:rPr>
      </w:pPr>
      <w:r w:rsidRPr="008450CD">
        <w:rPr>
          <w:szCs w:val="24"/>
        </w:rPr>
        <w:t>К</w:t>
      </w:r>
      <w:r w:rsidR="00E050BB" w:rsidRPr="008450CD">
        <w:rPr>
          <w:szCs w:val="24"/>
        </w:rPr>
        <w:t xml:space="preserve"> </w:t>
      </w:r>
      <w:r w:rsidRPr="008450CD">
        <w:rPr>
          <w:szCs w:val="24"/>
        </w:rPr>
        <w:t>производственным</w:t>
      </w:r>
      <w:r w:rsidR="00E050BB" w:rsidRPr="008450CD">
        <w:rPr>
          <w:szCs w:val="24"/>
        </w:rPr>
        <w:t xml:space="preserve"> </w:t>
      </w:r>
      <w:r w:rsidRPr="008450CD">
        <w:rPr>
          <w:szCs w:val="24"/>
        </w:rPr>
        <w:t>и</w:t>
      </w:r>
      <w:r w:rsidR="00E050BB" w:rsidRPr="008450CD">
        <w:rPr>
          <w:szCs w:val="24"/>
        </w:rPr>
        <w:t xml:space="preserve"> </w:t>
      </w:r>
      <w:r w:rsidRPr="008450CD">
        <w:rPr>
          <w:szCs w:val="24"/>
        </w:rPr>
        <w:t>коммунальным</w:t>
      </w:r>
      <w:r w:rsidR="00E050BB" w:rsidRPr="008450CD">
        <w:rPr>
          <w:szCs w:val="24"/>
        </w:rPr>
        <w:t xml:space="preserve"> </w:t>
      </w:r>
      <w:r w:rsidRPr="008450CD">
        <w:rPr>
          <w:szCs w:val="24"/>
        </w:rPr>
        <w:t>зонам</w:t>
      </w:r>
      <w:r w:rsidR="00E050BB" w:rsidRPr="008450CD">
        <w:rPr>
          <w:szCs w:val="24"/>
        </w:rPr>
        <w:t xml:space="preserve"> </w:t>
      </w:r>
      <w:r w:rsidRPr="008450CD">
        <w:rPr>
          <w:szCs w:val="24"/>
        </w:rPr>
        <w:t>относятся</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используемые</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промышленных</w:t>
      </w:r>
      <w:r w:rsidR="00E050BB" w:rsidRPr="008450CD">
        <w:rPr>
          <w:szCs w:val="24"/>
        </w:rPr>
        <w:t xml:space="preserve"> </w:t>
      </w:r>
      <w:r w:rsidRPr="008450CD">
        <w:rPr>
          <w:szCs w:val="24"/>
        </w:rPr>
        <w:t>и</w:t>
      </w:r>
      <w:r w:rsidR="00E050BB" w:rsidRPr="008450CD">
        <w:rPr>
          <w:szCs w:val="24"/>
        </w:rPr>
        <w:t xml:space="preserve"> </w:t>
      </w:r>
      <w:r w:rsidRPr="008450CD">
        <w:rPr>
          <w:szCs w:val="24"/>
        </w:rPr>
        <w:t>коммунальных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обеспечивающих</w:t>
      </w:r>
      <w:r w:rsidR="00E050BB" w:rsidRPr="008450CD">
        <w:rPr>
          <w:szCs w:val="24"/>
        </w:rPr>
        <w:t xml:space="preserve"> </w:t>
      </w:r>
      <w:r w:rsidRPr="008450CD">
        <w:rPr>
          <w:szCs w:val="24"/>
        </w:rPr>
        <w:t>их</w:t>
      </w:r>
      <w:r w:rsidR="00E050BB" w:rsidRPr="008450CD">
        <w:rPr>
          <w:szCs w:val="24"/>
        </w:rPr>
        <w:t xml:space="preserve"> </w:t>
      </w:r>
      <w:r w:rsidRPr="008450CD">
        <w:rPr>
          <w:szCs w:val="24"/>
        </w:rPr>
        <w:t>функционирование,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инженерной</w:t>
      </w:r>
      <w:r w:rsidR="00E050BB" w:rsidRPr="008450CD">
        <w:rPr>
          <w:szCs w:val="24"/>
        </w:rPr>
        <w:t xml:space="preserve"> </w:t>
      </w:r>
      <w:r w:rsidRPr="008450CD">
        <w:rPr>
          <w:szCs w:val="24"/>
        </w:rPr>
        <w:t>и</w:t>
      </w:r>
      <w:r w:rsidR="00E050BB" w:rsidRPr="008450CD">
        <w:rPr>
          <w:szCs w:val="24"/>
        </w:rPr>
        <w:t xml:space="preserve"> </w:t>
      </w:r>
      <w:r w:rsidRPr="008450CD">
        <w:rPr>
          <w:szCs w:val="24"/>
        </w:rPr>
        <w:t>транспортной</w:t>
      </w:r>
      <w:r w:rsidR="00E050BB" w:rsidRPr="008450CD">
        <w:rPr>
          <w:szCs w:val="24"/>
        </w:rPr>
        <w:t xml:space="preserve"> </w:t>
      </w:r>
      <w:r w:rsidRPr="008450CD">
        <w:rPr>
          <w:szCs w:val="24"/>
        </w:rPr>
        <w:t>инфраструктур.</w:t>
      </w:r>
    </w:p>
    <w:p w:rsidR="002477BE" w:rsidRPr="008450CD" w:rsidRDefault="002477BE" w:rsidP="00562AFB">
      <w:pPr>
        <w:pStyle w:val="5"/>
      </w:pPr>
      <w:r w:rsidRPr="008450CD">
        <w:lastRenderedPageBreak/>
        <w:t>ПК</w:t>
      </w:r>
      <w:r w:rsidR="000E226C" w:rsidRPr="008450CD">
        <w:t>-1.</w:t>
      </w:r>
      <w:r w:rsidR="00E050BB" w:rsidRPr="008450CD">
        <w:t xml:space="preserve"> </w:t>
      </w:r>
      <w:r w:rsidR="000E226C" w:rsidRPr="008450CD">
        <w:t>З</w:t>
      </w:r>
      <w:r w:rsidRPr="008450CD">
        <w:t>она</w:t>
      </w:r>
      <w:r w:rsidR="00E050BB" w:rsidRPr="008450CD">
        <w:t xml:space="preserve"> </w:t>
      </w:r>
      <w:r w:rsidRPr="008450CD">
        <w:t>производственно-коммунальных</w:t>
      </w:r>
      <w:r w:rsidR="00E050BB" w:rsidRPr="008450CD">
        <w:t xml:space="preserve"> </w:t>
      </w:r>
      <w:r w:rsidRPr="008450CD">
        <w:t>объектов</w:t>
      </w:r>
      <w:r w:rsidR="00E050BB" w:rsidRPr="008450CD">
        <w:t xml:space="preserve"> </w:t>
      </w:r>
      <w:r w:rsidRPr="008450CD">
        <w:rPr>
          <w:lang w:val="en-US"/>
        </w:rPr>
        <w:t>I</w:t>
      </w:r>
      <w:r w:rsidRPr="008450CD">
        <w:t>-</w:t>
      </w:r>
      <w:r w:rsidRPr="008450CD">
        <w:rPr>
          <w:lang w:val="en-US"/>
        </w:rPr>
        <w:t>II</w:t>
      </w:r>
      <w:r w:rsidR="00E050BB" w:rsidRPr="008450CD">
        <w:t xml:space="preserve"> </w:t>
      </w:r>
      <w:r w:rsidRPr="008450CD">
        <w:t>класса</w:t>
      </w:r>
      <w:r w:rsidR="00E050BB" w:rsidRPr="008450CD">
        <w:t xml:space="preserve"> </w:t>
      </w:r>
      <w:r w:rsidRPr="008450CD">
        <w:t>вредности</w:t>
      </w:r>
    </w:p>
    <w:p w:rsidR="00A41AD3" w:rsidRPr="008450CD" w:rsidRDefault="00A41AD3" w:rsidP="00701BEF">
      <w:pPr>
        <w:rPr>
          <w:b/>
          <w:bCs/>
          <w:szCs w:val="24"/>
        </w:rPr>
      </w:pPr>
      <w:r w:rsidRPr="008450CD">
        <w:rPr>
          <w:szCs w:val="24"/>
        </w:rPr>
        <w:t>Зона</w:t>
      </w:r>
      <w:r w:rsidR="00E050BB" w:rsidRPr="008450CD">
        <w:rPr>
          <w:szCs w:val="24"/>
        </w:rPr>
        <w:t xml:space="preserve"> </w:t>
      </w:r>
      <w:r w:rsidRPr="008450CD">
        <w:rPr>
          <w:szCs w:val="24"/>
        </w:rPr>
        <w:t>ПК-1</w:t>
      </w:r>
      <w:r w:rsidR="00E050BB" w:rsidRPr="008450CD">
        <w:rPr>
          <w:szCs w:val="24"/>
        </w:rPr>
        <w:t xml:space="preserve"> </w:t>
      </w:r>
      <w:r w:rsidRPr="008450CD">
        <w:rPr>
          <w:szCs w:val="24"/>
        </w:rPr>
        <w:t>выделена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формирования</w:t>
      </w:r>
      <w:r w:rsidR="00E050BB" w:rsidRPr="008450CD">
        <w:rPr>
          <w:szCs w:val="24"/>
        </w:rPr>
        <w:t xml:space="preserve"> </w:t>
      </w:r>
      <w:r w:rsidRPr="008450CD">
        <w:rPr>
          <w:szCs w:val="24"/>
        </w:rPr>
        <w:t>промышленных</w:t>
      </w:r>
      <w:r w:rsidR="00E050BB" w:rsidRPr="008450CD">
        <w:rPr>
          <w:szCs w:val="24"/>
        </w:rPr>
        <w:t xml:space="preserve"> </w:t>
      </w:r>
      <w:r w:rsidRPr="008450CD">
        <w:rPr>
          <w:szCs w:val="24"/>
        </w:rPr>
        <w:t>и</w:t>
      </w:r>
      <w:r w:rsidR="00E050BB" w:rsidRPr="008450CD">
        <w:rPr>
          <w:szCs w:val="24"/>
        </w:rPr>
        <w:t xml:space="preserve"> </w:t>
      </w:r>
      <w:r w:rsidRPr="008450CD">
        <w:rPr>
          <w:szCs w:val="24"/>
        </w:rPr>
        <w:t>производственно-коммунальных</w:t>
      </w:r>
      <w:r w:rsidR="00E050BB" w:rsidRPr="008450CD">
        <w:rPr>
          <w:szCs w:val="24"/>
        </w:rPr>
        <w:t xml:space="preserve"> </w:t>
      </w:r>
      <w:r w:rsidRPr="008450CD">
        <w:rPr>
          <w:szCs w:val="24"/>
        </w:rPr>
        <w:t>предприятий</w:t>
      </w:r>
      <w:r w:rsidR="00E050BB" w:rsidRPr="008450CD">
        <w:rPr>
          <w:szCs w:val="24"/>
        </w:rPr>
        <w:t xml:space="preserve"> </w:t>
      </w:r>
      <w:r w:rsidRPr="008450CD">
        <w:rPr>
          <w:szCs w:val="24"/>
        </w:rPr>
        <w:t>I</w:t>
      </w:r>
      <w:r w:rsidR="00E050BB" w:rsidRPr="008450CD">
        <w:rPr>
          <w:szCs w:val="24"/>
        </w:rPr>
        <w:t xml:space="preserve"> </w:t>
      </w:r>
      <w:r w:rsidRPr="008450CD">
        <w:rPr>
          <w:szCs w:val="24"/>
        </w:rPr>
        <w:t>и</w:t>
      </w:r>
      <w:r w:rsidR="00E050BB" w:rsidRPr="008450CD">
        <w:rPr>
          <w:szCs w:val="24"/>
        </w:rPr>
        <w:t xml:space="preserve"> </w:t>
      </w:r>
      <w:r w:rsidRPr="008450CD">
        <w:rPr>
          <w:szCs w:val="24"/>
        </w:rPr>
        <w:t>II</w:t>
      </w:r>
      <w:r w:rsidR="00E050BB" w:rsidRPr="008450CD">
        <w:rPr>
          <w:szCs w:val="24"/>
        </w:rPr>
        <w:t xml:space="preserve"> </w:t>
      </w:r>
      <w:r w:rsidRPr="008450CD">
        <w:rPr>
          <w:szCs w:val="24"/>
        </w:rPr>
        <w:t>класса</w:t>
      </w:r>
      <w:r w:rsidR="00E050BB" w:rsidRPr="008450CD">
        <w:rPr>
          <w:szCs w:val="24"/>
        </w:rPr>
        <w:t xml:space="preserve"> </w:t>
      </w:r>
      <w:r w:rsidRPr="008450CD">
        <w:rPr>
          <w:szCs w:val="24"/>
        </w:rPr>
        <w:t>вредности,</w:t>
      </w:r>
      <w:r w:rsidR="00E050BB" w:rsidRPr="008450CD">
        <w:rPr>
          <w:szCs w:val="24"/>
        </w:rPr>
        <w:t xml:space="preserve"> </w:t>
      </w:r>
      <w:r w:rsidRPr="008450CD">
        <w:rPr>
          <w:szCs w:val="24"/>
        </w:rPr>
        <w:t>деятельность</w:t>
      </w:r>
      <w:r w:rsidR="00E050BB" w:rsidRPr="008450CD">
        <w:rPr>
          <w:szCs w:val="24"/>
        </w:rPr>
        <w:t xml:space="preserve"> </w:t>
      </w:r>
      <w:r w:rsidRPr="008450CD">
        <w:rPr>
          <w:szCs w:val="24"/>
        </w:rPr>
        <w:t>которых</w:t>
      </w:r>
      <w:r w:rsidR="00E050BB" w:rsidRPr="008450CD">
        <w:rPr>
          <w:szCs w:val="24"/>
        </w:rPr>
        <w:t xml:space="preserve"> </w:t>
      </w:r>
      <w:r w:rsidRPr="008450CD">
        <w:rPr>
          <w:szCs w:val="24"/>
        </w:rPr>
        <w:t>связана</w:t>
      </w:r>
      <w:r w:rsidR="00E050BB" w:rsidRPr="008450CD">
        <w:rPr>
          <w:szCs w:val="24"/>
        </w:rPr>
        <w:t xml:space="preserve"> </w:t>
      </w:r>
      <w:r w:rsidRPr="008450CD">
        <w:rPr>
          <w:szCs w:val="24"/>
        </w:rPr>
        <w:t>с</w:t>
      </w:r>
      <w:r w:rsidR="00E050BB" w:rsidRPr="008450CD">
        <w:rPr>
          <w:szCs w:val="24"/>
        </w:rPr>
        <w:t xml:space="preserve"> </w:t>
      </w:r>
      <w:r w:rsidRPr="008450CD">
        <w:rPr>
          <w:szCs w:val="24"/>
        </w:rPr>
        <w:t>высокими</w:t>
      </w:r>
      <w:r w:rsidR="00E050BB" w:rsidRPr="008450CD">
        <w:rPr>
          <w:szCs w:val="24"/>
        </w:rPr>
        <w:t xml:space="preserve"> </w:t>
      </w:r>
      <w:r w:rsidRPr="008450CD">
        <w:rPr>
          <w:szCs w:val="24"/>
        </w:rPr>
        <w:t>уровнями</w:t>
      </w:r>
      <w:r w:rsidR="00E050BB" w:rsidRPr="008450CD">
        <w:rPr>
          <w:szCs w:val="24"/>
        </w:rPr>
        <w:t xml:space="preserve"> </w:t>
      </w:r>
      <w:r w:rsidRPr="008450CD">
        <w:rPr>
          <w:szCs w:val="24"/>
        </w:rPr>
        <w:t>шума,</w:t>
      </w:r>
      <w:r w:rsidR="00E050BB" w:rsidRPr="008450CD">
        <w:rPr>
          <w:szCs w:val="24"/>
        </w:rPr>
        <w:t xml:space="preserve"> </w:t>
      </w:r>
      <w:r w:rsidRPr="008450CD">
        <w:rPr>
          <w:szCs w:val="24"/>
        </w:rPr>
        <w:t>загрязнения,</w:t>
      </w:r>
      <w:r w:rsidR="00E050BB" w:rsidRPr="008450CD">
        <w:rPr>
          <w:szCs w:val="24"/>
        </w:rPr>
        <w:t xml:space="preserve"> </w:t>
      </w:r>
      <w:r w:rsidRPr="008450CD">
        <w:rPr>
          <w:szCs w:val="24"/>
        </w:rPr>
        <w:t>интенсивным</w:t>
      </w:r>
      <w:r w:rsidR="00E050BB" w:rsidRPr="008450CD">
        <w:rPr>
          <w:szCs w:val="24"/>
        </w:rPr>
        <w:t xml:space="preserve"> </w:t>
      </w:r>
      <w:r w:rsidRPr="008450CD">
        <w:rPr>
          <w:szCs w:val="24"/>
        </w:rPr>
        <w:t>движением</w:t>
      </w:r>
      <w:r w:rsidR="00E050BB" w:rsidRPr="008450CD">
        <w:rPr>
          <w:szCs w:val="24"/>
        </w:rPr>
        <w:t xml:space="preserve"> </w:t>
      </w:r>
      <w:r w:rsidRPr="008450CD">
        <w:rPr>
          <w:szCs w:val="24"/>
        </w:rPr>
        <w:t>большегрузного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железнодорожного</w:t>
      </w:r>
      <w:r w:rsidR="00E050BB" w:rsidRPr="008450CD">
        <w:rPr>
          <w:szCs w:val="24"/>
        </w:rPr>
        <w:t xml:space="preserve"> </w:t>
      </w:r>
      <w:r w:rsidRPr="008450CD">
        <w:rPr>
          <w:szCs w:val="24"/>
        </w:rPr>
        <w:t>транспорта.</w:t>
      </w:r>
      <w:r w:rsidR="00E050BB" w:rsidRPr="008450CD">
        <w:rPr>
          <w:szCs w:val="24"/>
        </w:rPr>
        <w:t xml:space="preserve"> </w:t>
      </w:r>
      <w:r w:rsidRPr="008450CD">
        <w:rPr>
          <w:szCs w:val="24"/>
        </w:rPr>
        <w:t>Сочетание</w:t>
      </w:r>
      <w:r w:rsidR="00E050BB" w:rsidRPr="008450CD">
        <w:rPr>
          <w:szCs w:val="24"/>
        </w:rPr>
        <w:t xml:space="preserve"> </w:t>
      </w:r>
      <w:r w:rsidRPr="008450CD">
        <w:rPr>
          <w:szCs w:val="24"/>
        </w:rPr>
        <w:t>различных</w:t>
      </w:r>
      <w:r w:rsidR="00E050BB" w:rsidRPr="008450CD">
        <w:rPr>
          <w:szCs w:val="24"/>
        </w:rPr>
        <w:t xml:space="preserve"> </w:t>
      </w:r>
      <w:r w:rsidRPr="008450CD">
        <w:rPr>
          <w:szCs w:val="24"/>
        </w:rPr>
        <w:t>видов</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в</w:t>
      </w:r>
      <w:r w:rsidR="00E050BB" w:rsidRPr="008450CD">
        <w:rPr>
          <w:szCs w:val="24"/>
        </w:rPr>
        <w:t xml:space="preserve"> </w:t>
      </w:r>
      <w:r w:rsidRPr="008450CD">
        <w:rPr>
          <w:szCs w:val="24"/>
        </w:rPr>
        <w:t>единой</w:t>
      </w:r>
      <w:r w:rsidR="00E050BB" w:rsidRPr="008450CD">
        <w:rPr>
          <w:szCs w:val="24"/>
        </w:rPr>
        <w:t xml:space="preserve"> </w:t>
      </w:r>
      <w:r w:rsidRPr="008450CD">
        <w:rPr>
          <w:szCs w:val="24"/>
        </w:rPr>
        <w:t>зоне</w:t>
      </w:r>
      <w:r w:rsidR="00E050BB" w:rsidRPr="008450CD">
        <w:rPr>
          <w:szCs w:val="24"/>
        </w:rPr>
        <w:t xml:space="preserve"> </w:t>
      </w:r>
      <w:r w:rsidRPr="008450CD">
        <w:rPr>
          <w:szCs w:val="24"/>
        </w:rPr>
        <w:t>возможно</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при</w:t>
      </w:r>
      <w:r w:rsidR="00E050BB" w:rsidRPr="008450CD">
        <w:rPr>
          <w:szCs w:val="24"/>
        </w:rPr>
        <w:t xml:space="preserve"> </w:t>
      </w:r>
      <w:r w:rsidRPr="008450CD">
        <w:rPr>
          <w:szCs w:val="24"/>
        </w:rPr>
        <w:t>условии</w:t>
      </w:r>
      <w:r w:rsidR="00E050BB" w:rsidRPr="008450CD">
        <w:rPr>
          <w:szCs w:val="24"/>
        </w:rPr>
        <w:t xml:space="preserve"> </w:t>
      </w:r>
      <w:r w:rsidRPr="008450CD">
        <w:rPr>
          <w:szCs w:val="24"/>
        </w:rPr>
        <w:t>соблюдения</w:t>
      </w:r>
      <w:r w:rsidR="00E050BB" w:rsidRPr="008450CD">
        <w:rPr>
          <w:szCs w:val="24"/>
        </w:rPr>
        <w:t xml:space="preserve"> </w:t>
      </w:r>
      <w:r w:rsidRPr="008450CD">
        <w:rPr>
          <w:szCs w:val="24"/>
        </w:rPr>
        <w:t>нормативных</w:t>
      </w:r>
      <w:r w:rsidR="00E050BB" w:rsidRPr="008450CD">
        <w:rPr>
          <w:szCs w:val="24"/>
        </w:rPr>
        <w:t xml:space="preserve"> </w:t>
      </w:r>
      <w:r w:rsidRPr="008450CD">
        <w:rPr>
          <w:szCs w:val="24"/>
        </w:rPr>
        <w:t>санитарных</w:t>
      </w:r>
      <w:r w:rsidR="00E050BB" w:rsidRPr="008450CD">
        <w:rPr>
          <w:szCs w:val="24"/>
        </w:rPr>
        <w:t xml:space="preserve"> </w:t>
      </w:r>
      <w:r w:rsidRPr="008450CD">
        <w:rPr>
          <w:szCs w:val="24"/>
        </w:rPr>
        <w:t>требований.</w:t>
      </w:r>
    </w:p>
    <w:p w:rsidR="002477BE" w:rsidRPr="008450CD" w:rsidRDefault="002477BE"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521" w:type="dxa"/>
        <w:jc w:val="center"/>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738"/>
        <w:gridCol w:w="4740"/>
        <w:gridCol w:w="2043"/>
      </w:tblGrid>
      <w:tr w:rsidR="002477BE" w:rsidRPr="008450CD" w:rsidTr="00A02E72">
        <w:trPr>
          <w:tblHeader/>
          <w:jc w:val="center"/>
        </w:trPr>
        <w:tc>
          <w:tcPr>
            <w:tcW w:w="2738" w:type="dxa"/>
            <w:vAlign w:val="center"/>
          </w:tcPr>
          <w:p w:rsidR="002477BE" w:rsidRPr="008450CD" w:rsidRDefault="002477BE" w:rsidP="00701BEF">
            <w:pPr>
              <w:spacing w:after="16"/>
              <w:ind w:hanging="3"/>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740" w:type="dxa"/>
            <w:vAlign w:val="center"/>
          </w:tcPr>
          <w:p w:rsidR="002477BE" w:rsidRPr="008450CD" w:rsidRDefault="002477BE"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043" w:type="dxa"/>
            <w:vAlign w:val="center"/>
          </w:tcPr>
          <w:p w:rsidR="002477BE" w:rsidRPr="008450CD" w:rsidRDefault="002477BE"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2477BE" w:rsidRPr="008450CD" w:rsidTr="00A96DD6">
        <w:trPr>
          <w:jc w:val="center"/>
        </w:trPr>
        <w:tc>
          <w:tcPr>
            <w:tcW w:w="9521" w:type="dxa"/>
            <w:gridSpan w:val="3"/>
            <w:vAlign w:val="center"/>
          </w:tcPr>
          <w:p w:rsidR="002477BE" w:rsidRPr="008450CD" w:rsidRDefault="002477BE"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3038F1" w:rsidRPr="008450CD" w:rsidTr="00A02E72">
        <w:trPr>
          <w:jc w:val="center"/>
        </w:trPr>
        <w:tc>
          <w:tcPr>
            <w:tcW w:w="2738" w:type="dxa"/>
          </w:tcPr>
          <w:p w:rsidR="003038F1" w:rsidRPr="008450CD" w:rsidRDefault="003038F1"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740" w:type="dxa"/>
          </w:tcPr>
          <w:p w:rsidR="003038F1" w:rsidRPr="008450CD" w:rsidRDefault="003038F1"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043" w:type="dxa"/>
          </w:tcPr>
          <w:p w:rsidR="003038F1" w:rsidRPr="008450CD" w:rsidRDefault="003038F1" w:rsidP="00701BEF">
            <w:pPr>
              <w:ind w:firstLine="0"/>
              <w:jc w:val="center"/>
              <w:rPr>
                <w:szCs w:val="24"/>
              </w:rPr>
            </w:pPr>
            <w:r w:rsidRPr="008450CD">
              <w:rPr>
                <w:szCs w:val="24"/>
              </w:rPr>
              <w:t>2.7.1</w:t>
            </w:r>
          </w:p>
        </w:tc>
      </w:tr>
      <w:tr w:rsidR="002477BE" w:rsidRPr="008450CD" w:rsidTr="00A02E72">
        <w:trPr>
          <w:jc w:val="center"/>
        </w:trPr>
        <w:tc>
          <w:tcPr>
            <w:tcW w:w="2738" w:type="dxa"/>
          </w:tcPr>
          <w:p w:rsidR="002477BE" w:rsidRPr="008450CD" w:rsidRDefault="002477BE"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740" w:type="dxa"/>
          </w:tcPr>
          <w:p w:rsidR="00222EB1" w:rsidRPr="008450CD" w:rsidRDefault="002477BE"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помещений,</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приема</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предоставлением</w:t>
            </w:r>
            <w:r w:rsidR="00E050BB" w:rsidRPr="008450CD">
              <w:rPr>
                <w:bCs/>
                <w:szCs w:val="24"/>
                <w:shd w:val="clear" w:color="auto" w:fill="FFFFFF"/>
              </w:rPr>
              <w:t xml:space="preserve"> </w:t>
            </w:r>
            <w:r w:rsidRPr="008450CD">
              <w:rPr>
                <w:bCs/>
                <w:szCs w:val="24"/>
                <w:shd w:val="clear" w:color="auto" w:fill="FFFFFF"/>
              </w:rPr>
              <w:t>им</w:t>
            </w:r>
            <w:r w:rsidR="00E050BB" w:rsidRPr="008450CD">
              <w:rPr>
                <w:bCs/>
                <w:szCs w:val="24"/>
                <w:shd w:val="clear" w:color="auto" w:fill="FFFFFF"/>
              </w:rPr>
              <w:t xml:space="preserve"> </w:t>
            </w:r>
            <w:r w:rsidRPr="008450CD">
              <w:rPr>
                <w:bCs/>
                <w:szCs w:val="24"/>
                <w:shd w:val="clear" w:color="auto" w:fill="FFFFFF"/>
              </w:rPr>
              <w:t>коммунальных</w:t>
            </w:r>
            <w:r w:rsidR="00E050BB" w:rsidRPr="008450CD">
              <w:rPr>
                <w:bCs/>
                <w:szCs w:val="24"/>
                <w:shd w:val="clear" w:color="auto" w:fill="FFFFFF"/>
              </w:rPr>
              <w:t xml:space="preserve"> </w:t>
            </w:r>
            <w:r w:rsidRPr="008450CD">
              <w:rPr>
                <w:bCs/>
                <w:szCs w:val="24"/>
                <w:shd w:val="clear" w:color="auto" w:fill="FFFFFF"/>
              </w:rPr>
              <w:t>услуг)</w:t>
            </w:r>
            <w:r w:rsidR="00222EB1" w:rsidRPr="008450CD">
              <w:rPr>
                <w:bCs/>
                <w:szCs w:val="24"/>
                <w:shd w:val="clear" w:color="auto" w:fill="FFFFFF"/>
              </w:rPr>
              <w:t>;</w:t>
            </w:r>
          </w:p>
        </w:tc>
        <w:tc>
          <w:tcPr>
            <w:tcW w:w="2043" w:type="dxa"/>
          </w:tcPr>
          <w:p w:rsidR="002477BE" w:rsidRPr="008450CD" w:rsidRDefault="002477BE" w:rsidP="00701BEF">
            <w:pPr>
              <w:spacing w:after="16"/>
              <w:ind w:firstLine="0"/>
              <w:jc w:val="center"/>
              <w:rPr>
                <w:szCs w:val="24"/>
              </w:rPr>
            </w:pPr>
            <w:r w:rsidRPr="008450CD">
              <w:rPr>
                <w:szCs w:val="24"/>
              </w:rPr>
              <w:t>3.1</w:t>
            </w:r>
          </w:p>
        </w:tc>
      </w:tr>
      <w:tr w:rsidR="002477BE" w:rsidRPr="008450CD" w:rsidTr="00A02E72">
        <w:trPr>
          <w:jc w:val="center"/>
        </w:trPr>
        <w:tc>
          <w:tcPr>
            <w:tcW w:w="2738" w:type="dxa"/>
          </w:tcPr>
          <w:p w:rsidR="002477BE" w:rsidRPr="008450CD" w:rsidRDefault="003038F1"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4740" w:type="dxa"/>
          </w:tcPr>
          <w:p w:rsidR="002477BE" w:rsidRPr="008450CD" w:rsidRDefault="003038F1"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государственной</w:t>
            </w:r>
            <w:r w:rsidR="00E050BB" w:rsidRPr="008450CD">
              <w:rPr>
                <w:bCs/>
                <w:szCs w:val="24"/>
                <w:shd w:val="clear" w:color="auto" w:fill="FFFFFF"/>
              </w:rPr>
              <w:t xml:space="preserve"> </w:t>
            </w:r>
            <w:r w:rsidRPr="008450CD">
              <w:rPr>
                <w:bCs/>
                <w:szCs w:val="24"/>
                <w:shd w:val="clear" w:color="auto" w:fill="FFFFFF"/>
              </w:rPr>
              <w:t>власти,</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местного</w:t>
            </w:r>
            <w:r w:rsidR="00E050BB" w:rsidRPr="008450CD">
              <w:rPr>
                <w:bCs/>
                <w:szCs w:val="24"/>
                <w:shd w:val="clear" w:color="auto" w:fill="FFFFFF"/>
              </w:rPr>
              <w:t xml:space="preserve"> </w:t>
            </w:r>
            <w:r w:rsidRPr="008450CD">
              <w:rPr>
                <w:bCs/>
                <w:szCs w:val="24"/>
                <w:shd w:val="clear" w:color="auto" w:fill="FFFFFF"/>
              </w:rPr>
              <w:t>самоуправления;</w:t>
            </w:r>
          </w:p>
          <w:p w:rsidR="003038F1" w:rsidRPr="008450CD" w:rsidRDefault="003038F1" w:rsidP="00701BEF">
            <w:pPr>
              <w:ind w:firstLine="0"/>
              <w:rPr>
                <w:szCs w:val="24"/>
              </w:rPr>
            </w:pPr>
            <w:r w:rsidRPr="008450CD">
              <w:rPr>
                <w:bCs/>
                <w:szCs w:val="24"/>
                <w:shd w:val="clear" w:color="auto" w:fill="FFFFFF"/>
              </w:rPr>
              <w:t>Отделения,</w:t>
            </w:r>
            <w:r w:rsidR="00E050BB" w:rsidRPr="008450CD">
              <w:rPr>
                <w:bCs/>
                <w:szCs w:val="24"/>
                <w:shd w:val="clear" w:color="auto" w:fill="FFFFFF"/>
              </w:rPr>
              <w:t xml:space="preserve"> </w:t>
            </w:r>
            <w:r w:rsidRPr="008450CD">
              <w:rPr>
                <w:bCs/>
                <w:szCs w:val="24"/>
                <w:shd w:val="clear" w:color="auto" w:fill="FFFFFF"/>
              </w:rPr>
              <w:t>участковые</w:t>
            </w:r>
            <w:r w:rsidR="00E050BB" w:rsidRPr="008450CD">
              <w:rPr>
                <w:bCs/>
                <w:szCs w:val="24"/>
                <w:shd w:val="clear" w:color="auto" w:fill="FFFFFF"/>
              </w:rPr>
              <w:t xml:space="preserve"> </w:t>
            </w:r>
            <w:r w:rsidRPr="008450CD">
              <w:rPr>
                <w:bCs/>
                <w:szCs w:val="24"/>
                <w:shd w:val="clear" w:color="auto" w:fill="FFFFFF"/>
              </w:rPr>
              <w:t>пункты</w:t>
            </w:r>
            <w:r w:rsidR="00E050BB" w:rsidRPr="008450CD">
              <w:rPr>
                <w:bCs/>
                <w:szCs w:val="24"/>
                <w:shd w:val="clear" w:color="auto" w:fill="FFFFFF"/>
              </w:rPr>
              <w:t xml:space="preserve"> </w:t>
            </w:r>
            <w:r w:rsidRPr="008450CD">
              <w:rPr>
                <w:bCs/>
                <w:szCs w:val="24"/>
                <w:shd w:val="clear" w:color="auto" w:fill="FFFFFF"/>
              </w:rPr>
              <w:t>полиции</w:t>
            </w:r>
          </w:p>
        </w:tc>
        <w:tc>
          <w:tcPr>
            <w:tcW w:w="2043" w:type="dxa"/>
          </w:tcPr>
          <w:p w:rsidR="002477BE" w:rsidRPr="008450CD" w:rsidRDefault="003038F1" w:rsidP="00701BEF">
            <w:pPr>
              <w:spacing w:after="16"/>
              <w:ind w:firstLine="0"/>
              <w:jc w:val="center"/>
              <w:rPr>
                <w:szCs w:val="24"/>
              </w:rPr>
            </w:pPr>
            <w:r w:rsidRPr="008450CD">
              <w:rPr>
                <w:szCs w:val="24"/>
              </w:rPr>
              <w:t>3.8</w:t>
            </w:r>
          </w:p>
        </w:tc>
      </w:tr>
      <w:tr w:rsidR="002477BE" w:rsidRPr="008450CD" w:rsidTr="00A02E72">
        <w:trPr>
          <w:jc w:val="center"/>
        </w:trPr>
        <w:tc>
          <w:tcPr>
            <w:tcW w:w="2738" w:type="dxa"/>
          </w:tcPr>
          <w:p w:rsidR="002477BE" w:rsidRPr="008450CD" w:rsidRDefault="003038F1" w:rsidP="00701BEF">
            <w:pPr>
              <w:spacing w:after="16"/>
              <w:ind w:hanging="3"/>
              <w:rPr>
                <w:szCs w:val="24"/>
              </w:rPr>
            </w:pPr>
            <w:r w:rsidRPr="008450CD">
              <w:rPr>
                <w:szCs w:val="24"/>
              </w:rPr>
              <w:t>Обеспечение</w:t>
            </w:r>
            <w:r w:rsidR="00E050BB" w:rsidRPr="008450CD">
              <w:rPr>
                <w:szCs w:val="24"/>
              </w:rPr>
              <w:t xml:space="preserve"> </w:t>
            </w:r>
            <w:r w:rsidRPr="008450CD">
              <w:rPr>
                <w:szCs w:val="24"/>
              </w:rPr>
              <w:t>научной</w:t>
            </w:r>
            <w:r w:rsidR="00E050BB" w:rsidRPr="008450CD">
              <w:rPr>
                <w:szCs w:val="24"/>
              </w:rPr>
              <w:t xml:space="preserve"> </w:t>
            </w:r>
            <w:r w:rsidRPr="008450CD">
              <w:rPr>
                <w:szCs w:val="24"/>
              </w:rPr>
              <w:t>деятельности</w:t>
            </w:r>
          </w:p>
        </w:tc>
        <w:tc>
          <w:tcPr>
            <w:tcW w:w="4740" w:type="dxa"/>
          </w:tcPr>
          <w:p w:rsidR="002477BE" w:rsidRPr="008450CD" w:rsidRDefault="003038F1" w:rsidP="00701BEF">
            <w:pPr>
              <w:ind w:firstLine="0"/>
              <w:rPr>
                <w:szCs w:val="24"/>
              </w:rPr>
            </w:pPr>
            <w:r w:rsidRPr="008450CD">
              <w:rPr>
                <w:iCs/>
                <w:szCs w:val="24"/>
              </w:rPr>
              <w:t>Размещение</w:t>
            </w:r>
            <w:r w:rsidR="00E050BB" w:rsidRPr="008450CD">
              <w:rPr>
                <w:iCs/>
                <w:szCs w:val="24"/>
              </w:rPr>
              <w:t xml:space="preserve"> </w:t>
            </w:r>
            <w:r w:rsidRPr="008450CD">
              <w:rPr>
                <w:iCs/>
                <w:szCs w:val="24"/>
              </w:rPr>
              <w:t>объектов</w:t>
            </w:r>
            <w:r w:rsidR="00E050BB" w:rsidRPr="008450CD">
              <w:rPr>
                <w:iCs/>
                <w:szCs w:val="24"/>
              </w:rPr>
              <w:t xml:space="preserve"> </w:t>
            </w:r>
            <w:r w:rsidRPr="008450CD">
              <w:rPr>
                <w:iCs/>
                <w:szCs w:val="24"/>
              </w:rPr>
              <w:t>капитального</w:t>
            </w:r>
            <w:r w:rsidR="00E050BB" w:rsidRPr="008450CD">
              <w:rPr>
                <w:iCs/>
                <w:szCs w:val="24"/>
              </w:rPr>
              <w:t xml:space="preserve"> </w:t>
            </w:r>
            <w:r w:rsidRPr="008450CD">
              <w:rPr>
                <w:iCs/>
                <w:szCs w:val="24"/>
              </w:rPr>
              <w:t>строительства</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проведения</w:t>
            </w:r>
            <w:r w:rsidR="00E050BB" w:rsidRPr="008450CD">
              <w:rPr>
                <w:iCs/>
                <w:szCs w:val="24"/>
              </w:rPr>
              <w:t xml:space="preserve"> </w:t>
            </w:r>
            <w:r w:rsidRPr="008450CD">
              <w:rPr>
                <w:iCs/>
                <w:szCs w:val="24"/>
              </w:rPr>
              <w:t>научных</w:t>
            </w:r>
            <w:r w:rsidR="00E050BB" w:rsidRPr="008450CD">
              <w:rPr>
                <w:iCs/>
                <w:szCs w:val="24"/>
              </w:rPr>
              <w:t xml:space="preserve"> </w:t>
            </w:r>
            <w:r w:rsidRPr="008450CD">
              <w:rPr>
                <w:iCs/>
                <w:szCs w:val="24"/>
              </w:rPr>
              <w:t>исследований</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изысканий,</w:t>
            </w:r>
            <w:r w:rsidR="00E050BB" w:rsidRPr="008450CD">
              <w:rPr>
                <w:iCs/>
                <w:szCs w:val="24"/>
              </w:rPr>
              <w:t xml:space="preserve"> </w:t>
            </w:r>
            <w:r w:rsidRPr="008450CD">
              <w:rPr>
                <w:iCs/>
                <w:szCs w:val="24"/>
              </w:rPr>
              <w:t>испытаний</w:t>
            </w:r>
            <w:r w:rsidR="00E050BB" w:rsidRPr="008450CD">
              <w:rPr>
                <w:iCs/>
                <w:szCs w:val="24"/>
              </w:rPr>
              <w:t xml:space="preserve"> </w:t>
            </w:r>
            <w:r w:rsidRPr="008450CD">
              <w:rPr>
                <w:iCs/>
                <w:szCs w:val="24"/>
              </w:rPr>
              <w:t>опытных</w:t>
            </w:r>
            <w:r w:rsidR="00E050BB" w:rsidRPr="008450CD">
              <w:rPr>
                <w:iCs/>
                <w:szCs w:val="24"/>
              </w:rPr>
              <w:t xml:space="preserve"> </w:t>
            </w:r>
            <w:r w:rsidRPr="008450CD">
              <w:rPr>
                <w:iCs/>
                <w:szCs w:val="24"/>
              </w:rPr>
              <w:t>промышленных</w:t>
            </w:r>
            <w:r w:rsidR="00E050BB" w:rsidRPr="008450CD">
              <w:rPr>
                <w:iCs/>
                <w:szCs w:val="24"/>
              </w:rPr>
              <w:t xml:space="preserve"> </w:t>
            </w:r>
            <w:r w:rsidRPr="008450CD">
              <w:rPr>
                <w:iCs/>
                <w:szCs w:val="24"/>
              </w:rPr>
              <w:t>образцов,</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размещения</w:t>
            </w:r>
            <w:r w:rsidR="00E050BB" w:rsidRPr="008450CD">
              <w:rPr>
                <w:iCs/>
                <w:szCs w:val="24"/>
              </w:rPr>
              <w:t xml:space="preserve"> </w:t>
            </w:r>
            <w:r w:rsidRPr="008450CD">
              <w:rPr>
                <w:iCs/>
                <w:szCs w:val="24"/>
              </w:rPr>
              <w:t>организаций,</w:t>
            </w:r>
            <w:r w:rsidR="00E050BB" w:rsidRPr="008450CD">
              <w:rPr>
                <w:iCs/>
                <w:szCs w:val="24"/>
              </w:rPr>
              <w:t xml:space="preserve"> </w:t>
            </w:r>
            <w:r w:rsidRPr="008450CD">
              <w:rPr>
                <w:iCs/>
                <w:szCs w:val="24"/>
              </w:rPr>
              <w:t>осуществляющих</w:t>
            </w:r>
            <w:r w:rsidR="00E050BB" w:rsidRPr="008450CD">
              <w:rPr>
                <w:iCs/>
                <w:szCs w:val="24"/>
              </w:rPr>
              <w:t xml:space="preserve"> </w:t>
            </w:r>
            <w:r w:rsidRPr="008450CD">
              <w:rPr>
                <w:iCs/>
                <w:szCs w:val="24"/>
              </w:rPr>
              <w:t>научные</w:t>
            </w:r>
            <w:r w:rsidR="00E050BB" w:rsidRPr="008450CD">
              <w:rPr>
                <w:iCs/>
                <w:szCs w:val="24"/>
              </w:rPr>
              <w:t xml:space="preserve"> </w:t>
            </w:r>
            <w:r w:rsidRPr="008450CD">
              <w:rPr>
                <w:iCs/>
                <w:szCs w:val="24"/>
              </w:rPr>
              <w:t>изыскания,</w:t>
            </w:r>
            <w:r w:rsidR="00E050BB" w:rsidRPr="008450CD">
              <w:rPr>
                <w:iCs/>
                <w:szCs w:val="24"/>
              </w:rPr>
              <w:t xml:space="preserve"> </w:t>
            </w:r>
            <w:r w:rsidRPr="008450CD">
              <w:rPr>
                <w:iCs/>
                <w:szCs w:val="24"/>
              </w:rPr>
              <w:t>исследования</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разработки</w:t>
            </w:r>
            <w:r w:rsidR="00E050BB" w:rsidRPr="008450CD">
              <w:rPr>
                <w:iCs/>
                <w:szCs w:val="24"/>
              </w:rPr>
              <w:t xml:space="preserve"> </w:t>
            </w:r>
            <w:r w:rsidRPr="008450CD">
              <w:rPr>
                <w:iCs/>
                <w:szCs w:val="24"/>
              </w:rPr>
              <w:t>(учебно-лабораторные,</w:t>
            </w:r>
            <w:r w:rsidR="00E050BB" w:rsidRPr="008450CD">
              <w:rPr>
                <w:iCs/>
                <w:szCs w:val="24"/>
              </w:rPr>
              <w:t xml:space="preserve"> </w:t>
            </w:r>
            <w:r w:rsidRPr="008450CD">
              <w:rPr>
                <w:iCs/>
                <w:szCs w:val="24"/>
              </w:rPr>
              <w:t>производственно-лабораторные</w:t>
            </w:r>
            <w:r w:rsidR="00E050BB" w:rsidRPr="008450CD">
              <w:rPr>
                <w:iCs/>
                <w:szCs w:val="24"/>
              </w:rPr>
              <w:t xml:space="preserve"> </w:t>
            </w:r>
            <w:r w:rsidRPr="008450CD">
              <w:rPr>
                <w:iCs/>
                <w:szCs w:val="24"/>
              </w:rPr>
              <w:t>корпуса)</w:t>
            </w:r>
          </w:p>
        </w:tc>
        <w:tc>
          <w:tcPr>
            <w:tcW w:w="2043" w:type="dxa"/>
          </w:tcPr>
          <w:p w:rsidR="002477BE" w:rsidRPr="008450CD" w:rsidRDefault="003038F1" w:rsidP="00701BEF">
            <w:pPr>
              <w:spacing w:after="16"/>
              <w:ind w:firstLine="0"/>
              <w:jc w:val="center"/>
              <w:rPr>
                <w:szCs w:val="24"/>
              </w:rPr>
            </w:pPr>
            <w:r w:rsidRPr="008450CD">
              <w:rPr>
                <w:szCs w:val="24"/>
              </w:rPr>
              <w:t>3.9</w:t>
            </w:r>
          </w:p>
        </w:tc>
      </w:tr>
      <w:tr w:rsidR="003038F1" w:rsidRPr="008450CD" w:rsidTr="00A02E72">
        <w:trPr>
          <w:jc w:val="center"/>
        </w:trPr>
        <w:tc>
          <w:tcPr>
            <w:tcW w:w="2738" w:type="dxa"/>
          </w:tcPr>
          <w:p w:rsidR="003038F1" w:rsidRPr="008450CD" w:rsidRDefault="003038F1"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740" w:type="dxa"/>
          </w:tcPr>
          <w:p w:rsidR="003038F1" w:rsidRPr="008450CD" w:rsidRDefault="003038F1"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50" w:anchor="block_10271" w:history="1">
              <w:r w:rsidRPr="008450CD">
                <w:rPr>
                  <w:szCs w:val="24"/>
                </w:rPr>
                <w:t>коде</w:t>
              </w:r>
              <w:r w:rsidR="00E050BB" w:rsidRPr="008450CD">
                <w:rPr>
                  <w:szCs w:val="24"/>
                </w:rPr>
                <w:t xml:space="preserve"> </w:t>
              </w:r>
              <w:r w:rsidRPr="008450CD">
                <w:rPr>
                  <w:szCs w:val="24"/>
                </w:rPr>
                <w:lastRenderedPageBreak/>
                <w:t>2.7.1</w:t>
              </w:r>
            </w:hyperlink>
          </w:p>
        </w:tc>
        <w:tc>
          <w:tcPr>
            <w:tcW w:w="2043" w:type="dxa"/>
          </w:tcPr>
          <w:p w:rsidR="003038F1" w:rsidRPr="008450CD" w:rsidRDefault="003038F1" w:rsidP="00701BEF">
            <w:pPr>
              <w:ind w:firstLine="0"/>
              <w:jc w:val="center"/>
              <w:rPr>
                <w:szCs w:val="24"/>
              </w:rPr>
            </w:pPr>
            <w:r w:rsidRPr="008450CD">
              <w:rPr>
                <w:szCs w:val="24"/>
              </w:rPr>
              <w:lastRenderedPageBreak/>
              <w:t>4.9</w:t>
            </w:r>
          </w:p>
        </w:tc>
      </w:tr>
      <w:tr w:rsidR="00AE4190" w:rsidRPr="008450CD" w:rsidTr="00A02E72">
        <w:trPr>
          <w:jc w:val="center"/>
        </w:trPr>
        <w:tc>
          <w:tcPr>
            <w:tcW w:w="2738" w:type="dxa"/>
          </w:tcPr>
          <w:p w:rsidR="00AE4190" w:rsidRPr="008450CD" w:rsidRDefault="00AE4190" w:rsidP="00701BEF">
            <w:pPr>
              <w:ind w:hanging="3"/>
              <w:rPr>
                <w:szCs w:val="24"/>
              </w:rPr>
            </w:pPr>
            <w:r w:rsidRPr="008450CD">
              <w:rPr>
                <w:szCs w:val="24"/>
              </w:rPr>
              <w:lastRenderedPageBreak/>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740" w:type="dxa"/>
          </w:tcPr>
          <w:p w:rsidR="00AE4190" w:rsidRPr="008450CD" w:rsidRDefault="00AE4190"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ремонта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автомобилей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прочих</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придорожного</w:t>
            </w:r>
            <w:r w:rsidR="00E050BB" w:rsidRPr="008450CD">
              <w:rPr>
                <w:bCs/>
                <w:szCs w:val="24"/>
                <w:shd w:val="clear" w:color="auto" w:fill="FFFFFF"/>
              </w:rPr>
              <w:t xml:space="preserve"> </w:t>
            </w:r>
            <w:r w:rsidRPr="008450CD">
              <w:rPr>
                <w:bCs/>
                <w:szCs w:val="24"/>
                <w:shd w:val="clear" w:color="auto" w:fill="FFFFFF"/>
              </w:rPr>
              <w:t>сервиса</w:t>
            </w:r>
          </w:p>
        </w:tc>
        <w:tc>
          <w:tcPr>
            <w:tcW w:w="2043" w:type="dxa"/>
          </w:tcPr>
          <w:p w:rsidR="00AE4190" w:rsidRPr="008450CD" w:rsidRDefault="00AE4190" w:rsidP="00701BEF">
            <w:pPr>
              <w:ind w:firstLine="0"/>
              <w:jc w:val="center"/>
              <w:rPr>
                <w:szCs w:val="24"/>
              </w:rPr>
            </w:pPr>
            <w:r w:rsidRPr="008450CD">
              <w:rPr>
                <w:szCs w:val="24"/>
              </w:rPr>
              <w:t>4.9.1</w:t>
            </w:r>
          </w:p>
        </w:tc>
      </w:tr>
      <w:tr w:rsidR="00AE4190" w:rsidRPr="008450CD" w:rsidTr="00A02E72">
        <w:trPr>
          <w:jc w:val="center"/>
        </w:trPr>
        <w:tc>
          <w:tcPr>
            <w:tcW w:w="2738" w:type="dxa"/>
          </w:tcPr>
          <w:p w:rsidR="00AE4190" w:rsidRPr="008450CD" w:rsidRDefault="00AE4190" w:rsidP="00701BEF">
            <w:pPr>
              <w:ind w:hanging="3"/>
              <w:rPr>
                <w:szCs w:val="24"/>
              </w:rPr>
            </w:pPr>
            <w:r w:rsidRPr="008450CD">
              <w:rPr>
                <w:szCs w:val="24"/>
              </w:rPr>
              <w:t>Деловое</w:t>
            </w:r>
            <w:r w:rsidR="00E050BB" w:rsidRPr="008450CD">
              <w:rPr>
                <w:szCs w:val="24"/>
              </w:rPr>
              <w:t xml:space="preserve"> </w:t>
            </w:r>
            <w:r w:rsidRPr="008450CD">
              <w:rPr>
                <w:szCs w:val="24"/>
              </w:rPr>
              <w:t>управление</w:t>
            </w:r>
          </w:p>
        </w:tc>
        <w:tc>
          <w:tcPr>
            <w:tcW w:w="4740" w:type="dxa"/>
          </w:tcPr>
          <w:p w:rsidR="00AE4190" w:rsidRPr="008450CD" w:rsidRDefault="00AE4190"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управленческой</w:t>
            </w:r>
            <w:r w:rsidR="00E050BB" w:rsidRPr="008450CD">
              <w:rPr>
                <w:bCs/>
                <w:szCs w:val="24"/>
                <w:shd w:val="clear" w:color="auto" w:fill="FFFFFF"/>
              </w:rPr>
              <w:t xml:space="preserve"> </w:t>
            </w:r>
            <w:r w:rsidRPr="008450CD">
              <w:rPr>
                <w:bCs/>
                <w:szCs w:val="24"/>
                <w:shd w:val="clear" w:color="auto" w:fill="FFFFFF"/>
              </w:rPr>
              <w:t>деятельности,</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связанной</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государственным</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муниципальным</w:t>
            </w:r>
            <w:r w:rsidR="00E050BB" w:rsidRPr="008450CD">
              <w:rPr>
                <w:bCs/>
                <w:szCs w:val="24"/>
                <w:shd w:val="clear" w:color="auto" w:fill="FFFFFF"/>
              </w:rPr>
              <w:t xml:space="preserve"> </w:t>
            </w:r>
            <w:r w:rsidRPr="008450CD">
              <w:rPr>
                <w:bCs/>
                <w:szCs w:val="24"/>
                <w:shd w:val="clear" w:color="auto" w:fill="FFFFFF"/>
              </w:rPr>
              <w:t>управлением</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оказанием</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сделок,</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требующих</w:t>
            </w:r>
            <w:r w:rsidR="00E050BB" w:rsidRPr="008450CD">
              <w:rPr>
                <w:bCs/>
                <w:szCs w:val="24"/>
                <w:shd w:val="clear" w:color="auto" w:fill="FFFFFF"/>
              </w:rPr>
              <w:t xml:space="preserve"> </w:t>
            </w:r>
            <w:r w:rsidRPr="008450CD">
              <w:rPr>
                <w:bCs/>
                <w:szCs w:val="24"/>
                <w:shd w:val="clear" w:color="auto" w:fill="FFFFFF"/>
              </w:rPr>
              <w:t>передачи</w:t>
            </w:r>
            <w:r w:rsidR="00E050BB" w:rsidRPr="008450CD">
              <w:rPr>
                <w:bCs/>
                <w:szCs w:val="24"/>
                <w:shd w:val="clear" w:color="auto" w:fill="FFFFFF"/>
              </w:rPr>
              <w:t xml:space="preserve"> </w:t>
            </w:r>
            <w:r w:rsidRPr="008450CD">
              <w:rPr>
                <w:bCs/>
                <w:szCs w:val="24"/>
                <w:shd w:val="clear" w:color="auto" w:fill="FFFFFF"/>
              </w:rPr>
              <w:t>товара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момент</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между</w:t>
            </w:r>
            <w:r w:rsidR="00E050BB" w:rsidRPr="008450CD">
              <w:rPr>
                <w:bCs/>
                <w:szCs w:val="24"/>
                <w:shd w:val="clear" w:color="auto" w:fill="FFFFFF"/>
              </w:rPr>
              <w:t xml:space="preserve"> </w:t>
            </w:r>
            <w:r w:rsidRPr="008450CD">
              <w:rPr>
                <w:bCs/>
                <w:szCs w:val="24"/>
                <w:shd w:val="clear" w:color="auto" w:fill="FFFFFF"/>
              </w:rPr>
              <w:t>организациями,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биржевая</w:t>
            </w:r>
            <w:r w:rsidR="00E050BB" w:rsidRPr="008450CD">
              <w:rPr>
                <w:bCs/>
                <w:szCs w:val="24"/>
                <w:shd w:val="clear" w:color="auto" w:fill="FFFFFF"/>
              </w:rPr>
              <w:t xml:space="preserve"> </w:t>
            </w:r>
            <w:r w:rsidRPr="008450CD">
              <w:rPr>
                <w:bCs/>
                <w:szCs w:val="24"/>
                <w:shd w:val="clear" w:color="auto" w:fill="FFFFFF"/>
              </w:rPr>
              <w:t>деятельность</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банковской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страховой</w:t>
            </w:r>
            <w:r w:rsidR="00E050BB" w:rsidRPr="008450CD">
              <w:rPr>
                <w:bCs/>
                <w:szCs w:val="24"/>
                <w:shd w:val="clear" w:color="auto" w:fill="FFFFFF"/>
              </w:rPr>
              <w:t xml:space="preserve"> </w:t>
            </w:r>
            <w:r w:rsidRPr="008450CD">
              <w:rPr>
                <w:bCs/>
                <w:szCs w:val="24"/>
                <w:shd w:val="clear" w:color="auto" w:fill="FFFFFF"/>
              </w:rPr>
              <w:t>деятельности)</w:t>
            </w:r>
          </w:p>
        </w:tc>
        <w:tc>
          <w:tcPr>
            <w:tcW w:w="2043" w:type="dxa"/>
          </w:tcPr>
          <w:p w:rsidR="00AE4190" w:rsidRPr="008450CD" w:rsidRDefault="00AE4190" w:rsidP="00701BEF">
            <w:pPr>
              <w:ind w:firstLine="0"/>
              <w:jc w:val="center"/>
              <w:rPr>
                <w:szCs w:val="24"/>
              </w:rPr>
            </w:pPr>
            <w:r w:rsidRPr="008450CD">
              <w:rPr>
                <w:szCs w:val="24"/>
              </w:rPr>
              <w:t>4.1</w:t>
            </w:r>
          </w:p>
        </w:tc>
      </w:tr>
      <w:tr w:rsidR="00AE4190" w:rsidRPr="008450CD" w:rsidTr="00A02E72">
        <w:trPr>
          <w:jc w:val="center"/>
        </w:trPr>
        <w:tc>
          <w:tcPr>
            <w:tcW w:w="2738" w:type="dxa"/>
          </w:tcPr>
          <w:p w:rsidR="00AE4190" w:rsidRPr="008450CD" w:rsidRDefault="00AE4190" w:rsidP="00701BEF">
            <w:pPr>
              <w:ind w:hanging="3"/>
              <w:rPr>
                <w:szCs w:val="24"/>
              </w:rPr>
            </w:pPr>
            <w:r w:rsidRPr="008450CD">
              <w:rPr>
                <w:szCs w:val="24"/>
              </w:rPr>
              <w:t>Обеспечение</w:t>
            </w:r>
            <w:r w:rsidR="00E050BB" w:rsidRPr="008450CD">
              <w:rPr>
                <w:szCs w:val="24"/>
              </w:rPr>
              <w:t xml:space="preserve"> </w:t>
            </w:r>
            <w:r w:rsidRPr="008450CD">
              <w:rPr>
                <w:szCs w:val="24"/>
              </w:rPr>
              <w:t>внутреннего</w:t>
            </w:r>
            <w:r w:rsidR="00E050BB" w:rsidRPr="008450CD">
              <w:rPr>
                <w:szCs w:val="24"/>
              </w:rPr>
              <w:t xml:space="preserve"> </w:t>
            </w:r>
            <w:r w:rsidRPr="008450CD">
              <w:rPr>
                <w:szCs w:val="24"/>
              </w:rPr>
              <w:t>правопорядка</w:t>
            </w:r>
          </w:p>
        </w:tc>
        <w:tc>
          <w:tcPr>
            <w:tcW w:w="4740" w:type="dxa"/>
          </w:tcPr>
          <w:p w:rsidR="00AE4190" w:rsidRPr="008450CD" w:rsidRDefault="00AE4190"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подготовки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поддержания</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готовности</w:t>
            </w:r>
            <w:r w:rsidR="00E050BB" w:rsidRPr="008450CD">
              <w:rPr>
                <w:bCs/>
                <w:szCs w:val="24"/>
                <w:shd w:val="clear" w:color="auto" w:fill="FFFFFF"/>
              </w:rPr>
              <w:t xml:space="preserve"> </w:t>
            </w:r>
            <w:r w:rsidRPr="008450CD">
              <w:rPr>
                <w:bCs/>
                <w:szCs w:val="24"/>
                <w:shd w:val="clear" w:color="auto" w:fill="FFFFFF"/>
              </w:rPr>
              <w:t>спасательных</w:t>
            </w:r>
            <w:r w:rsidR="00E050BB" w:rsidRPr="008450CD">
              <w:rPr>
                <w:bCs/>
                <w:szCs w:val="24"/>
                <w:shd w:val="clear" w:color="auto" w:fill="FFFFFF"/>
              </w:rPr>
              <w:t xml:space="preserve"> </w:t>
            </w:r>
            <w:r w:rsidRPr="008450CD">
              <w:rPr>
                <w:bCs/>
                <w:szCs w:val="24"/>
                <w:shd w:val="clear" w:color="auto" w:fill="FFFFFF"/>
              </w:rPr>
              <w:t>служб,</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зданий;</w:t>
            </w:r>
          </w:p>
          <w:p w:rsidR="00AE4190" w:rsidRPr="008450CD" w:rsidRDefault="00AE4190" w:rsidP="00701BEF">
            <w:pPr>
              <w:ind w:firstLine="0"/>
              <w:rPr>
                <w:szCs w:val="24"/>
              </w:rPr>
            </w:pPr>
            <w:r w:rsidRPr="008450CD">
              <w:rPr>
                <w:bCs/>
                <w:szCs w:val="24"/>
                <w:shd w:val="clear" w:color="auto" w:fill="FFFFFF"/>
              </w:rPr>
              <w:t>Пожарное</w:t>
            </w:r>
            <w:r w:rsidR="00E050BB" w:rsidRPr="008450CD">
              <w:rPr>
                <w:bCs/>
                <w:szCs w:val="24"/>
                <w:shd w:val="clear" w:color="auto" w:fill="FFFFFF"/>
              </w:rPr>
              <w:t xml:space="preserve"> </w:t>
            </w:r>
            <w:r w:rsidRPr="008450CD">
              <w:rPr>
                <w:bCs/>
                <w:szCs w:val="24"/>
                <w:shd w:val="clear" w:color="auto" w:fill="FFFFFF"/>
              </w:rPr>
              <w:t>депо</w:t>
            </w:r>
          </w:p>
        </w:tc>
        <w:tc>
          <w:tcPr>
            <w:tcW w:w="2043" w:type="dxa"/>
          </w:tcPr>
          <w:p w:rsidR="00AE4190" w:rsidRPr="008450CD" w:rsidRDefault="00AE4190" w:rsidP="00701BEF">
            <w:pPr>
              <w:ind w:firstLine="0"/>
              <w:jc w:val="center"/>
              <w:rPr>
                <w:szCs w:val="24"/>
              </w:rPr>
            </w:pPr>
            <w:r w:rsidRPr="008450CD">
              <w:rPr>
                <w:szCs w:val="24"/>
              </w:rPr>
              <w:t>8.3</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t>Тяжелая</w:t>
            </w:r>
            <w:r w:rsidR="00E050BB" w:rsidRPr="008450CD">
              <w:rPr>
                <w:szCs w:val="24"/>
              </w:rPr>
              <w:t xml:space="preserve"> </w:t>
            </w:r>
            <w:r w:rsidRPr="008450CD">
              <w:rPr>
                <w:szCs w:val="24"/>
              </w:rPr>
              <w:t>промышленность</w:t>
            </w:r>
          </w:p>
        </w:tc>
        <w:tc>
          <w:tcPr>
            <w:tcW w:w="4740" w:type="dxa"/>
          </w:tcPr>
          <w:p w:rsidR="007D18AC" w:rsidRPr="008450CD" w:rsidRDefault="007D18A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w:t>
            </w:r>
            <w:r w:rsidRPr="008450CD">
              <w:rPr>
                <w:bCs/>
                <w:szCs w:val="24"/>
                <w:shd w:val="clear" w:color="auto" w:fill="FFFFFF"/>
              </w:rPr>
              <w:t>-</w:t>
            </w:r>
            <w:r w:rsidRPr="008450CD">
              <w:rPr>
                <w:bCs/>
                <w:szCs w:val="24"/>
                <w:shd w:val="clear" w:color="auto" w:fill="FFFFFF"/>
                <w:lang w:val="en-US"/>
              </w:rPr>
              <w:t>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7D18AC" w:rsidRPr="008450CD" w:rsidRDefault="000E226C" w:rsidP="00701BEF">
            <w:pPr>
              <w:ind w:firstLine="0"/>
              <w:rPr>
                <w:bCs/>
                <w:szCs w:val="24"/>
                <w:shd w:val="clear" w:color="auto" w:fill="FFFFFF"/>
              </w:rPr>
            </w:pPr>
            <w:r w:rsidRPr="008450CD">
              <w:rPr>
                <w:bCs/>
                <w:szCs w:val="24"/>
                <w:shd w:val="clear" w:color="auto" w:fill="FFFFFF"/>
              </w:rPr>
              <w:t>Р</w:t>
            </w:r>
            <w:r w:rsidR="007D18AC" w:rsidRPr="008450CD">
              <w:rPr>
                <w:bCs/>
                <w:szCs w:val="24"/>
                <w:shd w:val="clear" w:color="auto" w:fill="FFFFFF"/>
              </w:rPr>
              <w:t>азмещение</w:t>
            </w:r>
            <w:r w:rsidR="00E050BB" w:rsidRPr="008450CD">
              <w:rPr>
                <w:bCs/>
                <w:szCs w:val="24"/>
                <w:shd w:val="clear" w:color="auto" w:fill="FFFFFF"/>
              </w:rPr>
              <w:t xml:space="preserve"> </w:t>
            </w:r>
            <w:r w:rsidR="007D18AC" w:rsidRPr="008450CD">
              <w:rPr>
                <w:bCs/>
                <w:szCs w:val="24"/>
                <w:shd w:val="clear" w:color="auto" w:fill="FFFFFF"/>
              </w:rPr>
              <w:t>объектов</w:t>
            </w:r>
            <w:r w:rsidR="00E050BB" w:rsidRPr="008450CD">
              <w:rPr>
                <w:bCs/>
                <w:szCs w:val="24"/>
                <w:shd w:val="clear" w:color="auto" w:fill="FFFFFF"/>
              </w:rPr>
              <w:t xml:space="preserve"> </w:t>
            </w:r>
            <w:r w:rsidR="007D18AC" w:rsidRPr="008450CD">
              <w:rPr>
                <w:bCs/>
                <w:szCs w:val="24"/>
                <w:shd w:val="clear" w:color="auto" w:fill="FFFFFF"/>
              </w:rPr>
              <w:t>капитального</w:t>
            </w:r>
            <w:r w:rsidR="00E050BB" w:rsidRPr="008450CD">
              <w:rPr>
                <w:bCs/>
                <w:szCs w:val="24"/>
                <w:shd w:val="clear" w:color="auto" w:fill="FFFFFF"/>
              </w:rPr>
              <w:t xml:space="preserve"> </w:t>
            </w:r>
            <w:r w:rsidR="007D18AC" w:rsidRPr="008450CD">
              <w:rPr>
                <w:bCs/>
                <w:szCs w:val="24"/>
                <w:shd w:val="clear" w:color="auto" w:fill="FFFFFF"/>
              </w:rPr>
              <w:t>строительства</w:t>
            </w:r>
            <w:r w:rsidR="00E050BB" w:rsidRPr="008450CD">
              <w:rPr>
                <w:bCs/>
                <w:szCs w:val="24"/>
                <w:shd w:val="clear" w:color="auto" w:fill="FFFFFF"/>
              </w:rPr>
              <w:t xml:space="preserve"> </w:t>
            </w:r>
            <w:r w:rsidR="007D18AC" w:rsidRPr="008450CD">
              <w:rPr>
                <w:bCs/>
                <w:szCs w:val="24"/>
                <w:shd w:val="clear" w:color="auto" w:fill="FFFFFF"/>
              </w:rPr>
              <w:t>горно-обогатительной</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горно-перерабатывающей,</w:t>
            </w:r>
            <w:r w:rsidR="00E050BB" w:rsidRPr="008450CD">
              <w:rPr>
                <w:bCs/>
                <w:szCs w:val="24"/>
                <w:shd w:val="clear" w:color="auto" w:fill="FFFFFF"/>
              </w:rPr>
              <w:t xml:space="preserve"> </w:t>
            </w:r>
            <w:r w:rsidR="007D18AC" w:rsidRPr="008450CD">
              <w:rPr>
                <w:bCs/>
                <w:szCs w:val="24"/>
                <w:shd w:val="clear" w:color="auto" w:fill="FFFFFF"/>
              </w:rPr>
              <w:t>металлургической,</w:t>
            </w:r>
            <w:r w:rsidR="00E050BB" w:rsidRPr="008450CD">
              <w:rPr>
                <w:bCs/>
                <w:szCs w:val="24"/>
                <w:shd w:val="clear" w:color="auto" w:fill="FFFFFF"/>
              </w:rPr>
              <w:t xml:space="preserve"> </w:t>
            </w:r>
            <w:r w:rsidR="007D18AC" w:rsidRPr="008450CD">
              <w:rPr>
                <w:bCs/>
                <w:szCs w:val="24"/>
                <w:shd w:val="clear" w:color="auto" w:fill="FFFFFF"/>
              </w:rPr>
              <w:t>машиностроительной</w:t>
            </w:r>
            <w:r w:rsidR="00E050BB" w:rsidRPr="008450CD">
              <w:rPr>
                <w:bCs/>
                <w:szCs w:val="24"/>
                <w:shd w:val="clear" w:color="auto" w:fill="FFFFFF"/>
              </w:rPr>
              <w:t xml:space="preserve"> </w:t>
            </w:r>
            <w:r w:rsidR="007D18AC" w:rsidRPr="008450CD">
              <w:rPr>
                <w:bCs/>
                <w:szCs w:val="24"/>
                <w:shd w:val="clear" w:color="auto" w:fill="FFFFFF"/>
              </w:rPr>
              <w:t>промышленности,</w:t>
            </w:r>
            <w:r w:rsidR="00E050BB" w:rsidRPr="008450CD">
              <w:rPr>
                <w:bCs/>
                <w:szCs w:val="24"/>
                <w:shd w:val="clear" w:color="auto" w:fill="FFFFFF"/>
              </w:rPr>
              <w:t xml:space="preserve"> </w:t>
            </w:r>
            <w:r w:rsidR="007D18AC" w:rsidRPr="008450CD">
              <w:rPr>
                <w:bCs/>
                <w:szCs w:val="24"/>
                <w:shd w:val="clear" w:color="auto" w:fill="FFFFFF"/>
              </w:rPr>
              <w:t>а</w:t>
            </w:r>
            <w:r w:rsidR="00E050BB" w:rsidRPr="008450CD">
              <w:rPr>
                <w:bCs/>
                <w:szCs w:val="24"/>
                <w:shd w:val="clear" w:color="auto" w:fill="FFFFFF"/>
              </w:rPr>
              <w:t xml:space="preserve"> </w:t>
            </w:r>
            <w:r w:rsidR="007D18AC" w:rsidRPr="008450CD">
              <w:rPr>
                <w:bCs/>
                <w:szCs w:val="24"/>
                <w:shd w:val="clear" w:color="auto" w:fill="FFFFFF"/>
              </w:rPr>
              <w:t>также</w:t>
            </w:r>
            <w:r w:rsidR="00E050BB" w:rsidRPr="008450CD">
              <w:rPr>
                <w:bCs/>
                <w:szCs w:val="24"/>
                <w:shd w:val="clear" w:color="auto" w:fill="FFFFFF"/>
              </w:rPr>
              <w:t xml:space="preserve"> </w:t>
            </w:r>
            <w:r w:rsidR="007D18AC" w:rsidRPr="008450CD">
              <w:rPr>
                <w:bCs/>
                <w:szCs w:val="24"/>
                <w:shd w:val="clear" w:color="auto" w:fill="FFFFFF"/>
              </w:rPr>
              <w:t>изготовления</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ремонта</w:t>
            </w:r>
            <w:r w:rsidR="00E050BB" w:rsidRPr="008450CD">
              <w:rPr>
                <w:bCs/>
                <w:szCs w:val="24"/>
                <w:shd w:val="clear" w:color="auto" w:fill="FFFFFF"/>
              </w:rPr>
              <w:t xml:space="preserve"> </w:t>
            </w:r>
            <w:r w:rsidR="007D18AC" w:rsidRPr="008450CD">
              <w:rPr>
                <w:bCs/>
                <w:szCs w:val="24"/>
                <w:shd w:val="clear" w:color="auto" w:fill="FFFFFF"/>
              </w:rPr>
              <w:t>продукции</w:t>
            </w:r>
            <w:r w:rsidR="00E050BB" w:rsidRPr="008450CD">
              <w:rPr>
                <w:bCs/>
                <w:szCs w:val="24"/>
                <w:shd w:val="clear" w:color="auto" w:fill="FFFFFF"/>
              </w:rPr>
              <w:t xml:space="preserve"> </w:t>
            </w:r>
            <w:r w:rsidR="007D18AC" w:rsidRPr="008450CD">
              <w:rPr>
                <w:bCs/>
                <w:szCs w:val="24"/>
                <w:shd w:val="clear" w:color="auto" w:fill="FFFFFF"/>
              </w:rPr>
              <w:t>судостроения,</w:t>
            </w:r>
            <w:r w:rsidR="00E050BB" w:rsidRPr="008450CD">
              <w:rPr>
                <w:bCs/>
                <w:szCs w:val="24"/>
                <w:shd w:val="clear" w:color="auto" w:fill="FFFFFF"/>
              </w:rPr>
              <w:t xml:space="preserve"> </w:t>
            </w:r>
            <w:r w:rsidR="007D18AC" w:rsidRPr="008450CD">
              <w:rPr>
                <w:bCs/>
                <w:szCs w:val="24"/>
                <w:shd w:val="clear" w:color="auto" w:fill="FFFFFF"/>
              </w:rPr>
              <w:t>авиастроения,</w:t>
            </w:r>
            <w:r w:rsidR="00E050BB" w:rsidRPr="008450CD">
              <w:rPr>
                <w:bCs/>
                <w:szCs w:val="24"/>
                <w:shd w:val="clear" w:color="auto" w:fill="FFFFFF"/>
              </w:rPr>
              <w:t xml:space="preserve"> </w:t>
            </w:r>
            <w:r w:rsidR="007D18AC" w:rsidRPr="008450CD">
              <w:rPr>
                <w:bCs/>
                <w:szCs w:val="24"/>
                <w:shd w:val="clear" w:color="auto" w:fill="FFFFFF"/>
              </w:rPr>
              <w:t>вагоностроения,</w:t>
            </w:r>
            <w:r w:rsidR="00E050BB" w:rsidRPr="008450CD">
              <w:rPr>
                <w:bCs/>
                <w:szCs w:val="24"/>
                <w:shd w:val="clear" w:color="auto" w:fill="FFFFFF"/>
              </w:rPr>
              <w:t xml:space="preserve"> </w:t>
            </w:r>
            <w:r w:rsidR="007D18AC" w:rsidRPr="008450CD">
              <w:rPr>
                <w:bCs/>
                <w:szCs w:val="24"/>
                <w:shd w:val="clear" w:color="auto" w:fill="FFFFFF"/>
              </w:rPr>
              <w:t>машиностроения,</w:t>
            </w:r>
            <w:r w:rsidR="00E050BB" w:rsidRPr="008450CD">
              <w:rPr>
                <w:bCs/>
                <w:szCs w:val="24"/>
                <w:shd w:val="clear" w:color="auto" w:fill="FFFFFF"/>
              </w:rPr>
              <w:t xml:space="preserve"> </w:t>
            </w:r>
            <w:r w:rsidR="007D18AC" w:rsidRPr="008450CD">
              <w:rPr>
                <w:bCs/>
                <w:szCs w:val="24"/>
                <w:shd w:val="clear" w:color="auto" w:fill="FFFFFF"/>
              </w:rPr>
              <w:t>станкостроения,</w:t>
            </w:r>
            <w:r w:rsidR="00E050BB" w:rsidRPr="008450CD">
              <w:rPr>
                <w:bCs/>
                <w:szCs w:val="24"/>
                <w:shd w:val="clear" w:color="auto" w:fill="FFFFFF"/>
              </w:rPr>
              <w:t xml:space="preserve"> </w:t>
            </w:r>
            <w:r w:rsidR="007D18AC" w:rsidRPr="008450CD">
              <w:rPr>
                <w:bCs/>
                <w:szCs w:val="24"/>
                <w:shd w:val="clear" w:color="auto" w:fill="FFFFFF"/>
              </w:rPr>
              <w:t>а</w:t>
            </w:r>
            <w:r w:rsidR="00E050BB" w:rsidRPr="008450CD">
              <w:rPr>
                <w:bCs/>
                <w:szCs w:val="24"/>
                <w:shd w:val="clear" w:color="auto" w:fill="FFFFFF"/>
              </w:rPr>
              <w:t xml:space="preserve"> </w:t>
            </w:r>
            <w:r w:rsidR="007D18AC" w:rsidRPr="008450CD">
              <w:rPr>
                <w:bCs/>
                <w:szCs w:val="24"/>
                <w:shd w:val="clear" w:color="auto" w:fill="FFFFFF"/>
              </w:rPr>
              <w:t>также</w:t>
            </w:r>
            <w:r w:rsidR="00E050BB" w:rsidRPr="008450CD">
              <w:rPr>
                <w:bCs/>
                <w:szCs w:val="24"/>
                <w:shd w:val="clear" w:color="auto" w:fill="FFFFFF"/>
              </w:rPr>
              <w:t xml:space="preserve"> </w:t>
            </w:r>
            <w:r w:rsidR="007D18AC" w:rsidRPr="008450CD">
              <w:rPr>
                <w:bCs/>
                <w:szCs w:val="24"/>
                <w:shd w:val="clear" w:color="auto" w:fill="FFFFFF"/>
              </w:rPr>
              <w:t>другие</w:t>
            </w:r>
            <w:r w:rsidR="00E050BB" w:rsidRPr="008450CD">
              <w:rPr>
                <w:bCs/>
                <w:szCs w:val="24"/>
                <w:shd w:val="clear" w:color="auto" w:fill="FFFFFF"/>
              </w:rPr>
              <w:t xml:space="preserve"> </w:t>
            </w:r>
            <w:r w:rsidR="007D18AC" w:rsidRPr="008450CD">
              <w:rPr>
                <w:bCs/>
                <w:szCs w:val="24"/>
                <w:shd w:val="clear" w:color="auto" w:fill="FFFFFF"/>
              </w:rPr>
              <w:t>подобные</w:t>
            </w:r>
            <w:r w:rsidR="00E050BB" w:rsidRPr="008450CD">
              <w:rPr>
                <w:bCs/>
                <w:szCs w:val="24"/>
                <w:shd w:val="clear" w:color="auto" w:fill="FFFFFF"/>
              </w:rPr>
              <w:t xml:space="preserve"> </w:t>
            </w:r>
            <w:r w:rsidR="007D18AC" w:rsidRPr="008450CD">
              <w:rPr>
                <w:bCs/>
                <w:szCs w:val="24"/>
                <w:shd w:val="clear" w:color="auto" w:fill="FFFFFF"/>
              </w:rPr>
              <w:t>промышленные</w:t>
            </w:r>
            <w:r w:rsidR="00E050BB" w:rsidRPr="008450CD">
              <w:rPr>
                <w:bCs/>
                <w:szCs w:val="24"/>
                <w:shd w:val="clear" w:color="auto" w:fill="FFFFFF"/>
              </w:rPr>
              <w:t xml:space="preserve"> </w:t>
            </w:r>
            <w:r w:rsidR="007D18AC" w:rsidRPr="008450CD">
              <w:rPr>
                <w:bCs/>
                <w:szCs w:val="24"/>
                <w:shd w:val="clear" w:color="auto" w:fill="FFFFFF"/>
              </w:rPr>
              <w:t>предприятия,</w:t>
            </w:r>
            <w:r w:rsidR="00E050BB" w:rsidRPr="008450CD">
              <w:rPr>
                <w:bCs/>
                <w:szCs w:val="24"/>
                <w:shd w:val="clear" w:color="auto" w:fill="FFFFFF"/>
              </w:rPr>
              <w:t xml:space="preserve"> </w:t>
            </w:r>
            <w:r w:rsidR="007D18AC" w:rsidRPr="008450CD">
              <w:rPr>
                <w:bCs/>
                <w:szCs w:val="24"/>
                <w:shd w:val="clear" w:color="auto" w:fill="FFFFFF"/>
              </w:rPr>
              <w:t>для</w:t>
            </w:r>
            <w:r w:rsidR="00E050BB" w:rsidRPr="008450CD">
              <w:rPr>
                <w:bCs/>
                <w:szCs w:val="24"/>
                <w:shd w:val="clear" w:color="auto" w:fill="FFFFFF"/>
              </w:rPr>
              <w:t xml:space="preserve"> </w:t>
            </w:r>
            <w:r w:rsidR="007D18AC" w:rsidRPr="008450CD">
              <w:rPr>
                <w:bCs/>
                <w:szCs w:val="24"/>
                <w:shd w:val="clear" w:color="auto" w:fill="FFFFFF"/>
              </w:rPr>
              <w:t>эксплуатации</w:t>
            </w:r>
            <w:r w:rsidR="00E050BB" w:rsidRPr="008450CD">
              <w:rPr>
                <w:bCs/>
                <w:szCs w:val="24"/>
                <w:shd w:val="clear" w:color="auto" w:fill="FFFFFF"/>
              </w:rPr>
              <w:t xml:space="preserve"> </w:t>
            </w:r>
            <w:r w:rsidR="007D18AC" w:rsidRPr="008450CD">
              <w:rPr>
                <w:bCs/>
                <w:szCs w:val="24"/>
                <w:shd w:val="clear" w:color="auto" w:fill="FFFFFF"/>
              </w:rPr>
              <w:t>которых</w:t>
            </w:r>
            <w:r w:rsidR="00E050BB" w:rsidRPr="008450CD">
              <w:rPr>
                <w:bCs/>
                <w:szCs w:val="24"/>
                <w:shd w:val="clear" w:color="auto" w:fill="FFFFFF"/>
              </w:rPr>
              <w:t xml:space="preserve"> </w:t>
            </w:r>
            <w:r w:rsidR="007D18AC" w:rsidRPr="008450CD">
              <w:rPr>
                <w:bCs/>
                <w:szCs w:val="24"/>
                <w:shd w:val="clear" w:color="auto" w:fill="FFFFFF"/>
              </w:rPr>
              <w:t>предусматривается</w:t>
            </w:r>
            <w:r w:rsidR="00E050BB" w:rsidRPr="008450CD">
              <w:rPr>
                <w:bCs/>
                <w:szCs w:val="24"/>
                <w:shd w:val="clear" w:color="auto" w:fill="FFFFFF"/>
              </w:rPr>
              <w:t xml:space="preserve"> </w:t>
            </w:r>
            <w:r w:rsidR="007D18AC" w:rsidRPr="008450CD">
              <w:rPr>
                <w:bCs/>
                <w:szCs w:val="24"/>
                <w:shd w:val="clear" w:color="auto" w:fill="FFFFFF"/>
              </w:rPr>
              <w:t>установление</w:t>
            </w:r>
            <w:r w:rsidR="00E050BB" w:rsidRPr="008450CD">
              <w:rPr>
                <w:bCs/>
                <w:szCs w:val="24"/>
                <w:shd w:val="clear" w:color="auto" w:fill="FFFFFF"/>
              </w:rPr>
              <w:t xml:space="preserve"> </w:t>
            </w:r>
            <w:r w:rsidR="007D18AC" w:rsidRPr="008450CD">
              <w:rPr>
                <w:bCs/>
                <w:szCs w:val="24"/>
                <w:shd w:val="clear" w:color="auto" w:fill="FFFFFF"/>
              </w:rPr>
              <w:t>охранных</w:t>
            </w:r>
            <w:r w:rsidR="00E050BB" w:rsidRPr="008450CD">
              <w:rPr>
                <w:bCs/>
                <w:szCs w:val="24"/>
                <w:shd w:val="clear" w:color="auto" w:fill="FFFFFF"/>
              </w:rPr>
              <w:t xml:space="preserve"> </w:t>
            </w:r>
            <w:r w:rsidR="007D18AC" w:rsidRPr="008450CD">
              <w:rPr>
                <w:bCs/>
                <w:szCs w:val="24"/>
                <w:shd w:val="clear" w:color="auto" w:fill="FFFFFF"/>
              </w:rPr>
              <w:t>или</w:t>
            </w:r>
            <w:r w:rsidR="00E050BB" w:rsidRPr="008450CD">
              <w:rPr>
                <w:bCs/>
                <w:szCs w:val="24"/>
                <w:shd w:val="clear" w:color="auto" w:fill="FFFFFF"/>
              </w:rPr>
              <w:t xml:space="preserve"> </w:t>
            </w:r>
            <w:r w:rsidR="007D18AC" w:rsidRPr="008450CD">
              <w:rPr>
                <w:bCs/>
                <w:szCs w:val="24"/>
                <w:shd w:val="clear" w:color="auto" w:fill="FFFFFF"/>
              </w:rPr>
              <w:t>санитарно-защитных</w:t>
            </w:r>
            <w:r w:rsidR="00E050BB" w:rsidRPr="008450CD">
              <w:rPr>
                <w:bCs/>
                <w:szCs w:val="24"/>
                <w:shd w:val="clear" w:color="auto" w:fill="FFFFFF"/>
              </w:rPr>
              <w:t xml:space="preserve"> </w:t>
            </w:r>
            <w:r w:rsidR="007D18AC" w:rsidRPr="008450CD">
              <w:rPr>
                <w:bCs/>
                <w:szCs w:val="24"/>
                <w:shd w:val="clear" w:color="auto" w:fill="FFFFFF"/>
              </w:rPr>
              <w:t>зон,</w:t>
            </w:r>
            <w:r w:rsidR="00E050BB" w:rsidRPr="008450CD">
              <w:rPr>
                <w:bCs/>
                <w:szCs w:val="24"/>
                <w:shd w:val="clear" w:color="auto" w:fill="FFFFFF"/>
              </w:rPr>
              <w:t xml:space="preserve"> </w:t>
            </w:r>
            <w:r w:rsidR="007D18AC" w:rsidRPr="008450CD">
              <w:rPr>
                <w:bCs/>
                <w:szCs w:val="24"/>
                <w:shd w:val="clear" w:color="auto" w:fill="FFFFFF"/>
              </w:rPr>
              <w:t>за</w:t>
            </w:r>
            <w:r w:rsidR="00E050BB" w:rsidRPr="008450CD">
              <w:rPr>
                <w:bCs/>
                <w:szCs w:val="24"/>
                <w:shd w:val="clear" w:color="auto" w:fill="FFFFFF"/>
              </w:rPr>
              <w:t xml:space="preserve"> </w:t>
            </w:r>
            <w:r w:rsidR="007D18AC" w:rsidRPr="008450CD">
              <w:rPr>
                <w:bCs/>
                <w:szCs w:val="24"/>
                <w:shd w:val="clear" w:color="auto" w:fill="FFFFFF"/>
              </w:rPr>
              <w:t>исключением</w:t>
            </w:r>
            <w:r w:rsidR="00E050BB" w:rsidRPr="008450CD">
              <w:rPr>
                <w:bCs/>
                <w:szCs w:val="24"/>
                <w:shd w:val="clear" w:color="auto" w:fill="FFFFFF"/>
              </w:rPr>
              <w:t xml:space="preserve"> </w:t>
            </w:r>
            <w:r w:rsidR="007D18AC" w:rsidRPr="008450CD">
              <w:rPr>
                <w:bCs/>
                <w:szCs w:val="24"/>
                <w:shd w:val="clear" w:color="auto" w:fill="FFFFFF"/>
              </w:rPr>
              <w:t>случаев,</w:t>
            </w:r>
            <w:r w:rsidR="00E050BB" w:rsidRPr="008450CD">
              <w:rPr>
                <w:bCs/>
                <w:szCs w:val="24"/>
                <w:shd w:val="clear" w:color="auto" w:fill="FFFFFF"/>
              </w:rPr>
              <w:t xml:space="preserve"> </w:t>
            </w:r>
            <w:r w:rsidR="007D18AC" w:rsidRPr="008450CD">
              <w:rPr>
                <w:bCs/>
                <w:szCs w:val="24"/>
                <w:shd w:val="clear" w:color="auto" w:fill="FFFFFF"/>
              </w:rPr>
              <w:t>когда</w:t>
            </w:r>
            <w:r w:rsidR="00E050BB" w:rsidRPr="008450CD">
              <w:rPr>
                <w:bCs/>
                <w:szCs w:val="24"/>
                <w:shd w:val="clear" w:color="auto" w:fill="FFFFFF"/>
              </w:rPr>
              <w:t xml:space="preserve"> </w:t>
            </w:r>
            <w:r w:rsidR="007D18AC" w:rsidRPr="008450CD">
              <w:rPr>
                <w:bCs/>
                <w:szCs w:val="24"/>
                <w:shd w:val="clear" w:color="auto" w:fill="FFFFFF"/>
              </w:rPr>
              <w:t>объект</w:t>
            </w:r>
            <w:r w:rsidR="00E050BB" w:rsidRPr="008450CD">
              <w:rPr>
                <w:bCs/>
                <w:szCs w:val="24"/>
                <w:shd w:val="clear" w:color="auto" w:fill="FFFFFF"/>
              </w:rPr>
              <w:t xml:space="preserve"> </w:t>
            </w:r>
            <w:r w:rsidR="007D18AC" w:rsidRPr="008450CD">
              <w:rPr>
                <w:bCs/>
                <w:szCs w:val="24"/>
                <w:shd w:val="clear" w:color="auto" w:fill="FFFFFF"/>
              </w:rPr>
              <w:t>промышленности</w:t>
            </w:r>
            <w:r w:rsidR="00E050BB" w:rsidRPr="008450CD">
              <w:rPr>
                <w:bCs/>
                <w:szCs w:val="24"/>
                <w:shd w:val="clear" w:color="auto" w:fill="FFFFFF"/>
              </w:rPr>
              <w:t xml:space="preserve"> </w:t>
            </w:r>
            <w:r w:rsidR="007D18AC" w:rsidRPr="008450CD">
              <w:rPr>
                <w:bCs/>
                <w:szCs w:val="24"/>
                <w:shd w:val="clear" w:color="auto" w:fill="FFFFFF"/>
              </w:rPr>
              <w:t>отнесен</w:t>
            </w:r>
            <w:r w:rsidR="00E050BB" w:rsidRPr="008450CD">
              <w:rPr>
                <w:bCs/>
                <w:szCs w:val="24"/>
                <w:shd w:val="clear" w:color="auto" w:fill="FFFFFF"/>
              </w:rPr>
              <w:t xml:space="preserve"> </w:t>
            </w:r>
            <w:r w:rsidR="007D18AC" w:rsidRPr="008450CD">
              <w:rPr>
                <w:bCs/>
                <w:szCs w:val="24"/>
                <w:shd w:val="clear" w:color="auto" w:fill="FFFFFF"/>
              </w:rPr>
              <w:t>к</w:t>
            </w:r>
            <w:r w:rsidR="00E050BB" w:rsidRPr="008450CD">
              <w:rPr>
                <w:bCs/>
                <w:szCs w:val="24"/>
                <w:shd w:val="clear" w:color="auto" w:fill="FFFFFF"/>
              </w:rPr>
              <w:t xml:space="preserve"> </w:t>
            </w:r>
            <w:r w:rsidR="007D18AC" w:rsidRPr="008450CD">
              <w:rPr>
                <w:bCs/>
                <w:szCs w:val="24"/>
                <w:shd w:val="clear" w:color="auto" w:fill="FFFFFF"/>
              </w:rPr>
              <w:t>иному</w:t>
            </w:r>
            <w:r w:rsidR="00E050BB" w:rsidRPr="008450CD">
              <w:rPr>
                <w:bCs/>
                <w:szCs w:val="24"/>
                <w:shd w:val="clear" w:color="auto" w:fill="FFFFFF"/>
              </w:rPr>
              <w:t xml:space="preserve"> </w:t>
            </w:r>
            <w:r w:rsidR="007D18AC" w:rsidRPr="008450CD">
              <w:rPr>
                <w:bCs/>
                <w:szCs w:val="24"/>
                <w:shd w:val="clear" w:color="auto" w:fill="FFFFFF"/>
              </w:rPr>
              <w:t>виду</w:t>
            </w:r>
            <w:r w:rsidR="00E050BB" w:rsidRPr="008450CD">
              <w:rPr>
                <w:bCs/>
                <w:szCs w:val="24"/>
                <w:shd w:val="clear" w:color="auto" w:fill="FFFFFF"/>
              </w:rPr>
              <w:t xml:space="preserve"> </w:t>
            </w:r>
            <w:r w:rsidR="007D18AC" w:rsidRPr="008450CD">
              <w:rPr>
                <w:bCs/>
                <w:szCs w:val="24"/>
                <w:shd w:val="clear" w:color="auto" w:fill="FFFFFF"/>
              </w:rPr>
              <w:t>разрешенного</w:t>
            </w:r>
            <w:r w:rsidR="00E050BB" w:rsidRPr="008450CD">
              <w:rPr>
                <w:bCs/>
                <w:szCs w:val="24"/>
                <w:shd w:val="clear" w:color="auto" w:fill="FFFFFF"/>
              </w:rPr>
              <w:t xml:space="preserve"> </w:t>
            </w:r>
            <w:r w:rsidR="007D18AC" w:rsidRPr="008450CD">
              <w:rPr>
                <w:bCs/>
                <w:szCs w:val="24"/>
                <w:shd w:val="clear" w:color="auto" w:fill="FFFFFF"/>
              </w:rPr>
              <w:t>использования;</w:t>
            </w:r>
          </w:p>
          <w:p w:rsidR="007D18A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7D18AC" w:rsidRPr="008450CD">
              <w:rPr>
                <w:bCs/>
                <w:szCs w:val="24"/>
                <w:shd w:val="clear" w:color="auto" w:fill="FFFFFF"/>
              </w:rPr>
              <w:t>технического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инженерного</w:t>
            </w:r>
            <w:r w:rsidR="00E050BB" w:rsidRPr="008450CD">
              <w:rPr>
                <w:bCs/>
                <w:szCs w:val="24"/>
                <w:shd w:val="clear" w:color="auto" w:fill="FFFFFF"/>
              </w:rPr>
              <w:t xml:space="preserve"> </w:t>
            </w:r>
            <w:r w:rsidR="007D18AC" w:rsidRPr="008450CD">
              <w:rPr>
                <w:bCs/>
                <w:szCs w:val="24"/>
                <w:shd w:val="clear" w:color="auto" w:fill="FFFFFF"/>
              </w:rPr>
              <w:t>обеспечения</w:t>
            </w:r>
            <w:r w:rsidR="00E050BB" w:rsidRPr="008450CD">
              <w:rPr>
                <w:bCs/>
                <w:szCs w:val="24"/>
                <w:shd w:val="clear" w:color="auto" w:fill="FFFFFF"/>
              </w:rPr>
              <w:t xml:space="preserve"> </w:t>
            </w:r>
            <w:r w:rsidR="007D18AC" w:rsidRPr="008450CD">
              <w:rPr>
                <w:bCs/>
                <w:szCs w:val="24"/>
                <w:shd w:val="clear" w:color="auto" w:fill="FFFFFF"/>
              </w:rPr>
              <w:t>предприятий</w:t>
            </w:r>
          </w:p>
        </w:tc>
        <w:tc>
          <w:tcPr>
            <w:tcW w:w="2043" w:type="dxa"/>
          </w:tcPr>
          <w:p w:rsidR="007D18AC" w:rsidRPr="008450CD" w:rsidRDefault="007D18AC" w:rsidP="00701BEF">
            <w:pPr>
              <w:ind w:firstLine="0"/>
              <w:jc w:val="center"/>
              <w:rPr>
                <w:szCs w:val="24"/>
              </w:rPr>
            </w:pPr>
            <w:r w:rsidRPr="008450CD">
              <w:rPr>
                <w:szCs w:val="24"/>
              </w:rPr>
              <w:t>6.2</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t>Автомобилестроительная</w:t>
            </w:r>
            <w:r w:rsidR="00E050BB" w:rsidRPr="008450CD">
              <w:rPr>
                <w:szCs w:val="24"/>
              </w:rPr>
              <w:t xml:space="preserve"> </w:t>
            </w:r>
            <w:r w:rsidRPr="008450CD">
              <w:rPr>
                <w:szCs w:val="24"/>
              </w:rPr>
              <w:t>промышленность</w:t>
            </w:r>
          </w:p>
        </w:tc>
        <w:tc>
          <w:tcPr>
            <w:tcW w:w="4740" w:type="dxa"/>
          </w:tcPr>
          <w:p w:rsidR="007D18AC" w:rsidRPr="008450CD" w:rsidRDefault="007D18A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w:t>
            </w:r>
            <w:r w:rsidRPr="008450CD">
              <w:rPr>
                <w:bCs/>
                <w:szCs w:val="24"/>
                <w:shd w:val="clear" w:color="auto" w:fill="FFFFFF"/>
              </w:rPr>
              <w:t>-</w:t>
            </w:r>
            <w:r w:rsidRPr="008450CD">
              <w:rPr>
                <w:bCs/>
                <w:szCs w:val="24"/>
                <w:shd w:val="clear" w:color="auto" w:fill="FFFFFF"/>
                <w:lang w:val="en-US"/>
              </w:rPr>
              <w:t>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7D18AC" w:rsidRPr="008450CD" w:rsidRDefault="000E226C" w:rsidP="00701BEF">
            <w:pPr>
              <w:ind w:firstLine="0"/>
              <w:rPr>
                <w:bCs/>
                <w:szCs w:val="24"/>
                <w:shd w:val="clear" w:color="auto" w:fill="FFFFFF"/>
              </w:rPr>
            </w:pPr>
            <w:r w:rsidRPr="008450CD">
              <w:rPr>
                <w:bCs/>
                <w:szCs w:val="24"/>
                <w:shd w:val="clear" w:color="auto" w:fill="FFFFFF"/>
              </w:rPr>
              <w:t>Р</w:t>
            </w:r>
            <w:r w:rsidR="007D18AC" w:rsidRPr="008450CD">
              <w:rPr>
                <w:bCs/>
                <w:szCs w:val="24"/>
                <w:shd w:val="clear" w:color="auto" w:fill="FFFFFF"/>
              </w:rPr>
              <w:t>азмещение</w:t>
            </w:r>
            <w:r w:rsidR="00E050BB" w:rsidRPr="008450CD">
              <w:rPr>
                <w:bCs/>
                <w:szCs w:val="24"/>
                <w:shd w:val="clear" w:color="auto" w:fill="FFFFFF"/>
              </w:rPr>
              <w:t xml:space="preserve"> </w:t>
            </w:r>
            <w:r w:rsidR="007D18AC" w:rsidRPr="008450CD">
              <w:rPr>
                <w:bCs/>
                <w:szCs w:val="24"/>
                <w:shd w:val="clear" w:color="auto" w:fill="FFFFFF"/>
              </w:rPr>
              <w:t>объектов</w:t>
            </w:r>
            <w:r w:rsidR="00E050BB" w:rsidRPr="008450CD">
              <w:rPr>
                <w:bCs/>
                <w:szCs w:val="24"/>
                <w:shd w:val="clear" w:color="auto" w:fill="FFFFFF"/>
              </w:rPr>
              <w:t xml:space="preserve"> </w:t>
            </w:r>
            <w:r w:rsidR="007D18AC" w:rsidRPr="008450CD">
              <w:rPr>
                <w:bCs/>
                <w:szCs w:val="24"/>
                <w:shd w:val="clear" w:color="auto" w:fill="FFFFFF"/>
              </w:rPr>
              <w:t>капитального</w:t>
            </w:r>
            <w:r w:rsidR="00E050BB" w:rsidRPr="008450CD">
              <w:rPr>
                <w:bCs/>
                <w:szCs w:val="24"/>
                <w:shd w:val="clear" w:color="auto" w:fill="FFFFFF"/>
              </w:rPr>
              <w:t xml:space="preserve"> </w:t>
            </w:r>
            <w:r w:rsidR="007D18AC" w:rsidRPr="008450CD">
              <w:rPr>
                <w:bCs/>
                <w:szCs w:val="24"/>
                <w:shd w:val="clear" w:color="auto" w:fill="FFFFFF"/>
              </w:rPr>
              <w:t>строительства,</w:t>
            </w:r>
            <w:r w:rsidR="00E050BB" w:rsidRPr="008450CD">
              <w:rPr>
                <w:bCs/>
                <w:szCs w:val="24"/>
                <w:shd w:val="clear" w:color="auto" w:fill="FFFFFF"/>
              </w:rPr>
              <w:t xml:space="preserve"> </w:t>
            </w:r>
            <w:r w:rsidR="007D18AC" w:rsidRPr="008450CD">
              <w:rPr>
                <w:bCs/>
                <w:szCs w:val="24"/>
                <w:shd w:val="clear" w:color="auto" w:fill="FFFFFF"/>
              </w:rPr>
              <w:t>предназначенных</w:t>
            </w:r>
            <w:r w:rsidR="00E050BB" w:rsidRPr="008450CD">
              <w:rPr>
                <w:bCs/>
                <w:szCs w:val="24"/>
                <w:shd w:val="clear" w:color="auto" w:fill="FFFFFF"/>
              </w:rPr>
              <w:t xml:space="preserve"> </w:t>
            </w:r>
            <w:r w:rsidR="007D18AC" w:rsidRPr="008450CD">
              <w:rPr>
                <w:bCs/>
                <w:szCs w:val="24"/>
                <w:shd w:val="clear" w:color="auto" w:fill="FFFFFF"/>
              </w:rPr>
              <w:t>для</w:t>
            </w:r>
            <w:r w:rsidR="00E050BB" w:rsidRPr="008450CD">
              <w:rPr>
                <w:bCs/>
                <w:szCs w:val="24"/>
                <w:shd w:val="clear" w:color="auto" w:fill="FFFFFF"/>
              </w:rPr>
              <w:t xml:space="preserve"> </w:t>
            </w:r>
            <w:r w:rsidR="007D18AC" w:rsidRPr="008450CD">
              <w:rPr>
                <w:bCs/>
                <w:szCs w:val="24"/>
                <w:shd w:val="clear" w:color="auto" w:fill="FFFFFF"/>
              </w:rPr>
              <w:t>производства</w:t>
            </w:r>
            <w:r w:rsidR="00E050BB" w:rsidRPr="008450CD">
              <w:rPr>
                <w:bCs/>
                <w:szCs w:val="24"/>
                <w:shd w:val="clear" w:color="auto" w:fill="FFFFFF"/>
              </w:rPr>
              <w:t xml:space="preserve"> </w:t>
            </w:r>
            <w:r w:rsidR="007D18AC" w:rsidRPr="008450CD">
              <w:rPr>
                <w:bCs/>
                <w:szCs w:val="24"/>
                <w:shd w:val="clear" w:color="auto" w:fill="FFFFFF"/>
              </w:rPr>
              <w:t>транспортных</w:t>
            </w:r>
            <w:r w:rsidR="00E050BB" w:rsidRPr="008450CD">
              <w:rPr>
                <w:bCs/>
                <w:szCs w:val="24"/>
                <w:shd w:val="clear" w:color="auto" w:fill="FFFFFF"/>
              </w:rPr>
              <w:t xml:space="preserve"> </w:t>
            </w:r>
            <w:r w:rsidR="007D18AC" w:rsidRPr="008450CD">
              <w:rPr>
                <w:bCs/>
                <w:szCs w:val="24"/>
                <w:shd w:val="clear" w:color="auto" w:fill="FFFFFF"/>
              </w:rPr>
              <w:t>средств</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оборудования,</w:t>
            </w:r>
            <w:r w:rsidR="00E050BB" w:rsidRPr="008450CD">
              <w:rPr>
                <w:bCs/>
                <w:szCs w:val="24"/>
                <w:shd w:val="clear" w:color="auto" w:fill="FFFFFF"/>
              </w:rPr>
              <w:t xml:space="preserve"> </w:t>
            </w:r>
            <w:r w:rsidR="007D18AC" w:rsidRPr="008450CD">
              <w:rPr>
                <w:bCs/>
                <w:szCs w:val="24"/>
                <w:shd w:val="clear" w:color="auto" w:fill="FFFFFF"/>
              </w:rPr>
              <w:t>производства</w:t>
            </w:r>
            <w:r w:rsidR="00E050BB" w:rsidRPr="008450CD">
              <w:rPr>
                <w:bCs/>
                <w:szCs w:val="24"/>
                <w:shd w:val="clear" w:color="auto" w:fill="FFFFFF"/>
              </w:rPr>
              <w:t xml:space="preserve"> </w:t>
            </w:r>
            <w:r w:rsidR="007D18AC" w:rsidRPr="008450CD">
              <w:rPr>
                <w:bCs/>
                <w:szCs w:val="24"/>
                <w:shd w:val="clear" w:color="auto" w:fill="FFFFFF"/>
              </w:rPr>
              <w:t>автомобилей,</w:t>
            </w:r>
            <w:r w:rsidR="00E050BB" w:rsidRPr="008450CD">
              <w:rPr>
                <w:bCs/>
                <w:szCs w:val="24"/>
                <w:shd w:val="clear" w:color="auto" w:fill="FFFFFF"/>
              </w:rPr>
              <w:t xml:space="preserve"> </w:t>
            </w:r>
            <w:r w:rsidR="007D18AC" w:rsidRPr="008450CD">
              <w:rPr>
                <w:bCs/>
                <w:szCs w:val="24"/>
                <w:shd w:val="clear" w:color="auto" w:fill="FFFFFF"/>
              </w:rPr>
              <w:t>производства</w:t>
            </w:r>
            <w:r w:rsidR="00E050BB" w:rsidRPr="008450CD">
              <w:rPr>
                <w:bCs/>
                <w:szCs w:val="24"/>
                <w:shd w:val="clear" w:color="auto" w:fill="FFFFFF"/>
              </w:rPr>
              <w:t xml:space="preserve"> </w:t>
            </w:r>
            <w:r w:rsidR="007D18AC" w:rsidRPr="008450CD">
              <w:rPr>
                <w:bCs/>
                <w:szCs w:val="24"/>
                <w:shd w:val="clear" w:color="auto" w:fill="FFFFFF"/>
              </w:rPr>
              <w:t>автомобильных</w:t>
            </w:r>
            <w:r w:rsidR="00E050BB" w:rsidRPr="008450CD">
              <w:rPr>
                <w:bCs/>
                <w:szCs w:val="24"/>
                <w:shd w:val="clear" w:color="auto" w:fill="FFFFFF"/>
              </w:rPr>
              <w:t xml:space="preserve"> </w:t>
            </w:r>
            <w:r w:rsidR="007D18AC" w:rsidRPr="008450CD">
              <w:rPr>
                <w:bCs/>
                <w:szCs w:val="24"/>
                <w:shd w:val="clear" w:color="auto" w:fill="FFFFFF"/>
              </w:rPr>
              <w:t>кузовов,</w:t>
            </w:r>
            <w:r w:rsidR="00E050BB" w:rsidRPr="008450CD">
              <w:rPr>
                <w:bCs/>
                <w:szCs w:val="24"/>
                <w:shd w:val="clear" w:color="auto" w:fill="FFFFFF"/>
              </w:rPr>
              <w:t xml:space="preserve"> </w:t>
            </w:r>
            <w:r w:rsidR="007D18AC" w:rsidRPr="008450CD">
              <w:rPr>
                <w:bCs/>
                <w:szCs w:val="24"/>
                <w:shd w:val="clear" w:color="auto" w:fill="FFFFFF"/>
              </w:rPr>
              <w:lastRenderedPageBreak/>
              <w:t>производства</w:t>
            </w:r>
            <w:r w:rsidR="00E050BB" w:rsidRPr="008450CD">
              <w:rPr>
                <w:bCs/>
                <w:szCs w:val="24"/>
                <w:shd w:val="clear" w:color="auto" w:fill="FFFFFF"/>
              </w:rPr>
              <w:t xml:space="preserve"> </w:t>
            </w:r>
            <w:r w:rsidR="007D18AC" w:rsidRPr="008450CD">
              <w:rPr>
                <w:bCs/>
                <w:szCs w:val="24"/>
                <w:shd w:val="clear" w:color="auto" w:fill="FFFFFF"/>
              </w:rPr>
              <w:t>прицепов,</w:t>
            </w:r>
            <w:r w:rsidR="00E050BB" w:rsidRPr="008450CD">
              <w:rPr>
                <w:bCs/>
                <w:szCs w:val="24"/>
                <w:shd w:val="clear" w:color="auto" w:fill="FFFFFF"/>
              </w:rPr>
              <w:t xml:space="preserve"> </w:t>
            </w:r>
            <w:r w:rsidR="007D18AC" w:rsidRPr="008450CD">
              <w:rPr>
                <w:bCs/>
                <w:szCs w:val="24"/>
                <w:shd w:val="clear" w:color="auto" w:fill="FFFFFF"/>
              </w:rPr>
              <w:t>полуприцепов</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контейнеров,</w:t>
            </w:r>
            <w:r w:rsidR="00E050BB" w:rsidRPr="008450CD">
              <w:rPr>
                <w:bCs/>
                <w:szCs w:val="24"/>
                <w:shd w:val="clear" w:color="auto" w:fill="FFFFFF"/>
              </w:rPr>
              <w:t xml:space="preserve"> </w:t>
            </w:r>
            <w:r w:rsidR="007D18AC" w:rsidRPr="008450CD">
              <w:rPr>
                <w:bCs/>
                <w:szCs w:val="24"/>
                <w:shd w:val="clear" w:color="auto" w:fill="FFFFFF"/>
              </w:rPr>
              <w:t>предназначенных</w:t>
            </w:r>
            <w:r w:rsidR="00E050BB" w:rsidRPr="008450CD">
              <w:rPr>
                <w:bCs/>
                <w:szCs w:val="24"/>
                <w:shd w:val="clear" w:color="auto" w:fill="FFFFFF"/>
              </w:rPr>
              <w:t xml:space="preserve"> </w:t>
            </w:r>
            <w:r w:rsidR="007D18AC" w:rsidRPr="008450CD">
              <w:rPr>
                <w:bCs/>
                <w:szCs w:val="24"/>
                <w:shd w:val="clear" w:color="auto" w:fill="FFFFFF"/>
              </w:rPr>
              <w:t>для</w:t>
            </w:r>
            <w:r w:rsidR="00E050BB" w:rsidRPr="008450CD">
              <w:rPr>
                <w:bCs/>
                <w:szCs w:val="24"/>
                <w:shd w:val="clear" w:color="auto" w:fill="FFFFFF"/>
              </w:rPr>
              <w:t xml:space="preserve"> </w:t>
            </w:r>
            <w:r w:rsidR="007D18AC" w:rsidRPr="008450CD">
              <w:rPr>
                <w:bCs/>
                <w:szCs w:val="24"/>
                <w:shd w:val="clear" w:color="auto" w:fill="FFFFFF"/>
              </w:rPr>
              <w:t>перевозки</w:t>
            </w:r>
            <w:r w:rsidR="00E050BB" w:rsidRPr="008450CD">
              <w:rPr>
                <w:bCs/>
                <w:szCs w:val="24"/>
                <w:shd w:val="clear" w:color="auto" w:fill="FFFFFF"/>
              </w:rPr>
              <w:t xml:space="preserve"> </w:t>
            </w:r>
            <w:r w:rsidR="007D18AC" w:rsidRPr="008450CD">
              <w:rPr>
                <w:bCs/>
                <w:szCs w:val="24"/>
                <w:shd w:val="clear" w:color="auto" w:fill="FFFFFF"/>
              </w:rPr>
              <w:t>одним</w:t>
            </w:r>
            <w:r w:rsidR="00E050BB" w:rsidRPr="008450CD">
              <w:rPr>
                <w:bCs/>
                <w:szCs w:val="24"/>
                <w:shd w:val="clear" w:color="auto" w:fill="FFFFFF"/>
              </w:rPr>
              <w:t xml:space="preserve"> </w:t>
            </w:r>
            <w:r w:rsidR="007D18AC" w:rsidRPr="008450CD">
              <w:rPr>
                <w:bCs/>
                <w:szCs w:val="24"/>
                <w:shd w:val="clear" w:color="auto" w:fill="FFFFFF"/>
              </w:rPr>
              <w:t>или</w:t>
            </w:r>
            <w:r w:rsidR="00E050BB" w:rsidRPr="008450CD">
              <w:rPr>
                <w:bCs/>
                <w:szCs w:val="24"/>
                <w:shd w:val="clear" w:color="auto" w:fill="FFFFFF"/>
              </w:rPr>
              <w:t xml:space="preserve"> </w:t>
            </w:r>
            <w:r w:rsidR="007D18AC" w:rsidRPr="008450CD">
              <w:rPr>
                <w:bCs/>
                <w:szCs w:val="24"/>
                <w:shd w:val="clear" w:color="auto" w:fill="FFFFFF"/>
              </w:rPr>
              <w:t>несколькими</w:t>
            </w:r>
            <w:r w:rsidR="00E050BB" w:rsidRPr="008450CD">
              <w:rPr>
                <w:bCs/>
                <w:szCs w:val="24"/>
                <w:shd w:val="clear" w:color="auto" w:fill="FFFFFF"/>
              </w:rPr>
              <w:t xml:space="preserve"> </w:t>
            </w:r>
            <w:r w:rsidR="007D18AC" w:rsidRPr="008450CD">
              <w:rPr>
                <w:bCs/>
                <w:szCs w:val="24"/>
                <w:shd w:val="clear" w:color="auto" w:fill="FFFFFF"/>
              </w:rPr>
              <w:t>видами</w:t>
            </w:r>
            <w:r w:rsidR="00E050BB" w:rsidRPr="008450CD">
              <w:rPr>
                <w:bCs/>
                <w:szCs w:val="24"/>
                <w:shd w:val="clear" w:color="auto" w:fill="FFFFFF"/>
              </w:rPr>
              <w:t xml:space="preserve"> </w:t>
            </w:r>
            <w:r w:rsidR="007D18AC" w:rsidRPr="008450CD">
              <w:rPr>
                <w:bCs/>
                <w:szCs w:val="24"/>
                <w:shd w:val="clear" w:color="auto" w:fill="FFFFFF"/>
              </w:rPr>
              <w:t>транспорта,</w:t>
            </w:r>
            <w:r w:rsidR="00E050BB" w:rsidRPr="008450CD">
              <w:rPr>
                <w:bCs/>
                <w:szCs w:val="24"/>
                <w:shd w:val="clear" w:color="auto" w:fill="FFFFFF"/>
              </w:rPr>
              <w:t xml:space="preserve"> </w:t>
            </w:r>
            <w:r w:rsidR="007D18AC" w:rsidRPr="008450CD">
              <w:rPr>
                <w:bCs/>
                <w:szCs w:val="24"/>
                <w:shd w:val="clear" w:color="auto" w:fill="FFFFFF"/>
              </w:rPr>
              <w:t>производства</w:t>
            </w:r>
            <w:r w:rsidR="00E050BB" w:rsidRPr="008450CD">
              <w:rPr>
                <w:bCs/>
                <w:szCs w:val="24"/>
                <w:shd w:val="clear" w:color="auto" w:fill="FFFFFF"/>
              </w:rPr>
              <w:t xml:space="preserve"> </w:t>
            </w:r>
            <w:r w:rsidR="007D18AC" w:rsidRPr="008450CD">
              <w:rPr>
                <w:bCs/>
                <w:szCs w:val="24"/>
                <w:shd w:val="clear" w:color="auto" w:fill="FFFFFF"/>
              </w:rPr>
              <w:t>частей</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принадлежностей</w:t>
            </w:r>
            <w:r w:rsidR="00E050BB" w:rsidRPr="008450CD">
              <w:rPr>
                <w:bCs/>
                <w:szCs w:val="24"/>
                <w:shd w:val="clear" w:color="auto" w:fill="FFFFFF"/>
              </w:rPr>
              <w:t xml:space="preserve"> </w:t>
            </w:r>
            <w:r w:rsidR="007D18AC" w:rsidRPr="008450CD">
              <w:rPr>
                <w:bCs/>
                <w:szCs w:val="24"/>
                <w:shd w:val="clear" w:color="auto" w:fill="FFFFFF"/>
              </w:rPr>
              <w:t>автомобилей</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их</w:t>
            </w:r>
            <w:r w:rsidR="00E050BB" w:rsidRPr="008450CD">
              <w:rPr>
                <w:bCs/>
                <w:szCs w:val="24"/>
                <w:shd w:val="clear" w:color="auto" w:fill="FFFFFF"/>
              </w:rPr>
              <w:t xml:space="preserve"> </w:t>
            </w:r>
            <w:r w:rsidR="007D18AC" w:rsidRPr="008450CD">
              <w:rPr>
                <w:bCs/>
                <w:szCs w:val="24"/>
                <w:shd w:val="clear" w:color="auto" w:fill="FFFFFF"/>
              </w:rPr>
              <w:t>двигателей;</w:t>
            </w:r>
            <w:r w:rsidR="00E050BB" w:rsidRPr="008450CD">
              <w:rPr>
                <w:bCs/>
                <w:szCs w:val="24"/>
                <w:shd w:val="clear" w:color="auto" w:fill="FFFFFF"/>
              </w:rPr>
              <w:t xml:space="preserve"> </w:t>
            </w:r>
          </w:p>
          <w:p w:rsidR="007D18A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7D18AC" w:rsidRPr="008450CD">
              <w:rPr>
                <w:bCs/>
                <w:szCs w:val="24"/>
                <w:shd w:val="clear" w:color="auto" w:fill="FFFFFF"/>
              </w:rPr>
              <w:t>технического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инженерного</w:t>
            </w:r>
            <w:r w:rsidR="00E050BB" w:rsidRPr="008450CD">
              <w:rPr>
                <w:bCs/>
                <w:szCs w:val="24"/>
                <w:shd w:val="clear" w:color="auto" w:fill="FFFFFF"/>
              </w:rPr>
              <w:t xml:space="preserve"> </w:t>
            </w:r>
            <w:r w:rsidR="007D18AC" w:rsidRPr="008450CD">
              <w:rPr>
                <w:bCs/>
                <w:szCs w:val="24"/>
                <w:shd w:val="clear" w:color="auto" w:fill="FFFFFF"/>
              </w:rPr>
              <w:t>обеспечения</w:t>
            </w:r>
            <w:r w:rsidR="00E050BB" w:rsidRPr="008450CD">
              <w:rPr>
                <w:bCs/>
                <w:szCs w:val="24"/>
                <w:shd w:val="clear" w:color="auto" w:fill="FFFFFF"/>
              </w:rPr>
              <w:t xml:space="preserve"> </w:t>
            </w:r>
            <w:r w:rsidR="007D18AC" w:rsidRPr="008450CD">
              <w:rPr>
                <w:bCs/>
                <w:szCs w:val="24"/>
                <w:shd w:val="clear" w:color="auto" w:fill="FFFFFF"/>
              </w:rPr>
              <w:t>предприятий</w:t>
            </w:r>
          </w:p>
        </w:tc>
        <w:tc>
          <w:tcPr>
            <w:tcW w:w="2043" w:type="dxa"/>
          </w:tcPr>
          <w:p w:rsidR="007D18AC" w:rsidRPr="008450CD" w:rsidRDefault="007D18AC" w:rsidP="00701BEF">
            <w:pPr>
              <w:ind w:firstLine="0"/>
              <w:jc w:val="center"/>
              <w:rPr>
                <w:szCs w:val="24"/>
              </w:rPr>
            </w:pPr>
            <w:r w:rsidRPr="008450CD">
              <w:rPr>
                <w:szCs w:val="24"/>
              </w:rPr>
              <w:lastRenderedPageBreak/>
              <w:t>6.2.1</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lastRenderedPageBreak/>
              <w:t>Легкая</w:t>
            </w:r>
            <w:r w:rsidR="00E050BB" w:rsidRPr="008450CD">
              <w:rPr>
                <w:szCs w:val="24"/>
              </w:rPr>
              <w:t xml:space="preserve"> </w:t>
            </w:r>
            <w:r w:rsidRPr="008450CD">
              <w:rPr>
                <w:szCs w:val="24"/>
              </w:rPr>
              <w:t>промышленность</w:t>
            </w:r>
          </w:p>
        </w:tc>
        <w:tc>
          <w:tcPr>
            <w:tcW w:w="4740" w:type="dxa"/>
          </w:tcPr>
          <w:p w:rsidR="007D18AC" w:rsidRPr="008450CD" w:rsidRDefault="007D18A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w:t>
            </w:r>
            <w:r w:rsidRPr="008450CD">
              <w:rPr>
                <w:bCs/>
                <w:szCs w:val="24"/>
                <w:shd w:val="clear" w:color="auto" w:fill="FFFFFF"/>
              </w:rPr>
              <w:t>-</w:t>
            </w:r>
            <w:r w:rsidRPr="008450CD">
              <w:rPr>
                <w:bCs/>
                <w:szCs w:val="24"/>
                <w:shd w:val="clear" w:color="auto" w:fill="FFFFFF"/>
                <w:lang w:val="en-US"/>
              </w:rPr>
              <w:t>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7D18AC" w:rsidRPr="008450CD" w:rsidRDefault="000E226C" w:rsidP="00701BEF">
            <w:pPr>
              <w:ind w:firstLine="0"/>
              <w:rPr>
                <w:bCs/>
                <w:szCs w:val="24"/>
                <w:shd w:val="clear" w:color="auto" w:fill="FFFFFF"/>
              </w:rPr>
            </w:pPr>
            <w:r w:rsidRPr="008450CD">
              <w:rPr>
                <w:bCs/>
                <w:szCs w:val="24"/>
                <w:shd w:val="clear" w:color="auto" w:fill="FFFFFF"/>
              </w:rPr>
              <w:t>Р</w:t>
            </w:r>
            <w:r w:rsidR="007D18AC" w:rsidRPr="008450CD">
              <w:rPr>
                <w:bCs/>
                <w:szCs w:val="24"/>
                <w:shd w:val="clear" w:color="auto" w:fill="FFFFFF"/>
              </w:rPr>
              <w:t>азмещение</w:t>
            </w:r>
            <w:r w:rsidR="00E050BB" w:rsidRPr="008450CD">
              <w:rPr>
                <w:bCs/>
                <w:szCs w:val="24"/>
                <w:shd w:val="clear" w:color="auto" w:fill="FFFFFF"/>
              </w:rPr>
              <w:t xml:space="preserve"> </w:t>
            </w:r>
            <w:r w:rsidR="007D18AC" w:rsidRPr="008450CD">
              <w:rPr>
                <w:bCs/>
                <w:szCs w:val="24"/>
                <w:shd w:val="clear" w:color="auto" w:fill="FFFFFF"/>
              </w:rPr>
              <w:t>объектов</w:t>
            </w:r>
            <w:r w:rsidR="00E050BB" w:rsidRPr="008450CD">
              <w:rPr>
                <w:bCs/>
                <w:szCs w:val="24"/>
                <w:shd w:val="clear" w:color="auto" w:fill="FFFFFF"/>
              </w:rPr>
              <w:t xml:space="preserve"> </w:t>
            </w:r>
            <w:r w:rsidR="007D18AC" w:rsidRPr="008450CD">
              <w:rPr>
                <w:bCs/>
                <w:szCs w:val="24"/>
                <w:shd w:val="clear" w:color="auto" w:fill="FFFFFF"/>
              </w:rPr>
              <w:t>капитального</w:t>
            </w:r>
            <w:r w:rsidR="00E050BB" w:rsidRPr="008450CD">
              <w:rPr>
                <w:bCs/>
                <w:szCs w:val="24"/>
                <w:shd w:val="clear" w:color="auto" w:fill="FFFFFF"/>
              </w:rPr>
              <w:t xml:space="preserve"> </w:t>
            </w:r>
            <w:r w:rsidR="007D18AC" w:rsidRPr="008450CD">
              <w:rPr>
                <w:bCs/>
                <w:szCs w:val="24"/>
                <w:shd w:val="clear" w:color="auto" w:fill="FFFFFF"/>
              </w:rPr>
              <w:t>строительства,</w:t>
            </w:r>
            <w:r w:rsidR="00E050BB" w:rsidRPr="008450CD">
              <w:rPr>
                <w:bCs/>
                <w:szCs w:val="24"/>
                <w:shd w:val="clear" w:color="auto" w:fill="FFFFFF"/>
              </w:rPr>
              <w:t xml:space="preserve"> </w:t>
            </w:r>
            <w:r w:rsidR="007D18AC" w:rsidRPr="008450CD">
              <w:rPr>
                <w:bCs/>
                <w:szCs w:val="24"/>
                <w:shd w:val="clear" w:color="auto" w:fill="FFFFFF"/>
              </w:rPr>
              <w:t>предназначенных</w:t>
            </w:r>
            <w:r w:rsidR="00E050BB" w:rsidRPr="008450CD">
              <w:rPr>
                <w:bCs/>
                <w:szCs w:val="24"/>
                <w:shd w:val="clear" w:color="auto" w:fill="FFFFFF"/>
              </w:rPr>
              <w:t xml:space="preserve"> </w:t>
            </w:r>
            <w:r w:rsidR="007D18AC" w:rsidRPr="008450CD">
              <w:rPr>
                <w:bCs/>
                <w:szCs w:val="24"/>
                <w:shd w:val="clear" w:color="auto" w:fill="FFFFFF"/>
              </w:rPr>
              <w:t>для</w:t>
            </w:r>
            <w:r w:rsidR="00E050BB" w:rsidRPr="008450CD">
              <w:rPr>
                <w:bCs/>
                <w:szCs w:val="24"/>
                <w:shd w:val="clear" w:color="auto" w:fill="FFFFFF"/>
              </w:rPr>
              <w:t xml:space="preserve"> </w:t>
            </w:r>
            <w:r w:rsidR="007D18AC" w:rsidRPr="008450CD">
              <w:rPr>
                <w:bCs/>
                <w:szCs w:val="24"/>
                <w:shd w:val="clear" w:color="auto" w:fill="FFFFFF"/>
              </w:rPr>
              <w:t>текстильной,</w:t>
            </w:r>
            <w:r w:rsidR="00E050BB" w:rsidRPr="008450CD">
              <w:rPr>
                <w:bCs/>
                <w:szCs w:val="24"/>
                <w:shd w:val="clear" w:color="auto" w:fill="FFFFFF"/>
              </w:rPr>
              <w:t xml:space="preserve"> </w:t>
            </w:r>
            <w:r w:rsidR="007D18AC" w:rsidRPr="008450CD">
              <w:rPr>
                <w:bCs/>
                <w:szCs w:val="24"/>
                <w:shd w:val="clear" w:color="auto" w:fill="FFFFFF"/>
              </w:rPr>
              <w:t>фарфоро-фаянсовой,</w:t>
            </w:r>
            <w:r w:rsidR="00E050BB" w:rsidRPr="008450CD">
              <w:rPr>
                <w:bCs/>
                <w:szCs w:val="24"/>
                <w:shd w:val="clear" w:color="auto" w:fill="FFFFFF"/>
              </w:rPr>
              <w:t xml:space="preserve"> </w:t>
            </w:r>
            <w:r w:rsidR="007D18AC" w:rsidRPr="008450CD">
              <w:rPr>
                <w:bCs/>
                <w:szCs w:val="24"/>
                <w:shd w:val="clear" w:color="auto" w:fill="FFFFFF"/>
              </w:rPr>
              <w:t>электронной</w:t>
            </w:r>
            <w:r w:rsidR="00E050BB" w:rsidRPr="008450CD">
              <w:rPr>
                <w:bCs/>
                <w:szCs w:val="24"/>
                <w:shd w:val="clear" w:color="auto" w:fill="FFFFFF"/>
              </w:rPr>
              <w:t xml:space="preserve"> </w:t>
            </w:r>
            <w:r w:rsidR="007D18AC" w:rsidRPr="008450CD">
              <w:rPr>
                <w:bCs/>
                <w:szCs w:val="24"/>
                <w:shd w:val="clear" w:color="auto" w:fill="FFFFFF"/>
              </w:rPr>
              <w:t>промышленности;</w:t>
            </w:r>
          </w:p>
          <w:p w:rsidR="007D18A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7D18AC" w:rsidRPr="008450CD">
              <w:rPr>
                <w:bCs/>
                <w:szCs w:val="24"/>
                <w:shd w:val="clear" w:color="auto" w:fill="FFFFFF"/>
              </w:rPr>
              <w:t>технического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инженерного</w:t>
            </w:r>
            <w:r w:rsidR="00E050BB" w:rsidRPr="008450CD">
              <w:rPr>
                <w:bCs/>
                <w:szCs w:val="24"/>
                <w:shd w:val="clear" w:color="auto" w:fill="FFFFFF"/>
              </w:rPr>
              <w:t xml:space="preserve"> </w:t>
            </w:r>
            <w:r w:rsidR="007D18AC" w:rsidRPr="008450CD">
              <w:rPr>
                <w:bCs/>
                <w:szCs w:val="24"/>
                <w:shd w:val="clear" w:color="auto" w:fill="FFFFFF"/>
              </w:rPr>
              <w:t>обеспечения</w:t>
            </w:r>
            <w:r w:rsidR="00E050BB" w:rsidRPr="008450CD">
              <w:rPr>
                <w:bCs/>
                <w:szCs w:val="24"/>
                <w:shd w:val="clear" w:color="auto" w:fill="FFFFFF"/>
              </w:rPr>
              <w:t xml:space="preserve"> </w:t>
            </w:r>
            <w:r w:rsidR="007D18AC" w:rsidRPr="008450CD">
              <w:rPr>
                <w:bCs/>
                <w:szCs w:val="24"/>
                <w:shd w:val="clear" w:color="auto" w:fill="FFFFFF"/>
              </w:rPr>
              <w:t>предприятий</w:t>
            </w:r>
          </w:p>
        </w:tc>
        <w:tc>
          <w:tcPr>
            <w:tcW w:w="2043" w:type="dxa"/>
          </w:tcPr>
          <w:p w:rsidR="007D18AC" w:rsidRPr="008450CD" w:rsidRDefault="007D18AC" w:rsidP="00701BEF">
            <w:pPr>
              <w:ind w:firstLine="0"/>
              <w:jc w:val="center"/>
              <w:rPr>
                <w:szCs w:val="24"/>
              </w:rPr>
            </w:pPr>
            <w:r w:rsidRPr="008450CD">
              <w:rPr>
                <w:szCs w:val="24"/>
              </w:rPr>
              <w:t>6.3</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t>Пищевая</w:t>
            </w:r>
            <w:r w:rsidR="00E050BB" w:rsidRPr="008450CD">
              <w:rPr>
                <w:szCs w:val="24"/>
              </w:rPr>
              <w:t xml:space="preserve"> </w:t>
            </w:r>
            <w:r w:rsidRPr="008450CD">
              <w:rPr>
                <w:szCs w:val="24"/>
              </w:rPr>
              <w:t>промышленность</w:t>
            </w:r>
          </w:p>
        </w:tc>
        <w:tc>
          <w:tcPr>
            <w:tcW w:w="4740" w:type="dxa"/>
          </w:tcPr>
          <w:p w:rsidR="007D18AC" w:rsidRPr="008450CD" w:rsidRDefault="007D18A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w:t>
            </w:r>
            <w:r w:rsidRPr="008450CD">
              <w:rPr>
                <w:bCs/>
                <w:szCs w:val="24"/>
                <w:shd w:val="clear" w:color="auto" w:fill="FFFFFF"/>
              </w:rPr>
              <w:t>-</w:t>
            </w:r>
            <w:r w:rsidRPr="008450CD">
              <w:rPr>
                <w:bCs/>
                <w:szCs w:val="24"/>
                <w:shd w:val="clear" w:color="auto" w:fill="FFFFFF"/>
                <w:lang w:val="en-US"/>
              </w:rPr>
              <w:t>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7D18AC" w:rsidRPr="008450CD" w:rsidRDefault="000E226C" w:rsidP="00701BEF">
            <w:pPr>
              <w:ind w:firstLine="0"/>
              <w:rPr>
                <w:bCs/>
                <w:szCs w:val="24"/>
                <w:shd w:val="clear" w:color="auto" w:fill="FFFFFF"/>
              </w:rPr>
            </w:pPr>
            <w:r w:rsidRPr="008450CD">
              <w:rPr>
                <w:bCs/>
                <w:szCs w:val="24"/>
                <w:shd w:val="clear" w:color="auto" w:fill="FFFFFF"/>
              </w:rPr>
              <w:t>Р</w:t>
            </w:r>
            <w:r w:rsidR="007D18AC" w:rsidRPr="008450CD">
              <w:rPr>
                <w:bCs/>
                <w:szCs w:val="24"/>
                <w:shd w:val="clear" w:color="auto" w:fill="FFFFFF"/>
              </w:rPr>
              <w:t>азмещение</w:t>
            </w:r>
            <w:r w:rsidR="00E050BB" w:rsidRPr="008450CD">
              <w:rPr>
                <w:bCs/>
                <w:szCs w:val="24"/>
                <w:shd w:val="clear" w:color="auto" w:fill="FFFFFF"/>
              </w:rPr>
              <w:t xml:space="preserve"> </w:t>
            </w:r>
            <w:r w:rsidR="007D18AC" w:rsidRPr="008450CD">
              <w:rPr>
                <w:bCs/>
                <w:szCs w:val="24"/>
                <w:shd w:val="clear" w:color="auto" w:fill="FFFFFF"/>
              </w:rPr>
              <w:t>объектов</w:t>
            </w:r>
            <w:r w:rsidR="00E050BB" w:rsidRPr="008450CD">
              <w:rPr>
                <w:bCs/>
                <w:szCs w:val="24"/>
                <w:shd w:val="clear" w:color="auto" w:fill="FFFFFF"/>
              </w:rPr>
              <w:t xml:space="preserve"> </w:t>
            </w:r>
            <w:r w:rsidR="007D18AC" w:rsidRPr="008450CD">
              <w:rPr>
                <w:bCs/>
                <w:szCs w:val="24"/>
                <w:shd w:val="clear" w:color="auto" w:fill="FFFFFF"/>
              </w:rPr>
              <w:t>пищевой</w:t>
            </w:r>
            <w:r w:rsidR="00E050BB" w:rsidRPr="008450CD">
              <w:rPr>
                <w:bCs/>
                <w:szCs w:val="24"/>
                <w:shd w:val="clear" w:color="auto" w:fill="FFFFFF"/>
              </w:rPr>
              <w:t xml:space="preserve"> </w:t>
            </w:r>
            <w:r w:rsidR="007D18AC" w:rsidRPr="008450CD">
              <w:rPr>
                <w:bCs/>
                <w:szCs w:val="24"/>
                <w:shd w:val="clear" w:color="auto" w:fill="FFFFFF"/>
              </w:rPr>
              <w:t>промышленности,</w:t>
            </w:r>
            <w:r w:rsidR="00E050BB" w:rsidRPr="008450CD">
              <w:rPr>
                <w:bCs/>
                <w:szCs w:val="24"/>
                <w:shd w:val="clear" w:color="auto" w:fill="FFFFFF"/>
              </w:rPr>
              <w:t xml:space="preserve"> </w:t>
            </w:r>
            <w:r w:rsidR="007D18AC" w:rsidRPr="008450CD">
              <w:rPr>
                <w:bCs/>
                <w:szCs w:val="24"/>
                <w:shd w:val="clear" w:color="auto" w:fill="FFFFFF"/>
              </w:rPr>
              <w:t>по</w:t>
            </w:r>
            <w:r w:rsidR="00E050BB" w:rsidRPr="008450CD">
              <w:rPr>
                <w:bCs/>
                <w:szCs w:val="24"/>
                <w:shd w:val="clear" w:color="auto" w:fill="FFFFFF"/>
              </w:rPr>
              <w:t xml:space="preserve"> </w:t>
            </w:r>
            <w:r w:rsidR="007D18AC" w:rsidRPr="008450CD">
              <w:rPr>
                <w:bCs/>
                <w:szCs w:val="24"/>
                <w:shd w:val="clear" w:color="auto" w:fill="FFFFFF"/>
              </w:rPr>
              <w:t>переработке</w:t>
            </w:r>
            <w:r w:rsidR="00E050BB" w:rsidRPr="008450CD">
              <w:rPr>
                <w:bCs/>
                <w:szCs w:val="24"/>
                <w:shd w:val="clear" w:color="auto" w:fill="FFFFFF"/>
              </w:rPr>
              <w:t xml:space="preserve"> </w:t>
            </w:r>
            <w:r w:rsidR="007D18AC" w:rsidRPr="008450CD">
              <w:rPr>
                <w:bCs/>
                <w:szCs w:val="24"/>
                <w:shd w:val="clear" w:color="auto" w:fill="FFFFFF"/>
              </w:rPr>
              <w:t>сельскохозяйственной</w:t>
            </w:r>
            <w:r w:rsidR="00E050BB" w:rsidRPr="008450CD">
              <w:rPr>
                <w:bCs/>
                <w:szCs w:val="24"/>
                <w:shd w:val="clear" w:color="auto" w:fill="FFFFFF"/>
              </w:rPr>
              <w:t xml:space="preserve"> </w:t>
            </w:r>
            <w:r w:rsidR="007D18AC" w:rsidRPr="008450CD">
              <w:rPr>
                <w:bCs/>
                <w:szCs w:val="24"/>
                <w:shd w:val="clear" w:color="auto" w:fill="FFFFFF"/>
              </w:rPr>
              <w:t>продукции</w:t>
            </w:r>
            <w:r w:rsidR="00E050BB" w:rsidRPr="008450CD">
              <w:rPr>
                <w:bCs/>
                <w:szCs w:val="24"/>
                <w:shd w:val="clear" w:color="auto" w:fill="FFFFFF"/>
              </w:rPr>
              <w:t xml:space="preserve"> </w:t>
            </w:r>
            <w:r w:rsidR="007D18AC" w:rsidRPr="008450CD">
              <w:rPr>
                <w:bCs/>
                <w:szCs w:val="24"/>
                <w:shd w:val="clear" w:color="auto" w:fill="FFFFFF"/>
              </w:rPr>
              <w:t>способом,</w:t>
            </w:r>
            <w:r w:rsidR="00E050BB" w:rsidRPr="008450CD">
              <w:rPr>
                <w:bCs/>
                <w:szCs w:val="24"/>
                <w:shd w:val="clear" w:color="auto" w:fill="FFFFFF"/>
              </w:rPr>
              <w:t xml:space="preserve"> </w:t>
            </w:r>
            <w:r w:rsidR="007D18AC" w:rsidRPr="008450CD">
              <w:rPr>
                <w:bCs/>
                <w:szCs w:val="24"/>
                <w:shd w:val="clear" w:color="auto" w:fill="FFFFFF"/>
              </w:rPr>
              <w:t>приводящим</w:t>
            </w:r>
            <w:r w:rsidR="00E050BB" w:rsidRPr="008450CD">
              <w:rPr>
                <w:bCs/>
                <w:szCs w:val="24"/>
                <w:shd w:val="clear" w:color="auto" w:fill="FFFFFF"/>
              </w:rPr>
              <w:t xml:space="preserve"> </w:t>
            </w:r>
            <w:r w:rsidR="007D18AC" w:rsidRPr="008450CD">
              <w:rPr>
                <w:bCs/>
                <w:szCs w:val="24"/>
                <w:shd w:val="clear" w:color="auto" w:fill="FFFFFF"/>
              </w:rPr>
              <w:t>к</w:t>
            </w:r>
            <w:r w:rsidR="00E050BB" w:rsidRPr="008450CD">
              <w:rPr>
                <w:bCs/>
                <w:szCs w:val="24"/>
                <w:shd w:val="clear" w:color="auto" w:fill="FFFFFF"/>
              </w:rPr>
              <w:t xml:space="preserve"> </w:t>
            </w:r>
            <w:r w:rsidR="007D18AC" w:rsidRPr="008450CD">
              <w:rPr>
                <w:bCs/>
                <w:szCs w:val="24"/>
                <w:shd w:val="clear" w:color="auto" w:fill="FFFFFF"/>
              </w:rPr>
              <w:t>их</w:t>
            </w:r>
            <w:r w:rsidR="00E050BB" w:rsidRPr="008450CD">
              <w:rPr>
                <w:bCs/>
                <w:szCs w:val="24"/>
                <w:shd w:val="clear" w:color="auto" w:fill="FFFFFF"/>
              </w:rPr>
              <w:t xml:space="preserve"> </w:t>
            </w:r>
            <w:r w:rsidR="007D18AC" w:rsidRPr="008450CD">
              <w:rPr>
                <w:bCs/>
                <w:szCs w:val="24"/>
                <w:shd w:val="clear" w:color="auto" w:fill="FFFFFF"/>
              </w:rPr>
              <w:t>переработке</w:t>
            </w:r>
            <w:r w:rsidR="00E050BB" w:rsidRPr="008450CD">
              <w:rPr>
                <w:bCs/>
                <w:szCs w:val="24"/>
                <w:shd w:val="clear" w:color="auto" w:fill="FFFFFF"/>
              </w:rPr>
              <w:t xml:space="preserve"> </w:t>
            </w:r>
            <w:r w:rsidR="007D18AC" w:rsidRPr="008450CD">
              <w:rPr>
                <w:bCs/>
                <w:szCs w:val="24"/>
                <w:shd w:val="clear" w:color="auto" w:fill="FFFFFF"/>
              </w:rPr>
              <w:t>в</w:t>
            </w:r>
            <w:r w:rsidR="00E050BB" w:rsidRPr="008450CD">
              <w:rPr>
                <w:bCs/>
                <w:szCs w:val="24"/>
                <w:shd w:val="clear" w:color="auto" w:fill="FFFFFF"/>
              </w:rPr>
              <w:t xml:space="preserve"> </w:t>
            </w:r>
            <w:r w:rsidR="007D18AC" w:rsidRPr="008450CD">
              <w:rPr>
                <w:bCs/>
                <w:szCs w:val="24"/>
                <w:shd w:val="clear" w:color="auto" w:fill="FFFFFF"/>
              </w:rPr>
              <w:t>иную</w:t>
            </w:r>
            <w:r w:rsidR="00E050BB" w:rsidRPr="008450CD">
              <w:rPr>
                <w:bCs/>
                <w:szCs w:val="24"/>
                <w:shd w:val="clear" w:color="auto" w:fill="FFFFFF"/>
              </w:rPr>
              <w:t xml:space="preserve"> </w:t>
            </w:r>
            <w:r w:rsidR="007D18AC" w:rsidRPr="008450CD">
              <w:rPr>
                <w:bCs/>
                <w:szCs w:val="24"/>
                <w:shd w:val="clear" w:color="auto" w:fill="FFFFFF"/>
              </w:rPr>
              <w:t>продукцию</w:t>
            </w:r>
            <w:r w:rsidR="00E050BB" w:rsidRPr="008450CD">
              <w:rPr>
                <w:bCs/>
                <w:szCs w:val="24"/>
                <w:shd w:val="clear" w:color="auto" w:fill="FFFFFF"/>
              </w:rPr>
              <w:t xml:space="preserve"> </w:t>
            </w:r>
            <w:r w:rsidR="007D18AC" w:rsidRPr="008450CD">
              <w:rPr>
                <w:bCs/>
                <w:szCs w:val="24"/>
                <w:shd w:val="clear" w:color="auto" w:fill="FFFFFF"/>
              </w:rPr>
              <w:t>(консервирование,</w:t>
            </w:r>
            <w:r w:rsidR="00E050BB" w:rsidRPr="008450CD">
              <w:rPr>
                <w:bCs/>
                <w:szCs w:val="24"/>
                <w:shd w:val="clear" w:color="auto" w:fill="FFFFFF"/>
              </w:rPr>
              <w:t xml:space="preserve"> </w:t>
            </w:r>
            <w:r w:rsidR="007D18AC" w:rsidRPr="008450CD">
              <w:rPr>
                <w:bCs/>
                <w:szCs w:val="24"/>
                <w:shd w:val="clear" w:color="auto" w:fill="FFFFFF"/>
              </w:rPr>
              <w:t>копчение,</w:t>
            </w:r>
            <w:r w:rsidR="00E050BB" w:rsidRPr="008450CD">
              <w:rPr>
                <w:bCs/>
                <w:szCs w:val="24"/>
                <w:shd w:val="clear" w:color="auto" w:fill="FFFFFF"/>
              </w:rPr>
              <w:t xml:space="preserve"> </w:t>
            </w:r>
            <w:r w:rsidR="007D18AC" w:rsidRPr="008450CD">
              <w:rPr>
                <w:bCs/>
                <w:szCs w:val="24"/>
                <w:shd w:val="clear" w:color="auto" w:fill="FFFFFF"/>
              </w:rPr>
              <w:t>хлебопечение),</w:t>
            </w:r>
            <w:r w:rsidR="00E050BB" w:rsidRPr="008450CD">
              <w:rPr>
                <w:bCs/>
                <w:szCs w:val="24"/>
                <w:shd w:val="clear" w:color="auto" w:fill="FFFFFF"/>
              </w:rPr>
              <w:t xml:space="preserve"> </w:t>
            </w:r>
            <w:r w:rsidR="007D18AC" w:rsidRPr="008450CD">
              <w:rPr>
                <w:bCs/>
                <w:szCs w:val="24"/>
                <w:shd w:val="clear" w:color="auto" w:fill="FFFFFF"/>
              </w:rPr>
              <w:t>в</w:t>
            </w:r>
            <w:r w:rsidR="00E050BB" w:rsidRPr="008450CD">
              <w:rPr>
                <w:bCs/>
                <w:szCs w:val="24"/>
                <w:shd w:val="clear" w:color="auto" w:fill="FFFFFF"/>
              </w:rPr>
              <w:t xml:space="preserve"> </w:t>
            </w:r>
            <w:r w:rsidR="007D18AC" w:rsidRPr="008450CD">
              <w:rPr>
                <w:bCs/>
                <w:szCs w:val="24"/>
                <w:shd w:val="clear" w:color="auto" w:fill="FFFFFF"/>
              </w:rPr>
              <w:t>том</w:t>
            </w:r>
            <w:r w:rsidR="00E050BB" w:rsidRPr="008450CD">
              <w:rPr>
                <w:bCs/>
                <w:szCs w:val="24"/>
                <w:shd w:val="clear" w:color="auto" w:fill="FFFFFF"/>
              </w:rPr>
              <w:t xml:space="preserve"> </w:t>
            </w:r>
            <w:r w:rsidR="007D18AC" w:rsidRPr="008450CD">
              <w:rPr>
                <w:bCs/>
                <w:szCs w:val="24"/>
                <w:shd w:val="clear" w:color="auto" w:fill="FFFFFF"/>
              </w:rPr>
              <w:t>числе</w:t>
            </w:r>
            <w:r w:rsidR="00E050BB" w:rsidRPr="008450CD">
              <w:rPr>
                <w:bCs/>
                <w:szCs w:val="24"/>
                <w:shd w:val="clear" w:color="auto" w:fill="FFFFFF"/>
              </w:rPr>
              <w:t xml:space="preserve"> </w:t>
            </w:r>
            <w:r w:rsidR="007D18AC" w:rsidRPr="008450CD">
              <w:rPr>
                <w:bCs/>
                <w:szCs w:val="24"/>
                <w:shd w:val="clear" w:color="auto" w:fill="FFFFFF"/>
              </w:rPr>
              <w:t>для</w:t>
            </w:r>
            <w:r w:rsidR="00E050BB" w:rsidRPr="008450CD">
              <w:rPr>
                <w:bCs/>
                <w:szCs w:val="24"/>
                <w:shd w:val="clear" w:color="auto" w:fill="FFFFFF"/>
              </w:rPr>
              <w:t xml:space="preserve"> </w:t>
            </w:r>
            <w:r w:rsidR="007D18AC" w:rsidRPr="008450CD">
              <w:rPr>
                <w:bCs/>
                <w:szCs w:val="24"/>
                <w:shd w:val="clear" w:color="auto" w:fill="FFFFFF"/>
              </w:rPr>
              <w:t>производства</w:t>
            </w:r>
            <w:r w:rsidR="00E050BB" w:rsidRPr="008450CD">
              <w:rPr>
                <w:bCs/>
                <w:szCs w:val="24"/>
                <w:shd w:val="clear" w:color="auto" w:fill="FFFFFF"/>
              </w:rPr>
              <w:t xml:space="preserve"> </w:t>
            </w:r>
            <w:r w:rsidR="007D18AC" w:rsidRPr="008450CD">
              <w:rPr>
                <w:bCs/>
                <w:szCs w:val="24"/>
                <w:shd w:val="clear" w:color="auto" w:fill="FFFFFF"/>
              </w:rPr>
              <w:t>напитков,</w:t>
            </w:r>
            <w:r w:rsidR="00E050BB" w:rsidRPr="008450CD">
              <w:rPr>
                <w:bCs/>
                <w:szCs w:val="24"/>
                <w:shd w:val="clear" w:color="auto" w:fill="FFFFFF"/>
              </w:rPr>
              <w:t xml:space="preserve"> </w:t>
            </w:r>
            <w:r w:rsidR="007D18AC" w:rsidRPr="008450CD">
              <w:rPr>
                <w:bCs/>
                <w:szCs w:val="24"/>
                <w:shd w:val="clear" w:color="auto" w:fill="FFFFFF"/>
              </w:rPr>
              <w:t>алкогольных</w:t>
            </w:r>
            <w:r w:rsidR="00E050BB" w:rsidRPr="008450CD">
              <w:rPr>
                <w:bCs/>
                <w:szCs w:val="24"/>
                <w:shd w:val="clear" w:color="auto" w:fill="FFFFFF"/>
              </w:rPr>
              <w:t xml:space="preserve"> </w:t>
            </w:r>
            <w:r w:rsidR="007D18AC" w:rsidRPr="008450CD">
              <w:rPr>
                <w:bCs/>
                <w:szCs w:val="24"/>
                <w:shd w:val="clear" w:color="auto" w:fill="FFFFFF"/>
              </w:rPr>
              <w:t>напитков</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табачных</w:t>
            </w:r>
            <w:r w:rsidR="00E050BB" w:rsidRPr="008450CD">
              <w:rPr>
                <w:bCs/>
                <w:szCs w:val="24"/>
                <w:shd w:val="clear" w:color="auto" w:fill="FFFFFF"/>
              </w:rPr>
              <w:t xml:space="preserve"> </w:t>
            </w:r>
            <w:r w:rsidR="007D18AC" w:rsidRPr="008450CD">
              <w:rPr>
                <w:bCs/>
                <w:szCs w:val="24"/>
                <w:shd w:val="clear" w:color="auto" w:fill="FFFFFF"/>
              </w:rPr>
              <w:t>изделий;</w:t>
            </w:r>
          </w:p>
          <w:p w:rsidR="007D18A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7D18AC" w:rsidRPr="008450CD">
              <w:rPr>
                <w:bCs/>
                <w:szCs w:val="24"/>
                <w:shd w:val="clear" w:color="auto" w:fill="FFFFFF"/>
              </w:rPr>
              <w:t>технического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инженерного</w:t>
            </w:r>
            <w:r w:rsidR="00E050BB" w:rsidRPr="008450CD">
              <w:rPr>
                <w:bCs/>
                <w:szCs w:val="24"/>
                <w:shd w:val="clear" w:color="auto" w:fill="FFFFFF"/>
              </w:rPr>
              <w:t xml:space="preserve"> </w:t>
            </w:r>
            <w:r w:rsidR="007D18AC" w:rsidRPr="008450CD">
              <w:rPr>
                <w:bCs/>
                <w:szCs w:val="24"/>
                <w:shd w:val="clear" w:color="auto" w:fill="FFFFFF"/>
              </w:rPr>
              <w:t>обеспечения</w:t>
            </w:r>
            <w:r w:rsidR="00E050BB" w:rsidRPr="008450CD">
              <w:rPr>
                <w:bCs/>
                <w:szCs w:val="24"/>
                <w:shd w:val="clear" w:color="auto" w:fill="FFFFFF"/>
              </w:rPr>
              <w:t xml:space="preserve"> </w:t>
            </w:r>
            <w:r w:rsidR="007D18AC" w:rsidRPr="008450CD">
              <w:rPr>
                <w:bCs/>
                <w:szCs w:val="24"/>
                <w:shd w:val="clear" w:color="auto" w:fill="FFFFFF"/>
              </w:rPr>
              <w:t>предприятий</w:t>
            </w:r>
          </w:p>
        </w:tc>
        <w:tc>
          <w:tcPr>
            <w:tcW w:w="2043" w:type="dxa"/>
          </w:tcPr>
          <w:p w:rsidR="007D18AC" w:rsidRPr="008450CD" w:rsidRDefault="007D18AC" w:rsidP="00701BEF">
            <w:pPr>
              <w:ind w:firstLine="0"/>
              <w:jc w:val="center"/>
              <w:rPr>
                <w:szCs w:val="24"/>
              </w:rPr>
            </w:pPr>
            <w:r w:rsidRPr="008450CD">
              <w:rPr>
                <w:szCs w:val="24"/>
              </w:rPr>
              <w:t>6.4</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t>Нефтехимическая</w:t>
            </w:r>
            <w:r w:rsidR="00E050BB" w:rsidRPr="008450CD">
              <w:rPr>
                <w:szCs w:val="24"/>
              </w:rPr>
              <w:t xml:space="preserve"> </w:t>
            </w:r>
            <w:r w:rsidRPr="008450CD">
              <w:rPr>
                <w:szCs w:val="24"/>
              </w:rPr>
              <w:t>промышленность</w:t>
            </w:r>
          </w:p>
        </w:tc>
        <w:tc>
          <w:tcPr>
            <w:tcW w:w="4740" w:type="dxa"/>
          </w:tcPr>
          <w:p w:rsidR="007D18AC" w:rsidRPr="008450CD" w:rsidRDefault="007D18A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w:t>
            </w:r>
            <w:r w:rsidRPr="008450CD">
              <w:rPr>
                <w:bCs/>
                <w:szCs w:val="24"/>
                <w:shd w:val="clear" w:color="auto" w:fill="FFFFFF"/>
              </w:rPr>
              <w:t>-</w:t>
            </w:r>
            <w:r w:rsidRPr="008450CD">
              <w:rPr>
                <w:bCs/>
                <w:szCs w:val="24"/>
                <w:shd w:val="clear" w:color="auto" w:fill="FFFFFF"/>
                <w:lang w:val="en-US"/>
              </w:rPr>
              <w:t>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7D18AC" w:rsidRPr="008450CD" w:rsidRDefault="000E226C" w:rsidP="00701BEF">
            <w:pPr>
              <w:ind w:firstLine="0"/>
              <w:rPr>
                <w:bCs/>
                <w:szCs w:val="24"/>
                <w:shd w:val="clear" w:color="auto" w:fill="FFFFFF"/>
              </w:rPr>
            </w:pPr>
            <w:r w:rsidRPr="008450CD">
              <w:rPr>
                <w:bCs/>
                <w:szCs w:val="24"/>
                <w:shd w:val="clear" w:color="auto" w:fill="FFFFFF"/>
              </w:rPr>
              <w:t>Р</w:t>
            </w:r>
            <w:r w:rsidR="007D18AC" w:rsidRPr="008450CD">
              <w:rPr>
                <w:bCs/>
                <w:szCs w:val="24"/>
                <w:shd w:val="clear" w:color="auto" w:fill="FFFFFF"/>
              </w:rPr>
              <w:t>азмещение</w:t>
            </w:r>
            <w:r w:rsidR="00E050BB" w:rsidRPr="008450CD">
              <w:rPr>
                <w:bCs/>
                <w:szCs w:val="24"/>
                <w:shd w:val="clear" w:color="auto" w:fill="FFFFFF"/>
              </w:rPr>
              <w:t xml:space="preserve"> </w:t>
            </w:r>
            <w:r w:rsidR="007D18AC" w:rsidRPr="008450CD">
              <w:rPr>
                <w:bCs/>
                <w:szCs w:val="24"/>
                <w:shd w:val="clear" w:color="auto" w:fill="FFFFFF"/>
              </w:rPr>
              <w:t>объектов</w:t>
            </w:r>
            <w:r w:rsidR="00E050BB" w:rsidRPr="008450CD">
              <w:rPr>
                <w:bCs/>
                <w:szCs w:val="24"/>
                <w:shd w:val="clear" w:color="auto" w:fill="FFFFFF"/>
              </w:rPr>
              <w:t xml:space="preserve"> </w:t>
            </w:r>
            <w:r w:rsidR="007D18AC" w:rsidRPr="008450CD">
              <w:rPr>
                <w:bCs/>
                <w:szCs w:val="24"/>
                <w:shd w:val="clear" w:color="auto" w:fill="FFFFFF"/>
              </w:rPr>
              <w:t>капитального</w:t>
            </w:r>
            <w:r w:rsidR="00E050BB" w:rsidRPr="008450CD">
              <w:rPr>
                <w:bCs/>
                <w:szCs w:val="24"/>
                <w:shd w:val="clear" w:color="auto" w:fill="FFFFFF"/>
              </w:rPr>
              <w:t xml:space="preserve"> </w:t>
            </w:r>
            <w:r w:rsidR="007D18AC" w:rsidRPr="008450CD">
              <w:rPr>
                <w:bCs/>
                <w:szCs w:val="24"/>
                <w:shd w:val="clear" w:color="auto" w:fill="FFFFFF"/>
              </w:rPr>
              <w:t>строительства,</w:t>
            </w:r>
            <w:r w:rsidR="00E050BB" w:rsidRPr="008450CD">
              <w:rPr>
                <w:bCs/>
                <w:szCs w:val="24"/>
                <w:shd w:val="clear" w:color="auto" w:fill="FFFFFF"/>
              </w:rPr>
              <w:t xml:space="preserve"> </w:t>
            </w:r>
            <w:r w:rsidR="007D18AC" w:rsidRPr="008450CD">
              <w:rPr>
                <w:bCs/>
                <w:szCs w:val="24"/>
                <w:shd w:val="clear" w:color="auto" w:fill="FFFFFF"/>
              </w:rPr>
              <w:t>предназначенных</w:t>
            </w:r>
            <w:r w:rsidR="00E050BB" w:rsidRPr="008450CD">
              <w:rPr>
                <w:bCs/>
                <w:szCs w:val="24"/>
                <w:shd w:val="clear" w:color="auto" w:fill="FFFFFF"/>
              </w:rPr>
              <w:t xml:space="preserve"> </w:t>
            </w:r>
            <w:r w:rsidR="007D18AC" w:rsidRPr="008450CD">
              <w:rPr>
                <w:bCs/>
                <w:szCs w:val="24"/>
                <w:shd w:val="clear" w:color="auto" w:fill="FFFFFF"/>
              </w:rPr>
              <w:t>для</w:t>
            </w:r>
            <w:r w:rsidR="00E050BB" w:rsidRPr="008450CD">
              <w:rPr>
                <w:bCs/>
                <w:szCs w:val="24"/>
                <w:shd w:val="clear" w:color="auto" w:fill="FFFFFF"/>
              </w:rPr>
              <w:t xml:space="preserve"> </w:t>
            </w:r>
            <w:r w:rsidR="007D18AC" w:rsidRPr="008450CD">
              <w:rPr>
                <w:bCs/>
                <w:szCs w:val="24"/>
                <w:shd w:val="clear" w:color="auto" w:fill="FFFFFF"/>
              </w:rPr>
              <w:t>переработки</w:t>
            </w:r>
            <w:r w:rsidR="00E050BB" w:rsidRPr="008450CD">
              <w:rPr>
                <w:bCs/>
                <w:szCs w:val="24"/>
                <w:shd w:val="clear" w:color="auto" w:fill="FFFFFF"/>
              </w:rPr>
              <w:t xml:space="preserve"> </w:t>
            </w:r>
            <w:r w:rsidR="007D18AC" w:rsidRPr="008450CD">
              <w:rPr>
                <w:bCs/>
                <w:szCs w:val="24"/>
                <w:shd w:val="clear" w:color="auto" w:fill="FFFFFF"/>
              </w:rPr>
              <w:t>углеводородного</w:t>
            </w:r>
            <w:r w:rsidR="00E050BB" w:rsidRPr="008450CD">
              <w:rPr>
                <w:bCs/>
                <w:szCs w:val="24"/>
                <w:shd w:val="clear" w:color="auto" w:fill="FFFFFF"/>
              </w:rPr>
              <w:t xml:space="preserve"> </w:t>
            </w:r>
            <w:r w:rsidR="007D18AC" w:rsidRPr="008450CD">
              <w:rPr>
                <w:bCs/>
                <w:szCs w:val="24"/>
                <w:shd w:val="clear" w:color="auto" w:fill="FFFFFF"/>
              </w:rPr>
              <w:t>сырья,</w:t>
            </w:r>
            <w:r w:rsidR="00E050BB" w:rsidRPr="008450CD">
              <w:rPr>
                <w:bCs/>
                <w:szCs w:val="24"/>
                <w:shd w:val="clear" w:color="auto" w:fill="FFFFFF"/>
              </w:rPr>
              <w:t xml:space="preserve"> </w:t>
            </w:r>
            <w:r w:rsidR="007D18AC" w:rsidRPr="008450CD">
              <w:rPr>
                <w:bCs/>
                <w:szCs w:val="24"/>
                <w:shd w:val="clear" w:color="auto" w:fill="FFFFFF"/>
              </w:rPr>
              <w:t>изготовления</w:t>
            </w:r>
            <w:r w:rsidR="00E050BB" w:rsidRPr="008450CD">
              <w:rPr>
                <w:bCs/>
                <w:szCs w:val="24"/>
                <w:shd w:val="clear" w:color="auto" w:fill="FFFFFF"/>
              </w:rPr>
              <w:t xml:space="preserve"> </w:t>
            </w:r>
            <w:r w:rsidR="007D18AC" w:rsidRPr="008450CD">
              <w:rPr>
                <w:bCs/>
                <w:szCs w:val="24"/>
                <w:shd w:val="clear" w:color="auto" w:fill="FFFFFF"/>
              </w:rPr>
              <w:t>удобрений,</w:t>
            </w:r>
            <w:r w:rsidR="00E050BB" w:rsidRPr="008450CD">
              <w:rPr>
                <w:bCs/>
                <w:szCs w:val="24"/>
                <w:shd w:val="clear" w:color="auto" w:fill="FFFFFF"/>
              </w:rPr>
              <w:t xml:space="preserve"> </w:t>
            </w:r>
            <w:r w:rsidR="007D18AC" w:rsidRPr="008450CD">
              <w:rPr>
                <w:bCs/>
                <w:szCs w:val="24"/>
                <w:shd w:val="clear" w:color="auto" w:fill="FFFFFF"/>
              </w:rPr>
              <w:t>полимеров,</w:t>
            </w:r>
            <w:r w:rsidR="00E050BB" w:rsidRPr="008450CD">
              <w:rPr>
                <w:bCs/>
                <w:szCs w:val="24"/>
                <w:shd w:val="clear" w:color="auto" w:fill="FFFFFF"/>
              </w:rPr>
              <w:t xml:space="preserve"> </w:t>
            </w:r>
            <w:r w:rsidR="007D18AC" w:rsidRPr="008450CD">
              <w:rPr>
                <w:bCs/>
                <w:szCs w:val="24"/>
                <w:shd w:val="clear" w:color="auto" w:fill="FFFFFF"/>
              </w:rPr>
              <w:t>химической</w:t>
            </w:r>
            <w:r w:rsidR="00E050BB" w:rsidRPr="008450CD">
              <w:rPr>
                <w:bCs/>
                <w:szCs w:val="24"/>
                <w:shd w:val="clear" w:color="auto" w:fill="FFFFFF"/>
              </w:rPr>
              <w:t xml:space="preserve"> </w:t>
            </w:r>
            <w:r w:rsidR="007D18AC" w:rsidRPr="008450CD">
              <w:rPr>
                <w:bCs/>
                <w:szCs w:val="24"/>
                <w:shd w:val="clear" w:color="auto" w:fill="FFFFFF"/>
              </w:rPr>
              <w:t>продукции</w:t>
            </w:r>
            <w:r w:rsidR="00E050BB" w:rsidRPr="008450CD">
              <w:rPr>
                <w:bCs/>
                <w:szCs w:val="24"/>
                <w:shd w:val="clear" w:color="auto" w:fill="FFFFFF"/>
              </w:rPr>
              <w:t xml:space="preserve"> </w:t>
            </w:r>
            <w:r w:rsidR="007D18AC" w:rsidRPr="008450CD">
              <w:rPr>
                <w:bCs/>
                <w:szCs w:val="24"/>
                <w:shd w:val="clear" w:color="auto" w:fill="FFFFFF"/>
              </w:rPr>
              <w:t>бытового</w:t>
            </w:r>
            <w:r w:rsidR="00E050BB" w:rsidRPr="008450CD">
              <w:rPr>
                <w:bCs/>
                <w:szCs w:val="24"/>
                <w:shd w:val="clear" w:color="auto" w:fill="FFFFFF"/>
              </w:rPr>
              <w:t xml:space="preserve"> </w:t>
            </w:r>
            <w:r w:rsidR="007D18AC" w:rsidRPr="008450CD">
              <w:rPr>
                <w:bCs/>
                <w:szCs w:val="24"/>
                <w:shd w:val="clear" w:color="auto" w:fill="FFFFFF"/>
              </w:rPr>
              <w:t>назначения</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подобной</w:t>
            </w:r>
            <w:r w:rsidR="00E050BB" w:rsidRPr="008450CD">
              <w:rPr>
                <w:bCs/>
                <w:szCs w:val="24"/>
                <w:shd w:val="clear" w:color="auto" w:fill="FFFFFF"/>
              </w:rPr>
              <w:t xml:space="preserve"> </w:t>
            </w:r>
            <w:r w:rsidR="007D18AC" w:rsidRPr="008450CD">
              <w:rPr>
                <w:bCs/>
                <w:szCs w:val="24"/>
                <w:shd w:val="clear" w:color="auto" w:fill="FFFFFF"/>
              </w:rPr>
              <w:t>продукции,</w:t>
            </w:r>
            <w:r w:rsidR="00E050BB" w:rsidRPr="008450CD">
              <w:rPr>
                <w:bCs/>
                <w:szCs w:val="24"/>
                <w:shd w:val="clear" w:color="auto" w:fill="FFFFFF"/>
              </w:rPr>
              <w:t xml:space="preserve"> </w:t>
            </w:r>
            <w:r w:rsidR="007D18AC" w:rsidRPr="008450CD">
              <w:rPr>
                <w:bCs/>
                <w:szCs w:val="24"/>
                <w:shd w:val="clear" w:color="auto" w:fill="FFFFFF"/>
              </w:rPr>
              <w:t>а</w:t>
            </w:r>
            <w:r w:rsidR="00E050BB" w:rsidRPr="008450CD">
              <w:rPr>
                <w:bCs/>
                <w:szCs w:val="24"/>
                <w:shd w:val="clear" w:color="auto" w:fill="FFFFFF"/>
              </w:rPr>
              <w:t xml:space="preserve"> </w:t>
            </w:r>
            <w:r w:rsidR="007D18AC" w:rsidRPr="008450CD">
              <w:rPr>
                <w:bCs/>
                <w:szCs w:val="24"/>
                <w:shd w:val="clear" w:color="auto" w:fill="FFFFFF"/>
              </w:rPr>
              <w:t>также</w:t>
            </w:r>
            <w:r w:rsidR="00E050BB" w:rsidRPr="008450CD">
              <w:rPr>
                <w:bCs/>
                <w:szCs w:val="24"/>
                <w:shd w:val="clear" w:color="auto" w:fill="FFFFFF"/>
              </w:rPr>
              <w:t xml:space="preserve"> </w:t>
            </w:r>
            <w:r w:rsidR="007D18AC" w:rsidRPr="008450CD">
              <w:rPr>
                <w:bCs/>
                <w:szCs w:val="24"/>
                <w:shd w:val="clear" w:color="auto" w:fill="FFFFFF"/>
              </w:rPr>
              <w:t>другие</w:t>
            </w:r>
            <w:r w:rsidR="00E050BB" w:rsidRPr="008450CD">
              <w:rPr>
                <w:bCs/>
                <w:szCs w:val="24"/>
                <w:shd w:val="clear" w:color="auto" w:fill="FFFFFF"/>
              </w:rPr>
              <w:t xml:space="preserve"> </w:t>
            </w:r>
            <w:r w:rsidR="007D18AC" w:rsidRPr="008450CD">
              <w:rPr>
                <w:bCs/>
                <w:szCs w:val="24"/>
                <w:shd w:val="clear" w:color="auto" w:fill="FFFFFF"/>
              </w:rPr>
              <w:t>подобные</w:t>
            </w:r>
            <w:r w:rsidR="00E050BB" w:rsidRPr="008450CD">
              <w:rPr>
                <w:bCs/>
                <w:szCs w:val="24"/>
                <w:shd w:val="clear" w:color="auto" w:fill="FFFFFF"/>
              </w:rPr>
              <w:t xml:space="preserve"> </w:t>
            </w:r>
            <w:r w:rsidR="007D18AC" w:rsidRPr="008450CD">
              <w:rPr>
                <w:bCs/>
                <w:szCs w:val="24"/>
                <w:shd w:val="clear" w:color="auto" w:fill="FFFFFF"/>
              </w:rPr>
              <w:t>промышленные</w:t>
            </w:r>
            <w:r w:rsidR="00E050BB" w:rsidRPr="008450CD">
              <w:rPr>
                <w:bCs/>
                <w:szCs w:val="24"/>
                <w:shd w:val="clear" w:color="auto" w:fill="FFFFFF"/>
              </w:rPr>
              <w:t xml:space="preserve"> </w:t>
            </w:r>
            <w:r w:rsidR="007D18AC" w:rsidRPr="008450CD">
              <w:rPr>
                <w:bCs/>
                <w:szCs w:val="24"/>
                <w:shd w:val="clear" w:color="auto" w:fill="FFFFFF"/>
              </w:rPr>
              <w:t>предприятия;</w:t>
            </w:r>
          </w:p>
          <w:p w:rsidR="007D18A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7D18AC" w:rsidRPr="008450CD">
              <w:rPr>
                <w:bCs/>
                <w:szCs w:val="24"/>
                <w:shd w:val="clear" w:color="auto" w:fill="FFFFFF"/>
              </w:rPr>
              <w:t>технического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инженерного</w:t>
            </w:r>
            <w:r w:rsidR="00E050BB" w:rsidRPr="008450CD">
              <w:rPr>
                <w:bCs/>
                <w:szCs w:val="24"/>
                <w:shd w:val="clear" w:color="auto" w:fill="FFFFFF"/>
              </w:rPr>
              <w:t xml:space="preserve"> </w:t>
            </w:r>
            <w:r w:rsidR="007D18AC" w:rsidRPr="008450CD">
              <w:rPr>
                <w:bCs/>
                <w:szCs w:val="24"/>
                <w:shd w:val="clear" w:color="auto" w:fill="FFFFFF"/>
              </w:rPr>
              <w:t>обеспечения</w:t>
            </w:r>
            <w:r w:rsidR="00E050BB" w:rsidRPr="008450CD">
              <w:rPr>
                <w:bCs/>
                <w:szCs w:val="24"/>
                <w:shd w:val="clear" w:color="auto" w:fill="FFFFFF"/>
              </w:rPr>
              <w:t xml:space="preserve"> </w:t>
            </w:r>
            <w:r w:rsidR="007D18AC" w:rsidRPr="008450CD">
              <w:rPr>
                <w:bCs/>
                <w:szCs w:val="24"/>
                <w:shd w:val="clear" w:color="auto" w:fill="FFFFFF"/>
              </w:rPr>
              <w:t>предприятий</w:t>
            </w:r>
          </w:p>
        </w:tc>
        <w:tc>
          <w:tcPr>
            <w:tcW w:w="2043" w:type="dxa"/>
          </w:tcPr>
          <w:p w:rsidR="007D18AC" w:rsidRPr="008450CD" w:rsidRDefault="007D18AC" w:rsidP="00701BEF">
            <w:pPr>
              <w:ind w:firstLine="0"/>
              <w:jc w:val="center"/>
              <w:rPr>
                <w:szCs w:val="24"/>
              </w:rPr>
            </w:pPr>
            <w:r w:rsidRPr="008450CD">
              <w:rPr>
                <w:szCs w:val="24"/>
              </w:rPr>
              <w:t>6.5</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t>Строительная</w:t>
            </w:r>
            <w:r w:rsidR="00E050BB" w:rsidRPr="008450CD">
              <w:rPr>
                <w:szCs w:val="24"/>
              </w:rPr>
              <w:t xml:space="preserve"> </w:t>
            </w:r>
            <w:r w:rsidRPr="008450CD">
              <w:rPr>
                <w:szCs w:val="24"/>
              </w:rPr>
              <w:t>промышленность</w:t>
            </w:r>
          </w:p>
        </w:tc>
        <w:tc>
          <w:tcPr>
            <w:tcW w:w="4740" w:type="dxa"/>
          </w:tcPr>
          <w:p w:rsidR="007D18AC" w:rsidRPr="008450CD" w:rsidRDefault="007D18A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w:t>
            </w:r>
            <w:r w:rsidRPr="008450CD">
              <w:rPr>
                <w:bCs/>
                <w:szCs w:val="24"/>
                <w:shd w:val="clear" w:color="auto" w:fill="FFFFFF"/>
              </w:rPr>
              <w:t>-</w:t>
            </w:r>
            <w:r w:rsidRPr="008450CD">
              <w:rPr>
                <w:bCs/>
                <w:szCs w:val="24"/>
                <w:shd w:val="clear" w:color="auto" w:fill="FFFFFF"/>
                <w:lang w:val="en-US"/>
              </w:rPr>
              <w:t>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7D18AC" w:rsidRPr="008450CD" w:rsidRDefault="000E226C" w:rsidP="00701BEF">
            <w:pPr>
              <w:ind w:firstLine="0"/>
              <w:rPr>
                <w:bCs/>
                <w:szCs w:val="24"/>
                <w:shd w:val="clear" w:color="auto" w:fill="FFFFFF"/>
              </w:rPr>
            </w:pPr>
            <w:r w:rsidRPr="008450CD">
              <w:rPr>
                <w:bCs/>
                <w:szCs w:val="24"/>
                <w:shd w:val="clear" w:color="auto" w:fill="FFFFFF"/>
              </w:rPr>
              <w:t>Р</w:t>
            </w:r>
            <w:r w:rsidR="007D18AC" w:rsidRPr="008450CD">
              <w:rPr>
                <w:bCs/>
                <w:szCs w:val="24"/>
                <w:shd w:val="clear" w:color="auto" w:fill="FFFFFF"/>
              </w:rPr>
              <w:t>азмещение</w:t>
            </w:r>
            <w:r w:rsidR="00E050BB" w:rsidRPr="008450CD">
              <w:rPr>
                <w:bCs/>
                <w:szCs w:val="24"/>
                <w:shd w:val="clear" w:color="auto" w:fill="FFFFFF"/>
              </w:rPr>
              <w:t xml:space="preserve"> </w:t>
            </w:r>
            <w:r w:rsidR="007D18AC" w:rsidRPr="008450CD">
              <w:rPr>
                <w:bCs/>
                <w:szCs w:val="24"/>
                <w:shd w:val="clear" w:color="auto" w:fill="FFFFFF"/>
              </w:rPr>
              <w:t>объектов</w:t>
            </w:r>
            <w:r w:rsidR="00E050BB" w:rsidRPr="008450CD">
              <w:rPr>
                <w:bCs/>
                <w:szCs w:val="24"/>
                <w:shd w:val="clear" w:color="auto" w:fill="FFFFFF"/>
              </w:rPr>
              <w:t xml:space="preserve"> </w:t>
            </w:r>
            <w:r w:rsidR="007D18AC" w:rsidRPr="008450CD">
              <w:rPr>
                <w:bCs/>
                <w:szCs w:val="24"/>
                <w:shd w:val="clear" w:color="auto" w:fill="FFFFFF"/>
              </w:rPr>
              <w:t>капитального</w:t>
            </w:r>
            <w:r w:rsidR="00E050BB" w:rsidRPr="008450CD">
              <w:rPr>
                <w:bCs/>
                <w:szCs w:val="24"/>
                <w:shd w:val="clear" w:color="auto" w:fill="FFFFFF"/>
              </w:rPr>
              <w:t xml:space="preserve"> </w:t>
            </w:r>
            <w:r w:rsidR="007D18AC" w:rsidRPr="008450CD">
              <w:rPr>
                <w:bCs/>
                <w:szCs w:val="24"/>
                <w:shd w:val="clear" w:color="auto" w:fill="FFFFFF"/>
              </w:rPr>
              <w:t>строительства,</w:t>
            </w:r>
            <w:r w:rsidR="00E050BB" w:rsidRPr="008450CD">
              <w:rPr>
                <w:bCs/>
                <w:szCs w:val="24"/>
                <w:shd w:val="clear" w:color="auto" w:fill="FFFFFF"/>
              </w:rPr>
              <w:t xml:space="preserve"> </w:t>
            </w:r>
            <w:r w:rsidR="007D18AC" w:rsidRPr="008450CD">
              <w:rPr>
                <w:bCs/>
                <w:szCs w:val="24"/>
                <w:shd w:val="clear" w:color="auto" w:fill="FFFFFF"/>
              </w:rPr>
              <w:t>предназначенных</w:t>
            </w:r>
            <w:r w:rsidR="00E050BB" w:rsidRPr="008450CD">
              <w:rPr>
                <w:bCs/>
                <w:szCs w:val="24"/>
                <w:shd w:val="clear" w:color="auto" w:fill="FFFFFF"/>
              </w:rPr>
              <w:t xml:space="preserve"> </w:t>
            </w:r>
            <w:r w:rsidR="007D18AC" w:rsidRPr="008450CD">
              <w:rPr>
                <w:bCs/>
                <w:szCs w:val="24"/>
                <w:shd w:val="clear" w:color="auto" w:fill="FFFFFF"/>
              </w:rPr>
              <w:t>для</w:t>
            </w:r>
            <w:r w:rsidR="00E050BB" w:rsidRPr="008450CD">
              <w:rPr>
                <w:bCs/>
                <w:szCs w:val="24"/>
                <w:shd w:val="clear" w:color="auto" w:fill="FFFFFF"/>
              </w:rPr>
              <w:t xml:space="preserve"> </w:t>
            </w:r>
            <w:r w:rsidR="007D18AC" w:rsidRPr="008450CD">
              <w:rPr>
                <w:bCs/>
                <w:szCs w:val="24"/>
                <w:shd w:val="clear" w:color="auto" w:fill="FFFFFF"/>
              </w:rPr>
              <w:t>производства:</w:t>
            </w:r>
            <w:r w:rsidR="00E050BB" w:rsidRPr="008450CD">
              <w:rPr>
                <w:bCs/>
                <w:szCs w:val="24"/>
                <w:shd w:val="clear" w:color="auto" w:fill="FFFFFF"/>
              </w:rPr>
              <w:t xml:space="preserve"> </w:t>
            </w:r>
            <w:r w:rsidR="007D18AC" w:rsidRPr="008450CD">
              <w:rPr>
                <w:bCs/>
                <w:szCs w:val="24"/>
                <w:shd w:val="clear" w:color="auto" w:fill="FFFFFF"/>
              </w:rPr>
              <w:t>строительных</w:t>
            </w:r>
            <w:r w:rsidR="00E050BB" w:rsidRPr="008450CD">
              <w:rPr>
                <w:bCs/>
                <w:szCs w:val="24"/>
                <w:shd w:val="clear" w:color="auto" w:fill="FFFFFF"/>
              </w:rPr>
              <w:t xml:space="preserve"> </w:t>
            </w:r>
            <w:r w:rsidR="007D18AC" w:rsidRPr="008450CD">
              <w:rPr>
                <w:bCs/>
                <w:szCs w:val="24"/>
                <w:shd w:val="clear" w:color="auto" w:fill="FFFFFF"/>
              </w:rPr>
              <w:t>материалов</w:t>
            </w:r>
            <w:r w:rsidR="00E050BB" w:rsidRPr="008450CD">
              <w:rPr>
                <w:bCs/>
                <w:szCs w:val="24"/>
                <w:shd w:val="clear" w:color="auto" w:fill="FFFFFF"/>
              </w:rPr>
              <w:t xml:space="preserve"> </w:t>
            </w:r>
            <w:r w:rsidR="007D18AC" w:rsidRPr="008450CD">
              <w:rPr>
                <w:bCs/>
                <w:szCs w:val="24"/>
                <w:shd w:val="clear" w:color="auto" w:fill="FFFFFF"/>
              </w:rPr>
              <w:t>(кирпичей,</w:t>
            </w:r>
            <w:r w:rsidR="00E050BB" w:rsidRPr="008450CD">
              <w:rPr>
                <w:bCs/>
                <w:szCs w:val="24"/>
                <w:shd w:val="clear" w:color="auto" w:fill="FFFFFF"/>
              </w:rPr>
              <w:t xml:space="preserve"> </w:t>
            </w:r>
            <w:r w:rsidR="007D18AC" w:rsidRPr="008450CD">
              <w:rPr>
                <w:bCs/>
                <w:szCs w:val="24"/>
                <w:shd w:val="clear" w:color="auto" w:fill="FFFFFF"/>
              </w:rPr>
              <w:t>пиломатериалов,</w:t>
            </w:r>
            <w:r w:rsidR="00E050BB" w:rsidRPr="008450CD">
              <w:rPr>
                <w:bCs/>
                <w:szCs w:val="24"/>
                <w:shd w:val="clear" w:color="auto" w:fill="FFFFFF"/>
              </w:rPr>
              <w:t xml:space="preserve"> </w:t>
            </w:r>
            <w:r w:rsidR="007D18AC" w:rsidRPr="008450CD">
              <w:rPr>
                <w:bCs/>
                <w:szCs w:val="24"/>
                <w:shd w:val="clear" w:color="auto" w:fill="FFFFFF"/>
              </w:rPr>
              <w:t>цемента,</w:t>
            </w:r>
            <w:r w:rsidR="00E050BB" w:rsidRPr="008450CD">
              <w:rPr>
                <w:bCs/>
                <w:szCs w:val="24"/>
                <w:shd w:val="clear" w:color="auto" w:fill="FFFFFF"/>
              </w:rPr>
              <w:t xml:space="preserve"> </w:t>
            </w:r>
            <w:r w:rsidR="007D18AC" w:rsidRPr="008450CD">
              <w:rPr>
                <w:bCs/>
                <w:szCs w:val="24"/>
                <w:shd w:val="clear" w:color="auto" w:fill="FFFFFF"/>
              </w:rPr>
              <w:t>крепежных</w:t>
            </w:r>
            <w:r w:rsidR="00E050BB" w:rsidRPr="008450CD">
              <w:rPr>
                <w:bCs/>
                <w:szCs w:val="24"/>
                <w:shd w:val="clear" w:color="auto" w:fill="FFFFFF"/>
              </w:rPr>
              <w:t xml:space="preserve"> </w:t>
            </w:r>
            <w:r w:rsidR="007D18AC" w:rsidRPr="008450CD">
              <w:rPr>
                <w:bCs/>
                <w:szCs w:val="24"/>
                <w:shd w:val="clear" w:color="auto" w:fill="FFFFFF"/>
              </w:rPr>
              <w:t>материалов),</w:t>
            </w:r>
            <w:r w:rsidR="00E050BB" w:rsidRPr="008450CD">
              <w:rPr>
                <w:bCs/>
                <w:szCs w:val="24"/>
                <w:shd w:val="clear" w:color="auto" w:fill="FFFFFF"/>
              </w:rPr>
              <w:t xml:space="preserve"> </w:t>
            </w:r>
            <w:r w:rsidR="007D18AC" w:rsidRPr="008450CD">
              <w:rPr>
                <w:bCs/>
                <w:szCs w:val="24"/>
                <w:shd w:val="clear" w:color="auto" w:fill="FFFFFF"/>
              </w:rPr>
              <w:t>бытового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строительного</w:t>
            </w:r>
            <w:r w:rsidR="00E050BB" w:rsidRPr="008450CD">
              <w:rPr>
                <w:bCs/>
                <w:szCs w:val="24"/>
                <w:shd w:val="clear" w:color="auto" w:fill="FFFFFF"/>
              </w:rPr>
              <w:t xml:space="preserve"> </w:t>
            </w:r>
            <w:r w:rsidR="007D18AC" w:rsidRPr="008450CD">
              <w:rPr>
                <w:bCs/>
                <w:szCs w:val="24"/>
                <w:shd w:val="clear" w:color="auto" w:fill="FFFFFF"/>
              </w:rPr>
              <w:t>газового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сантехнического</w:t>
            </w:r>
            <w:r w:rsidR="00E050BB" w:rsidRPr="008450CD">
              <w:rPr>
                <w:bCs/>
                <w:szCs w:val="24"/>
                <w:shd w:val="clear" w:color="auto" w:fill="FFFFFF"/>
              </w:rPr>
              <w:t xml:space="preserve"> </w:t>
            </w:r>
            <w:r w:rsidR="007D18AC" w:rsidRPr="008450CD">
              <w:rPr>
                <w:bCs/>
                <w:szCs w:val="24"/>
                <w:shd w:val="clear" w:color="auto" w:fill="FFFFFF"/>
              </w:rPr>
              <w:t>оборудования,</w:t>
            </w:r>
            <w:r w:rsidR="00E050BB" w:rsidRPr="008450CD">
              <w:rPr>
                <w:bCs/>
                <w:szCs w:val="24"/>
                <w:shd w:val="clear" w:color="auto" w:fill="FFFFFF"/>
              </w:rPr>
              <w:t xml:space="preserve"> </w:t>
            </w:r>
            <w:r w:rsidR="007D18AC" w:rsidRPr="008450CD">
              <w:rPr>
                <w:bCs/>
                <w:szCs w:val="24"/>
                <w:shd w:val="clear" w:color="auto" w:fill="FFFFFF"/>
              </w:rPr>
              <w:t>лифтов</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подъемников,</w:t>
            </w:r>
            <w:r w:rsidR="00E050BB" w:rsidRPr="008450CD">
              <w:rPr>
                <w:bCs/>
                <w:szCs w:val="24"/>
                <w:shd w:val="clear" w:color="auto" w:fill="FFFFFF"/>
              </w:rPr>
              <w:t xml:space="preserve"> </w:t>
            </w:r>
            <w:r w:rsidR="007D18AC" w:rsidRPr="008450CD">
              <w:rPr>
                <w:bCs/>
                <w:szCs w:val="24"/>
                <w:shd w:val="clear" w:color="auto" w:fill="FFFFFF"/>
              </w:rPr>
              <w:lastRenderedPageBreak/>
              <w:t>столярной</w:t>
            </w:r>
            <w:r w:rsidR="00E050BB" w:rsidRPr="008450CD">
              <w:rPr>
                <w:bCs/>
                <w:szCs w:val="24"/>
                <w:shd w:val="clear" w:color="auto" w:fill="FFFFFF"/>
              </w:rPr>
              <w:t xml:space="preserve"> </w:t>
            </w:r>
            <w:r w:rsidR="007D18AC" w:rsidRPr="008450CD">
              <w:rPr>
                <w:bCs/>
                <w:szCs w:val="24"/>
                <w:shd w:val="clear" w:color="auto" w:fill="FFFFFF"/>
              </w:rPr>
              <w:t>продукции,</w:t>
            </w:r>
            <w:r w:rsidR="00E050BB" w:rsidRPr="008450CD">
              <w:rPr>
                <w:bCs/>
                <w:szCs w:val="24"/>
                <w:shd w:val="clear" w:color="auto" w:fill="FFFFFF"/>
              </w:rPr>
              <w:t xml:space="preserve"> </w:t>
            </w:r>
            <w:r w:rsidR="007D18AC" w:rsidRPr="008450CD">
              <w:rPr>
                <w:bCs/>
                <w:szCs w:val="24"/>
                <w:shd w:val="clear" w:color="auto" w:fill="FFFFFF"/>
              </w:rPr>
              <w:t>сборных</w:t>
            </w:r>
            <w:r w:rsidR="00E050BB" w:rsidRPr="008450CD">
              <w:rPr>
                <w:bCs/>
                <w:szCs w:val="24"/>
                <w:shd w:val="clear" w:color="auto" w:fill="FFFFFF"/>
              </w:rPr>
              <w:t xml:space="preserve"> </w:t>
            </w:r>
            <w:r w:rsidR="007D18AC" w:rsidRPr="008450CD">
              <w:rPr>
                <w:bCs/>
                <w:szCs w:val="24"/>
                <w:shd w:val="clear" w:color="auto" w:fill="FFFFFF"/>
              </w:rPr>
              <w:t>домов</w:t>
            </w:r>
            <w:r w:rsidR="00E050BB" w:rsidRPr="008450CD">
              <w:rPr>
                <w:bCs/>
                <w:szCs w:val="24"/>
                <w:shd w:val="clear" w:color="auto" w:fill="FFFFFF"/>
              </w:rPr>
              <w:t xml:space="preserve"> </w:t>
            </w:r>
            <w:r w:rsidR="007D18AC" w:rsidRPr="008450CD">
              <w:rPr>
                <w:bCs/>
                <w:szCs w:val="24"/>
                <w:shd w:val="clear" w:color="auto" w:fill="FFFFFF"/>
              </w:rPr>
              <w:t>или</w:t>
            </w:r>
            <w:r w:rsidR="00E050BB" w:rsidRPr="008450CD">
              <w:rPr>
                <w:bCs/>
                <w:szCs w:val="24"/>
                <w:shd w:val="clear" w:color="auto" w:fill="FFFFFF"/>
              </w:rPr>
              <w:t xml:space="preserve"> </w:t>
            </w:r>
            <w:r w:rsidR="007D18AC" w:rsidRPr="008450CD">
              <w:rPr>
                <w:bCs/>
                <w:szCs w:val="24"/>
                <w:shd w:val="clear" w:color="auto" w:fill="FFFFFF"/>
              </w:rPr>
              <w:t>их</w:t>
            </w:r>
            <w:r w:rsidR="00E050BB" w:rsidRPr="008450CD">
              <w:rPr>
                <w:bCs/>
                <w:szCs w:val="24"/>
                <w:shd w:val="clear" w:color="auto" w:fill="FFFFFF"/>
              </w:rPr>
              <w:t xml:space="preserve"> </w:t>
            </w:r>
            <w:r w:rsidR="007D18AC" w:rsidRPr="008450CD">
              <w:rPr>
                <w:bCs/>
                <w:szCs w:val="24"/>
                <w:shd w:val="clear" w:color="auto" w:fill="FFFFFF"/>
              </w:rPr>
              <w:t>частей</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тому</w:t>
            </w:r>
            <w:r w:rsidR="00E050BB" w:rsidRPr="008450CD">
              <w:rPr>
                <w:bCs/>
                <w:szCs w:val="24"/>
                <w:shd w:val="clear" w:color="auto" w:fill="FFFFFF"/>
              </w:rPr>
              <w:t xml:space="preserve"> </w:t>
            </w:r>
            <w:r w:rsidR="007D18AC" w:rsidRPr="008450CD">
              <w:rPr>
                <w:bCs/>
                <w:szCs w:val="24"/>
                <w:shd w:val="clear" w:color="auto" w:fill="FFFFFF"/>
              </w:rPr>
              <w:t>подобной</w:t>
            </w:r>
            <w:r w:rsidR="00E050BB" w:rsidRPr="008450CD">
              <w:rPr>
                <w:bCs/>
                <w:szCs w:val="24"/>
                <w:shd w:val="clear" w:color="auto" w:fill="FFFFFF"/>
              </w:rPr>
              <w:t xml:space="preserve"> </w:t>
            </w:r>
            <w:r w:rsidR="007D18AC" w:rsidRPr="008450CD">
              <w:rPr>
                <w:bCs/>
                <w:szCs w:val="24"/>
                <w:shd w:val="clear" w:color="auto" w:fill="FFFFFF"/>
              </w:rPr>
              <w:t>продукции;</w:t>
            </w:r>
          </w:p>
          <w:p w:rsidR="007D18A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7D18AC" w:rsidRPr="008450CD">
              <w:rPr>
                <w:bCs/>
                <w:szCs w:val="24"/>
                <w:shd w:val="clear" w:color="auto" w:fill="FFFFFF"/>
              </w:rPr>
              <w:t>технического</w:t>
            </w:r>
            <w:r w:rsidR="00E050BB" w:rsidRPr="008450CD">
              <w:rPr>
                <w:bCs/>
                <w:szCs w:val="24"/>
                <w:shd w:val="clear" w:color="auto" w:fill="FFFFFF"/>
              </w:rPr>
              <w:t xml:space="preserve"> </w:t>
            </w:r>
            <w:r w:rsidR="007D18AC" w:rsidRPr="008450CD">
              <w:rPr>
                <w:bCs/>
                <w:szCs w:val="24"/>
                <w:shd w:val="clear" w:color="auto" w:fill="FFFFFF"/>
              </w:rPr>
              <w:t>и</w:t>
            </w:r>
            <w:r w:rsidR="00E050BB" w:rsidRPr="008450CD">
              <w:rPr>
                <w:bCs/>
                <w:szCs w:val="24"/>
                <w:shd w:val="clear" w:color="auto" w:fill="FFFFFF"/>
              </w:rPr>
              <w:t xml:space="preserve"> </w:t>
            </w:r>
            <w:r w:rsidR="007D18AC" w:rsidRPr="008450CD">
              <w:rPr>
                <w:bCs/>
                <w:szCs w:val="24"/>
                <w:shd w:val="clear" w:color="auto" w:fill="FFFFFF"/>
              </w:rPr>
              <w:t>инженерного</w:t>
            </w:r>
            <w:r w:rsidR="00E050BB" w:rsidRPr="008450CD">
              <w:rPr>
                <w:bCs/>
                <w:szCs w:val="24"/>
                <w:shd w:val="clear" w:color="auto" w:fill="FFFFFF"/>
              </w:rPr>
              <w:t xml:space="preserve"> </w:t>
            </w:r>
            <w:r w:rsidR="007D18AC" w:rsidRPr="008450CD">
              <w:rPr>
                <w:bCs/>
                <w:szCs w:val="24"/>
                <w:shd w:val="clear" w:color="auto" w:fill="FFFFFF"/>
              </w:rPr>
              <w:t>обеспечения</w:t>
            </w:r>
            <w:r w:rsidR="00E050BB" w:rsidRPr="008450CD">
              <w:rPr>
                <w:bCs/>
                <w:szCs w:val="24"/>
                <w:shd w:val="clear" w:color="auto" w:fill="FFFFFF"/>
              </w:rPr>
              <w:t xml:space="preserve"> </w:t>
            </w:r>
            <w:r w:rsidR="007D18AC" w:rsidRPr="008450CD">
              <w:rPr>
                <w:bCs/>
                <w:szCs w:val="24"/>
                <w:shd w:val="clear" w:color="auto" w:fill="FFFFFF"/>
              </w:rPr>
              <w:t>предприятий</w:t>
            </w:r>
          </w:p>
        </w:tc>
        <w:tc>
          <w:tcPr>
            <w:tcW w:w="2043" w:type="dxa"/>
          </w:tcPr>
          <w:p w:rsidR="007D18AC" w:rsidRPr="008450CD" w:rsidRDefault="007D18AC" w:rsidP="00701BEF">
            <w:pPr>
              <w:ind w:firstLine="0"/>
              <w:jc w:val="center"/>
              <w:rPr>
                <w:szCs w:val="24"/>
              </w:rPr>
            </w:pPr>
            <w:r w:rsidRPr="008450CD">
              <w:rPr>
                <w:szCs w:val="24"/>
              </w:rPr>
              <w:lastRenderedPageBreak/>
              <w:t>6.6</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lastRenderedPageBreak/>
              <w:t>Энергетика</w:t>
            </w:r>
          </w:p>
        </w:tc>
        <w:tc>
          <w:tcPr>
            <w:tcW w:w="4740" w:type="dxa"/>
          </w:tcPr>
          <w:p w:rsidR="007D18AC" w:rsidRPr="008450CD" w:rsidRDefault="007D18AC"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электросетевого</w:t>
            </w:r>
            <w:r w:rsidR="00E050BB" w:rsidRPr="008450CD">
              <w:rPr>
                <w:bCs/>
                <w:szCs w:val="24"/>
                <w:shd w:val="clear" w:color="auto" w:fill="FFFFFF"/>
              </w:rPr>
              <w:t xml:space="preserve"> </w:t>
            </w:r>
            <w:r w:rsidRPr="008450CD">
              <w:rPr>
                <w:bCs/>
                <w:szCs w:val="24"/>
                <w:shd w:val="clear" w:color="auto" w:fill="FFFFFF"/>
              </w:rPr>
              <w:t>хозяйства,</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энергетики,</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предусмотрено</w:t>
            </w:r>
            <w:r w:rsidR="00E050BB" w:rsidRPr="008450CD">
              <w:rPr>
                <w:bCs/>
                <w:szCs w:val="24"/>
                <w:shd w:val="clear" w:color="auto" w:fill="FFFFFF"/>
              </w:rPr>
              <w:t xml:space="preserve"> </w:t>
            </w:r>
            <w:r w:rsidRPr="008450CD">
              <w:rPr>
                <w:bCs/>
                <w:szCs w:val="24"/>
                <w:shd w:val="clear" w:color="auto" w:fill="FFFFFF"/>
              </w:rPr>
              <w:t>содержанием</w:t>
            </w:r>
            <w:r w:rsidR="00E050BB" w:rsidRPr="008450CD">
              <w:rPr>
                <w:bCs/>
                <w:szCs w:val="24"/>
                <w:shd w:val="clear" w:color="auto" w:fill="FFFFFF"/>
              </w:rPr>
              <w:t xml:space="preserve"> </w:t>
            </w:r>
            <w:r w:rsidRPr="008450CD">
              <w:rPr>
                <w:bCs/>
                <w:szCs w:val="24"/>
                <w:shd w:val="clear" w:color="auto" w:fill="FFFFFF"/>
              </w:rPr>
              <w:t>вида</w:t>
            </w:r>
            <w:r w:rsidR="00E050BB" w:rsidRPr="008450CD">
              <w:rPr>
                <w:bCs/>
                <w:szCs w:val="24"/>
                <w:shd w:val="clear" w:color="auto" w:fill="FFFFFF"/>
              </w:rPr>
              <w:t xml:space="preserve"> </w:t>
            </w:r>
            <w:r w:rsidRPr="008450CD">
              <w:rPr>
                <w:bCs/>
                <w:szCs w:val="24"/>
                <w:shd w:val="clear" w:color="auto" w:fill="FFFFFF"/>
              </w:rPr>
              <w:t>разрешенного</w:t>
            </w:r>
            <w:r w:rsidR="00E050BB" w:rsidRPr="008450CD">
              <w:rPr>
                <w:bCs/>
                <w:szCs w:val="24"/>
                <w:shd w:val="clear" w:color="auto" w:fill="FFFFFF"/>
              </w:rPr>
              <w:t xml:space="preserve"> </w:t>
            </w:r>
            <w:r w:rsidRPr="008450CD">
              <w:rPr>
                <w:bCs/>
                <w:szCs w:val="24"/>
                <w:shd w:val="clear" w:color="auto" w:fill="FFFFFF"/>
              </w:rPr>
              <w:t>использования</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hyperlink r:id="rId51" w:anchor="block_1031" w:history="1">
              <w:r w:rsidRPr="008450CD">
                <w:rPr>
                  <w:rStyle w:val="ac"/>
                  <w:bCs/>
                  <w:color w:val="auto"/>
                  <w:szCs w:val="24"/>
                  <w:u w:val="none"/>
                </w:rPr>
                <w:t>кодом</w:t>
              </w:r>
              <w:r w:rsidR="00E050BB" w:rsidRPr="008450CD">
                <w:rPr>
                  <w:rStyle w:val="ac"/>
                  <w:bCs/>
                  <w:color w:val="auto"/>
                  <w:szCs w:val="24"/>
                  <w:u w:val="none"/>
                </w:rPr>
                <w:t xml:space="preserve"> </w:t>
              </w:r>
              <w:r w:rsidRPr="008450CD">
                <w:rPr>
                  <w:rStyle w:val="ac"/>
                  <w:bCs/>
                  <w:color w:val="auto"/>
                  <w:szCs w:val="24"/>
                  <w:u w:val="none"/>
                </w:rPr>
                <w:t>3.1</w:t>
              </w:r>
            </w:hyperlink>
          </w:p>
        </w:tc>
        <w:tc>
          <w:tcPr>
            <w:tcW w:w="2043" w:type="dxa"/>
          </w:tcPr>
          <w:p w:rsidR="007D18AC" w:rsidRPr="008450CD" w:rsidRDefault="007D18AC" w:rsidP="00701BEF">
            <w:pPr>
              <w:ind w:firstLine="0"/>
              <w:jc w:val="center"/>
              <w:rPr>
                <w:szCs w:val="24"/>
              </w:rPr>
            </w:pPr>
            <w:r w:rsidRPr="008450CD">
              <w:rPr>
                <w:szCs w:val="24"/>
              </w:rPr>
              <w:t>6.7</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t>Связь</w:t>
            </w:r>
          </w:p>
        </w:tc>
        <w:tc>
          <w:tcPr>
            <w:tcW w:w="4740" w:type="dxa"/>
          </w:tcPr>
          <w:p w:rsidR="007D18AC" w:rsidRPr="008450CD" w:rsidRDefault="007D18AC" w:rsidP="00701BEF">
            <w:pPr>
              <w:pStyle w:val="a9"/>
              <w:spacing w:before="0" w:beforeAutospacing="0" w:after="0" w:afterAutospacing="0"/>
              <w:ind w:firstLine="0"/>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радиовещания,</w:t>
            </w:r>
            <w:r w:rsidR="00E050BB" w:rsidRPr="008450CD">
              <w:rPr>
                <w:iCs/>
              </w:rPr>
              <w:t xml:space="preserve"> </w:t>
            </w:r>
            <w:r w:rsidRPr="008450CD">
              <w:rPr>
                <w:iCs/>
              </w:rPr>
              <w:t>телевидения,</w:t>
            </w:r>
            <w:r w:rsidR="00E050BB" w:rsidRPr="008450CD">
              <w:rPr>
                <w:iCs/>
              </w:rPr>
              <w:t xml:space="preserve"> </w:t>
            </w:r>
            <w:r w:rsidRPr="008450CD">
              <w:rPr>
                <w:iCs/>
              </w:rPr>
              <w:t>включая</w:t>
            </w:r>
            <w:r w:rsidR="00E050BB" w:rsidRPr="008450CD">
              <w:rPr>
                <w:iCs/>
              </w:rPr>
              <w:t xml:space="preserve"> </w:t>
            </w:r>
            <w:r w:rsidRPr="008450CD">
              <w:rPr>
                <w:iCs/>
              </w:rPr>
              <w:t>воздушные</w:t>
            </w:r>
            <w:r w:rsidR="00E050BB" w:rsidRPr="008450CD">
              <w:rPr>
                <w:iCs/>
              </w:rPr>
              <w:t xml:space="preserve"> </w:t>
            </w:r>
            <w:r w:rsidRPr="008450CD">
              <w:rPr>
                <w:iCs/>
              </w:rPr>
              <w:t>радиорелейные,</w:t>
            </w:r>
            <w:r w:rsidR="00E050BB" w:rsidRPr="008450CD">
              <w:rPr>
                <w:iCs/>
              </w:rPr>
              <w:t xml:space="preserve"> </w:t>
            </w:r>
            <w:r w:rsidRPr="008450CD">
              <w:rPr>
                <w:iCs/>
              </w:rPr>
              <w:t>надземные</w:t>
            </w:r>
            <w:r w:rsidR="00E050BB" w:rsidRPr="008450CD">
              <w:rPr>
                <w:iCs/>
              </w:rPr>
              <w:t xml:space="preserve"> </w:t>
            </w:r>
            <w:r w:rsidRPr="008450CD">
              <w:rPr>
                <w:iCs/>
              </w:rPr>
              <w:t>и</w:t>
            </w:r>
            <w:r w:rsidR="00E050BB" w:rsidRPr="008450CD">
              <w:rPr>
                <w:iCs/>
              </w:rPr>
              <w:t xml:space="preserve"> </w:t>
            </w:r>
            <w:r w:rsidRPr="008450CD">
              <w:rPr>
                <w:iCs/>
              </w:rPr>
              <w:t>подземные</w:t>
            </w:r>
            <w:r w:rsidR="00E050BB" w:rsidRPr="008450CD">
              <w:rPr>
                <w:iCs/>
              </w:rPr>
              <w:t xml:space="preserve"> </w:t>
            </w:r>
            <w:r w:rsidRPr="008450CD">
              <w:rPr>
                <w:iCs/>
              </w:rPr>
              <w:t>кабельные</w:t>
            </w:r>
            <w:r w:rsidR="00E050BB" w:rsidRPr="008450CD">
              <w:rPr>
                <w:iCs/>
              </w:rPr>
              <w:t xml:space="preserve"> </w:t>
            </w:r>
            <w:r w:rsidRPr="008450CD">
              <w:rPr>
                <w:iCs/>
              </w:rPr>
              <w:t>линии</w:t>
            </w:r>
            <w:r w:rsidR="00E050BB" w:rsidRPr="008450CD">
              <w:rPr>
                <w:iCs/>
              </w:rPr>
              <w:t xml:space="preserve"> </w:t>
            </w:r>
            <w:r w:rsidRPr="008450CD">
              <w:rPr>
                <w:iCs/>
              </w:rPr>
              <w:t>связи,</w:t>
            </w:r>
            <w:r w:rsidR="00E050BB" w:rsidRPr="008450CD">
              <w:rPr>
                <w:iCs/>
              </w:rPr>
              <w:t xml:space="preserve"> </w:t>
            </w:r>
            <w:r w:rsidRPr="008450CD">
              <w:rPr>
                <w:iCs/>
              </w:rPr>
              <w:t>линии</w:t>
            </w:r>
            <w:r w:rsidR="00E050BB" w:rsidRPr="008450CD">
              <w:rPr>
                <w:iCs/>
              </w:rPr>
              <w:t xml:space="preserve"> </w:t>
            </w:r>
            <w:r w:rsidRPr="008450CD">
              <w:rPr>
                <w:iCs/>
              </w:rPr>
              <w:t>радиофикации,</w:t>
            </w:r>
            <w:r w:rsidR="00E050BB" w:rsidRPr="008450CD">
              <w:rPr>
                <w:iCs/>
              </w:rPr>
              <w:t xml:space="preserve"> </w:t>
            </w:r>
            <w:r w:rsidRPr="008450CD">
              <w:rPr>
                <w:iCs/>
              </w:rPr>
              <w:t>антенные</w:t>
            </w:r>
            <w:r w:rsidR="00E050BB" w:rsidRPr="008450CD">
              <w:rPr>
                <w:iCs/>
              </w:rPr>
              <w:t xml:space="preserve"> </w:t>
            </w:r>
            <w:r w:rsidRPr="008450CD">
              <w:rPr>
                <w:iCs/>
              </w:rPr>
              <w:t>поля,</w:t>
            </w:r>
            <w:r w:rsidR="00E050BB" w:rsidRPr="008450CD">
              <w:rPr>
                <w:iCs/>
              </w:rPr>
              <w:t xml:space="preserve"> </w:t>
            </w:r>
            <w:r w:rsidRPr="008450CD">
              <w:rPr>
                <w:iCs/>
              </w:rPr>
              <w:t>усилительные</w:t>
            </w:r>
            <w:r w:rsidR="00E050BB" w:rsidRPr="008450CD">
              <w:rPr>
                <w:iCs/>
              </w:rPr>
              <w:t xml:space="preserve"> </w:t>
            </w:r>
            <w:r w:rsidRPr="008450CD">
              <w:rPr>
                <w:iCs/>
              </w:rPr>
              <w:t>пункты</w:t>
            </w:r>
            <w:r w:rsidR="00E050BB" w:rsidRPr="008450CD">
              <w:rPr>
                <w:iCs/>
              </w:rPr>
              <w:t xml:space="preserve"> </w:t>
            </w:r>
            <w:r w:rsidRPr="008450CD">
              <w:rPr>
                <w:iCs/>
              </w:rPr>
              <w:t>на</w:t>
            </w:r>
            <w:r w:rsidR="00E050BB" w:rsidRPr="008450CD">
              <w:rPr>
                <w:iCs/>
              </w:rPr>
              <w:t xml:space="preserve"> </w:t>
            </w:r>
            <w:r w:rsidRPr="008450CD">
              <w:rPr>
                <w:iCs/>
              </w:rPr>
              <w:t>кабельных</w:t>
            </w:r>
            <w:r w:rsidR="00E050BB" w:rsidRPr="008450CD">
              <w:rPr>
                <w:iCs/>
              </w:rPr>
              <w:t xml:space="preserve"> </w:t>
            </w:r>
            <w:r w:rsidRPr="008450CD">
              <w:rPr>
                <w:iCs/>
              </w:rPr>
              <w:t>линиях</w:t>
            </w:r>
            <w:r w:rsidR="00E050BB" w:rsidRPr="008450CD">
              <w:rPr>
                <w:iCs/>
              </w:rPr>
              <w:t xml:space="preserve"> </w:t>
            </w:r>
            <w:r w:rsidRPr="008450CD">
              <w:rPr>
                <w:iCs/>
              </w:rPr>
              <w:t>связи,</w:t>
            </w:r>
            <w:r w:rsidR="00E050BB" w:rsidRPr="008450CD">
              <w:rPr>
                <w:iCs/>
              </w:rPr>
              <w:t xml:space="preserve"> </w:t>
            </w:r>
            <w:r w:rsidRPr="008450CD">
              <w:rPr>
                <w:iCs/>
              </w:rPr>
              <w:t>инфраструктуру</w:t>
            </w:r>
            <w:r w:rsidR="00E050BB" w:rsidRPr="008450CD">
              <w:rPr>
                <w:iCs/>
              </w:rPr>
              <w:t xml:space="preserve"> </w:t>
            </w:r>
            <w:r w:rsidRPr="008450CD">
              <w:rPr>
                <w:iCs/>
              </w:rPr>
              <w:t>спутниковой</w:t>
            </w:r>
            <w:r w:rsidR="00E050BB" w:rsidRPr="008450CD">
              <w:rPr>
                <w:iCs/>
              </w:rPr>
              <w:t xml:space="preserve"> </w:t>
            </w:r>
            <w:r w:rsidRPr="008450CD">
              <w:rPr>
                <w:iCs/>
              </w:rPr>
              <w:t>связи</w:t>
            </w:r>
            <w:r w:rsidR="00E050BB" w:rsidRPr="008450CD">
              <w:rPr>
                <w:iCs/>
              </w:rPr>
              <w:t xml:space="preserve"> </w:t>
            </w:r>
            <w:r w:rsidRPr="008450CD">
              <w:rPr>
                <w:iCs/>
              </w:rPr>
              <w:t>и</w:t>
            </w:r>
            <w:r w:rsidR="00E050BB" w:rsidRPr="008450CD">
              <w:rPr>
                <w:iCs/>
              </w:rPr>
              <w:t xml:space="preserve"> </w:t>
            </w:r>
            <w:r w:rsidRPr="008450CD">
              <w:rPr>
                <w:iCs/>
              </w:rPr>
              <w:t>телерадиовещания,</w:t>
            </w:r>
            <w:r w:rsidR="00E050BB" w:rsidRPr="008450CD">
              <w:rPr>
                <w:iCs/>
              </w:rPr>
              <w:t xml:space="preserve"> </w:t>
            </w:r>
            <w:r w:rsidRPr="008450CD">
              <w:rPr>
                <w:iCs/>
              </w:rPr>
              <w:t>за</w:t>
            </w:r>
            <w:r w:rsidR="00E050BB" w:rsidRPr="008450CD">
              <w:rPr>
                <w:iCs/>
              </w:rPr>
              <w:t xml:space="preserve"> </w:t>
            </w:r>
            <w:r w:rsidRPr="008450CD">
              <w:rPr>
                <w:iCs/>
              </w:rPr>
              <w:t>исключением</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размещение</w:t>
            </w:r>
            <w:r w:rsidR="00E050BB" w:rsidRPr="008450CD">
              <w:rPr>
                <w:iCs/>
              </w:rPr>
              <w:t xml:space="preserve"> </w:t>
            </w:r>
            <w:r w:rsidRPr="008450CD">
              <w:rPr>
                <w:iCs/>
              </w:rPr>
              <w:t>которых</w:t>
            </w:r>
            <w:r w:rsidR="00E050BB" w:rsidRPr="008450CD">
              <w:rPr>
                <w:iCs/>
              </w:rPr>
              <w:t xml:space="preserve"> </w:t>
            </w:r>
            <w:r w:rsidRPr="008450CD">
              <w:rPr>
                <w:iCs/>
              </w:rPr>
              <w:t>предусмотрено</w:t>
            </w:r>
            <w:r w:rsidR="00E050BB" w:rsidRPr="008450CD">
              <w:rPr>
                <w:iCs/>
              </w:rPr>
              <w:t xml:space="preserve"> </w:t>
            </w:r>
            <w:r w:rsidRPr="008450CD">
              <w:rPr>
                <w:iCs/>
              </w:rPr>
              <w:t>содержанием</w:t>
            </w:r>
            <w:r w:rsidR="00E050BB" w:rsidRPr="008450CD">
              <w:rPr>
                <w:iCs/>
              </w:rPr>
              <w:t xml:space="preserve"> </w:t>
            </w:r>
            <w:r w:rsidRPr="008450CD">
              <w:rPr>
                <w:iCs/>
              </w:rPr>
              <w:t>вида</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кодом</w:t>
            </w:r>
            <w:r w:rsidR="00E050BB" w:rsidRPr="008450CD">
              <w:rPr>
                <w:iCs/>
              </w:rPr>
              <w:t xml:space="preserve"> </w:t>
            </w:r>
            <w:r w:rsidRPr="008450CD">
              <w:rPr>
                <w:iCs/>
              </w:rPr>
              <w:t>3.1</w:t>
            </w:r>
          </w:p>
        </w:tc>
        <w:tc>
          <w:tcPr>
            <w:tcW w:w="2043" w:type="dxa"/>
          </w:tcPr>
          <w:p w:rsidR="007D18AC" w:rsidRPr="008450CD" w:rsidRDefault="007D18AC" w:rsidP="00701BEF">
            <w:pPr>
              <w:ind w:firstLine="0"/>
              <w:jc w:val="center"/>
              <w:rPr>
                <w:szCs w:val="24"/>
              </w:rPr>
            </w:pPr>
            <w:r w:rsidRPr="008450CD">
              <w:rPr>
                <w:szCs w:val="24"/>
              </w:rPr>
              <w:t>6.8</w:t>
            </w:r>
          </w:p>
        </w:tc>
      </w:tr>
      <w:tr w:rsidR="007D18AC" w:rsidRPr="008450CD" w:rsidTr="00A02E72">
        <w:trPr>
          <w:jc w:val="center"/>
        </w:trPr>
        <w:tc>
          <w:tcPr>
            <w:tcW w:w="2738" w:type="dxa"/>
          </w:tcPr>
          <w:p w:rsidR="007D18AC" w:rsidRPr="008450CD" w:rsidRDefault="007D18AC" w:rsidP="00701BEF">
            <w:pPr>
              <w:spacing w:after="16"/>
              <w:ind w:hanging="3"/>
              <w:rPr>
                <w:szCs w:val="24"/>
              </w:rPr>
            </w:pPr>
            <w:r w:rsidRPr="008450CD">
              <w:rPr>
                <w:szCs w:val="24"/>
              </w:rPr>
              <w:t>Склады</w:t>
            </w:r>
          </w:p>
        </w:tc>
        <w:tc>
          <w:tcPr>
            <w:tcW w:w="4740" w:type="dxa"/>
          </w:tcPr>
          <w:p w:rsidR="007D18AC" w:rsidRPr="008450CD" w:rsidRDefault="007D18AC"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имеющих</w:t>
            </w:r>
            <w:r w:rsidR="00E050BB" w:rsidRPr="008450CD">
              <w:rPr>
                <w:bCs/>
                <w:szCs w:val="24"/>
                <w:shd w:val="clear" w:color="auto" w:fill="FFFFFF"/>
              </w:rPr>
              <w:t xml:space="preserve"> </w:t>
            </w:r>
            <w:r w:rsidRPr="008450CD">
              <w:rPr>
                <w:bCs/>
                <w:szCs w:val="24"/>
                <w:shd w:val="clear" w:color="auto" w:fill="FFFFFF"/>
              </w:rPr>
              <w:t>назначение</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временному</w:t>
            </w:r>
            <w:r w:rsidR="00E050BB" w:rsidRPr="008450CD">
              <w:rPr>
                <w:bCs/>
                <w:szCs w:val="24"/>
                <w:shd w:val="clear" w:color="auto" w:fill="FFFFFF"/>
              </w:rPr>
              <w:t xml:space="preserve"> </w:t>
            </w:r>
            <w:r w:rsidRPr="008450CD">
              <w:rPr>
                <w:bCs/>
                <w:szCs w:val="24"/>
                <w:shd w:val="clear" w:color="auto" w:fill="FFFFFF"/>
              </w:rPr>
              <w:t>хранению,</w:t>
            </w:r>
            <w:r w:rsidR="00E050BB" w:rsidRPr="008450CD">
              <w:rPr>
                <w:bCs/>
                <w:szCs w:val="24"/>
                <w:shd w:val="clear" w:color="auto" w:fill="FFFFFF"/>
              </w:rPr>
              <w:t xml:space="preserve"> </w:t>
            </w:r>
            <w:r w:rsidRPr="008450CD">
              <w:rPr>
                <w:bCs/>
                <w:szCs w:val="24"/>
                <w:shd w:val="clear" w:color="auto" w:fill="FFFFFF"/>
              </w:rPr>
              <w:t>распределению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перевалке</w:t>
            </w:r>
            <w:r w:rsidR="00E050BB" w:rsidRPr="008450CD">
              <w:rPr>
                <w:bCs/>
                <w:szCs w:val="24"/>
                <w:shd w:val="clear" w:color="auto" w:fill="FFFFFF"/>
              </w:rPr>
              <w:t xml:space="preserve"> </w:t>
            </w:r>
            <w:r w:rsidRPr="008450CD">
              <w:rPr>
                <w:bCs/>
                <w:szCs w:val="24"/>
                <w:shd w:val="clear" w:color="auto" w:fill="FFFFFF"/>
              </w:rPr>
              <w:t>грузов</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стратегических</w:t>
            </w:r>
            <w:r w:rsidR="00E050BB" w:rsidRPr="008450CD">
              <w:rPr>
                <w:bCs/>
                <w:szCs w:val="24"/>
                <w:shd w:val="clear" w:color="auto" w:fill="FFFFFF"/>
              </w:rPr>
              <w:t xml:space="preserve"> </w:t>
            </w:r>
            <w:r w:rsidRPr="008450CD">
              <w:rPr>
                <w:bCs/>
                <w:szCs w:val="24"/>
                <w:shd w:val="clear" w:color="auto" w:fill="FFFFFF"/>
              </w:rPr>
              <w:t>запасов),</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был</w:t>
            </w:r>
            <w:r w:rsidR="00E050BB" w:rsidRPr="008450CD">
              <w:rPr>
                <w:bCs/>
                <w:szCs w:val="24"/>
                <w:shd w:val="clear" w:color="auto" w:fill="FFFFFF"/>
              </w:rPr>
              <w:t xml:space="preserve"> </w:t>
            </w:r>
            <w:r w:rsidRPr="008450CD">
              <w:rPr>
                <w:bCs/>
                <w:szCs w:val="24"/>
                <w:shd w:val="clear" w:color="auto" w:fill="FFFFFF"/>
              </w:rPr>
              <w:t>создан</w:t>
            </w:r>
            <w:r w:rsidR="00E050BB" w:rsidRPr="008450CD">
              <w:rPr>
                <w:bCs/>
                <w:szCs w:val="24"/>
                <w:shd w:val="clear" w:color="auto" w:fill="FFFFFF"/>
              </w:rPr>
              <w:t xml:space="preserve"> </w:t>
            </w:r>
            <w:r w:rsidRPr="008450CD">
              <w:rPr>
                <w:bCs/>
                <w:szCs w:val="24"/>
                <w:shd w:val="clear" w:color="auto" w:fill="FFFFFF"/>
              </w:rPr>
              <w:t>груз:</w:t>
            </w:r>
            <w:r w:rsidR="00E050BB" w:rsidRPr="008450CD">
              <w:rPr>
                <w:bCs/>
                <w:szCs w:val="24"/>
                <w:shd w:val="clear" w:color="auto" w:fill="FFFFFF"/>
              </w:rPr>
              <w:t xml:space="preserve"> </w:t>
            </w: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базы,</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погрузочные</w:t>
            </w:r>
            <w:r w:rsidR="00E050BB" w:rsidRPr="008450CD">
              <w:rPr>
                <w:bCs/>
                <w:szCs w:val="24"/>
                <w:shd w:val="clear" w:color="auto" w:fill="FFFFFF"/>
              </w:rPr>
              <w:t xml:space="preserve"> </w:t>
            </w:r>
            <w:r w:rsidRPr="008450CD">
              <w:rPr>
                <w:bCs/>
                <w:szCs w:val="24"/>
                <w:shd w:val="clear" w:color="auto" w:fill="FFFFFF"/>
              </w:rPr>
              <w:t>терминалы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доки,</w:t>
            </w:r>
            <w:r w:rsidR="00E050BB" w:rsidRPr="008450CD">
              <w:rPr>
                <w:bCs/>
                <w:szCs w:val="24"/>
                <w:shd w:val="clear" w:color="auto" w:fill="FFFFFF"/>
              </w:rPr>
              <w:t xml:space="preserve"> </w:t>
            </w:r>
            <w:r w:rsidRPr="008450CD">
              <w:rPr>
                <w:bCs/>
                <w:szCs w:val="24"/>
                <w:shd w:val="clear" w:color="auto" w:fill="FFFFFF"/>
              </w:rPr>
              <w:t>нефтехранилища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нефтеналивные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газовые</w:t>
            </w:r>
            <w:r w:rsidR="00E050BB" w:rsidRPr="008450CD">
              <w:rPr>
                <w:bCs/>
                <w:szCs w:val="24"/>
                <w:shd w:val="clear" w:color="auto" w:fill="FFFFFF"/>
              </w:rPr>
              <w:t xml:space="preserve"> </w:t>
            </w:r>
            <w:r w:rsidRPr="008450CD">
              <w:rPr>
                <w:bCs/>
                <w:szCs w:val="24"/>
                <w:shd w:val="clear" w:color="auto" w:fill="FFFFFF"/>
              </w:rPr>
              <w:t>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обслуживающие</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газоконденсатные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газоперекачивающие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элеваторы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продовольственные</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железнодорожных</w:t>
            </w:r>
            <w:r w:rsidR="00E050BB" w:rsidRPr="008450CD">
              <w:rPr>
                <w:bCs/>
                <w:szCs w:val="24"/>
                <w:shd w:val="clear" w:color="auto" w:fill="FFFFFF"/>
              </w:rPr>
              <w:t xml:space="preserve"> </w:t>
            </w:r>
            <w:r w:rsidRPr="008450CD">
              <w:rPr>
                <w:bCs/>
                <w:szCs w:val="24"/>
                <w:shd w:val="clear" w:color="auto" w:fill="FFFFFF"/>
              </w:rPr>
              <w:t>перевалочных</w:t>
            </w:r>
            <w:r w:rsidR="00E050BB" w:rsidRPr="008450CD">
              <w:rPr>
                <w:bCs/>
                <w:szCs w:val="24"/>
                <w:shd w:val="clear" w:color="auto" w:fill="FFFFFF"/>
              </w:rPr>
              <w:t xml:space="preserve"> </w:t>
            </w:r>
            <w:r w:rsidRPr="008450CD">
              <w:rPr>
                <w:bCs/>
                <w:szCs w:val="24"/>
                <w:shd w:val="clear" w:color="auto" w:fill="FFFFFF"/>
              </w:rPr>
              <w:t>складов</w:t>
            </w:r>
          </w:p>
        </w:tc>
        <w:tc>
          <w:tcPr>
            <w:tcW w:w="2043" w:type="dxa"/>
          </w:tcPr>
          <w:p w:rsidR="007D18AC" w:rsidRPr="008450CD" w:rsidRDefault="007D18AC" w:rsidP="00701BEF">
            <w:pPr>
              <w:spacing w:after="16"/>
              <w:ind w:firstLine="0"/>
              <w:jc w:val="center"/>
              <w:rPr>
                <w:szCs w:val="24"/>
              </w:rPr>
            </w:pPr>
            <w:r w:rsidRPr="008450CD">
              <w:rPr>
                <w:szCs w:val="24"/>
              </w:rPr>
              <w:t>6.9</w:t>
            </w:r>
          </w:p>
        </w:tc>
      </w:tr>
      <w:tr w:rsidR="007D18AC" w:rsidRPr="008450CD" w:rsidTr="00A02E72">
        <w:trPr>
          <w:jc w:val="center"/>
        </w:trPr>
        <w:tc>
          <w:tcPr>
            <w:tcW w:w="2738" w:type="dxa"/>
          </w:tcPr>
          <w:p w:rsidR="007D18AC" w:rsidRPr="008450CD" w:rsidRDefault="007D18AC" w:rsidP="00701BEF">
            <w:pPr>
              <w:spacing w:after="16"/>
              <w:ind w:hanging="3"/>
              <w:rPr>
                <w:szCs w:val="24"/>
              </w:rPr>
            </w:pPr>
            <w:r w:rsidRPr="008450CD">
              <w:rPr>
                <w:szCs w:val="24"/>
              </w:rPr>
              <w:t>Трубопроводный</w:t>
            </w:r>
            <w:r w:rsidR="00E050BB" w:rsidRPr="008450CD">
              <w:rPr>
                <w:szCs w:val="24"/>
              </w:rPr>
              <w:t xml:space="preserve"> </w:t>
            </w:r>
            <w:r w:rsidRPr="008450CD">
              <w:rPr>
                <w:szCs w:val="24"/>
              </w:rPr>
              <w:t>транспорт</w:t>
            </w:r>
          </w:p>
        </w:tc>
        <w:tc>
          <w:tcPr>
            <w:tcW w:w="4740" w:type="dxa"/>
          </w:tcPr>
          <w:p w:rsidR="007D18AC" w:rsidRPr="008450CD" w:rsidRDefault="007D18AC"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нефтепроводов,</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трубопроводов,</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эксплуатации</w:t>
            </w:r>
            <w:r w:rsidR="00E050BB" w:rsidRPr="008450CD">
              <w:rPr>
                <w:bCs/>
                <w:szCs w:val="24"/>
                <w:shd w:val="clear" w:color="auto" w:fill="FFFFFF"/>
              </w:rPr>
              <w:t xml:space="preserve"> </w:t>
            </w:r>
            <w:r w:rsidRPr="008450CD">
              <w:rPr>
                <w:bCs/>
                <w:szCs w:val="24"/>
                <w:shd w:val="clear" w:color="auto" w:fill="FFFFFF"/>
              </w:rPr>
              <w:t>названных</w:t>
            </w:r>
            <w:r w:rsidR="00E050BB" w:rsidRPr="008450CD">
              <w:rPr>
                <w:bCs/>
                <w:szCs w:val="24"/>
                <w:shd w:val="clear" w:color="auto" w:fill="FFFFFF"/>
              </w:rPr>
              <w:t xml:space="preserve"> </w:t>
            </w:r>
            <w:r w:rsidRPr="008450CD">
              <w:rPr>
                <w:bCs/>
                <w:szCs w:val="24"/>
                <w:shd w:val="clear" w:color="auto" w:fill="FFFFFF"/>
              </w:rPr>
              <w:t>трубопроводов</w:t>
            </w:r>
          </w:p>
        </w:tc>
        <w:tc>
          <w:tcPr>
            <w:tcW w:w="2043" w:type="dxa"/>
          </w:tcPr>
          <w:p w:rsidR="007D18AC" w:rsidRPr="008450CD" w:rsidRDefault="007D18AC" w:rsidP="00701BEF">
            <w:pPr>
              <w:spacing w:after="16"/>
              <w:ind w:firstLine="0"/>
              <w:jc w:val="center"/>
              <w:rPr>
                <w:szCs w:val="24"/>
              </w:rPr>
            </w:pPr>
            <w:r w:rsidRPr="008450CD">
              <w:rPr>
                <w:szCs w:val="24"/>
              </w:rPr>
              <w:t>7.5</w:t>
            </w:r>
          </w:p>
        </w:tc>
      </w:tr>
      <w:tr w:rsidR="00A02E72" w:rsidRPr="008450CD" w:rsidTr="00A02E72">
        <w:trPr>
          <w:jc w:val="center"/>
        </w:trPr>
        <w:tc>
          <w:tcPr>
            <w:tcW w:w="2738" w:type="dxa"/>
          </w:tcPr>
          <w:p w:rsidR="00A02E72" w:rsidRPr="008450CD" w:rsidRDefault="00A02E72"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4740" w:type="dxa"/>
          </w:tcPr>
          <w:p w:rsidR="00A02E72" w:rsidRPr="008450CD" w:rsidRDefault="00A02E72"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043" w:type="dxa"/>
          </w:tcPr>
          <w:p w:rsidR="00A02E72" w:rsidRPr="008450CD" w:rsidRDefault="00A02E72" w:rsidP="00701BEF">
            <w:pPr>
              <w:ind w:firstLine="0"/>
              <w:jc w:val="center"/>
              <w:rPr>
                <w:szCs w:val="24"/>
              </w:rPr>
            </w:pPr>
            <w:r w:rsidRPr="008450CD">
              <w:rPr>
                <w:szCs w:val="24"/>
              </w:rPr>
              <w:t>12.0</w:t>
            </w:r>
          </w:p>
        </w:tc>
      </w:tr>
      <w:tr w:rsidR="007D18AC" w:rsidRPr="008450CD" w:rsidTr="00A96DD6">
        <w:trPr>
          <w:jc w:val="center"/>
        </w:trPr>
        <w:tc>
          <w:tcPr>
            <w:tcW w:w="9521" w:type="dxa"/>
            <w:gridSpan w:val="3"/>
          </w:tcPr>
          <w:p w:rsidR="007D18AC" w:rsidRPr="008450CD" w:rsidRDefault="007D18AC" w:rsidP="00701BEF">
            <w:pPr>
              <w:spacing w:after="16"/>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lastRenderedPageBreak/>
              <w:t>Обслуживание</w:t>
            </w:r>
            <w:r w:rsidR="00E050BB" w:rsidRPr="008450CD">
              <w:rPr>
                <w:szCs w:val="24"/>
              </w:rPr>
              <w:t xml:space="preserve"> </w:t>
            </w:r>
            <w:r w:rsidRPr="008450CD">
              <w:rPr>
                <w:szCs w:val="24"/>
              </w:rPr>
              <w:t>автотранспорта</w:t>
            </w:r>
          </w:p>
        </w:tc>
        <w:tc>
          <w:tcPr>
            <w:tcW w:w="4740" w:type="dxa"/>
          </w:tcPr>
          <w:p w:rsidR="007D18AC" w:rsidRPr="008450CD" w:rsidRDefault="007D18AC"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52" w:anchor="block_10271" w:history="1">
              <w:r w:rsidRPr="008450CD">
                <w:rPr>
                  <w:szCs w:val="24"/>
                </w:rPr>
                <w:t>коде</w:t>
              </w:r>
              <w:r w:rsidR="00E050BB" w:rsidRPr="008450CD">
                <w:rPr>
                  <w:szCs w:val="24"/>
                </w:rPr>
                <w:t xml:space="preserve"> </w:t>
              </w:r>
              <w:r w:rsidRPr="008450CD">
                <w:rPr>
                  <w:szCs w:val="24"/>
                </w:rPr>
                <w:t>2.7.1</w:t>
              </w:r>
            </w:hyperlink>
          </w:p>
        </w:tc>
        <w:tc>
          <w:tcPr>
            <w:tcW w:w="2043" w:type="dxa"/>
          </w:tcPr>
          <w:p w:rsidR="007D18AC" w:rsidRPr="008450CD" w:rsidRDefault="007D18AC" w:rsidP="00701BEF">
            <w:pPr>
              <w:ind w:firstLine="0"/>
              <w:jc w:val="center"/>
              <w:rPr>
                <w:szCs w:val="24"/>
              </w:rPr>
            </w:pPr>
            <w:r w:rsidRPr="008450CD">
              <w:rPr>
                <w:szCs w:val="24"/>
              </w:rPr>
              <w:t>4.9</w:t>
            </w:r>
          </w:p>
        </w:tc>
      </w:tr>
      <w:tr w:rsidR="007D18AC" w:rsidRPr="008450CD" w:rsidTr="00A02E72">
        <w:trPr>
          <w:jc w:val="center"/>
        </w:trPr>
        <w:tc>
          <w:tcPr>
            <w:tcW w:w="2738" w:type="dxa"/>
          </w:tcPr>
          <w:p w:rsidR="007D18AC" w:rsidRPr="008450CD" w:rsidRDefault="007D18AC" w:rsidP="00701BEF">
            <w:pPr>
              <w:ind w:hanging="3"/>
              <w:rPr>
                <w:szCs w:val="24"/>
              </w:rPr>
            </w:pPr>
            <w:r w:rsidRPr="008450CD">
              <w:rPr>
                <w:szCs w:val="24"/>
              </w:rPr>
              <w:t>Автомобильный</w:t>
            </w:r>
            <w:r w:rsidR="00E050BB" w:rsidRPr="008450CD">
              <w:rPr>
                <w:szCs w:val="24"/>
              </w:rPr>
              <w:t xml:space="preserve"> </w:t>
            </w:r>
            <w:r w:rsidRPr="008450CD">
              <w:rPr>
                <w:szCs w:val="24"/>
              </w:rPr>
              <w:t>транспорт</w:t>
            </w:r>
          </w:p>
        </w:tc>
        <w:tc>
          <w:tcPr>
            <w:tcW w:w="4740" w:type="dxa"/>
          </w:tcPr>
          <w:p w:rsidR="007D18AC" w:rsidRPr="008450CD" w:rsidRDefault="007D18AC" w:rsidP="00701BEF">
            <w:pPr>
              <w:ind w:firstLine="0"/>
              <w:rPr>
                <w:bCs/>
                <w:szCs w:val="24"/>
              </w:rPr>
            </w:pPr>
            <w:r w:rsidRPr="008450CD">
              <w:rPr>
                <w:bCs/>
                <w:szCs w:val="24"/>
              </w:rPr>
              <w:t>Оборудование</w:t>
            </w:r>
            <w:r w:rsidR="00E050BB" w:rsidRPr="008450CD">
              <w:rPr>
                <w:bCs/>
                <w:szCs w:val="24"/>
              </w:rPr>
              <w:t xml:space="preserve"> </w:t>
            </w:r>
            <w:r w:rsidRPr="008450CD">
              <w:rPr>
                <w:bCs/>
                <w:szCs w:val="24"/>
              </w:rPr>
              <w:t>земельных</w:t>
            </w:r>
            <w:r w:rsidR="00E050BB" w:rsidRPr="008450CD">
              <w:rPr>
                <w:bCs/>
                <w:szCs w:val="24"/>
              </w:rPr>
              <w:t xml:space="preserve"> </w:t>
            </w:r>
            <w:r w:rsidRPr="008450CD">
              <w:rPr>
                <w:bCs/>
                <w:szCs w:val="24"/>
              </w:rPr>
              <w:t>участков</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устройство</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транзитного</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(автобусов,</w:t>
            </w:r>
            <w:r w:rsidR="00E050BB" w:rsidRPr="008450CD">
              <w:rPr>
                <w:bCs/>
                <w:szCs w:val="24"/>
              </w:rPr>
              <w:t xml:space="preserve"> </w:t>
            </w:r>
            <w:r w:rsidRPr="008450CD">
              <w:rPr>
                <w:bCs/>
                <w:szCs w:val="24"/>
              </w:rPr>
              <w:t>грузовиков,</w:t>
            </w:r>
            <w:r w:rsidR="00E050BB" w:rsidRPr="008450CD">
              <w:rPr>
                <w:bCs/>
                <w:szCs w:val="24"/>
              </w:rPr>
              <w:t xml:space="preserve"> </w:t>
            </w:r>
            <w:r w:rsidRPr="008450CD">
              <w:rPr>
                <w:bCs/>
                <w:szCs w:val="24"/>
              </w:rPr>
              <w:t>легковых</w:t>
            </w:r>
            <w:r w:rsidR="00E050BB" w:rsidRPr="008450CD">
              <w:rPr>
                <w:bCs/>
                <w:szCs w:val="24"/>
              </w:rPr>
              <w:t xml:space="preserve"> </w:t>
            </w:r>
            <w:r w:rsidRPr="008450CD">
              <w:rPr>
                <w:bCs/>
                <w:szCs w:val="24"/>
              </w:rPr>
              <w:t>автомобилей)</w:t>
            </w:r>
            <w:r w:rsidR="008260DA" w:rsidRPr="008450CD">
              <w:rPr>
                <w:bCs/>
                <w:szCs w:val="24"/>
              </w:rPr>
              <w:t>;</w:t>
            </w:r>
          </w:p>
          <w:p w:rsidR="008260DA" w:rsidRPr="008450CD" w:rsidRDefault="000E226C" w:rsidP="00701BEF">
            <w:pPr>
              <w:ind w:firstLine="0"/>
              <w:rPr>
                <w:bCs/>
                <w:szCs w:val="24"/>
              </w:rPr>
            </w:pPr>
            <w:r w:rsidRPr="008450CD">
              <w:rPr>
                <w:bCs/>
                <w:szCs w:val="24"/>
              </w:rPr>
              <w:t>Автошколы</w:t>
            </w:r>
          </w:p>
        </w:tc>
        <w:tc>
          <w:tcPr>
            <w:tcW w:w="2043" w:type="dxa"/>
          </w:tcPr>
          <w:p w:rsidR="007D18AC" w:rsidRPr="008450CD" w:rsidRDefault="007D18AC" w:rsidP="00701BEF">
            <w:pPr>
              <w:ind w:firstLine="0"/>
              <w:jc w:val="center"/>
              <w:rPr>
                <w:szCs w:val="24"/>
              </w:rPr>
            </w:pPr>
            <w:r w:rsidRPr="008450CD">
              <w:rPr>
                <w:szCs w:val="24"/>
              </w:rPr>
              <w:t>7.2</w:t>
            </w:r>
          </w:p>
        </w:tc>
      </w:tr>
      <w:tr w:rsidR="008260DA" w:rsidRPr="008450CD" w:rsidTr="00A02E72">
        <w:trPr>
          <w:jc w:val="center"/>
        </w:trPr>
        <w:tc>
          <w:tcPr>
            <w:tcW w:w="2738" w:type="dxa"/>
          </w:tcPr>
          <w:p w:rsidR="008260DA" w:rsidRPr="008450CD" w:rsidRDefault="008260DA"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740" w:type="dxa"/>
          </w:tcPr>
          <w:p w:rsidR="008260DA" w:rsidRPr="008450CD" w:rsidRDefault="008260DA" w:rsidP="00701BEF">
            <w:pPr>
              <w:ind w:firstLine="0"/>
              <w:rPr>
                <w:szCs w:val="24"/>
              </w:rPr>
            </w:pPr>
            <w:r w:rsidRPr="008450CD">
              <w:rPr>
                <w:szCs w:val="24"/>
              </w:rPr>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в</w:t>
            </w:r>
            <w:r w:rsidR="00E050BB" w:rsidRPr="008450CD">
              <w:rPr>
                <w:szCs w:val="24"/>
              </w:rPr>
              <w:t xml:space="preserve"> </w:t>
            </w:r>
            <w:r w:rsidRPr="008450CD">
              <w:rPr>
                <w:szCs w:val="24"/>
              </w:rPr>
              <w:t>комплексе</w:t>
            </w:r>
            <w:r w:rsidR="00E050BB" w:rsidRPr="008450CD">
              <w:rPr>
                <w:szCs w:val="24"/>
              </w:rPr>
              <w:t xml:space="preserve"> </w:t>
            </w:r>
            <w:r w:rsidRPr="008450CD">
              <w:rPr>
                <w:szCs w:val="24"/>
              </w:rPr>
              <w:t>с</w:t>
            </w:r>
            <w:r w:rsidR="00E050BB" w:rsidRPr="008450CD">
              <w:rPr>
                <w:szCs w:val="24"/>
              </w:rPr>
              <w:t xml:space="preserve"> </w:t>
            </w:r>
            <w:r w:rsidRPr="008450CD">
              <w:rPr>
                <w:szCs w:val="24"/>
              </w:rPr>
              <w:t>блоком</w:t>
            </w:r>
            <w:r w:rsidR="00E050BB" w:rsidRPr="008450CD">
              <w:rPr>
                <w:szCs w:val="24"/>
              </w:rPr>
              <w:t xml:space="preserve"> </w:t>
            </w:r>
            <w:r w:rsidRPr="008450CD">
              <w:rPr>
                <w:szCs w:val="24"/>
              </w:rPr>
              <w:t>обслуживания</w:t>
            </w:r>
            <w:r w:rsidR="00E050BB" w:rsidRPr="008450CD">
              <w:rPr>
                <w:szCs w:val="24"/>
              </w:rPr>
              <w:t xml:space="preserve"> </w:t>
            </w:r>
          </w:p>
        </w:tc>
        <w:tc>
          <w:tcPr>
            <w:tcW w:w="2043" w:type="dxa"/>
          </w:tcPr>
          <w:p w:rsidR="008260DA" w:rsidRPr="008450CD" w:rsidRDefault="008260DA" w:rsidP="00701BEF">
            <w:pPr>
              <w:ind w:firstLine="0"/>
              <w:jc w:val="center"/>
              <w:rPr>
                <w:szCs w:val="24"/>
              </w:rPr>
            </w:pPr>
            <w:r w:rsidRPr="008450CD">
              <w:rPr>
                <w:szCs w:val="24"/>
              </w:rPr>
              <w:t>4.9.1</w:t>
            </w:r>
          </w:p>
        </w:tc>
      </w:tr>
      <w:tr w:rsidR="008260DA" w:rsidRPr="008450CD" w:rsidTr="00A02E72">
        <w:trPr>
          <w:jc w:val="center"/>
        </w:trPr>
        <w:tc>
          <w:tcPr>
            <w:tcW w:w="2738" w:type="dxa"/>
          </w:tcPr>
          <w:p w:rsidR="008260DA" w:rsidRPr="008450CD" w:rsidRDefault="008260DA"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4740" w:type="dxa"/>
          </w:tcPr>
          <w:p w:rsidR="008260DA" w:rsidRPr="008450CD" w:rsidRDefault="008260DA"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2043" w:type="dxa"/>
          </w:tcPr>
          <w:p w:rsidR="008260DA" w:rsidRPr="008450CD" w:rsidRDefault="008260DA" w:rsidP="00701BEF">
            <w:pPr>
              <w:spacing w:after="16"/>
              <w:ind w:firstLine="0"/>
              <w:jc w:val="center"/>
              <w:rPr>
                <w:szCs w:val="24"/>
              </w:rPr>
            </w:pPr>
            <w:r w:rsidRPr="008450CD">
              <w:rPr>
                <w:szCs w:val="24"/>
              </w:rPr>
              <w:t>4.6</w:t>
            </w:r>
          </w:p>
        </w:tc>
      </w:tr>
      <w:tr w:rsidR="008260DA" w:rsidRPr="008450CD" w:rsidTr="00A02E72">
        <w:trPr>
          <w:jc w:val="center"/>
        </w:trPr>
        <w:tc>
          <w:tcPr>
            <w:tcW w:w="2738" w:type="dxa"/>
          </w:tcPr>
          <w:p w:rsidR="008260DA" w:rsidRPr="008450CD" w:rsidRDefault="008260DA" w:rsidP="00701BEF">
            <w:pPr>
              <w:ind w:hanging="3"/>
              <w:rPr>
                <w:szCs w:val="24"/>
              </w:rPr>
            </w:pPr>
            <w:r w:rsidRPr="008450CD">
              <w:rPr>
                <w:szCs w:val="24"/>
              </w:rPr>
              <w:t>Специальная</w:t>
            </w:r>
            <w:r w:rsidR="00E050BB" w:rsidRPr="008450CD">
              <w:rPr>
                <w:szCs w:val="24"/>
              </w:rPr>
              <w:t xml:space="preserve"> </w:t>
            </w:r>
            <w:r w:rsidRPr="008450CD">
              <w:rPr>
                <w:szCs w:val="24"/>
              </w:rPr>
              <w:t>деятельность</w:t>
            </w:r>
          </w:p>
        </w:tc>
        <w:tc>
          <w:tcPr>
            <w:tcW w:w="4740" w:type="dxa"/>
          </w:tcPr>
          <w:p w:rsidR="008260DA" w:rsidRPr="008450CD" w:rsidRDefault="008260DA" w:rsidP="00701BEF">
            <w:pPr>
              <w:pStyle w:val="a9"/>
              <w:spacing w:before="0" w:beforeAutospacing="0" w:after="0" w:afterAutospacing="0"/>
              <w:ind w:firstLine="0"/>
              <w:rPr>
                <w:iCs/>
              </w:rPr>
            </w:pPr>
            <w:r w:rsidRPr="008450CD">
              <w:rPr>
                <w:bCs/>
                <w:shd w:val="clear" w:color="auto" w:fill="FFFFFF"/>
              </w:rPr>
              <w:t>Места</w:t>
            </w:r>
            <w:r w:rsidR="00E050BB" w:rsidRPr="008450CD">
              <w:rPr>
                <w:bCs/>
                <w:shd w:val="clear" w:color="auto" w:fill="FFFFFF"/>
              </w:rPr>
              <w:t xml:space="preserve"> </w:t>
            </w:r>
            <w:r w:rsidRPr="008450CD">
              <w:rPr>
                <w:bCs/>
                <w:shd w:val="clear" w:color="auto" w:fill="FFFFFF"/>
              </w:rPr>
              <w:t>сбора</w:t>
            </w:r>
            <w:r w:rsidR="00E050BB" w:rsidRPr="008450CD">
              <w:rPr>
                <w:bCs/>
                <w:shd w:val="clear" w:color="auto" w:fill="FFFFFF"/>
              </w:rPr>
              <w:t xml:space="preserve"> </w:t>
            </w:r>
            <w:r w:rsidRPr="008450CD">
              <w:rPr>
                <w:bCs/>
                <w:shd w:val="clear" w:color="auto" w:fill="FFFFFF"/>
              </w:rPr>
              <w:t>вещей</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их</w:t>
            </w:r>
            <w:r w:rsidR="00E050BB" w:rsidRPr="008450CD">
              <w:rPr>
                <w:bCs/>
                <w:shd w:val="clear" w:color="auto" w:fill="FFFFFF"/>
              </w:rPr>
              <w:t xml:space="preserve"> </w:t>
            </w:r>
            <w:r w:rsidRPr="008450CD">
              <w:rPr>
                <w:bCs/>
                <w:shd w:val="clear" w:color="auto" w:fill="FFFFFF"/>
              </w:rPr>
              <w:t>вторичной</w:t>
            </w:r>
            <w:r w:rsidR="00E050BB" w:rsidRPr="008450CD">
              <w:rPr>
                <w:bCs/>
                <w:shd w:val="clear" w:color="auto" w:fill="FFFFFF"/>
              </w:rPr>
              <w:t xml:space="preserve"> </w:t>
            </w:r>
            <w:r w:rsidRPr="008450CD">
              <w:rPr>
                <w:bCs/>
                <w:shd w:val="clear" w:color="auto" w:fill="FFFFFF"/>
              </w:rPr>
              <w:t>переработки</w:t>
            </w:r>
            <w:r w:rsidR="00E050BB" w:rsidRPr="008450CD">
              <w:rPr>
                <w:bCs/>
                <w:shd w:val="clear" w:color="auto" w:fill="FFFFFF"/>
              </w:rPr>
              <w:t xml:space="preserve"> </w:t>
            </w:r>
            <w:r w:rsidRPr="008450CD">
              <w:rPr>
                <w:bCs/>
                <w:shd w:val="clear" w:color="auto" w:fill="FFFFFF"/>
              </w:rPr>
              <w:t>(пункты</w:t>
            </w:r>
            <w:r w:rsidR="00E050BB" w:rsidRPr="008450CD">
              <w:rPr>
                <w:bCs/>
                <w:shd w:val="clear" w:color="auto" w:fill="FFFFFF"/>
              </w:rPr>
              <w:t xml:space="preserve"> </w:t>
            </w:r>
            <w:r w:rsidRPr="008450CD">
              <w:rPr>
                <w:bCs/>
                <w:shd w:val="clear" w:color="auto" w:fill="FFFFFF"/>
              </w:rPr>
              <w:t>приема</w:t>
            </w:r>
            <w:r w:rsidR="00E050BB" w:rsidRPr="008450CD">
              <w:rPr>
                <w:bCs/>
                <w:shd w:val="clear" w:color="auto" w:fill="FFFFFF"/>
              </w:rPr>
              <w:t xml:space="preserve"> </w:t>
            </w:r>
            <w:r w:rsidRPr="008450CD">
              <w:rPr>
                <w:bCs/>
                <w:shd w:val="clear" w:color="auto" w:fill="FFFFFF"/>
              </w:rPr>
              <w:t>вторсырья)</w:t>
            </w:r>
          </w:p>
        </w:tc>
        <w:tc>
          <w:tcPr>
            <w:tcW w:w="2043" w:type="dxa"/>
          </w:tcPr>
          <w:p w:rsidR="008260DA" w:rsidRPr="008450CD" w:rsidRDefault="008260DA" w:rsidP="00701BEF">
            <w:pPr>
              <w:ind w:firstLine="0"/>
              <w:jc w:val="center"/>
              <w:rPr>
                <w:szCs w:val="24"/>
              </w:rPr>
            </w:pPr>
            <w:r w:rsidRPr="008450CD">
              <w:rPr>
                <w:szCs w:val="24"/>
              </w:rPr>
              <w:t>12.2</w:t>
            </w:r>
          </w:p>
        </w:tc>
      </w:tr>
      <w:tr w:rsidR="008260DA" w:rsidRPr="008450CD" w:rsidTr="00A02E72">
        <w:trPr>
          <w:jc w:val="center"/>
        </w:trPr>
        <w:tc>
          <w:tcPr>
            <w:tcW w:w="2738" w:type="dxa"/>
          </w:tcPr>
          <w:p w:rsidR="008260DA" w:rsidRPr="008450CD" w:rsidRDefault="008260DA" w:rsidP="00701BEF">
            <w:pPr>
              <w:ind w:hanging="3"/>
              <w:rPr>
                <w:szCs w:val="24"/>
              </w:rPr>
            </w:pPr>
            <w:r w:rsidRPr="008450CD">
              <w:rPr>
                <w:szCs w:val="24"/>
              </w:rPr>
              <w:t>Приюты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животных</w:t>
            </w:r>
          </w:p>
        </w:tc>
        <w:tc>
          <w:tcPr>
            <w:tcW w:w="4740" w:type="dxa"/>
          </w:tcPr>
          <w:p w:rsidR="008260DA" w:rsidRPr="008450CD" w:rsidRDefault="000E226C"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008260DA" w:rsidRPr="008450CD">
              <w:rPr>
                <w:bCs/>
                <w:shd w:val="clear" w:color="auto" w:fill="FFFFFF"/>
              </w:rPr>
              <w:t>объектов</w:t>
            </w:r>
            <w:r w:rsidR="00E050BB" w:rsidRPr="008450CD">
              <w:rPr>
                <w:bCs/>
                <w:shd w:val="clear" w:color="auto" w:fill="FFFFFF"/>
              </w:rPr>
              <w:t xml:space="preserve"> </w:t>
            </w:r>
            <w:r w:rsidR="008260DA" w:rsidRPr="008450CD">
              <w:rPr>
                <w:bCs/>
                <w:shd w:val="clear" w:color="auto" w:fill="FFFFFF"/>
              </w:rPr>
              <w:t>капитального</w:t>
            </w:r>
            <w:r w:rsidR="00E050BB" w:rsidRPr="008450CD">
              <w:rPr>
                <w:bCs/>
                <w:shd w:val="clear" w:color="auto" w:fill="FFFFFF"/>
              </w:rPr>
              <w:t xml:space="preserve"> </w:t>
            </w:r>
            <w:r w:rsidR="008260DA" w:rsidRPr="008450CD">
              <w:rPr>
                <w:bCs/>
                <w:shd w:val="clear" w:color="auto" w:fill="FFFFFF"/>
              </w:rPr>
              <w:t>строительства,</w:t>
            </w:r>
            <w:r w:rsidR="00E050BB" w:rsidRPr="008450CD">
              <w:rPr>
                <w:bCs/>
                <w:shd w:val="clear" w:color="auto" w:fill="FFFFFF"/>
              </w:rPr>
              <w:t xml:space="preserve"> </w:t>
            </w:r>
            <w:r w:rsidR="008260DA" w:rsidRPr="008450CD">
              <w:rPr>
                <w:bCs/>
                <w:shd w:val="clear" w:color="auto" w:fill="FFFFFF"/>
              </w:rPr>
              <w:t>предназначенных</w:t>
            </w:r>
            <w:r w:rsidR="00E050BB" w:rsidRPr="008450CD">
              <w:rPr>
                <w:bCs/>
                <w:shd w:val="clear" w:color="auto" w:fill="FFFFFF"/>
              </w:rPr>
              <w:t xml:space="preserve"> </w:t>
            </w:r>
            <w:r w:rsidR="008260DA" w:rsidRPr="008450CD">
              <w:rPr>
                <w:bCs/>
                <w:shd w:val="clear" w:color="auto" w:fill="FFFFFF"/>
              </w:rPr>
              <w:t>для</w:t>
            </w:r>
            <w:r w:rsidR="00E050BB" w:rsidRPr="008450CD">
              <w:rPr>
                <w:bCs/>
                <w:shd w:val="clear" w:color="auto" w:fill="FFFFFF"/>
              </w:rPr>
              <w:t xml:space="preserve"> </w:t>
            </w:r>
            <w:r w:rsidR="008260DA" w:rsidRPr="008450CD">
              <w:rPr>
                <w:bCs/>
                <w:shd w:val="clear" w:color="auto" w:fill="FFFFFF"/>
              </w:rPr>
              <w:t>содержания,</w:t>
            </w:r>
            <w:r w:rsidR="00E050BB" w:rsidRPr="008450CD">
              <w:rPr>
                <w:bCs/>
                <w:shd w:val="clear" w:color="auto" w:fill="FFFFFF"/>
              </w:rPr>
              <w:t xml:space="preserve"> </w:t>
            </w:r>
            <w:r w:rsidR="008260DA" w:rsidRPr="008450CD">
              <w:rPr>
                <w:bCs/>
                <w:shd w:val="clear" w:color="auto" w:fill="FFFFFF"/>
              </w:rPr>
              <w:t>разведения</w:t>
            </w:r>
            <w:r w:rsidR="00E050BB" w:rsidRPr="008450CD">
              <w:rPr>
                <w:bCs/>
                <w:shd w:val="clear" w:color="auto" w:fill="FFFFFF"/>
              </w:rPr>
              <w:t xml:space="preserve"> </w:t>
            </w:r>
            <w:r w:rsidR="008260DA" w:rsidRPr="008450CD">
              <w:rPr>
                <w:bCs/>
                <w:shd w:val="clear" w:color="auto" w:fill="FFFFFF"/>
              </w:rPr>
              <w:t>животных,</w:t>
            </w:r>
            <w:r w:rsidR="00E050BB" w:rsidRPr="008450CD">
              <w:rPr>
                <w:bCs/>
                <w:shd w:val="clear" w:color="auto" w:fill="FFFFFF"/>
              </w:rPr>
              <w:t xml:space="preserve"> </w:t>
            </w:r>
            <w:r w:rsidR="008260DA" w:rsidRPr="008450CD">
              <w:rPr>
                <w:bCs/>
                <w:shd w:val="clear" w:color="auto" w:fill="FFFFFF"/>
              </w:rPr>
              <w:t>не</w:t>
            </w:r>
            <w:r w:rsidR="00E050BB" w:rsidRPr="008450CD">
              <w:rPr>
                <w:bCs/>
                <w:shd w:val="clear" w:color="auto" w:fill="FFFFFF"/>
              </w:rPr>
              <w:t xml:space="preserve"> </w:t>
            </w:r>
            <w:r w:rsidR="008260DA" w:rsidRPr="008450CD">
              <w:rPr>
                <w:bCs/>
                <w:shd w:val="clear" w:color="auto" w:fill="FFFFFF"/>
              </w:rPr>
              <w:t>являющихся</w:t>
            </w:r>
            <w:r w:rsidR="00E050BB" w:rsidRPr="008450CD">
              <w:rPr>
                <w:bCs/>
                <w:shd w:val="clear" w:color="auto" w:fill="FFFFFF"/>
              </w:rPr>
              <w:t xml:space="preserve"> </w:t>
            </w:r>
            <w:r w:rsidR="008260DA" w:rsidRPr="008450CD">
              <w:rPr>
                <w:bCs/>
                <w:shd w:val="clear" w:color="auto" w:fill="FFFFFF"/>
              </w:rPr>
              <w:t>сельскохозяйственными,</w:t>
            </w:r>
            <w:r w:rsidR="00E050BB" w:rsidRPr="008450CD">
              <w:rPr>
                <w:bCs/>
                <w:shd w:val="clear" w:color="auto" w:fill="FFFFFF"/>
              </w:rPr>
              <w:t xml:space="preserve"> </w:t>
            </w:r>
            <w:r w:rsidR="008260DA" w:rsidRPr="008450CD">
              <w:rPr>
                <w:bCs/>
                <w:shd w:val="clear" w:color="auto" w:fill="FFFFFF"/>
              </w:rPr>
              <w:t>под</w:t>
            </w:r>
            <w:r w:rsidR="00E050BB" w:rsidRPr="008450CD">
              <w:rPr>
                <w:bCs/>
                <w:shd w:val="clear" w:color="auto" w:fill="FFFFFF"/>
              </w:rPr>
              <w:t xml:space="preserve"> </w:t>
            </w:r>
            <w:r w:rsidR="008260DA" w:rsidRPr="008450CD">
              <w:rPr>
                <w:bCs/>
                <w:shd w:val="clear" w:color="auto" w:fill="FFFFFF"/>
              </w:rPr>
              <w:t>надзором</w:t>
            </w:r>
            <w:r w:rsidR="00E050BB" w:rsidRPr="008450CD">
              <w:rPr>
                <w:bCs/>
                <w:shd w:val="clear" w:color="auto" w:fill="FFFFFF"/>
              </w:rPr>
              <w:t xml:space="preserve"> </w:t>
            </w:r>
            <w:r w:rsidR="008260DA" w:rsidRPr="008450CD">
              <w:rPr>
                <w:bCs/>
                <w:shd w:val="clear" w:color="auto" w:fill="FFFFFF"/>
              </w:rPr>
              <w:t>человека,</w:t>
            </w:r>
            <w:r w:rsidR="00E050BB" w:rsidRPr="008450CD">
              <w:rPr>
                <w:bCs/>
                <w:shd w:val="clear" w:color="auto" w:fill="FFFFFF"/>
              </w:rPr>
              <w:t xml:space="preserve"> </w:t>
            </w:r>
            <w:r w:rsidR="008260DA" w:rsidRPr="008450CD">
              <w:rPr>
                <w:bCs/>
                <w:shd w:val="clear" w:color="auto" w:fill="FFFFFF"/>
              </w:rPr>
              <w:t>оказания</w:t>
            </w:r>
            <w:r w:rsidR="00E050BB" w:rsidRPr="008450CD">
              <w:rPr>
                <w:bCs/>
                <w:shd w:val="clear" w:color="auto" w:fill="FFFFFF"/>
              </w:rPr>
              <w:t xml:space="preserve"> </w:t>
            </w:r>
            <w:r w:rsidR="008260DA" w:rsidRPr="008450CD">
              <w:rPr>
                <w:bCs/>
                <w:shd w:val="clear" w:color="auto" w:fill="FFFFFF"/>
              </w:rPr>
              <w:t>услуг</w:t>
            </w:r>
            <w:r w:rsidR="00E050BB" w:rsidRPr="008450CD">
              <w:rPr>
                <w:bCs/>
                <w:shd w:val="clear" w:color="auto" w:fill="FFFFFF"/>
              </w:rPr>
              <w:t xml:space="preserve"> </w:t>
            </w:r>
            <w:r w:rsidR="008260DA" w:rsidRPr="008450CD">
              <w:rPr>
                <w:bCs/>
                <w:shd w:val="clear" w:color="auto" w:fill="FFFFFF"/>
              </w:rPr>
              <w:t>по</w:t>
            </w:r>
            <w:r w:rsidR="00E050BB" w:rsidRPr="008450CD">
              <w:rPr>
                <w:bCs/>
                <w:shd w:val="clear" w:color="auto" w:fill="FFFFFF"/>
              </w:rPr>
              <w:t xml:space="preserve"> </w:t>
            </w:r>
            <w:r w:rsidR="008260DA" w:rsidRPr="008450CD">
              <w:rPr>
                <w:bCs/>
                <w:shd w:val="clear" w:color="auto" w:fill="FFFFFF"/>
              </w:rPr>
              <w:t>содержанию</w:t>
            </w:r>
            <w:r w:rsidR="00E050BB" w:rsidRPr="008450CD">
              <w:rPr>
                <w:bCs/>
                <w:shd w:val="clear" w:color="auto" w:fill="FFFFFF"/>
              </w:rPr>
              <w:t xml:space="preserve"> </w:t>
            </w:r>
            <w:r w:rsidR="008260DA" w:rsidRPr="008450CD">
              <w:rPr>
                <w:bCs/>
                <w:shd w:val="clear" w:color="auto" w:fill="FFFFFF"/>
              </w:rPr>
              <w:t>и</w:t>
            </w:r>
            <w:r w:rsidR="00E050BB" w:rsidRPr="008450CD">
              <w:rPr>
                <w:bCs/>
                <w:shd w:val="clear" w:color="auto" w:fill="FFFFFF"/>
              </w:rPr>
              <w:t xml:space="preserve"> </w:t>
            </w:r>
            <w:r w:rsidR="008260DA" w:rsidRPr="008450CD">
              <w:rPr>
                <w:bCs/>
                <w:shd w:val="clear" w:color="auto" w:fill="FFFFFF"/>
              </w:rPr>
              <w:t>лечению</w:t>
            </w:r>
            <w:r w:rsidR="00E050BB" w:rsidRPr="008450CD">
              <w:rPr>
                <w:bCs/>
                <w:shd w:val="clear" w:color="auto" w:fill="FFFFFF"/>
              </w:rPr>
              <w:t xml:space="preserve"> </w:t>
            </w:r>
            <w:r w:rsidR="008260DA" w:rsidRPr="008450CD">
              <w:rPr>
                <w:bCs/>
                <w:shd w:val="clear" w:color="auto" w:fill="FFFFFF"/>
              </w:rPr>
              <w:t>бездомных</w:t>
            </w:r>
            <w:r w:rsidR="00E050BB" w:rsidRPr="008450CD">
              <w:rPr>
                <w:bCs/>
                <w:shd w:val="clear" w:color="auto" w:fill="FFFFFF"/>
              </w:rPr>
              <w:t xml:space="preserve"> </w:t>
            </w:r>
            <w:r w:rsidR="008260DA" w:rsidRPr="008450CD">
              <w:rPr>
                <w:bCs/>
                <w:shd w:val="clear" w:color="auto" w:fill="FFFFFF"/>
              </w:rPr>
              <w:t>животных</w:t>
            </w:r>
            <w:r w:rsidR="00E050BB" w:rsidRPr="008450CD">
              <w:rPr>
                <w:bCs/>
                <w:shd w:val="clear" w:color="auto" w:fill="FFFFFF"/>
              </w:rPr>
              <w:t xml:space="preserve"> </w:t>
            </w:r>
            <w:r w:rsidR="008260DA" w:rsidRPr="008450CD">
              <w:rPr>
                <w:bCs/>
                <w:shd w:val="clear" w:color="auto" w:fill="FFFFFF"/>
              </w:rPr>
              <w:t>(кинологические</w:t>
            </w:r>
            <w:r w:rsidR="00E050BB" w:rsidRPr="008450CD">
              <w:rPr>
                <w:bCs/>
                <w:shd w:val="clear" w:color="auto" w:fill="FFFFFF"/>
              </w:rPr>
              <w:t xml:space="preserve"> </w:t>
            </w:r>
            <w:r w:rsidR="008260DA" w:rsidRPr="008450CD">
              <w:rPr>
                <w:bCs/>
                <w:shd w:val="clear" w:color="auto" w:fill="FFFFFF"/>
              </w:rPr>
              <w:t>центры);</w:t>
            </w:r>
          </w:p>
        </w:tc>
        <w:tc>
          <w:tcPr>
            <w:tcW w:w="2043" w:type="dxa"/>
          </w:tcPr>
          <w:p w:rsidR="008260DA" w:rsidRPr="008450CD" w:rsidRDefault="008260DA" w:rsidP="00701BEF">
            <w:pPr>
              <w:ind w:firstLine="0"/>
              <w:jc w:val="center"/>
              <w:rPr>
                <w:szCs w:val="24"/>
              </w:rPr>
            </w:pPr>
            <w:r w:rsidRPr="008450CD">
              <w:rPr>
                <w:szCs w:val="24"/>
              </w:rPr>
              <w:t>3.10.2</w:t>
            </w:r>
          </w:p>
        </w:tc>
      </w:tr>
      <w:tr w:rsidR="00222EB1" w:rsidRPr="008450CD" w:rsidTr="00A02E72">
        <w:trPr>
          <w:jc w:val="center"/>
        </w:trPr>
        <w:tc>
          <w:tcPr>
            <w:tcW w:w="2738" w:type="dxa"/>
          </w:tcPr>
          <w:p w:rsidR="00222EB1" w:rsidRPr="008450CD" w:rsidRDefault="00222EB1" w:rsidP="00701BEF">
            <w:pPr>
              <w:ind w:hanging="3"/>
              <w:rPr>
                <w:szCs w:val="24"/>
              </w:rPr>
            </w:pPr>
            <w:r w:rsidRPr="008450CD">
              <w:rPr>
                <w:szCs w:val="24"/>
              </w:rPr>
              <w:t>Коммунальное обслуживание</w:t>
            </w:r>
          </w:p>
        </w:tc>
        <w:tc>
          <w:tcPr>
            <w:tcW w:w="4740" w:type="dxa"/>
          </w:tcPr>
          <w:p w:rsidR="00222EB1" w:rsidRPr="008450CD" w:rsidRDefault="00222EB1" w:rsidP="00701BEF">
            <w:pPr>
              <w:pStyle w:val="a9"/>
              <w:spacing w:before="0" w:beforeAutospacing="0" w:after="0" w:afterAutospacing="0"/>
              <w:ind w:firstLine="0"/>
              <w:rPr>
                <w:bCs/>
                <w:shd w:val="clear" w:color="auto" w:fill="FFFFFF"/>
              </w:rPr>
            </w:pPr>
            <w:r w:rsidRPr="008450CD">
              <w:rPr>
                <w:bCs/>
                <w:shd w:val="clear" w:color="auto" w:fill="FFFFFF"/>
              </w:rPr>
              <w:t>Размещение временных (вспомогательных) объектов для обеспечения объектов основного вида разрешенного использования</w:t>
            </w:r>
          </w:p>
        </w:tc>
        <w:tc>
          <w:tcPr>
            <w:tcW w:w="2043" w:type="dxa"/>
          </w:tcPr>
          <w:p w:rsidR="00222EB1" w:rsidRPr="008450CD" w:rsidRDefault="00222EB1" w:rsidP="00701BEF">
            <w:pPr>
              <w:ind w:firstLine="0"/>
              <w:jc w:val="center"/>
              <w:rPr>
                <w:szCs w:val="24"/>
              </w:rPr>
            </w:pPr>
            <w:r w:rsidRPr="008450CD">
              <w:rPr>
                <w:szCs w:val="24"/>
              </w:rPr>
              <w:t>3.1</w:t>
            </w:r>
          </w:p>
        </w:tc>
      </w:tr>
      <w:tr w:rsidR="008260DA" w:rsidRPr="008450CD" w:rsidTr="00A96DD6">
        <w:trPr>
          <w:jc w:val="center"/>
        </w:trPr>
        <w:tc>
          <w:tcPr>
            <w:tcW w:w="9521" w:type="dxa"/>
            <w:gridSpan w:val="3"/>
          </w:tcPr>
          <w:p w:rsidR="008260DA" w:rsidRPr="008450CD" w:rsidRDefault="008260DA" w:rsidP="00701BEF">
            <w:pPr>
              <w:spacing w:after="16"/>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A62925" w:rsidRPr="008450CD" w:rsidTr="00A02E72">
        <w:trPr>
          <w:jc w:val="center"/>
        </w:trPr>
        <w:tc>
          <w:tcPr>
            <w:tcW w:w="2738" w:type="dxa"/>
          </w:tcPr>
          <w:p w:rsidR="00A62925" w:rsidRPr="008450CD" w:rsidRDefault="00A62925" w:rsidP="00701BEF">
            <w:pPr>
              <w:spacing w:after="16"/>
              <w:ind w:hanging="3"/>
              <w:rPr>
                <w:szCs w:val="24"/>
              </w:rPr>
            </w:pPr>
            <w:r w:rsidRPr="008450CD">
              <w:rPr>
                <w:szCs w:val="24"/>
              </w:rPr>
              <w:t>Обеспечение</w:t>
            </w:r>
            <w:r w:rsidR="00E050BB" w:rsidRPr="008450CD">
              <w:rPr>
                <w:szCs w:val="24"/>
              </w:rPr>
              <w:t xml:space="preserve"> </w:t>
            </w:r>
            <w:r w:rsidRPr="008450CD">
              <w:rPr>
                <w:szCs w:val="24"/>
              </w:rPr>
              <w:t>научной</w:t>
            </w:r>
            <w:r w:rsidR="00E050BB" w:rsidRPr="008450CD">
              <w:rPr>
                <w:szCs w:val="24"/>
              </w:rPr>
              <w:t xml:space="preserve"> </w:t>
            </w:r>
            <w:r w:rsidRPr="008450CD">
              <w:rPr>
                <w:szCs w:val="24"/>
              </w:rPr>
              <w:t>деятельности</w:t>
            </w:r>
          </w:p>
        </w:tc>
        <w:tc>
          <w:tcPr>
            <w:tcW w:w="4740" w:type="dxa"/>
          </w:tcPr>
          <w:p w:rsidR="00A62925" w:rsidRPr="008450CD" w:rsidRDefault="00A62925"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проведения</w:t>
            </w:r>
            <w:r w:rsidR="00E050BB" w:rsidRPr="008450CD">
              <w:rPr>
                <w:bCs/>
                <w:szCs w:val="24"/>
                <w:shd w:val="clear" w:color="auto" w:fill="FFFFFF"/>
              </w:rPr>
              <w:t xml:space="preserve"> </w:t>
            </w:r>
            <w:r w:rsidRPr="008450CD">
              <w:rPr>
                <w:bCs/>
                <w:szCs w:val="24"/>
                <w:shd w:val="clear" w:color="auto" w:fill="FFFFFF"/>
              </w:rPr>
              <w:t>научных</w:t>
            </w:r>
            <w:r w:rsidR="00E050BB" w:rsidRPr="008450CD">
              <w:rPr>
                <w:bCs/>
                <w:szCs w:val="24"/>
                <w:shd w:val="clear" w:color="auto" w:fill="FFFFFF"/>
              </w:rPr>
              <w:t xml:space="preserve"> </w:t>
            </w:r>
            <w:r w:rsidRPr="008450CD">
              <w:rPr>
                <w:bCs/>
                <w:szCs w:val="24"/>
                <w:shd w:val="clear" w:color="auto" w:fill="FFFFFF"/>
              </w:rPr>
              <w:t>исследований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изысканий,</w:t>
            </w:r>
            <w:r w:rsidR="00E050BB" w:rsidRPr="008450CD">
              <w:rPr>
                <w:bCs/>
                <w:szCs w:val="24"/>
                <w:shd w:val="clear" w:color="auto" w:fill="FFFFFF"/>
              </w:rPr>
              <w:t xml:space="preserve"> </w:t>
            </w:r>
            <w:r w:rsidRPr="008450CD">
              <w:rPr>
                <w:bCs/>
                <w:szCs w:val="24"/>
                <w:shd w:val="clear" w:color="auto" w:fill="FFFFFF"/>
              </w:rPr>
              <w:t>испытаний</w:t>
            </w:r>
            <w:r w:rsidR="00E050BB" w:rsidRPr="008450CD">
              <w:rPr>
                <w:bCs/>
                <w:szCs w:val="24"/>
                <w:shd w:val="clear" w:color="auto" w:fill="FFFFFF"/>
              </w:rPr>
              <w:t xml:space="preserve"> </w:t>
            </w:r>
            <w:r w:rsidRPr="008450CD">
              <w:rPr>
                <w:bCs/>
                <w:szCs w:val="24"/>
                <w:shd w:val="clear" w:color="auto" w:fill="FFFFFF"/>
              </w:rPr>
              <w:t>опытных</w:t>
            </w:r>
            <w:r w:rsidR="00E050BB" w:rsidRPr="008450CD">
              <w:rPr>
                <w:bCs/>
                <w:szCs w:val="24"/>
                <w:shd w:val="clear" w:color="auto" w:fill="FFFFFF"/>
              </w:rPr>
              <w:t xml:space="preserve"> </w:t>
            </w:r>
            <w:r w:rsidRPr="008450CD">
              <w:rPr>
                <w:bCs/>
                <w:szCs w:val="24"/>
                <w:shd w:val="clear" w:color="auto" w:fill="FFFFFF"/>
              </w:rPr>
              <w:t>промышленных</w:t>
            </w:r>
            <w:r w:rsidR="00E050BB" w:rsidRPr="008450CD">
              <w:rPr>
                <w:bCs/>
                <w:szCs w:val="24"/>
                <w:shd w:val="clear" w:color="auto" w:fill="FFFFFF"/>
              </w:rPr>
              <w:t xml:space="preserve"> </w:t>
            </w:r>
            <w:r w:rsidRPr="008450CD">
              <w:rPr>
                <w:bCs/>
                <w:szCs w:val="24"/>
                <w:shd w:val="clear" w:color="auto" w:fill="FFFFFF"/>
              </w:rPr>
              <w:t>образцов,</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организаций,</w:t>
            </w:r>
            <w:r w:rsidR="00E050BB" w:rsidRPr="008450CD">
              <w:rPr>
                <w:bCs/>
                <w:szCs w:val="24"/>
                <w:shd w:val="clear" w:color="auto" w:fill="FFFFFF"/>
              </w:rPr>
              <w:t xml:space="preserve"> </w:t>
            </w:r>
            <w:r w:rsidRPr="008450CD">
              <w:rPr>
                <w:bCs/>
                <w:szCs w:val="24"/>
                <w:shd w:val="clear" w:color="auto" w:fill="FFFFFF"/>
              </w:rPr>
              <w:t>осуществляющих</w:t>
            </w:r>
            <w:r w:rsidR="00E050BB" w:rsidRPr="008450CD">
              <w:rPr>
                <w:bCs/>
                <w:szCs w:val="24"/>
                <w:shd w:val="clear" w:color="auto" w:fill="FFFFFF"/>
              </w:rPr>
              <w:t xml:space="preserve"> </w:t>
            </w:r>
            <w:r w:rsidRPr="008450CD">
              <w:rPr>
                <w:bCs/>
                <w:szCs w:val="24"/>
                <w:shd w:val="clear" w:color="auto" w:fill="FFFFFF"/>
              </w:rPr>
              <w:t>научные</w:t>
            </w:r>
            <w:r w:rsidR="00E050BB" w:rsidRPr="008450CD">
              <w:rPr>
                <w:bCs/>
                <w:szCs w:val="24"/>
                <w:shd w:val="clear" w:color="auto" w:fill="FFFFFF"/>
              </w:rPr>
              <w:t xml:space="preserve"> </w:t>
            </w:r>
            <w:r w:rsidRPr="008450CD">
              <w:rPr>
                <w:bCs/>
                <w:szCs w:val="24"/>
                <w:shd w:val="clear" w:color="auto" w:fill="FFFFFF"/>
              </w:rPr>
              <w:t>изыскания,</w:t>
            </w:r>
            <w:r w:rsidR="00E050BB" w:rsidRPr="008450CD">
              <w:rPr>
                <w:bCs/>
                <w:szCs w:val="24"/>
                <w:shd w:val="clear" w:color="auto" w:fill="FFFFFF"/>
              </w:rPr>
              <w:t xml:space="preserve"> </w:t>
            </w:r>
            <w:r w:rsidRPr="008450CD">
              <w:rPr>
                <w:bCs/>
                <w:szCs w:val="24"/>
                <w:shd w:val="clear" w:color="auto" w:fill="FFFFFF"/>
              </w:rPr>
              <w:t>исследования</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разработки</w:t>
            </w:r>
            <w:r w:rsidR="00E050BB" w:rsidRPr="008450CD">
              <w:rPr>
                <w:bCs/>
                <w:szCs w:val="24"/>
                <w:shd w:val="clear" w:color="auto" w:fill="FFFFFF"/>
              </w:rPr>
              <w:t xml:space="preserve"> </w:t>
            </w:r>
            <w:r w:rsidRPr="008450CD">
              <w:rPr>
                <w:bCs/>
                <w:szCs w:val="24"/>
                <w:shd w:val="clear" w:color="auto" w:fill="FFFFFF"/>
              </w:rPr>
              <w:t>(научно-исследовательские</w:t>
            </w:r>
            <w:r w:rsidR="00E050BB" w:rsidRPr="008450CD">
              <w:rPr>
                <w:bCs/>
                <w:szCs w:val="24"/>
                <w:shd w:val="clear" w:color="auto" w:fill="FFFFFF"/>
              </w:rPr>
              <w:t xml:space="preserve"> </w:t>
            </w:r>
            <w:r w:rsidRPr="008450CD">
              <w:rPr>
                <w:bCs/>
                <w:szCs w:val="24"/>
                <w:shd w:val="clear" w:color="auto" w:fill="FFFFFF"/>
              </w:rPr>
              <w:t>институты,</w:t>
            </w:r>
            <w:r w:rsidR="00E050BB" w:rsidRPr="008450CD">
              <w:rPr>
                <w:bCs/>
                <w:szCs w:val="24"/>
                <w:shd w:val="clear" w:color="auto" w:fill="FFFFFF"/>
              </w:rPr>
              <w:t xml:space="preserve"> </w:t>
            </w:r>
            <w:r w:rsidRPr="008450CD">
              <w:rPr>
                <w:bCs/>
                <w:szCs w:val="24"/>
                <w:shd w:val="clear" w:color="auto" w:fill="FFFFFF"/>
              </w:rPr>
              <w:t>проектные</w:t>
            </w:r>
            <w:r w:rsidR="00E050BB" w:rsidRPr="008450CD">
              <w:rPr>
                <w:bCs/>
                <w:szCs w:val="24"/>
                <w:shd w:val="clear" w:color="auto" w:fill="FFFFFF"/>
              </w:rPr>
              <w:t xml:space="preserve"> </w:t>
            </w:r>
            <w:r w:rsidRPr="008450CD">
              <w:rPr>
                <w:bCs/>
                <w:szCs w:val="24"/>
                <w:shd w:val="clear" w:color="auto" w:fill="FFFFFF"/>
              </w:rPr>
              <w:t>институты,</w:t>
            </w:r>
            <w:r w:rsidR="00E050BB" w:rsidRPr="008450CD">
              <w:rPr>
                <w:bCs/>
                <w:szCs w:val="24"/>
                <w:shd w:val="clear" w:color="auto" w:fill="FFFFFF"/>
              </w:rPr>
              <w:t xml:space="preserve"> </w:t>
            </w:r>
            <w:r w:rsidRPr="008450CD">
              <w:rPr>
                <w:bCs/>
                <w:szCs w:val="24"/>
                <w:shd w:val="clear" w:color="auto" w:fill="FFFFFF"/>
              </w:rPr>
              <w:t>научные</w:t>
            </w:r>
            <w:r w:rsidR="00E050BB" w:rsidRPr="008450CD">
              <w:rPr>
                <w:bCs/>
                <w:szCs w:val="24"/>
                <w:shd w:val="clear" w:color="auto" w:fill="FFFFFF"/>
              </w:rPr>
              <w:t xml:space="preserve"> </w:t>
            </w:r>
            <w:r w:rsidRPr="008450CD">
              <w:rPr>
                <w:bCs/>
                <w:szCs w:val="24"/>
                <w:shd w:val="clear" w:color="auto" w:fill="FFFFFF"/>
              </w:rPr>
              <w:t>центры,</w:t>
            </w:r>
            <w:r w:rsidR="00E050BB" w:rsidRPr="008450CD">
              <w:rPr>
                <w:bCs/>
                <w:szCs w:val="24"/>
                <w:shd w:val="clear" w:color="auto" w:fill="FFFFFF"/>
              </w:rPr>
              <w:t xml:space="preserve"> </w:t>
            </w:r>
            <w:r w:rsidRPr="008450CD">
              <w:rPr>
                <w:bCs/>
                <w:szCs w:val="24"/>
                <w:shd w:val="clear" w:color="auto" w:fill="FFFFFF"/>
              </w:rPr>
              <w:t>опытно-конструкторские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изыскательские</w:t>
            </w:r>
            <w:r w:rsidR="00E050BB" w:rsidRPr="008450CD">
              <w:rPr>
                <w:bCs/>
                <w:szCs w:val="24"/>
                <w:shd w:val="clear" w:color="auto" w:fill="FFFFFF"/>
              </w:rPr>
              <w:t xml:space="preserve"> </w:t>
            </w:r>
            <w:r w:rsidRPr="008450CD">
              <w:rPr>
                <w:bCs/>
                <w:szCs w:val="24"/>
                <w:shd w:val="clear" w:color="auto" w:fill="FFFFFF"/>
              </w:rPr>
              <w:t>центры,</w:t>
            </w:r>
            <w:r w:rsidR="00E050BB" w:rsidRPr="008450CD">
              <w:rPr>
                <w:bCs/>
                <w:szCs w:val="24"/>
                <w:shd w:val="clear" w:color="auto" w:fill="FFFFFF"/>
              </w:rPr>
              <w:t xml:space="preserve"> </w:t>
            </w:r>
            <w:r w:rsidRPr="008450CD">
              <w:rPr>
                <w:bCs/>
                <w:szCs w:val="24"/>
                <w:shd w:val="clear" w:color="auto" w:fill="FFFFFF"/>
              </w:rPr>
              <w:t>связанные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обслуживанием</w:t>
            </w:r>
            <w:r w:rsidR="00E050BB" w:rsidRPr="008450CD">
              <w:rPr>
                <w:bCs/>
                <w:szCs w:val="24"/>
                <w:shd w:val="clear" w:color="auto" w:fill="FFFFFF"/>
              </w:rPr>
              <w:t xml:space="preserve"> </w:t>
            </w:r>
            <w:r w:rsidRPr="008450CD">
              <w:rPr>
                <w:bCs/>
                <w:szCs w:val="24"/>
                <w:shd w:val="clear" w:color="auto" w:fill="FFFFFF"/>
              </w:rPr>
              <w:t>предприятий)</w:t>
            </w:r>
          </w:p>
        </w:tc>
        <w:tc>
          <w:tcPr>
            <w:tcW w:w="2043" w:type="dxa"/>
          </w:tcPr>
          <w:p w:rsidR="00A62925" w:rsidRPr="008450CD" w:rsidRDefault="00A62925" w:rsidP="00701BEF">
            <w:pPr>
              <w:spacing w:after="16"/>
              <w:ind w:firstLine="0"/>
              <w:jc w:val="center"/>
              <w:rPr>
                <w:szCs w:val="24"/>
              </w:rPr>
            </w:pPr>
            <w:r w:rsidRPr="008450CD">
              <w:rPr>
                <w:szCs w:val="24"/>
              </w:rPr>
              <w:t>3.9</w:t>
            </w:r>
          </w:p>
        </w:tc>
      </w:tr>
      <w:tr w:rsidR="001B1E17" w:rsidRPr="008450CD" w:rsidTr="00A02E72">
        <w:trPr>
          <w:jc w:val="center"/>
        </w:trPr>
        <w:tc>
          <w:tcPr>
            <w:tcW w:w="2738" w:type="dxa"/>
          </w:tcPr>
          <w:p w:rsidR="001B1E17" w:rsidRPr="008450CD" w:rsidRDefault="001B1E17"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740" w:type="dxa"/>
          </w:tcPr>
          <w:p w:rsidR="001B1E17" w:rsidRPr="008450CD" w:rsidRDefault="001B1E17"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53" w:anchor="block_10271" w:history="1">
              <w:r w:rsidRPr="008450CD">
                <w:rPr>
                  <w:szCs w:val="24"/>
                </w:rPr>
                <w:t>коде</w:t>
              </w:r>
              <w:r w:rsidR="00E050BB" w:rsidRPr="008450CD">
                <w:rPr>
                  <w:szCs w:val="24"/>
                </w:rPr>
                <w:t xml:space="preserve"> </w:t>
              </w:r>
              <w:r w:rsidRPr="008450CD">
                <w:rPr>
                  <w:szCs w:val="24"/>
                </w:rPr>
                <w:t>2.7.1</w:t>
              </w:r>
            </w:hyperlink>
          </w:p>
        </w:tc>
        <w:tc>
          <w:tcPr>
            <w:tcW w:w="2043" w:type="dxa"/>
          </w:tcPr>
          <w:p w:rsidR="001B1E17" w:rsidRPr="008450CD" w:rsidRDefault="001B1E17" w:rsidP="00701BEF">
            <w:pPr>
              <w:ind w:firstLine="0"/>
              <w:jc w:val="center"/>
              <w:rPr>
                <w:szCs w:val="24"/>
              </w:rPr>
            </w:pPr>
            <w:r w:rsidRPr="008450CD">
              <w:rPr>
                <w:szCs w:val="24"/>
              </w:rPr>
              <w:t>4.9</w:t>
            </w:r>
          </w:p>
        </w:tc>
      </w:tr>
      <w:tr w:rsidR="001B1E17" w:rsidRPr="008450CD" w:rsidTr="00A02E72">
        <w:trPr>
          <w:jc w:val="center"/>
        </w:trPr>
        <w:tc>
          <w:tcPr>
            <w:tcW w:w="2738" w:type="dxa"/>
          </w:tcPr>
          <w:p w:rsidR="001B1E17" w:rsidRPr="008450CD" w:rsidRDefault="001B1E17"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740" w:type="dxa"/>
          </w:tcPr>
          <w:p w:rsidR="001B1E17" w:rsidRPr="008450CD" w:rsidRDefault="001B1E17"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lastRenderedPageBreak/>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043" w:type="dxa"/>
          </w:tcPr>
          <w:p w:rsidR="001B1E17" w:rsidRPr="008450CD" w:rsidRDefault="001B1E17" w:rsidP="00701BEF">
            <w:pPr>
              <w:ind w:firstLine="0"/>
              <w:jc w:val="center"/>
              <w:rPr>
                <w:szCs w:val="24"/>
              </w:rPr>
            </w:pPr>
            <w:r w:rsidRPr="008450CD">
              <w:rPr>
                <w:szCs w:val="24"/>
              </w:rPr>
              <w:lastRenderedPageBreak/>
              <w:t>2.7.1</w:t>
            </w:r>
          </w:p>
        </w:tc>
      </w:tr>
      <w:tr w:rsidR="001B1E17" w:rsidRPr="008450CD" w:rsidTr="00A02E72">
        <w:trPr>
          <w:jc w:val="center"/>
        </w:trPr>
        <w:tc>
          <w:tcPr>
            <w:tcW w:w="2738" w:type="dxa"/>
          </w:tcPr>
          <w:p w:rsidR="001B1E17" w:rsidRPr="008450CD" w:rsidRDefault="001B1E17" w:rsidP="00701BEF">
            <w:pPr>
              <w:ind w:hanging="3"/>
              <w:rPr>
                <w:szCs w:val="24"/>
              </w:rPr>
            </w:pPr>
            <w:r w:rsidRPr="008450CD">
              <w:rPr>
                <w:szCs w:val="24"/>
              </w:rPr>
              <w:lastRenderedPageBreak/>
              <w:t>Автомобильный</w:t>
            </w:r>
            <w:r w:rsidR="00E050BB" w:rsidRPr="008450CD">
              <w:rPr>
                <w:szCs w:val="24"/>
              </w:rPr>
              <w:t xml:space="preserve"> </w:t>
            </w:r>
            <w:r w:rsidRPr="008450CD">
              <w:rPr>
                <w:szCs w:val="24"/>
              </w:rPr>
              <w:t>транспорт</w:t>
            </w:r>
          </w:p>
        </w:tc>
        <w:tc>
          <w:tcPr>
            <w:tcW w:w="4740" w:type="dxa"/>
          </w:tcPr>
          <w:p w:rsidR="001B1E17" w:rsidRPr="008450CD" w:rsidRDefault="001B1E17" w:rsidP="00701BEF">
            <w:pPr>
              <w:ind w:firstLine="0"/>
              <w:rPr>
                <w:bCs/>
                <w:szCs w:val="24"/>
              </w:rPr>
            </w:pPr>
            <w:r w:rsidRPr="008450CD">
              <w:rPr>
                <w:bCs/>
                <w:szCs w:val="24"/>
              </w:rPr>
              <w:t>Оборудование</w:t>
            </w:r>
            <w:r w:rsidR="00E050BB" w:rsidRPr="008450CD">
              <w:rPr>
                <w:bCs/>
                <w:szCs w:val="24"/>
              </w:rPr>
              <w:t xml:space="preserve"> </w:t>
            </w:r>
            <w:r w:rsidRPr="008450CD">
              <w:rPr>
                <w:bCs/>
                <w:szCs w:val="24"/>
              </w:rPr>
              <w:t>земельных</w:t>
            </w:r>
            <w:r w:rsidR="00E050BB" w:rsidRPr="008450CD">
              <w:rPr>
                <w:bCs/>
                <w:szCs w:val="24"/>
              </w:rPr>
              <w:t xml:space="preserve"> </w:t>
            </w:r>
            <w:r w:rsidRPr="008450CD">
              <w:rPr>
                <w:bCs/>
                <w:szCs w:val="24"/>
              </w:rPr>
              <w:t>участков</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устройство</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транзитного</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(грузовых</w:t>
            </w:r>
            <w:r w:rsidR="00E050BB" w:rsidRPr="008450CD">
              <w:rPr>
                <w:bCs/>
                <w:szCs w:val="24"/>
              </w:rPr>
              <w:t xml:space="preserve"> </w:t>
            </w:r>
            <w:r w:rsidRPr="008450CD">
              <w:rPr>
                <w:bCs/>
                <w:szCs w:val="24"/>
              </w:rPr>
              <w:t>автомобилей)</w:t>
            </w:r>
          </w:p>
        </w:tc>
        <w:tc>
          <w:tcPr>
            <w:tcW w:w="2043" w:type="dxa"/>
          </w:tcPr>
          <w:p w:rsidR="001B1E17" w:rsidRPr="008450CD" w:rsidRDefault="001B1E17" w:rsidP="00701BEF">
            <w:pPr>
              <w:ind w:firstLine="0"/>
              <w:jc w:val="center"/>
              <w:rPr>
                <w:szCs w:val="24"/>
              </w:rPr>
            </w:pPr>
            <w:r w:rsidRPr="008450CD">
              <w:rPr>
                <w:szCs w:val="24"/>
              </w:rPr>
              <w:t>7.2</w:t>
            </w:r>
          </w:p>
        </w:tc>
      </w:tr>
      <w:tr w:rsidR="001B1E17" w:rsidRPr="008450CD" w:rsidTr="00A02E72">
        <w:trPr>
          <w:jc w:val="center"/>
        </w:trPr>
        <w:tc>
          <w:tcPr>
            <w:tcW w:w="2738" w:type="dxa"/>
          </w:tcPr>
          <w:p w:rsidR="001B1E17" w:rsidRPr="008450CD" w:rsidRDefault="001B1E17"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740" w:type="dxa"/>
          </w:tcPr>
          <w:p w:rsidR="001B1E17" w:rsidRPr="008450CD" w:rsidRDefault="001B1E17"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автозаправочных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(бензиновых,</w:t>
            </w:r>
            <w:r w:rsidR="00E050BB" w:rsidRPr="008450CD">
              <w:rPr>
                <w:bCs/>
                <w:szCs w:val="24"/>
                <w:shd w:val="clear" w:color="auto" w:fill="FFFFFF"/>
              </w:rPr>
              <w:t xml:space="preserve"> </w:t>
            </w:r>
            <w:r w:rsidRPr="008450CD">
              <w:rPr>
                <w:bCs/>
                <w:szCs w:val="24"/>
                <w:shd w:val="clear" w:color="auto" w:fill="FFFFFF"/>
              </w:rPr>
              <w:t>газовых)</w:t>
            </w:r>
            <w:r w:rsidR="00E050BB" w:rsidRPr="008450CD">
              <w:rPr>
                <w:szCs w:val="24"/>
              </w:rPr>
              <w:t xml:space="preserve"> </w:t>
            </w:r>
          </w:p>
        </w:tc>
        <w:tc>
          <w:tcPr>
            <w:tcW w:w="2043" w:type="dxa"/>
          </w:tcPr>
          <w:p w:rsidR="001B1E17" w:rsidRPr="008450CD" w:rsidRDefault="001B1E17" w:rsidP="00701BEF">
            <w:pPr>
              <w:ind w:firstLine="0"/>
              <w:jc w:val="center"/>
              <w:rPr>
                <w:szCs w:val="24"/>
              </w:rPr>
            </w:pPr>
            <w:r w:rsidRPr="008450CD">
              <w:rPr>
                <w:szCs w:val="24"/>
              </w:rPr>
              <w:t>4.9.1</w:t>
            </w:r>
          </w:p>
        </w:tc>
      </w:tr>
      <w:tr w:rsidR="001B1E17" w:rsidRPr="008450CD" w:rsidTr="00A02E72">
        <w:trPr>
          <w:jc w:val="center"/>
        </w:trPr>
        <w:tc>
          <w:tcPr>
            <w:tcW w:w="2738" w:type="dxa"/>
          </w:tcPr>
          <w:p w:rsidR="001B1E17" w:rsidRPr="008450CD" w:rsidRDefault="001B1E17" w:rsidP="00701BEF">
            <w:pPr>
              <w:ind w:hanging="3"/>
              <w:rPr>
                <w:szCs w:val="24"/>
              </w:rPr>
            </w:pPr>
            <w:r w:rsidRPr="008450CD">
              <w:rPr>
                <w:szCs w:val="24"/>
              </w:rPr>
              <w:t>Специальная</w:t>
            </w:r>
            <w:r w:rsidR="00E050BB" w:rsidRPr="008450CD">
              <w:rPr>
                <w:szCs w:val="24"/>
              </w:rPr>
              <w:t xml:space="preserve"> </w:t>
            </w:r>
            <w:r w:rsidRPr="008450CD">
              <w:rPr>
                <w:szCs w:val="24"/>
              </w:rPr>
              <w:t>деятельность</w:t>
            </w:r>
          </w:p>
        </w:tc>
        <w:tc>
          <w:tcPr>
            <w:tcW w:w="4740" w:type="dxa"/>
          </w:tcPr>
          <w:p w:rsidR="001B1E17" w:rsidRPr="008450CD" w:rsidRDefault="001B1E17" w:rsidP="00701BEF">
            <w:pPr>
              <w:pStyle w:val="a9"/>
              <w:spacing w:before="0" w:beforeAutospacing="0" w:after="0" w:afterAutospacing="0"/>
              <w:ind w:firstLine="0"/>
              <w:rPr>
                <w:iCs/>
              </w:rPr>
            </w:pPr>
            <w:r w:rsidRPr="008450CD">
              <w:rPr>
                <w:bCs/>
                <w:shd w:val="clear" w:color="auto" w:fill="FFFFFF"/>
              </w:rPr>
              <w:t>Склады</w:t>
            </w:r>
            <w:r w:rsidR="00E050BB" w:rsidRPr="008450CD">
              <w:rPr>
                <w:bCs/>
                <w:shd w:val="clear" w:color="auto" w:fill="FFFFFF"/>
              </w:rPr>
              <w:t xml:space="preserve"> </w:t>
            </w:r>
            <w:r w:rsidRPr="008450CD">
              <w:rPr>
                <w:bCs/>
                <w:shd w:val="clear" w:color="auto" w:fill="FFFFFF"/>
              </w:rPr>
              <w:t>временного</w:t>
            </w:r>
            <w:r w:rsidR="00E050BB" w:rsidRPr="008450CD">
              <w:rPr>
                <w:bCs/>
                <w:shd w:val="clear" w:color="auto" w:fill="FFFFFF"/>
              </w:rPr>
              <w:t xml:space="preserve"> </w:t>
            </w:r>
            <w:r w:rsidRPr="008450CD">
              <w:rPr>
                <w:bCs/>
                <w:shd w:val="clear" w:color="auto" w:fill="FFFFFF"/>
              </w:rPr>
              <w:t>хранения</w:t>
            </w:r>
            <w:r w:rsidR="00E050BB" w:rsidRPr="008450CD">
              <w:rPr>
                <w:bCs/>
                <w:shd w:val="clear" w:color="auto" w:fill="FFFFFF"/>
              </w:rPr>
              <w:t xml:space="preserve"> </w:t>
            </w:r>
            <w:r w:rsidRPr="008450CD">
              <w:rPr>
                <w:bCs/>
                <w:shd w:val="clear" w:color="auto" w:fill="FFFFFF"/>
              </w:rPr>
              <w:t>утильсырья</w:t>
            </w:r>
          </w:p>
        </w:tc>
        <w:tc>
          <w:tcPr>
            <w:tcW w:w="2043" w:type="dxa"/>
          </w:tcPr>
          <w:p w:rsidR="001B1E17" w:rsidRPr="008450CD" w:rsidRDefault="001B1E17" w:rsidP="00701BEF">
            <w:pPr>
              <w:ind w:firstLine="0"/>
              <w:jc w:val="center"/>
              <w:rPr>
                <w:szCs w:val="24"/>
              </w:rPr>
            </w:pPr>
            <w:r w:rsidRPr="008450CD">
              <w:rPr>
                <w:szCs w:val="24"/>
              </w:rPr>
              <w:t>12.2</w:t>
            </w:r>
          </w:p>
        </w:tc>
      </w:tr>
    </w:tbl>
    <w:p w:rsidR="002477BE" w:rsidRPr="008450CD" w:rsidRDefault="002477BE"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612" w:type="dxa"/>
        <w:jc w:val="center"/>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353"/>
        <w:gridCol w:w="5859"/>
      </w:tblGrid>
      <w:tr w:rsidR="002477BE" w:rsidRPr="008450CD" w:rsidTr="00A96DD6">
        <w:trPr>
          <w:tblHeader/>
          <w:jc w:val="center"/>
        </w:trPr>
        <w:tc>
          <w:tcPr>
            <w:tcW w:w="400" w:type="dxa"/>
            <w:vAlign w:val="center"/>
          </w:tcPr>
          <w:p w:rsidR="002477BE" w:rsidRPr="008450CD" w:rsidRDefault="002477BE"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353" w:type="dxa"/>
            <w:vAlign w:val="center"/>
          </w:tcPr>
          <w:p w:rsidR="002477BE" w:rsidRPr="008450CD" w:rsidRDefault="002477BE"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5859" w:type="dxa"/>
            <w:vAlign w:val="center"/>
          </w:tcPr>
          <w:p w:rsidR="002477BE" w:rsidRPr="008450CD" w:rsidRDefault="002477BE"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2477BE" w:rsidRPr="008450CD" w:rsidTr="00A96DD6">
        <w:trPr>
          <w:trHeight w:val="974"/>
          <w:jc w:val="center"/>
        </w:trPr>
        <w:tc>
          <w:tcPr>
            <w:tcW w:w="400" w:type="dxa"/>
          </w:tcPr>
          <w:p w:rsidR="002477BE" w:rsidRPr="008450CD" w:rsidRDefault="002477BE" w:rsidP="00701BEF">
            <w:pPr>
              <w:pStyle w:val="a"/>
              <w:numPr>
                <w:ilvl w:val="0"/>
                <w:numId w:val="0"/>
              </w:numPr>
              <w:tabs>
                <w:tab w:val="clear" w:pos="340"/>
                <w:tab w:val="decimal" w:pos="284"/>
                <w:tab w:val="left" w:pos="1134"/>
              </w:tabs>
              <w:rPr>
                <w:color w:val="auto"/>
              </w:rPr>
            </w:pPr>
            <w:r w:rsidRPr="008450CD">
              <w:rPr>
                <w:color w:val="auto"/>
              </w:rPr>
              <w:t>1</w:t>
            </w:r>
          </w:p>
        </w:tc>
        <w:tc>
          <w:tcPr>
            <w:tcW w:w="3353" w:type="dxa"/>
          </w:tcPr>
          <w:p w:rsidR="002477BE" w:rsidRPr="008450CD" w:rsidRDefault="002477BE"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5859" w:type="dxa"/>
          </w:tcPr>
          <w:p w:rsidR="002477BE" w:rsidRPr="008450CD" w:rsidRDefault="001B1E17" w:rsidP="00701BEF">
            <w:pPr>
              <w:pStyle w:val="ConsPlusNormal"/>
              <w:ind w:firstLine="0"/>
              <w:jc w:val="both"/>
              <w:rPr>
                <w:rFonts w:ascii="Times New Roman" w:hAnsi="Times New Roman" w:cs="Times New Roman"/>
                <w:sz w:val="24"/>
                <w:szCs w:val="24"/>
              </w:rPr>
            </w:pPr>
            <w:r w:rsidRPr="008450CD">
              <w:rPr>
                <w:rStyle w:val="78"/>
                <w:sz w:val="24"/>
                <w:szCs w:val="24"/>
              </w:rPr>
              <w:t>Минимальная</w:t>
            </w:r>
            <w:r w:rsidR="00E050BB" w:rsidRPr="008450CD">
              <w:rPr>
                <w:rStyle w:val="78"/>
                <w:sz w:val="24"/>
                <w:szCs w:val="24"/>
              </w:rPr>
              <w:t xml:space="preserve"> </w:t>
            </w:r>
            <w:r w:rsidRPr="008450CD">
              <w:rPr>
                <w:rStyle w:val="78"/>
                <w:sz w:val="24"/>
                <w:szCs w:val="24"/>
              </w:rPr>
              <w:t>площадь</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допускается</w:t>
            </w:r>
            <w:r w:rsidR="00E050BB" w:rsidRPr="008450CD">
              <w:rPr>
                <w:rStyle w:val="78"/>
                <w:sz w:val="24"/>
                <w:szCs w:val="24"/>
              </w:rPr>
              <w:t xml:space="preserve"> </w:t>
            </w:r>
            <w:r w:rsidRPr="008450CD">
              <w:rPr>
                <w:rStyle w:val="78"/>
                <w:sz w:val="24"/>
                <w:szCs w:val="24"/>
              </w:rPr>
              <w:t>не</w:t>
            </w:r>
            <w:r w:rsidR="00E050BB" w:rsidRPr="008450CD">
              <w:rPr>
                <w:rStyle w:val="78"/>
                <w:sz w:val="24"/>
                <w:szCs w:val="24"/>
              </w:rPr>
              <w:t xml:space="preserve"> </w:t>
            </w:r>
            <w:r w:rsidRPr="008450CD">
              <w:rPr>
                <w:rStyle w:val="78"/>
                <w:sz w:val="24"/>
                <w:szCs w:val="24"/>
              </w:rPr>
              <w:t>менее</w:t>
            </w:r>
            <w:r w:rsidR="00E050BB" w:rsidRPr="008450CD">
              <w:rPr>
                <w:rStyle w:val="78"/>
                <w:sz w:val="24"/>
                <w:szCs w:val="24"/>
              </w:rPr>
              <w:t xml:space="preserve"> </w:t>
            </w:r>
            <w:r w:rsidRPr="008450CD">
              <w:rPr>
                <w:rStyle w:val="78"/>
                <w:sz w:val="24"/>
                <w:szCs w:val="24"/>
              </w:rPr>
              <w:t>суммы</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занимаемой</w:t>
            </w:r>
            <w:r w:rsidR="00E050BB" w:rsidRPr="008450CD">
              <w:rPr>
                <w:rStyle w:val="78"/>
                <w:sz w:val="24"/>
                <w:szCs w:val="24"/>
              </w:rPr>
              <w:t xml:space="preserve"> </w:t>
            </w:r>
            <w:r w:rsidRPr="008450CD">
              <w:rPr>
                <w:rStyle w:val="78"/>
                <w:sz w:val="24"/>
                <w:szCs w:val="24"/>
              </w:rPr>
              <w:t>существующим</w:t>
            </w:r>
            <w:r w:rsidR="00E050BB" w:rsidRPr="008450CD">
              <w:rPr>
                <w:rStyle w:val="78"/>
                <w:sz w:val="24"/>
                <w:szCs w:val="24"/>
              </w:rPr>
              <w:t xml:space="preserve"> </w:t>
            </w:r>
            <w:r w:rsidRPr="008450CD">
              <w:rPr>
                <w:rStyle w:val="78"/>
                <w:sz w:val="24"/>
                <w:szCs w:val="24"/>
              </w:rPr>
              <w:t>или</w:t>
            </w:r>
            <w:r w:rsidR="00E050BB" w:rsidRPr="008450CD">
              <w:rPr>
                <w:rStyle w:val="78"/>
                <w:sz w:val="24"/>
                <w:szCs w:val="24"/>
              </w:rPr>
              <w:t xml:space="preserve"> </w:t>
            </w:r>
            <w:r w:rsidRPr="008450CD">
              <w:rPr>
                <w:rStyle w:val="78"/>
                <w:sz w:val="24"/>
                <w:szCs w:val="24"/>
              </w:rPr>
              <w:t>размещаемым</w:t>
            </w:r>
            <w:r w:rsidR="00E050BB" w:rsidRPr="008450CD">
              <w:rPr>
                <w:rStyle w:val="78"/>
                <w:sz w:val="24"/>
                <w:szCs w:val="24"/>
              </w:rPr>
              <w:t xml:space="preserve"> </w:t>
            </w:r>
            <w:r w:rsidRPr="008450CD">
              <w:rPr>
                <w:rStyle w:val="78"/>
                <w:sz w:val="24"/>
                <w:szCs w:val="24"/>
              </w:rPr>
              <w:t>на</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объекта</w:t>
            </w:r>
            <w:r w:rsidR="00E050BB" w:rsidRPr="008450CD">
              <w:rPr>
                <w:rStyle w:val="78"/>
                <w:sz w:val="24"/>
                <w:szCs w:val="24"/>
              </w:rPr>
              <w:t xml:space="preserve"> </w:t>
            </w:r>
            <w:r w:rsidRPr="008450CD">
              <w:rPr>
                <w:rStyle w:val="78"/>
                <w:sz w:val="24"/>
                <w:szCs w:val="24"/>
              </w:rPr>
              <w:t>капитального</w:t>
            </w:r>
            <w:r w:rsidR="00E050BB" w:rsidRPr="008450CD">
              <w:rPr>
                <w:rStyle w:val="78"/>
                <w:sz w:val="24"/>
                <w:szCs w:val="24"/>
              </w:rPr>
              <w:t xml:space="preserve"> </w:t>
            </w:r>
            <w:r w:rsidRPr="008450CD">
              <w:rPr>
                <w:rStyle w:val="78"/>
                <w:sz w:val="24"/>
                <w:szCs w:val="24"/>
              </w:rPr>
              <w:t>строительства,</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требуемой</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озелененных</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машино-мест,</w:t>
            </w:r>
            <w:r w:rsidR="00E050BB" w:rsidRPr="008450CD">
              <w:rPr>
                <w:rStyle w:val="78"/>
                <w:sz w:val="24"/>
                <w:szCs w:val="24"/>
              </w:rPr>
              <w:t xml:space="preserve"> </w:t>
            </w:r>
            <w:r w:rsidRPr="008450CD">
              <w:rPr>
                <w:rStyle w:val="78"/>
                <w:sz w:val="24"/>
                <w:szCs w:val="24"/>
              </w:rPr>
              <w:t>проездов</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иных</w:t>
            </w:r>
            <w:r w:rsidR="00E050BB" w:rsidRPr="008450CD">
              <w:rPr>
                <w:rStyle w:val="78"/>
                <w:sz w:val="24"/>
                <w:szCs w:val="24"/>
              </w:rPr>
              <w:t xml:space="preserve"> </w:t>
            </w:r>
            <w:r w:rsidRPr="008450CD">
              <w:rPr>
                <w:rStyle w:val="78"/>
                <w:sz w:val="24"/>
                <w:szCs w:val="24"/>
              </w:rPr>
              <w:t>необходимых</w:t>
            </w:r>
            <w:r w:rsidR="00E050BB" w:rsidRPr="008450CD">
              <w:rPr>
                <w:rStyle w:val="78"/>
                <w:sz w:val="24"/>
                <w:szCs w:val="24"/>
              </w:rPr>
              <w:t xml:space="preserve"> </w:t>
            </w:r>
            <w:r w:rsidRPr="008450CD">
              <w:rPr>
                <w:rStyle w:val="78"/>
                <w:sz w:val="24"/>
                <w:szCs w:val="24"/>
              </w:rPr>
              <w:t>в</w:t>
            </w:r>
            <w:r w:rsidR="00E050BB" w:rsidRPr="008450CD">
              <w:rPr>
                <w:rStyle w:val="78"/>
                <w:sz w:val="24"/>
                <w:szCs w:val="24"/>
              </w:rPr>
              <w:t xml:space="preserve"> </w:t>
            </w:r>
            <w:r w:rsidRPr="008450CD">
              <w:rPr>
                <w:rStyle w:val="78"/>
                <w:sz w:val="24"/>
                <w:szCs w:val="24"/>
              </w:rPr>
              <w:t>соответствии</w:t>
            </w:r>
            <w:r w:rsidR="00E050BB" w:rsidRPr="008450CD">
              <w:rPr>
                <w:rStyle w:val="78"/>
                <w:sz w:val="24"/>
                <w:szCs w:val="24"/>
              </w:rPr>
              <w:t xml:space="preserve"> </w:t>
            </w:r>
            <w:r w:rsidRPr="008450CD">
              <w:rPr>
                <w:rStyle w:val="78"/>
                <w:sz w:val="24"/>
                <w:szCs w:val="24"/>
              </w:rPr>
              <w:t>с</w:t>
            </w:r>
            <w:r w:rsidR="00E050BB" w:rsidRPr="008450CD">
              <w:rPr>
                <w:rStyle w:val="78"/>
                <w:sz w:val="24"/>
                <w:szCs w:val="24"/>
              </w:rPr>
              <w:t xml:space="preserve"> </w:t>
            </w:r>
            <w:r w:rsidRPr="008450CD">
              <w:rPr>
                <w:rStyle w:val="78"/>
                <w:sz w:val="24"/>
                <w:szCs w:val="24"/>
              </w:rPr>
              <w:t>настоящими</w:t>
            </w:r>
            <w:r w:rsidR="00E050BB" w:rsidRPr="008450CD">
              <w:rPr>
                <w:rStyle w:val="78"/>
                <w:sz w:val="24"/>
                <w:szCs w:val="24"/>
              </w:rPr>
              <w:t xml:space="preserve"> </w:t>
            </w:r>
            <w:r w:rsidRPr="008450CD">
              <w:rPr>
                <w:rStyle w:val="78"/>
                <w:sz w:val="24"/>
                <w:szCs w:val="24"/>
              </w:rPr>
              <w:t>Правилами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техническими</w:t>
            </w:r>
            <w:r w:rsidR="00E050BB" w:rsidRPr="008450CD">
              <w:rPr>
                <w:rStyle w:val="78"/>
                <w:sz w:val="24"/>
                <w:szCs w:val="24"/>
              </w:rPr>
              <w:t xml:space="preserve"> </w:t>
            </w:r>
            <w:r w:rsidRPr="008450CD">
              <w:rPr>
                <w:rStyle w:val="78"/>
                <w:sz w:val="24"/>
                <w:szCs w:val="24"/>
              </w:rPr>
              <w:t>регламентами</w:t>
            </w:r>
            <w:r w:rsidR="00E050BB" w:rsidRPr="008450CD">
              <w:rPr>
                <w:rStyle w:val="78"/>
                <w:sz w:val="24"/>
                <w:szCs w:val="24"/>
              </w:rPr>
              <w:t xml:space="preserve"> </w:t>
            </w:r>
            <w:r w:rsidRPr="008450CD">
              <w:rPr>
                <w:rStyle w:val="78"/>
                <w:sz w:val="24"/>
                <w:szCs w:val="24"/>
              </w:rPr>
              <w:t>вспомогательных</w:t>
            </w:r>
            <w:r w:rsidR="00E050BB" w:rsidRPr="008450CD">
              <w:rPr>
                <w:rStyle w:val="78"/>
                <w:sz w:val="24"/>
                <w:szCs w:val="24"/>
              </w:rPr>
              <w:t xml:space="preserve"> </w:t>
            </w:r>
            <w:r w:rsidRPr="008450CD">
              <w:rPr>
                <w:rStyle w:val="78"/>
                <w:sz w:val="24"/>
                <w:szCs w:val="24"/>
              </w:rPr>
              <w:t>объектов,</w:t>
            </w:r>
            <w:r w:rsidR="00E050BB" w:rsidRPr="008450CD">
              <w:rPr>
                <w:rStyle w:val="78"/>
                <w:sz w:val="24"/>
                <w:szCs w:val="24"/>
              </w:rPr>
              <w:t xml:space="preserve"> </w:t>
            </w:r>
            <w:r w:rsidRPr="008450CD">
              <w:rPr>
                <w:rStyle w:val="78"/>
                <w:sz w:val="24"/>
                <w:szCs w:val="24"/>
              </w:rPr>
              <w:t>предназначенных</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эксплуатации</w:t>
            </w:r>
          </w:p>
        </w:tc>
      </w:tr>
      <w:tr w:rsidR="002477BE" w:rsidRPr="008450CD" w:rsidTr="00A96DD6">
        <w:trPr>
          <w:jc w:val="center"/>
        </w:trPr>
        <w:tc>
          <w:tcPr>
            <w:tcW w:w="400" w:type="dxa"/>
          </w:tcPr>
          <w:p w:rsidR="002477BE" w:rsidRPr="008450CD" w:rsidRDefault="002477BE" w:rsidP="00701BEF">
            <w:pPr>
              <w:pStyle w:val="a"/>
              <w:numPr>
                <w:ilvl w:val="0"/>
                <w:numId w:val="0"/>
              </w:numPr>
              <w:tabs>
                <w:tab w:val="clear" w:pos="340"/>
                <w:tab w:val="decimal" w:pos="284"/>
                <w:tab w:val="left" w:pos="1134"/>
              </w:tabs>
              <w:rPr>
                <w:color w:val="auto"/>
              </w:rPr>
            </w:pPr>
            <w:r w:rsidRPr="008450CD">
              <w:rPr>
                <w:color w:val="auto"/>
              </w:rPr>
              <w:t>2</w:t>
            </w:r>
          </w:p>
        </w:tc>
        <w:tc>
          <w:tcPr>
            <w:tcW w:w="3353" w:type="dxa"/>
          </w:tcPr>
          <w:p w:rsidR="002477BE" w:rsidRPr="008450CD" w:rsidRDefault="002477BE"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5859" w:type="dxa"/>
          </w:tcPr>
          <w:p w:rsidR="002477BE" w:rsidRPr="008450CD" w:rsidRDefault="00256D5E" w:rsidP="00701BEF">
            <w:pPr>
              <w:pStyle w:val="a4"/>
              <w:spacing w:after="0"/>
              <w:ind w:firstLine="0"/>
              <w:rPr>
                <w:szCs w:val="24"/>
              </w:rPr>
            </w:pPr>
            <w:r>
              <w:rPr>
                <w:rStyle w:val="78"/>
                <w:sz w:val="24"/>
                <w:szCs w:val="24"/>
              </w:rPr>
              <w:t>В градостроительном регламенте</w:t>
            </w:r>
            <w:r>
              <w:rPr>
                <w:rStyle w:val="8"/>
                <w:sz w:val="24"/>
                <w:szCs w:val="24"/>
              </w:rPr>
              <w:t xml:space="preserve"> не устанавливается</w:t>
            </w:r>
          </w:p>
        </w:tc>
      </w:tr>
      <w:tr w:rsidR="002477BE" w:rsidRPr="008450CD" w:rsidTr="00A96DD6">
        <w:trPr>
          <w:jc w:val="center"/>
        </w:trPr>
        <w:tc>
          <w:tcPr>
            <w:tcW w:w="400" w:type="dxa"/>
          </w:tcPr>
          <w:p w:rsidR="002477BE" w:rsidRPr="008450CD" w:rsidRDefault="002477BE" w:rsidP="00701BEF">
            <w:pPr>
              <w:pStyle w:val="a"/>
              <w:numPr>
                <w:ilvl w:val="0"/>
                <w:numId w:val="0"/>
              </w:numPr>
              <w:tabs>
                <w:tab w:val="clear" w:pos="340"/>
                <w:tab w:val="decimal" w:pos="284"/>
                <w:tab w:val="left" w:pos="1134"/>
              </w:tabs>
              <w:rPr>
                <w:color w:val="auto"/>
              </w:rPr>
            </w:pPr>
            <w:r w:rsidRPr="008450CD">
              <w:rPr>
                <w:color w:val="auto"/>
              </w:rPr>
              <w:t>3</w:t>
            </w:r>
          </w:p>
        </w:tc>
        <w:tc>
          <w:tcPr>
            <w:tcW w:w="3353" w:type="dxa"/>
          </w:tcPr>
          <w:p w:rsidR="002477BE" w:rsidRPr="008450CD" w:rsidRDefault="002477BE"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5859" w:type="dxa"/>
          </w:tcPr>
          <w:p w:rsidR="002477BE" w:rsidRPr="008450CD" w:rsidRDefault="001B1E17"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4</w:t>
            </w:r>
            <w:r w:rsidR="00E050BB" w:rsidRPr="008450CD">
              <w:rPr>
                <w:rStyle w:val="8"/>
                <w:b/>
                <w:sz w:val="24"/>
                <w:szCs w:val="24"/>
              </w:rPr>
              <w:t xml:space="preserve"> </w:t>
            </w:r>
            <w:r w:rsidRPr="008450CD">
              <w:rPr>
                <w:rStyle w:val="8"/>
                <w:b/>
                <w:sz w:val="24"/>
                <w:szCs w:val="24"/>
              </w:rPr>
              <w:t>этажей</w:t>
            </w:r>
          </w:p>
        </w:tc>
      </w:tr>
      <w:tr w:rsidR="002477BE" w:rsidRPr="008450CD" w:rsidTr="00A96DD6">
        <w:trPr>
          <w:jc w:val="center"/>
        </w:trPr>
        <w:tc>
          <w:tcPr>
            <w:tcW w:w="400" w:type="dxa"/>
          </w:tcPr>
          <w:p w:rsidR="002477BE" w:rsidRPr="008450CD" w:rsidRDefault="002477BE" w:rsidP="00701BEF">
            <w:pPr>
              <w:pStyle w:val="a"/>
              <w:numPr>
                <w:ilvl w:val="0"/>
                <w:numId w:val="0"/>
              </w:numPr>
              <w:tabs>
                <w:tab w:val="clear" w:pos="340"/>
                <w:tab w:val="decimal" w:pos="284"/>
                <w:tab w:val="left" w:pos="1134"/>
              </w:tabs>
              <w:rPr>
                <w:color w:val="auto"/>
              </w:rPr>
            </w:pPr>
            <w:r w:rsidRPr="008450CD">
              <w:rPr>
                <w:color w:val="auto"/>
              </w:rPr>
              <w:t>4</w:t>
            </w:r>
          </w:p>
        </w:tc>
        <w:tc>
          <w:tcPr>
            <w:tcW w:w="3353" w:type="dxa"/>
          </w:tcPr>
          <w:p w:rsidR="002477BE" w:rsidRPr="008450CD" w:rsidRDefault="002477BE"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5859" w:type="dxa"/>
          </w:tcPr>
          <w:p w:rsidR="002477BE" w:rsidRPr="008450CD" w:rsidRDefault="000E226C" w:rsidP="00701BEF">
            <w:pPr>
              <w:pStyle w:val="a4"/>
              <w:spacing w:after="0"/>
              <w:ind w:firstLine="0"/>
              <w:rPr>
                <w:b/>
                <w:szCs w:val="24"/>
              </w:rPr>
            </w:pPr>
            <w:r w:rsidRPr="008450CD">
              <w:rPr>
                <w:rStyle w:val="8"/>
                <w:b/>
                <w:sz w:val="24"/>
                <w:szCs w:val="24"/>
              </w:rPr>
              <w:t>Не</w:t>
            </w:r>
            <w:r w:rsidR="00E050BB" w:rsidRPr="008450CD">
              <w:rPr>
                <w:rStyle w:val="8"/>
                <w:b/>
                <w:sz w:val="24"/>
                <w:szCs w:val="24"/>
              </w:rPr>
              <w:t xml:space="preserve"> </w:t>
            </w:r>
            <w:r w:rsidR="002477BE" w:rsidRPr="008450CD">
              <w:rPr>
                <w:rStyle w:val="8"/>
                <w:b/>
                <w:sz w:val="24"/>
                <w:szCs w:val="24"/>
              </w:rPr>
              <w:t>более</w:t>
            </w:r>
            <w:r w:rsidR="00E050BB" w:rsidRPr="008450CD">
              <w:rPr>
                <w:rStyle w:val="8"/>
                <w:b/>
                <w:sz w:val="24"/>
                <w:szCs w:val="24"/>
              </w:rPr>
              <w:t xml:space="preserve"> </w:t>
            </w:r>
            <w:r w:rsidR="001B1E17" w:rsidRPr="008450CD">
              <w:rPr>
                <w:rStyle w:val="8"/>
                <w:b/>
                <w:sz w:val="24"/>
                <w:szCs w:val="24"/>
              </w:rPr>
              <w:t>8</w:t>
            </w:r>
            <w:r w:rsidR="002477BE" w:rsidRPr="008450CD">
              <w:rPr>
                <w:rStyle w:val="8"/>
                <w:b/>
                <w:sz w:val="24"/>
                <w:szCs w:val="24"/>
              </w:rPr>
              <w:t>0</w:t>
            </w:r>
            <w:r w:rsidR="00E050BB" w:rsidRPr="008450CD">
              <w:rPr>
                <w:rStyle w:val="8"/>
                <w:b/>
                <w:sz w:val="24"/>
                <w:szCs w:val="24"/>
              </w:rPr>
              <w:t xml:space="preserve"> </w:t>
            </w:r>
            <w:r w:rsidR="002477BE" w:rsidRPr="008450CD">
              <w:rPr>
                <w:rStyle w:val="8"/>
                <w:b/>
                <w:sz w:val="24"/>
                <w:szCs w:val="24"/>
              </w:rPr>
              <w:t>%</w:t>
            </w:r>
          </w:p>
        </w:tc>
      </w:tr>
    </w:tbl>
    <w:p w:rsidR="001B1E17" w:rsidRPr="008450CD" w:rsidRDefault="001B1E17" w:rsidP="00562AFB">
      <w:pPr>
        <w:pStyle w:val="5"/>
      </w:pPr>
      <w:r w:rsidRPr="008450CD">
        <w:t>ПК-2</w:t>
      </w:r>
      <w:r w:rsidR="000E226C" w:rsidRPr="008450CD">
        <w:t>.</w:t>
      </w:r>
      <w:r w:rsidR="00E050BB" w:rsidRPr="008450CD">
        <w:t xml:space="preserve"> </w:t>
      </w:r>
      <w:r w:rsidR="000E226C" w:rsidRPr="008450CD">
        <w:t>З</w:t>
      </w:r>
      <w:r w:rsidRPr="008450CD">
        <w:t>она</w:t>
      </w:r>
      <w:r w:rsidR="00E050BB" w:rsidRPr="008450CD">
        <w:t xml:space="preserve"> </w:t>
      </w:r>
      <w:r w:rsidRPr="008450CD">
        <w:t>производственно-коммунальных</w:t>
      </w:r>
      <w:r w:rsidR="00E050BB" w:rsidRPr="008450CD">
        <w:t xml:space="preserve"> </w:t>
      </w:r>
      <w:r w:rsidRPr="008450CD">
        <w:t>объектов</w:t>
      </w:r>
      <w:r w:rsidR="00E050BB" w:rsidRPr="008450CD">
        <w:t xml:space="preserve"> </w:t>
      </w:r>
      <w:r w:rsidRPr="008450CD">
        <w:rPr>
          <w:lang w:val="en-US"/>
        </w:rPr>
        <w:t>III</w:t>
      </w:r>
      <w:r w:rsidR="00E050BB" w:rsidRPr="008450CD">
        <w:t xml:space="preserve"> </w:t>
      </w:r>
      <w:r w:rsidRPr="008450CD">
        <w:t>класса</w:t>
      </w:r>
      <w:r w:rsidR="00E050BB" w:rsidRPr="008450CD">
        <w:t xml:space="preserve"> </w:t>
      </w:r>
      <w:r w:rsidRPr="008450CD">
        <w:t>вредности</w:t>
      </w:r>
    </w:p>
    <w:p w:rsidR="00A41AD3" w:rsidRPr="008450CD" w:rsidRDefault="00A41AD3" w:rsidP="00701BEF">
      <w:pPr>
        <w:pStyle w:val="31"/>
        <w:ind w:left="0"/>
        <w:rPr>
          <w:b/>
          <w:bCs/>
          <w:sz w:val="24"/>
          <w:szCs w:val="24"/>
        </w:rPr>
      </w:pPr>
      <w:r w:rsidRPr="008450CD">
        <w:rPr>
          <w:sz w:val="24"/>
          <w:szCs w:val="24"/>
        </w:rPr>
        <w:t>Зона</w:t>
      </w:r>
      <w:r w:rsidR="00E050BB" w:rsidRPr="008450CD">
        <w:rPr>
          <w:sz w:val="24"/>
          <w:szCs w:val="24"/>
        </w:rPr>
        <w:t xml:space="preserve"> </w:t>
      </w:r>
      <w:r w:rsidRPr="008450CD">
        <w:rPr>
          <w:sz w:val="24"/>
          <w:szCs w:val="24"/>
        </w:rPr>
        <w:t>ПК-2</w:t>
      </w:r>
      <w:r w:rsidR="00E050BB" w:rsidRPr="008450CD">
        <w:rPr>
          <w:sz w:val="24"/>
          <w:szCs w:val="24"/>
        </w:rPr>
        <w:t xml:space="preserve"> </w:t>
      </w:r>
      <w:r w:rsidRPr="008450CD">
        <w:rPr>
          <w:sz w:val="24"/>
          <w:szCs w:val="24"/>
        </w:rPr>
        <w:t>выделена</w:t>
      </w:r>
      <w:r w:rsidR="00E050BB" w:rsidRPr="008450CD">
        <w:rPr>
          <w:sz w:val="24"/>
          <w:szCs w:val="24"/>
        </w:rPr>
        <w:t xml:space="preserve"> </w:t>
      </w:r>
      <w:r w:rsidRPr="008450CD">
        <w:rPr>
          <w:sz w:val="24"/>
          <w:szCs w:val="24"/>
        </w:rPr>
        <w:t>для</w:t>
      </w:r>
      <w:r w:rsidR="00E050BB" w:rsidRPr="008450CD">
        <w:rPr>
          <w:sz w:val="24"/>
          <w:szCs w:val="24"/>
        </w:rPr>
        <w:t xml:space="preserve"> </w:t>
      </w:r>
      <w:r w:rsidRPr="008450CD">
        <w:rPr>
          <w:sz w:val="24"/>
          <w:szCs w:val="24"/>
        </w:rPr>
        <w:t>обеспечения</w:t>
      </w:r>
      <w:r w:rsidR="00E050BB" w:rsidRPr="008450CD">
        <w:rPr>
          <w:sz w:val="24"/>
          <w:szCs w:val="24"/>
        </w:rPr>
        <w:t xml:space="preserve"> </w:t>
      </w:r>
      <w:r w:rsidRPr="008450CD">
        <w:rPr>
          <w:sz w:val="24"/>
          <w:szCs w:val="24"/>
        </w:rPr>
        <w:t>правовых</w:t>
      </w:r>
      <w:r w:rsidR="00E050BB" w:rsidRPr="008450CD">
        <w:rPr>
          <w:sz w:val="24"/>
          <w:szCs w:val="24"/>
        </w:rPr>
        <w:t xml:space="preserve"> </w:t>
      </w:r>
      <w:r w:rsidRPr="008450CD">
        <w:rPr>
          <w:sz w:val="24"/>
          <w:szCs w:val="24"/>
        </w:rPr>
        <w:t>условий</w:t>
      </w:r>
      <w:r w:rsidR="00E050BB" w:rsidRPr="008450CD">
        <w:rPr>
          <w:sz w:val="24"/>
          <w:szCs w:val="24"/>
        </w:rPr>
        <w:t xml:space="preserve"> </w:t>
      </w:r>
      <w:r w:rsidRPr="008450CD">
        <w:rPr>
          <w:sz w:val="24"/>
          <w:szCs w:val="24"/>
        </w:rPr>
        <w:t>формирования</w:t>
      </w:r>
      <w:r w:rsidR="00E050BB" w:rsidRPr="008450CD">
        <w:rPr>
          <w:sz w:val="24"/>
          <w:szCs w:val="24"/>
        </w:rPr>
        <w:t xml:space="preserve"> </w:t>
      </w:r>
      <w:r w:rsidRPr="008450CD">
        <w:rPr>
          <w:sz w:val="24"/>
          <w:szCs w:val="24"/>
        </w:rPr>
        <w:t>коммунально-производственных</w:t>
      </w:r>
      <w:r w:rsidR="00E050BB" w:rsidRPr="008450CD">
        <w:rPr>
          <w:sz w:val="24"/>
          <w:szCs w:val="24"/>
        </w:rPr>
        <w:t xml:space="preserve"> </w:t>
      </w:r>
      <w:r w:rsidRPr="008450CD">
        <w:rPr>
          <w:sz w:val="24"/>
          <w:szCs w:val="24"/>
        </w:rPr>
        <w:t>предприятий</w:t>
      </w:r>
      <w:r w:rsidR="00E050BB" w:rsidRPr="008450CD">
        <w:rPr>
          <w:sz w:val="24"/>
          <w:szCs w:val="24"/>
        </w:rPr>
        <w:t xml:space="preserve"> </w:t>
      </w:r>
      <w:r w:rsidRPr="008450CD">
        <w:rPr>
          <w:sz w:val="24"/>
          <w:szCs w:val="24"/>
        </w:rPr>
        <w:t>не</w:t>
      </w:r>
      <w:r w:rsidR="00E050BB" w:rsidRPr="008450CD">
        <w:rPr>
          <w:sz w:val="24"/>
          <w:szCs w:val="24"/>
        </w:rPr>
        <w:t xml:space="preserve"> </w:t>
      </w:r>
      <w:r w:rsidRPr="008450CD">
        <w:rPr>
          <w:sz w:val="24"/>
          <w:szCs w:val="24"/>
        </w:rPr>
        <w:t>выше</w:t>
      </w:r>
      <w:r w:rsidR="00E050BB" w:rsidRPr="008450CD">
        <w:rPr>
          <w:sz w:val="24"/>
          <w:szCs w:val="24"/>
        </w:rPr>
        <w:t xml:space="preserve"> </w:t>
      </w:r>
      <w:r w:rsidRPr="008450CD">
        <w:rPr>
          <w:sz w:val="24"/>
          <w:szCs w:val="24"/>
        </w:rPr>
        <w:t>III</w:t>
      </w:r>
      <w:r w:rsidR="00E050BB" w:rsidRPr="008450CD">
        <w:rPr>
          <w:sz w:val="24"/>
          <w:szCs w:val="24"/>
        </w:rPr>
        <w:t xml:space="preserve"> </w:t>
      </w:r>
      <w:r w:rsidRPr="008450CD">
        <w:rPr>
          <w:sz w:val="24"/>
          <w:szCs w:val="24"/>
        </w:rPr>
        <w:t>класса</w:t>
      </w:r>
      <w:r w:rsidR="00E050BB" w:rsidRPr="008450CD">
        <w:rPr>
          <w:sz w:val="24"/>
          <w:szCs w:val="24"/>
        </w:rPr>
        <w:t xml:space="preserve"> </w:t>
      </w:r>
      <w:r w:rsidRPr="008450CD">
        <w:rPr>
          <w:sz w:val="24"/>
          <w:szCs w:val="24"/>
        </w:rPr>
        <w:t>вредности.</w:t>
      </w:r>
      <w:r w:rsidR="00E050BB" w:rsidRPr="008450CD">
        <w:rPr>
          <w:sz w:val="24"/>
          <w:szCs w:val="24"/>
        </w:rPr>
        <w:t xml:space="preserve"> </w:t>
      </w:r>
      <w:r w:rsidRPr="008450CD">
        <w:rPr>
          <w:sz w:val="24"/>
          <w:szCs w:val="24"/>
        </w:rPr>
        <w:t>Допускаются</w:t>
      </w:r>
      <w:r w:rsidR="00E050BB" w:rsidRPr="008450CD">
        <w:rPr>
          <w:sz w:val="24"/>
          <w:szCs w:val="24"/>
        </w:rPr>
        <w:t xml:space="preserve"> </w:t>
      </w:r>
      <w:r w:rsidRPr="008450CD">
        <w:rPr>
          <w:sz w:val="24"/>
          <w:szCs w:val="24"/>
        </w:rPr>
        <w:t>некоторые</w:t>
      </w:r>
      <w:r w:rsidR="00E050BB" w:rsidRPr="008450CD">
        <w:rPr>
          <w:sz w:val="24"/>
          <w:szCs w:val="24"/>
        </w:rPr>
        <w:t xml:space="preserve"> </w:t>
      </w:r>
      <w:r w:rsidRPr="008450CD">
        <w:rPr>
          <w:sz w:val="24"/>
          <w:szCs w:val="24"/>
        </w:rPr>
        <w:t>коммерческие</w:t>
      </w:r>
      <w:r w:rsidR="00E050BB" w:rsidRPr="008450CD">
        <w:rPr>
          <w:sz w:val="24"/>
          <w:szCs w:val="24"/>
        </w:rPr>
        <w:t xml:space="preserve"> </w:t>
      </w:r>
      <w:r w:rsidRPr="008450CD">
        <w:rPr>
          <w:sz w:val="24"/>
          <w:szCs w:val="24"/>
        </w:rPr>
        <w:t>услуги,</w:t>
      </w:r>
      <w:r w:rsidR="00E050BB" w:rsidRPr="008450CD">
        <w:rPr>
          <w:sz w:val="24"/>
          <w:szCs w:val="24"/>
        </w:rPr>
        <w:t xml:space="preserve"> </w:t>
      </w:r>
      <w:r w:rsidRPr="008450CD">
        <w:rPr>
          <w:sz w:val="24"/>
          <w:szCs w:val="24"/>
        </w:rPr>
        <w:t>способствующие</w:t>
      </w:r>
      <w:r w:rsidR="00E050BB" w:rsidRPr="008450CD">
        <w:rPr>
          <w:sz w:val="24"/>
          <w:szCs w:val="24"/>
        </w:rPr>
        <w:t xml:space="preserve"> </w:t>
      </w:r>
      <w:r w:rsidRPr="008450CD">
        <w:rPr>
          <w:sz w:val="24"/>
          <w:szCs w:val="24"/>
        </w:rPr>
        <w:t>развитию</w:t>
      </w:r>
      <w:r w:rsidR="00E050BB" w:rsidRPr="008450CD">
        <w:rPr>
          <w:sz w:val="24"/>
          <w:szCs w:val="24"/>
        </w:rPr>
        <w:t xml:space="preserve"> </w:t>
      </w:r>
      <w:r w:rsidRPr="008450CD">
        <w:rPr>
          <w:sz w:val="24"/>
          <w:szCs w:val="24"/>
        </w:rPr>
        <w:t>производственной</w:t>
      </w:r>
      <w:r w:rsidR="00E050BB" w:rsidRPr="008450CD">
        <w:rPr>
          <w:sz w:val="24"/>
          <w:szCs w:val="24"/>
        </w:rPr>
        <w:t xml:space="preserve"> </w:t>
      </w:r>
      <w:r w:rsidRPr="008450CD">
        <w:rPr>
          <w:sz w:val="24"/>
          <w:szCs w:val="24"/>
        </w:rPr>
        <w:t>деятельности.</w:t>
      </w:r>
      <w:r w:rsidR="00E050BB" w:rsidRPr="008450CD">
        <w:rPr>
          <w:sz w:val="24"/>
          <w:szCs w:val="24"/>
        </w:rPr>
        <w:t xml:space="preserve"> </w:t>
      </w:r>
      <w:r w:rsidRPr="008450CD">
        <w:rPr>
          <w:sz w:val="24"/>
          <w:szCs w:val="24"/>
        </w:rPr>
        <w:t>Сочетание</w:t>
      </w:r>
      <w:r w:rsidR="00E050BB" w:rsidRPr="008450CD">
        <w:rPr>
          <w:sz w:val="24"/>
          <w:szCs w:val="24"/>
        </w:rPr>
        <w:t xml:space="preserve"> </w:t>
      </w:r>
      <w:r w:rsidRPr="008450CD">
        <w:rPr>
          <w:sz w:val="24"/>
          <w:szCs w:val="24"/>
        </w:rPr>
        <w:t>различных</w:t>
      </w:r>
      <w:r w:rsidR="00E050BB" w:rsidRPr="008450CD">
        <w:rPr>
          <w:sz w:val="24"/>
          <w:szCs w:val="24"/>
        </w:rPr>
        <w:t xml:space="preserve"> </w:t>
      </w:r>
      <w:r w:rsidRPr="008450CD">
        <w:rPr>
          <w:sz w:val="24"/>
          <w:szCs w:val="24"/>
        </w:rPr>
        <w:t>видов</w:t>
      </w:r>
      <w:r w:rsidR="00E050BB" w:rsidRPr="008450CD">
        <w:rPr>
          <w:sz w:val="24"/>
          <w:szCs w:val="24"/>
        </w:rPr>
        <w:t xml:space="preserve"> </w:t>
      </w:r>
      <w:r w:rsidRPr="008450CD">
        <w:rPr>
          <w:sz w:val="24"/>
          <w:szCs w:val="24"/>
        </w:rPr>
        <w:t>разрешенного</w:t>
      </w:r>
      <w:r w:rsidR="00E050BB" w:rsidRPr="008450CD">
        <w:rPr>
          <w:sz w:val="24"/>
          <w:szCs w:val="24"/>
        </w:rPr>
        <w:t xml:space="preserve"> </w:t>
      </w:r>
      <w:r w:rsidRPr="008450CD">
        <w:rPr>
          <w:sz w:val="24"/>
          <w:szCs w:val="24"/>
        </w:rPr>
        <w:t>использования</w:t>
      </w:r>
      <w:r w:rsidR="00E050BB" w:rsidRPr="008450CD">
        <w:rPr>
          <w:sz w:val="24"/>
          <w:szCs w:val="24"/>
        </w:rPr>
        <w:t xml:space="preserve"> </w:t>
      </w:r>
      <w:r w:rsidRPr="008450CD">
        <w:rPr>
          <w:sz w:val="24"/>
          <w:szCs w:val="24"/>
        </w:rPr>
        <w:t>недвижимости</w:t>
      </w:r>
      <w:r w:rsidR="00E050BB" w:rsidRPr="008450CD">
        <w:rPr>
          <w:sz w:val="24"/>
          <w:szCs w:val="24"/>
        </w:rPr>
        <w:t xml:space="preserve"> </w:t>
      </w:r>
      <w:r w:rsidRPr="008450CD">
        <w:rPr>
          <w:sz w:val="24"/>
          <w:szCs w:val="24"/>
        </w:rPr>
        <w:t>в</w:t>
      </w:r>
      <w:r w:rsidR="00E050BB" w:rsidRPr="008450CD">
        <w:rPr>
          <w:sz w:val="24"/>
          <w:szCs w:val="24"/>
        </w:rPr>
        <w:t xml:space="preserve"> </w:t>
      </w:r>
      <w:r w:rsidRPr="008450CD">
        <w:rPr>
          <w:sz w:val="24"/>
          <w:szCs w:val="24"/>
        </w:rPr>
        <w:t>единой</w:t>
      </w:r>
      <w:r w:rsidR="00E050BB" w:rsidRPr="008450CD">
        <w:rPr>
          <w:sz w:val="24"/>
          <w:szCs w:val="24"/>
        </w:rPr>
        <w:t xml:space="preserve"> </w:t>
      </w:r>
      <w:r w:rsidRPr="008450CD">
        <w:rPr>
          <w:sz w:val="24"/>
          <w:szCs w:val="24"/>
        </w:rPr>
        <w:t>зоне</w:t>
      </w:r>
      <w:r w:rsidR="00E050BB" w:rsidRPr="008450CD">
        <w:rPr>
          <w:sz w:val="24"/>
          <w:szCs w:val="24"/>
        </w:rPr>
        <w:t xml:space="preserve"> </w:t>
      </w:r>
      <w:r w:rsidRPr="008450CD">
        <w:rPr>
          <w:sz w:val="24"/>
          <w:szCs w:val="24"/>
        </w:rPr>
        <w:t>возможно</w:t>
      </w:r>
      <w:r w:rsidR="00E050BB" w:rsidRPr="008450CD">
        <w:rPr>
          <w:sz w:val="24"/>
          <w:szCs w:val="24"/>
        </w:rPr>
        <w:t xml:space="preserve"> </w:t>
      </w:r>
      <w:r w:rsidRPr="008450CD">
        <w:rPr>
          <w:sz w:val="24"/>
          <w:szCs w:val="24"/>
        </w:rPr>
        <w:t>только</w:t>
      </w:r>
      <w:r w:rsidR="00E050BB" w:rsidRPr="008450CD">
        <w:rPr>
          <w:sz w:val="24"/>
          <w:szCs w:val="24"/>
        </w:rPr>
        <w:t xml:space="preserve"> </w:t>
      </w:r>
      <w:r w:rsidRPr="008450CD">
        <w:rPr>
          <w:sz w:val="24"/>
          <w:szCs w:val="24"/>
        </w:rPr>
        <w:t>при</w:t>
      </w:r>
      <w:r w:rsidR="00E050BB" w:rsidRPr="008450CD">
        <w:rPr>
          <w:sz w:val="24"/>
          <w:szCs w:val="24"/>
        </w:rPr>
        <w:t xml:space="preserve"> </w:t>
      </w:r>
      <w:r w:rsidRPr="008450CD">
        <w:rPr>
          <w:sz w:val="24"/>
          <w:szCs w:val="24"/>
        </w:rPr>
        <w:t>условии</w:t>
      </w:r>
      <w:r w:rsidR="00E050BB" w:rsidRPr="008450CD">
        <w:rPr>
          <w:sz w:val="24"/>
          <w:szCs w:val="24"/>
        </w:rPr>
        <w:t xml:space="preserve"> </w:t>
      </w:r>
      <w:r w:rsidRPr="008450CD">
        <w:rPr>
          <w:sz w:val="24"/>
          <w:szCs w:val="24"/>
        </w:rPr>
        <w:t>соблюдения</w:t>
      </w:r>
      <w:r w:rsidR="00E050BB" w:rsidRPr="008450CD">
        <w:rPr>
          <w:sz w:val="24"/>
          <w:szCs w:val="24"/>
        </w:rPr>
        <w:t xml:space="preserve"> </w:t>
      </w:r>
      <w:r w:rsidRPr="008450CD">
        <w:rPr>
          <w:sz w:val="24"/>
          <w:szCs w:val="24"/>
        </w:rPr>
        <w:t>нормативных</w:t>
      </w:r>
      <w:r w:rsidR="00E050BB" w:rsidRPr="008450CD">
        <w:rPr>
          <w:sz w:val="24"/>
          <w:szCs w:val="24"/>
        </w:rPr>
        <w:t xml:space="preserve"> </w:t>
      </w:r>
      <w:r w:rsidRPr="008450CD">
        <w:rPr>
          <w:sz w:val="24"/>
          <w:szCs w:val="24"/>
        </w:rPr>
        <w:t>санитарных</w:t>
      </w:r>
      <w:r w:rsidR="00E050BB" w:rsidRPr="008450CD">
        <w:rPr>
          <w:sz w:val="24"/>
          <w:szCs w:val="24"/>
        </w:rPr>
        <w:t xml:space="preserve"> </w:t>
      </w:r>
      <w:r w:rsidRPr="008450CD">
        <w:rPr>
          <w:sz w:val="24"/>
          <w:szCs w:val="24"/>
        </w:rPr>
        <w:t>требований.</w:t>
      </w:r>
    </w:p>
    <w:p w:rsidR="001B1E17" w:rsidRPr="008450CD" w:rsidRDefault="001B1E17"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738" w:type="dxa"/>
        <w:jc w:val="center"/>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738"/>
        <w:gridCol w:w="4825"/>
        <w:gridCol w:w="2175"/>
      </w:tblGrid>
      <w:tr w:rsidR="001B1E17" w:rsidRPr="008450CD" w:rsidTr="00A96DD6">
        <w:trPr>
          <w:tblHeader/>
          <w:jc w:val="center"/>
        </w:trPr>
        <w:tc>
          <w:tcPr>
            <w:tcW w:w="2738" w:type="dxa"/>
            <w:vAlign w:val="center"/>
          </w:tcPr>
          <w:p w:rsidR="001B1E17" w:rsidRPr="008450CD" w:rsidRDefault="001B1E17" w:rsidP="00701BEF">
            <w:pPr>
              <w:spacing w:after="16"/>
              <w:ind w:hanging="3"/>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825" w:type="dxa"/>
            <w:vAlign w:val="center"/>
          </w:tcPr>
          <w:p w:rsidR="001B1E17" w:rsidRPr="008450CD" w:rsidRDefault="001B1E17"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175" w:type="dxa"/>
            <w:vAlign w:val="center"/>
          </w:tcPr>
          <w:p w:rsidR="001B1E17" w:rsidRPr="008450CD" w:rsidRDefault="001B1E17"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1B1E17" w:rsidRPr="008450CD" w:rsidTr="00A96DD6">
        <w:trPr>
          <w:jc w:val="center"/>
        </w:trPr>
        <w:tc>
          <w:tcPr>
            <w:tcW w:w="9738" w:type="dxa"/>
            <w:gridSpan w:val="3"/>
            <w:vAlign w:val="center"/>
          </w:tcPr>
          <w:p w:rsidR="001B1E17" w:rsidRPr="008450CD" w:rsidRDefault="001B1E17"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lastRenderedPageBreak/>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825" w:type="dxa"/>
          </w:tcPr>
          <w:p w:rsidR="001B1E17" w:rsidRPr="008450CD" w:rsidRDefault="001B1E17"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175" w:type="dxa"/>
          </w:tcPr>
          <w:p w:rsidR="001B1E17" w:rsidRPr="008450CD" w:rsidRDefault="001B1E17" w:rsidP="00701BEF">
            <w:pPr>
              <w:ind w:firstLine="0"/>
              <w:jc w:val="center"/>
              <w:rPr>
                <w:szCs w:val="24"/>
              </w:rPr>
            </w:pPr>
            <w:r w:rsidRPr="008450CD">
              <w:rPr>
                <w:szCs w:val="24"/>
              </w:rPr>
              <w:t>2.7.1</w:t>
            </w:r>
          </w:p>
        </w:tc>
      </w:tr>
      <w:tr w:rsidR="001B1E17" w:rsidRPr="008450CD" w:rsidTr="00A96DD6">
        <w:trPr>
          <w:jc w:val="center"/>
        </w:trPr>
        <w:tc>
          <w:tcPr>
            <w:tcW w:w="2738" w:type="dxa"/>
          </w:tcPr>
          <w:p w:rsidR="001B1E17" w:rsidRPr="008450CD" w:rsidRDefault="001B1E17"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825" w:type="dxa"/>
          </w:tcPr>
          <w:p w:rsidR="001B1E17" w:rsidRPr="008450CD" w:rsidRDefault="001B1E17"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помещений,</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приема</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предоставлением</w:t>
            </w:r>
            <w:r w:rsidR="00E050BB" w:rsidRPr="008450CD">
              <w:rPr>
                <w:bCs/>
                <w:szCs w:val="24"/>
                <w:shd w:val="clear" w:color="auto" w:fill="FFFFFF"/>
              </w:rPr>
              <w:t xml:space="preserve"> </w:t>
            </w:r>
            <w:r w:rsidRPr="008450CD">
              <w:rPr>
                <w:bCs/>
                <w:szCs w:val="24"/>
                <w:shd w:val="clear" w:color="auto" w:fill="FFFFFF"/>
              </w:rPr>
              <w:t>им</w:t>
            </w:r>
            <w:r w:rsidR="00E050BB" w:rsidRPr="008450CD">
              <w:rPr>
                <w:bCs/>
                <w:szCs w:val="24"/>
                <w:shd w:val="clear" w:color="auto" w:fill="FFFFFF"/>
              </w:rPr>
              <w:t xml:space="preserve"> </w:t>
            </w:r>
            <w:r w:rsidRPr="008450CD">
              <w:rPr>
                <w:bCs/>
                <w:szCs w:val="24"/>
                <w:shd w:val="clear" w:color="auto" w:fill="FFFFFF"/>
              </w:rPr>
              <w:t>коммунальных</w:t>
            </w:r>
            <w:r w:rsidR="00E050BB" w:rsidRPr="008450CD">
              <w:rPr>
                <w:bCs/>
                <w:szCs w:val="24"/>
                <w:shd w:val="clear" w:color="auto" w:fill="FFFFFF"/>
              </w:rPr>
              <w:t xml:space="preserve"> </w:t>
            </w:r>
            <w:r w:rsidRPr="008450CD">
              <w:rPr>
                <w:bCs/>
                <w:szCs w:val="24"/>
                <w:shd w:val="clear" w:color="auto" w:fill="FFFFFF"/>
              </w:rPr>
              <w:t>услуг)</w:t>
            </w:r>
          </w:p>
        </w:tc>
        <w:tc>
          <w:tcPr>
            <w:tcW w:w="2175" w:type="dxa"/>
          </w:tcPr>
          <w:p w:rsidR="001B1E17" w:rsidRPr="008450CD" w:rsidRDefault="001B1E17" w:rsidP="00701BEF">
            <w:pPr>
              <w:spacing w:after="16"/>
              <w:ind w:firstLine="0"/>
              <w:jc w:val="center"/>
              <w:rPr>
                <w:szCs w:val="24"/>
              </w:rPr>
            </w:pPr>
            <w:r w:rsidRPr="008450CD">
              <w:rPr>
                <w:szCs w:val="24"/>
              </w:rPr>
              <w:t>3.1</w:t>
            </w:r>
          </w:p>
        </w:tc>
      </w:tr>
      <w:tr w:rsidR="001B1E17" w:rsidRPr="008450CD" w:rsidTr="00A96DD6">
        <w:trPr>
          <w:jc w:val="center"/>
        </w:trPr>
        <w:tc>
          <w:tcPr>
            <w:tcW w:w="2738" w:type="dxa"/>
          </w:tcPr>
          <w:p w:rsidR="001B1E17" w:rsidRPr="008450CD" w:rsidRDefault="001B1E17"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государственной</w:t>
            </w:r>
            <w:r w:rsidR="00E050BB" w:rsidRPr="008450CD">
              <w:rPr>
                <w:bCs/>
                <w:szCs w:val="24"/>
                <w:shd w:val="clear" w:color="auto" w:fill="FFFFFF"/>
              </w:rPr>
              <w:t xml:space="preserve"> </w:t>
            </w:r>
            <w:r w:rsidRPr="008450CD">
              <w:rPr>
                <w:bCs/>
                <w:szCs w:val="24"/>
                <w:shd w:val="clear" w:color="auto" w:fill="FFFFFF"/>
              </w:rPr>
              <w:t>власти,</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местного</w:t>
            </w:r>
            <w:r w:rsidR="00E050BB" w:rsidRPr="008450CD">
              <w:rPr>
                <w:bCs/>
                <w:szCs w:val="24"/>
                <w:shd w:val="clear" w:color="auto" w:fill="FFFFFF"/>
              </w:rPr>
              <w:t xml:space="preserve"> </w:t>
            </w:r>
            <w:r w:rsidRPr="008450CD">
              <w:rPr>
                <w:bCs/>
                <w:szCs w:val="24"/>
                <w:shd w:val="clear" w:color="auto" w:fill="FFFFFF"/>
              </w:rPr>
              <w:t>самоуправления;</w:t>
            </w:r>
          </w:p>
          <w:p w:rsidR="001B1E17" w:rsidRPr="008450CD" w:rsidRDefault="001B1E17" w:rsidP="00701BEF">
            <w:pPr>
              <w:ind w:firstLine="0"/>
              <w:rPr>
                <w:szCs w:val="24"/>
              </w:rPr>
            </w:pPr>
            <w:r w:rsidRPr="008450CD">
              <w:rPr>
                <w:bCs/>
                <w:szCs w:val="24"/>
                <w:shd w:val="clear" w:color="auto" w:fill="FFFFFF"/>
              </w:rPr>
              <w:t>Отделения,</w:t>
            </w:r>
            <w:r w:rsidR="00E050BB" w:rsidRPr="008450CD">
              <w:rPr>
                <w:bCs/>
                <w:szCs w:val="24"/>
                <w:shd w:val="clear" w:color="auto" w:fill="FFFFFF"/>
              </w:rPr>
              <w:t xml:space="preserve"> </w:t>
            </w:r>
            <w:r w:rsidRPr="008450CD">
              <w:rPr>
                <w:bCs/>
                <w:szCs w:val="24"/>
                <w:shd w:val="clear" w:color="auto" w:fill="FFFFFF"/>
              </w:rPr>
              <w:t>участковые</w:t>
            </w:r>
            <w:r w:rsidR="00E050BB" w:rsidRPr="008450CD">
              <w:rPr>
                <w:bCs/>
                <w:szCs w:val="24"/>
                <w:shd w:val="clear" w:color="auto" w:fill="FFFFFF"/>
              </w:rPr>
              <w:t xml:space="preserve"> </w:t>
            </w:r>
            <w:r w:rsidRPr="008450CD">
              <w:rPr>
                <w:bCs/>
                <w:szCs w:val="24"/>
                <w:shd w:val="clear" w:color="auto" w:fill="FFFFFF"/>
              </w:rPr>
              <w:t>пункты</w:t>
            </w:r>
            <w:r w:rsidR="00E050BB" w:rsidRPr="008450CD">
              <w:rPr>
                <w:bCs/>
                <w:szCs w:val="24"/>
                <w:shd w:val="clear" w:color="auto" w:fill="FFFFFF"/>
              </w:rPr>
              <w:t xml:space="preserve"> </w:t>
            </w:r>
            <w:r w:rsidRPr="008450CD">
              <w:rPr>
                <w:bCs/>
                <w:szCs w:val="24"/>
                <w:shd w:val="clear" w:color="auto" w:fill="FFFFFF"/>
              </w:rPr>
              <w:t>полиции</w:t>
            </w:r>
          </w:p>
        </w:tc>
        <w:tc>
          <w:tcPr>
            <w:tcW w:w="2175" w:type="dxa"/>
          </w:tcPr>
          <w:p w:rsidR="001B1E17" w:rsidRPr="008450CD" w:rsidRDefault="001B1E17" w:rsidP="00701BEF">
            <w:pPr>
              <w:spacing w:after="16"/>
              <w:ind w:firstLine="0"/>
              <w:jc w:val="center"/>
              <w:rPr>
                <w:szCs w:val="24"/>
              </w:rPr>
            </w:pPr>
            <w:r w:rsidRPr="008450CD">
              <w:rPr>
                <w:szCs w:val="24"/>
              </w:rPr>
              <w:t>3.8</w:t>
            </w:r>
          </w:p>
        </w:tc>
      </w:tr>
      <w:tr w:rsidR="001B1E17" w:rsidRPr="008450CD" w:rsidTr="00A96DD6">
        <w:trPr>
          <w:jc w:val="center"/>
        </w:trPr>
        <w:tc>
          <w:tcPr>
            <w:tcW w:w="2738" w:type="dxa"/>
          </w:tcPr>
          <w:p w:rsidR="001B1E17" w:rsidRPr="008450CD" w:rsidRDefault="001B1E17" w:rsidP="00701BEF">
            <w:pPr>
              <w:spacing w:after="16"/>
              <w:ind w:hanging="3"/>
              <w:rPr>
                <w:szCs w:val="24"/>
              </w:rPr>
            </w:pPr>
            <w:r w:rsidRPr="008450CD">
              <w:rPr>
                <w:szCs w:val="24"/>
              </w:rPr>
              <w:t>Обеспечение</w:t>
            </w:r>
            <w:r w:rsidR="00E050BB" w:rsidRPr="008450CD">
              <w:rPr>
                <w:szCs w:val="24"/>
              </w:rPr>
              <w:t xml:space="preserve"> </w:t>
            </w:r>
            <w:r w:rsidRPr="008450CD">
              <w:rPr>
                <w:szCs w:val="24"/>
              </w:rPr>
              <w:t>научной</w:t>
            </w:r>
            <w:r w:rsidR="00E050BB" w:rsidRPr="008450CD">
              <w:rPr>
                <w:szCs w:val="24"/>
              </w:rPr>
              <w:t xml:space="preserve"> </w:t>
            </w:r>
            <w:r w:rsidRPr="008450CD">
              <w:rPr>
                <w:szCs w:val="24"/>
              </w:rPr>
              <w:t>деятельности</w:t>
            </w:r>
          </w:p>
        </w:tc>
        <w:tc>
          <w:tcPr>
            <w:tcW w:w="4825" w:type="dxa"/>
          </w:tcPr>
          <w:p w:rsidR="001B1E17" w:rsidRPr="008450CD" w:rsidRDefault="001B1E17" w:rsidP="00701BEF">
            <w:pPr>
              <w:ind w:firstLine="0"/>
              <w:rPr>
                <w:szCs w:val="24"/>
              </w:rPr>
            </w:pPr>
            <w:r w:rsidRPr="008450CD">
              <w:rPr>
                <w:iCs/>
                <w:szCs w:val="24"/>
              </w:rPr>
              <w:t>Размещение</w:t>
            </w:r>
            <w:r w:rsidR="00E050BB" w:rsidRPr="008450CD">
              <w:rPr>
                <w:iCs/>
                <w:szCs w:val="24"/>
              </w:rPr>
              <w:t xml:space="preserve"> </w:t>
            </w:r>
            <w:r w:rsidRPr="008450CD">
              <w:rPr>
                <w:iCs/>
                <w:szCs w:val="24"/>
              </w:rPr>
              <w:t>объектов</w:t>
            </w:r>
            <w:r w:rsidR="00E050BB" w:rsidRPr="008450CD">
              <w:rPr>
                <w:iCs/>
                <w:szCs w:val="24"/>
              </w:rPr>
              <w:t xml:space="preserve"> </w:t>
            </w:r>
            <w:r w:rsidRPr="008450CD">
              <w:rPr>
                <w:iCs/>
                <w:szCs w:val="24"/>
              </w:rPr>
              <w:t>капитального</w:t>
            </w:r>
            <w:r w:rsidR="00E050BB" w:rsidRPr="008450CD">
              <w:rPr>
                <w:iCs/>
                <w:szCs w:val="24"/>
              </w:rPr>
              <w:t xml:space="preserve"> </w:t>
            </w:r>
            <w:r w:rsidRPr="008450CD">
              <w:rPr>
                <w:iCs/>
                <w:szCs w:val="24"/>
              </w:rPr>
              <w:t>строительства</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проведения</w:t>
            </w:r>
            <w:r w:rsidR="00E050BB" w:rsidRPr="008450CD">
              <w:rPr>
                <w:iCs/>
                <w:szCs w:val="24"/>
              </w:rPr>
              <w:t xml:space="preserve"> </w:t>
            </w:r>
            <w:r w:rsidRPr="008450CD">
              <w:rPr>
                <w:iCs/>
                <w:szCs w:val="24"/>
              </w:rPr>
              <w:t>научных</w:t>
            </w:r>
            <w:r w:rsidR="00E050BB" w:rsidRPr="008450CD">
              <w:rPr>
                <w:iCs/>
                <w:szCs w:val="24"/>
              </w:rPr>
              <w:t xml:space="preserve"> </w:t>
            </w:r>
            <w:r w:rsidRPr="008450CD">
              <w:rPr>
                <w:iCs/>
                <w:szCs w:val="24"/>
              </w:rPr>
              <w:t>исследований</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изысканий,</w:t>
            </w:r>
            <w:r w:rsidR="00E050BB" w:rsidRPr="008450CD">
              <w:rPr>
                <w:iCs/>
                <w:szCs w:val="24"/>
              </w:rPr>
              <w:t xml:space="preserve"> </w:t>
            </w:r>
            <w:r w:rsidRPr="008450CD">
              <w:rPr>
                <w:iCs/>
                <w:szCs w:val="24"/>
              </w:rPr>
              <w:t>испытаний</w:t>
            </w:r>
            <w:r w:rsidR="00E050BB" w:rsidRPr="008450CD">
              <w:rPr>
                <w:iCs/>
                <w:szCs w:val="24"/>
              </w:rPr>
              <w:t xml:space="preserve"> </w:t>
            </w:r>
            <w:r w:rsidRPr="008450CD">
              <w:rPr>
                <w:iCs/>
                <w:szCs w:val="24"/>
              </w:rPr>
              <w:t>опытных</w:t>
            </w:r>
            <w:r w:rsidR="00E050BB" w:rsidRPr="008450CD">
              <w:rPr>
                <w:iCs/>
                <w:szCs w:val="24"/>
              </w:rPr>
              <w:t xml:space="preserve"> </w:t>
            </w:r>
            <w:r w:rsidRPr="008450CD">
              <w:rPr>
                <w:iCs/>
                <w:szCs w:val="24"/>
              </w:rPr>
              <w:t>промышленных</w:t>
            </w:r>
            <w:r w:rsidR="00E050BB" w:rsidRPr="008450CD">
              <w:rPr>
                <w:iCs/>
                <w:szCs w:val="24"/>
              </w:rPr>
              <w:t xml:space="preserve"> </w:t>
            </w:r>
            <w:r w:rsidRPr="008450CD">
              <w:rPr>
                <w:iCs/>
                <w:szCs w:val="24"/>
              </w:rPr>
              <w:t>образцов,</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размещения</w:t>
            </w:r>
            <w:r w:rsidR="00E050BB" w:rsidRPr="008450CD">
              <w:rPr>
                <w:iCs/>
                <w:szCs w:val="24"/>
              </w:rPr>
              <w:t xml:space="preserve"> </w:t>
            </w:r>
            <w:r w:rsidRPr="008450CD">
              <w:rPr>
                <w:iCs/>
                <w:szCs w:val="24"/>
              </w:rPr>
              <w:t>организаций,</w:t>
            </w:r>
            <w:r w:rsidR="00E050BB" w:rsidRPr="008450CD">
              <w:rPr>
                <w:iCs/>
                <w:szCs w:val="24"/>
              </w:rPr>
              <w:t xml:space="preserve"> </w:t>
            </w:r>
            <w:r w:rsidRPr="008450CD">
              <w:rPr>
                <w:iCs/>
                <w:szCs w:val="24"/>
              </w:rPr>
              <w:t>осуществляющих</w:t>
            </w:r>
            <w:r w:rsidR="00E050BB" w:rsidRPr="008450CD">
              <w:rPr>
                <w:iCs/>
                <w:szCs w:val="24"/>
              </w:rPr>
              <w:t xml:space="preserve"> </w:t>
            </w:r>
            <w:r w:rsidRPr="008450CD">
              <w:rPr>
                <w:iCs/>
                <w:szCs w:val="24"/>
              </w:rPr>
              <w:t>научные</w:t>
            </w:r>
            <w:r w:rsidR="00E050BB" w:rsidRPr="008450CD">
              <w:rPr>
                <w:iCs/>
                <w:szCs w:val="24"/>
              </w:rPr>
              <w:t xml:space="preserve"> </w:t>
            </w:r>
            <w:r w:rsidRPr="008450CD">
              <w:rPr>
                <w:iCs/>
                <w:szCs w:val="24"/>
              </w:rPr>
              <w:t>изыскания,</w:t>
            </w:r>
            <w:r w:rsidR="00E050BB" w:rsidRPr="008450CD">
              <w:rPr>
                <w:iCs/>
                <w:szCs w:val="24"/>
              </w:rPr>
              <w:t xml:space="preserve"> </w:t>
            </w:r>
            <w:r w:rsidRPr="008450CD">
              <w:rPr>
                <w:iCs/>
                <w:szCs w:val="24"/>
              </w:rPr>
              <w:t>исследования</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разработки</w:t>
            </w:r>
            <w:r w:rsidR="00E050BB" w:rsidRPr="008450CD">
              <w:rPr>
                <w:iCs/>
                <w:szCs w:val="24"/>
              </w:rPr>
              <w:t xml:space="preserve"> </w:t>
            </w:r>
            <w:r w:rsidRPr="008450CD">
              <w:rPr>
                <w:iCs/>
                <w:szCs w:val="24"/>
              </w:rPr>
              <w:t>(учебно-лабораторные,</w:t>
            </w:r>
            <w:r w:rsidR="00E050BB" w:rsidRPr="008450CD">
              <w:rPr>
                <w:iCs/>
                <w:szCs w:val="24"/>
              </w:rPr>
              <w:t xml:space="preserve"> </w:t>
            </w:r>
            <w:r w:rsidRPr="008450CD">
              <w:rPr>
                <w:iCs/>
                <w:szCs w:val="24"/>
              </w:rPr>
              <w:t>производственно-лабораторные</w:t>
            </w:r>
            <w:r w:rsidR="00E050BB" w:rsidRPr="008450CD">
              <w:rPr>
                <w:iCs/>
                <w:szCs w:val="24"/>
              </w:rPr>
              <w:t xml:space="preserve"> </w:t>
            </w:r>
            <w:r w:rsidRPr="008450CD">
              <w:rPr>
                <w:iCs/>
                <w:szCs w:val="24"/>
              </w:rPr>
              <w:t>корпуса)</w:t>
            </w:r>
          </w:p>
        </w:tc>
        <w:tc>
          <w:tcPr>
            <w:tcW w:w="2175" w:type="dxa"/>
          </w:tcPr>
          <w:p w:rsidR="001B1E17" w:rsidRPr="008450CD" w:rsidRDefault="001B1E17" w:rsidP="00701BEF">
            <w:pPr>
              <w:spacing w:after="16"/>
              <w:ind w:firstLine="0"/>
              <w:jc w:val="center"/>
              <w:rPr>
                <w:szCs w:val="24"/>
              </w:rPr>
            </w:pPr>
            <w:r w:rsidRPr="008450CD">
              <w:rPr>
                <w:szCs w:val="24"/>
              </w:rPr>
              <w:t>3.9</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25" w:type="dxa"/>
          </w:tcPr>
          <w:p w:rsidR="001B1E17" w:rsidRPr="008450CD" w:rsidRDefault="001B1E17"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54" w:anchor="block_10271" w:history="1">
              <w:r w:rsidRPr="008450CD">
                <w:rPr>
                  <w:szCs w:val="24"/>
                </w:rPr>
                <w:t>коде</w:t>
              </w:r>
              <w:r w:rsidR="00E050BB" w:rsidRPr="008450CD">
                <w:rPr>
                  <w:szCs w:val="24"/>
                </w:rPr>
                <w:t xml:space="preserve"> </w:t>
              </w:r>
              <w:r w:rsidRPr="008450CD">
                <w:rPr>
                  <w:szCs w:val="24"/>
                </w:rPr>
                <w:t>2.7.1</w:t>
              </w:r>
            </w:hyperlink>
          </w:p>
        </w:tc>
        <w:tc>
          <w:tcPr>
            <w:tcW w:w="2175" w:type="dxa"/>
          </w:tcPr>
          <w:p w:rsidR="001B1E17" w:rsidRPr="008450CD" w:rsidRDefault="001B1E17" w:rsidP="00701BEF">
            <w:pPr>
              <w:ind w:firstLine="0"/>
              <w:jc w:val="center"/>
              <w:rPr>
                <w:szCs w:val="24"/>
              </w:rPr>
            </w:pPr>
            <w:r w:rsidRPr="008450CD">
              <w:rPr>
                <w:szCs w:val="24"/>
              </w:rPr>
              <w:t>4.9</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825" w:type="dxa"/>
          </w:tcPr>
          <w:p w:rsidR="001B1E17" w:rsidRPr="008450CD" w:rsidRDefault="001B1E17"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ремонта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автомобилей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прочих</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придорожного</w:t>
            </w:r>
            <w:r w:rsidR="00E050BB" w:rsidRPr="008450CD">
              <w:rPr>
                <w:bCs/>
                <w:szCs w:val="24"/>
                <w:shd w:val="clear" w:color="auto" w:fill="FFFFFF"/>
              </w:rPr>
              <w:t xml:space="preserve"> </w:t>
            </w:r>
            <w:r w:rsidRPr="008450CD">
              <w:rPr>
                <w:bCs/>
                <w:szCs w:val="24"/>
                <w:shd w:val="clear" w:color="auto" w:fill="FFFFFF"/>
              </w:rPr>
              <w:t>сервиса</w:t>
            </w:r>
          </w:p>
        </w:tc>
        <w:tc>
          <w:tcPr>
            <w:tcW w:w="2175" w:type="dxa"/>
          </w:tcPr>
          <w:p w:rsidR="001B1E17" w:rsidRPr="008450CD" w:rsidRDefault="001B1E17" w:rsidP="00701BEF">
            <w:pPr>
              <w:ind w:firstLine="0"/>
              <w:jc w:val="center"/>
              <w:rPr>
                <w:szCs w:val="24"/>
              </w:rPr>
            </w:pPr>
            <w:r w:rsidRPr="008450CD">
              <w:rPr>
                <w:szCs w:val="24"/>
              </w:rPr>
              <w:t>4.9.1</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Деловое</w:t>
            </w:r>
            <w:r w:rsidR="00E050BB" w:rsidRPr="008450CD">
              <w:rPr>
                <w:szCs w:val="24"/>
              </w:rPr>
              <w:t xml:space="preserve"> </w:t>
            </w:r>
            <w:r w:rsidRPr="008450CD">
              <w:rPr>
                <w:szCs w:val="24"/>
              </w:rPr>
              <w:t>управление</w:t>
            </w:r>
          </w:p>
        </w:tc>
        <w:tc>
          <w:tcPr>
            <w:tcW w:w="4825" w:type="dxa"/>
          </w:tcPr>
          <w:p w:rsidR="001B1E17" w:rsidRPr="008450CD" w:rsidRDefault="001B1E17"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управленческой</w:t>
            </w:r>
            <w:r w:rsidR="00E050BB" w:rsidRPr="008450CD">
              <w:rPr>
                <w:bCs/>
                <w:szCs w:val="24"/>
                <w:shd w:val="clear" w:color="auto" w:fill="FFFFFF"/>
              </w:rPr>
              <w:t xml:space="preserve"> </w:t>
            </w:r>
            <w:r w:rsidRPr="008450CD">
              <w:rPr>
                <w:bCs/>
                <w:szCs w:val="24"/>
                <w:shd w:val="clear" w:color="auto" w:fill="FFFFFF"/>
              </w:rPr>
              <w:t>деятельности,</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связанной</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государственным</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муниципальным</w:t>
            </w:r>
            <w:r w:rsidR="00E050BB" w:rsidRPr="008450CD">
              <w:rPr>
                <w:bCs/>
                <w:szCs w:val="24"/>
                <w:shd w:val="clear" w:color="auto" w:fill="FFFFFF"/>
              </w:rPr>
              <w:t xml:space="preserve"> </w:t>
            </w:r>
            <w:r w:rsidRPr="008450CD">
              <w:rPr>
                <w:bCs/>
                <w:szCs w:val="24"/>
                <w:shd w:val="clear" w:color="auto" w:fill="FFFFFF"/>
              </w:rPr>
              <w:t>управлением</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оказанием</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сделок,</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lastRenderedPageBreak/>
              <w:t>требующих</w:t>
            </w:r>
            <w:r w:rsidR="00E050BB" w:rsidRPr="008450CD">
              <w:rPr>
                <w:bCs/>
                <w:szCs w:val="24"/>
                <w:shd w:val="clear" w:color="auto" w:fill="FFFFFF"/>
              </w:rPr>
              <w:t xml:space="preserve"> </w:t>
            </w:r>
            <w:r w:rsidRPr="008450CD">
              <w:rPr>
                <w:bCs/>
                <w:szCs w:val="24"/>
                <w:shd w:val="clear" w:color="auto" w:fill="FFFFFF"/>
              </w:rPr>
              <w:t>передачи</w:t>
            </w:r>
            <w:r w:rsidR="00E050BB" w:rsidRPr="008450CD">
              <w:rPr>
                <w:bCs/>
                <w:szCs w:val="24"/>
                <w:shd w:val="clear" w:color="auto" w:fill="FFFFFF"/>
              </w:rPr>
              <w:t xml:space="preserve"> </w:t>
            </w:r>
            <w:r w:rsidRPr="008450CD">
              <w:rPr>
                <w:bCs/>
                <w:szCs w:val="24"/>
                <w:shd w:val="clear" w:color="auto" w:fill="FFFFFF"/>
              </w:rPr>
              <w:t>товара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момент</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между</w:t>
            </w:r>
            <w:r w:rsidR="00E050BB" w:rsidRPr="008450CD">
              <w:rPr>
                <w:bCs/>
                <w:szCs w:val="24"/>
                <w:shd w:val="clear" w:color="auto" w:fill="FFFFFF"/>
              </w:rPr>
              <w:t xml:space="preserve"> </w:t>
            </w:r>
            <w:r w:rsidRPr="008450CD">
              <w:rPr>
                <w:bCs/>
                <w:szCs w:val="24"/>
                <w:shd w:val="clear" w:color="auto" w:fill="FFFFFF"/>
              </w:rPr>
              <w:t>организациями,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биржевая</w:t>
            </w:r>
            <w:r w:rsidR="00E050BB" w:rsidRPr="008450CD">
              <w:rPr>
                <w:bCs/>
                <w:szCs w:val="24"/>
                <w:shd w:val="clear" w:color="auto" w:fill="FFFFFF"/>
              </w:rPr>
              <w:t xml:space="preserve"> </w:t>
            </w:r>
            <w:r w:rsidRPr="008450CD">
              <w:rPr>
                <w:bCs/>
                <w:szCs w:val="24"/>
                <w:shd w:val="clear" w:color="auto" w:fill="FFFFFF"/>
              </w:rPr>
              <w:t>деятельность</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банковской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страховой</w:t>
            </w:r>
            <w:r w:rsidR="00E050BB" w:rsidRPr="008450CD">
              <w:rPr>
                <w:bCs/>
                <w:szCs w:val="24"/>
                <w:shd w:val="clear" w:color="auto" w:fill="FFFFFF"/>
              </w:rPr>
              <w:t xml:space="preserve"> </w:t>
            </w:r>
            <w:r w:rsidRPr="008450CD">
              <w:rPr>
                <w:bCs/>
                <w:szCs w:val="24"/>
                <w:shd w:val="clear" w:color="auto" w:fill="FFFFFF"/>
              </w:rPr>
              <w:t>деятельности)</w:t>
            </w:r>
          </w:p>
        </w:tc>
        <w:tc>
          <w:tcPr>
            <w:tcW w:w="2175" w:type="dxa"/>
          </w:tcPr>
          <w:p w:rsidR="001B1E17" w:rsidRPr="008450CD" w:rsidRDefault="001B1E17" w:rsidP="00701BEF">
            <w:pPr>
              <w:ind w:firstLine="0"/>
              <w:jc w:val="center"/>
              <w:rPr>
                <w:szCs w:val="24"/>
              </w:rPr>
            </w:pPr>
            <w:r w:rsidRPr="008450CD">
              <w:rPr>
                <w:szCs w:val="24"/>
              </w:rPr>
              <w:lastRenderedPageBreak/>
              <w:t>4.1</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lastRenderedPageBreak/>
              <w:t>Обеспечение</w:t>
            </w:r>
            <w:r w:rsidR="00E050BB" w:rsidRPr="008450CD">
              <w:rPr>
                <w:szCs w:val="24"/>
              </w:rPr>
              <w:t xml:space="preserve"> </w:t>
            </w:r>
            <w:r w:rsidRPr="008450CD">
              <w:rPr>
                <w:szCs w:val="24"/>
              </w:rPr>
              <w:t>внутреннего</w:t>
            </w:r>
            <w:r w:rsidR="00E050BB" w:rsidRPr="008450CD">
              <w:rPr>
                <w:szCs w:val="24"/>
              </w:rPr>
              <w:t xml:space="preserve"> </w:t>
            </w:r>
            <w:r w:rsidRPr="008450CD">
              <w:rPr>
                <w:szCs w:val="24"/>
              </w:rPr>
              <w:t>правопорядка</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подготовки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поддержания</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готовности</w:t>
            </w:r>
            <w:r w:rsidR="00E050BB" w:rsidRPr="008450CD">
              <w:rPr>
                <w:bCs/>
                <w:szCs w:val="24"/>
                <w:shd w:val="clear" w:color="auto" w:fill="FFFFFF"/>
              </w:rPr>
              <w:t xml:space="preserve"> </w:t>
            </w:r>
            <w:r w:rsidRPr="008450CD">
              <w:rPr>
                <w:bCs/>
                <w:szCs w:val="24"/>
                <w:shd w:val="clear" w:color="auto" w:fill="FFFFFF"/>
              </w:rPr>
              <w:t>спасательных</w:t>
            </w:r>
            <w:r w:rsidR="00E050BB" w:rsidRPr="008450CD">
              <w:rPr>
                <w:bCs/>
                <w:szCs w:val="24"/>
                <w:shd w:val="clear" w:color="auto" w:fill="FFFFFF"/>
              </w:rPr>
              <w:t xml:space="preserve"> </w:t>
            </w:r>
            <w:r w:rsidRPr="008450CD">
              <w:rPr>
                <w:bCs/>
                <w:szCs w:val="24"/>
                <w:shd w:val="clear" w:color="auto" w:fill="FFFFFF"/>
              </w:rPr>
              <w:t>служб,</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зданий;</w:t>
            </w:r>
          </w:p>
          <w:p w:rsidR="001B1E17" w:rsidRPr="008450CD" w:rsidRDefault="001B1E17" w:rsidP="00701BEF">
            <w:pPr>
              <w:ind w:firstLine="0"/>
              <w:rPr>
                <w:szCs w:val="24"/>
              </w:rPr>
            </w:pPr>
            <w:r w:rsidRPr="008450CD">
              <w:rPr>
                <w:bCs/>
                <w:szCs w:val="24"/>
                <w:shd w:val="clear" w:color="auto" w:fill="FFFFFF"/>
              </w:rPr>
              <w:t>Пожарное</w:t>
            </w:r>
            <w:r w:rsidR="00E050BB" w:rsidRPr="008450CD">
              <w:rPr>
                <w:bCs/>
                <w:szCs w:val="24"/>
                <w:shd w:val="clear" w:color="auto" w:fill="FFFFFF"/>
              </w:rPr>
              <w:t xml:space="preserve"> </w:t>
            </w:r>
            <w:r w:rsidRPr="008450CD">
              <w:rPr>
                <w:bCs/>
                <w:szCs w:val="24"/>
                <w:shd w:val="clear" w:color="auto" w:fill="FFFFFF"/>
              </w:rPr>
              <w:t>депо</w:t>
            </w:r>
          </w:p>
        </w:tc>
        <w:tc>
          <w:tcPr>
            <w:tcW w:w="2175" w:type="dxa"/>
          </w:tcPr>
          <w:p w:rsidR="001B1E17" w:rsidRPr="008450CD" w:rsidRDefault="001B1E17" w:rsidP="00701BEF">
            <w:pPr>
              <w:ind w:firstLine="0"/>
              <w:jc w:val="center"/>
              <w:rPr>
                <w:szCs w:val="24"/>
              </w:rPr>
            </w:pPr>
            <w:r w:rsidRPr="008450CD">
              <w:rPr>
                <w:szCs w:val="24"/>
              </w:rPr>
              <w:t>8.3</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Тяжелая</w:t>
            </w:r>
            <w:r w:rsidR="00E050BB" w:rsidRPr="008450CD">
              <w:rPr>
                <w:szCs w:val="24"/>
              </w:rPr>
              <w:t xml:space="preserve"> </w:t>
            </w:r>
            <w:r w:rsidRPr="008450CD">
              <w:rPr>
                <w:szCs w:val="24"/>
              </w:rPr>
              <w:t>промышленность</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1B1E17" w:rsidRPr="008450CD" w:rsidRDefault="000E226C" w:rsidP="00701BEF">
            <w:pPr>
              <w:ind w:firstLine="0"/>
              <w:rPr>
                <w:bCs/>
                <w:szCs w:val="24"/>
                <w:shd w:val="clear" w:color="auto" w:fill="FFFFFF"/>
              </w:rPr>
            </w:pPr>
            <w:r w:rsidRPr="008450CD">
              <w:rPr>
                <w:bCs/>
                <w:szCs w:val="24"/>
                <w:shd w:val="clear" w:color="auto" w:fill="FFFFFF"/>
              </w:rPr>
              <w:t>Р</w:t>
            </w:r>
            <w:r w:rsidR="001B1E17" w:rsidRPr="008450CD">
              <w:rPr>
                <w:bCs/>
                <w:szCs w:val="24"/>
                <w:shd w:val="clear" w:color="auto" w:fill="FFFFFF"/>
              </w:rPr>
              <w:t>азмещение</w:t>
            </w:r>
            <w:r w:rsidR="00E050BB" w:rsidRPr="008450CD">
              <w:rPr>
                <w:bCs/>
                <w:szCs w:val="24"/>
                <w:shd w:val="clear" w:color="auto" w:fill="FFFFFF"/>
              </w:rPr>
              <w:t xml:space="preserve"> </w:t>
            </w:r>
            <w:r w:rsidR="001B1E17" w:rsidRPr="008450CD">
              <w:rPr>
                <w:bCs/>
                <w:szCs w:val="24"/>
                <w:shd w:val="clear" w:color="auto" w:fill="FFFFFF"/>
              </w:rPr>
              <w:t>объектов</w:t>
            </w:r>
            <w:r w:rsidR="00E050BB" w:rsidRPr="008450CD">
              <w:rPr>
                <w:bCs/>
                <w:szCs w:val="24"/>
                <w:shd w:val="clear" w:color="auto" w:fill="FFFFFF"/>
              </w:rPr>
              <w:t xml:space="preserve"> </w:t>
            </w:r>
            <w:r w:rsidR="001B1E17" w:rsidRPr="008450CD">
              <w:rPr>
                <w:bCs/>
                <w:szCs w:val="24"/>
                <w:shd w:val="clear" w:color="auto" w:fill="FFFFFF"/>
              </w:rPr>
              <w:t>капитального</w:t>
            </w:r>
            <w:r w:rsidR="00E050BB" w:rsidRPr="008450CD">
              <w:rPr>
                <w:bCs/>
                <w:szCs w:val="24"/>
                <w:shd w:val="clear" w:color="auto" w:fill="FFFFFF"/>
              </w:rPr>
              <w:t xml:space="preserve"> </w:t>
            </w:r>
            <w:r w:rsidR="001B1E17" w:rsidRPr="008450CD">
              <w:rPr>
                <w:bCs/>
                <w:szCs w:val="24"/>
                <w:shd w:val="clear" w:color="auto" w:fill="FFFFFF"/>
              </w:rPr>
              <w:t>строительства</w:t>
            </w:r>
            <w:r w:rsidR="00E050BB" w:rsidRPr="008450CD">
              <w:rPr>
                <w:bCs/>
                <w:szCs w:val="24"/>
                <w:shd w:val="clear" w:color="auto" w:fill="FFFFFF"/>
              </w:rPr>
              <w:t xml:space="preserve"> </w:t>
            </w:r>
            <w:r w:rsidR="001B1E17" w:rsidRPr="008450CD">
              <w:rPr>
                <w:bCs/>
                <w:szCs w:val="24"/>
                <w:shd w:val="clear" w:color="auto" w:fill="FFFFFF"/>
              </w:rPr>
              <w:t>горно-обогатительной</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горно-перерабатывающей,</w:t>
            </w:r>
            <w:r w:rsidR="00E050BB" w:rsidRPr="008450CD">
              <w:rPr>
                <w:bCs/>
                <w:szCs w:val="24"/>
                <w:shd w:val="clear" w:color="auto" w:fill="FFFFFF"/>
              </w:rPr>
              <w:t xml:space="preserve"> </w:t>
            </w:r>
            <w:r w:rsidR="001B1E17" w:rsidRPr="008450CD">
              <w:rPr>
                <w:bCs/>
                <w:szCs w:val="24"/>
                <w:shd w:val="clear" w:color="auto" w:fill="FFFFFF"/>
              </w:rPr>
              <w:t>металлургической,</w:t>
            </w:r>
            <w:r w:rsidR="00E050BB" w:rsidRPr="008450CD">
              <w:rPr>
                <w:bCs/>
                <w:szCs w:val="24"/>
                <w:shd w:val="clear" w:color="auto" w:fill="FFFFFF"/>
              </w:rPr>
              <w:t xml:space="preserve"> </w:t>
            </w:r>
            <w:r w:rsidR="001B1E17" w:rsidRPr="008450CD">
              <w:rPr>
                <w:bCs/>
                <w:szCs w:val="24"/>
                <w:shd w:val="clear" w:color="auto" w:fill="FFFFFF"/>
              </w:rPr>
              <w:t>машиностроительной</w:t>
            </w:r>
            <w:r w:rsidR="00E050BB" w:rsidRPr="008450CD">
              <w:rPr>
                <w:bCs/>
                <w:szCs w:val="24"/>
                <w:shd w:val="clear" w:color="auto" w:fill="FFFFFF"/>
              </w:rPr>
              <w:t xml:space="preserve"> </w:t>
            </w:r>
            <w:r w:rsidR="001B1E17" w:rsidRPr="008450CD">
              <w:rPr>
                <w:bCs/>
                <w:szCs w:val="24"/>
                <w:shd w:val="clear" w:color="auto" w:fill="FFFFFF"/>
              </w:rPr>
              <w:t>промышленности,</w:t>
            </w:r>
            <w:r w:rsidR="00E050BB" w:rsidRPr="008450CD">
              <w:rPr>
                <w:bCs/>
                <w:szCs w:val="24"/>
                <w:shd w:val="clear" w:color="auto" w:fill="FFFFFF"/>
              </w:rPr>
              <w:t xml:space="preserve"> </w:t>
            </w:r>
            <w:r w:rsidR="001B1E17" w:rsidRPr="008450CD">
              <w:rPr>
                <w:bCs/>
                <w:szCs w:val="24"/>
                <w:shd w:val="clear" w:color="auto" w:fill="FFFFFF"/>
              </w:rPr>
              <w:t>а</w:t>
            </w:r>
            <w:r w:rsidR="00E050BB" w:rsidRPr="008450CD">
              <w:rPr>
                <w:bCs/>
                <w:szCs w:val="24"/>
                <w:shd w:val="clear" w:color="auto" w:fill="FFFFFF"/>
              </w:rPr>
              <w:t xml:space="preserve"> </w:t>
            </w:r>
            <w:r w:rsidR="001B1E17" w:rsidRPr="008450CD">
              <w:rPr>
                <w:bCs/>
                <w:szCs w:val="24"/>
                <w:shd w:val="clear" w:color="auto" w:fill="FFFFFF"/>
              </w:rPr>
              <w:t>также</w:t>
            </w:r>
            <w:r w:rsidR="00E050BB" w:rsidRPr="008450CD">
              <w:rPr>
                <w:bCs/>
                <w:szCs w:val="24"/>
                <w:shd w:val="clear" w:color="auto" w:fill="FFFFFF"/>
              </w:rPr>
              <w:t xml:space="preserve"> </w:t>
            </w:r>
            <w:r w:rsidR="001B1E17" w:rsidRPr="008450CD">
              <w:rPr>
                <w:bCs/>
                <w:szCs w:val="24"/>
                <w:shd w:val="clear" w:color="auto" w:fill="FFFFFF"/>
              </w:rPr>
              <w:t>изготовления</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ремонта</w:t>
            </w:r>
            <w:r w:rsidR="00E050BB" w:rsidRPr="008450CD">
              <w:rPr>
                <w:bCs/>
                <w:szCs w:val="24"/>
                <w:shd w:val="clear" w:color="auto" w:fill="FFFFFF"/>
              </w:rPr>
              <w:t xml:space="preserve"> </w:t>
            </w:r>
            <w:r w:rsidR="001B1E17" w:rsidRPr="008450CD">
              <w:rPr>
                <w:bCs/>
                <w:szCs w:val="24"/>
                <w:shd w:val="clear" w:color="auto" w:fill="FFFFFF"/>
              </w:rPr>
              <w:t>продукции</w:t>
            </w:r>
            <w:r w:rsidR="00E050BB" w:rsidRPr="008450CD">
              <w:rPr>
                <w:bCs/>
                <w:szCs w:val="24"/>
                <w:shd w:val="clear" w:color="auto" w:fill="FFFFFF"/>
              </w:rPr>
              <w:t xml:space="preserve"> </w:t>
            </w:r>
            <w:r w:rsidR="001B1E17" w:rsidRPr="008450CD">
              <w:rPr>
                <w:bCs/>
                <w:szCs w:val="24"/>
                <w:shd w:val="clear" w:color="auto" w:fill="FFFFFF"/>
              </w:rPr>
              <w:t>судостроения,</w:t>
            </w:r>
            <w:r w:rsidR="00E050BB" w:rsidRPr="008450CD">
              <w:rPr>
                <w:bCs/>
                <w:szCs w:val="24"/>
                <w:shd w:val="clear" w:color="auto" w:fill="FFFFFF"/>
              </w:rPr>
              <w:t xml:space="preserve"> </w:t>
            </w:r>
            <w:r w:rsidR="001B1E17" w:rsidRPr="008450CD">
              <w:rPr>
                <w:bCs/>
                <w:szCs w:val="24"/>
                <w:shd w:val="clear" w:color="auto" w:fill="FFFFFF"/>
              </w:rPr>
              <w:t>авиастроения,</w:t>
            </w:r>
            <w:r w:rsidR="00E050BB" w:rsidRPr="008450CD">
              <w:rPr>
                <w:bCs/>
                <w:szCs w:val="24"/>
                <w:shd w:val="clear" w:color="auto" w:fill="FFFFFF"/>
              </w:rPr>
              <w:t xml:space="preserve"> </w:t>
            </w:r>
            <w:r w:rsidR="001B1E17" w:rsidRPr="008450CD">
              <w:rPr>
                <w:bCs/>
                <w:szCs w:val="24"/>
                <w:shd w:val="clear" w:color="auto" w:fill="FFFFFF"/>
              </w:rPr>
              <w:t>вагоностроения,</w:t>
            </w:r>
            <w:r w:rsidR="00E050BB" w:rsidRPr="008450CD">
              <w:rPr>
                <w:bCs/>
                <w:szCs w:val="24"/>
                <w:shd w:val="clear" w:color="auto" w:fill="FFFFFF"/>
              </w:rPr>
              <w:t xml:space="preserve"> </w:t>
            </w:r>
            <w:r w:rsidR="001B1E17" w:rsidRPr="008450CD">
              <w:rPr>
                <w:bCs/>
                <w:szCs w:val="24"/>
                <w:shd w:val="clear" w:color="auto" w:fill="FFFFFF"/>
              </w:rPr>
              <w:t>машиностроения,</w:t>
            </w:r>
            <w:r w:rsidR="00E050BB" w:rsidRPr="008450CD">
              <w:rPr>
                <w:bCs/>
                <w:szCs w:val="24"/>
                <w:shd w:val="clear" w:color="auto" w:fill="FFFFFF"/>
              </w:rPr>
              <w:t xml:space="preserve"> </w:t>
            </w:r>
            <w:r w:rsidR="001B1E17" w:rsidRPr="008450CD">
              <w:rPr>
                <w:bCs/>
                <w:szCs w:val="24"/>
                <w:shd w:val="clear" w:color="auto" w:fill="FFFFFF"/>
              </w:rPr>
              <w:t>станкостроения,</w:t>
            </w:r>
            <w:r w:rsidR="00E050BB" w:rsidRPr="008450CD">
              <w:rPr>
                <w:bCs/>
                <w:szCs w:val="24"/>
                <w:shd w:val="clear" w:color="auto" w:fill="FFFFFF"/>
              </w:rPr>
              <w:t xml:space="preserve"> </w:t>
            </w:r>
            <w:r w:rsidR="001B1E17" w:rsidRPr="008450CD">
              <w:rPr>
                <w:bCs/>
                <w:szCs w:val="24"/>
                <w:shd w:val="clear" w:color="auto" w:fill="FFFFFF"/>
              </w:rPr>
              <w:t>а</w:t>
            </w:r>
            <w:r w:rsidR="00E050BB" w:rsidRPr="008450CD">
              <w:rPr>
                <w:bCs/>
                <w:szCs w:val="24"/>
                <w:shd w:val="clear" w:color="auto" w:fill="FFFFFF"/>
              </w:rPr>
              <w:t xml:space="preserve"> </w:t>
            </w:r>
            <w:r w:rsidR="001B1E17" w:rsidRPr="008450CD">
              <w:rPr>
                <w:bCs/>
                <w:szCs w:val="24"/>
                <w:shd w:val="clear" w:color="auto" w:fill="FFFFFF"/>
              </w:rPr>
              <w:t>также</w:t>
            </w:r>
            <w:r w:rsidR="00E050BB" w:rsidRPr="008450CD">
              <w:rPr>
                <w:bCs/>
                <w:szCs w:val="24"/>
                <w:shd w:val="clear" w:color="auto" w:fill="FFFFFF"/>
              </w:rPr>
              <w:t xml:space="preserve"> </w:t>
            </w:r>
            <w:r w:rsidR="001B1E17" w:rsidRPr="008450CD">
              <w:rPr>
                <w:bCs/>
                <w:szCs w:val="24"/>
                <w:shd w:val="clear" w:color="auto" w:fill="FFFFFF"/>
              </w:rPr>
              <w:t>другие</w:t>
            </w:r>
            <w:r w:rsidR="00E050BB" w:rsidRPr="008450CD">
              <w:rPr>
                <w:bCs/>
                <w:szCs w:val="24"/>
                <w:shd w:val="clear" w:color="auto" w:fill="FFFFFF"/>
              </w:rPr>
              <w:t xml:space="preserve"> </w:t>
            </w:r>
            <w:r w:rsidR="001B1E17" w:rsidRPr="008450CD">
              <w:rPr>
                <w:bCs/>
                <w:szCs w:val="24"/>
                <w:shd w:val="clear" w:color="auto" w:fill="FFFFFF"/>
              </w:rPr>
              <w:t>подобные</w:t>
            </w:r>
            <w:r w:rsidR="00E050BB" w:rsidRPr="008450CD">
              <w:rPr>
                <w:bCs/>
                <w:szCs w:val="24"/>
                <w:shd w:val="clear" w:color="auto" w:fill="FFFFFF"/>
              </w:rPr>
              <w:t xml:space="preserve"> </w:t>
            </w:r>
            <w:r w:rsidR="001B1E17" w:rsidRPr="008450CD">
              <w:rPr>
                <w:bCs/>
                <w:szCs w:val="24"/>
                <w:shd w:val="clear" w:color="auto" w:fill="FFFFFF"/>
              </w:rPr>
              <w:t>промышленные</w:t>
            </w:r>
            <w:r w:rsidR="00E050BB" w:rsidRPr="008450CD">
              <w:rPr>
                <w:bCs/>
                <w:szCs w:val="24"/>
                <w:shd w:val="clear" w:color="auto" w:fill="FFFFFF"/>
              </w:rPr>
              <w:t xml:space="preserve"> </w:t>
            </w:r>
            <w:r w:rsidR="001B1E17" w:rsidRPr="008450CD">
              <w:rPr>
                <w:bCs/>
                <w:szCs w:val="24"/>
                <w:shd w:val="clear" w:color="auto" w:fill="FFFFFF"/>
              </w:rPr>
              <w:t>предприятия,</w:t>
            </w:r>
            <w:r w:rsidR="00E050BB" w:rsidRPr="008450CD">
              <w:rPr>
                <w:bCs/>
                <w:szCs w:val="24"/>
                <w:shd w:val="clear" w:color="auto" w:fill="FFFFFF"/>
              </w:rPr>
              <w:t xml:space="preserve"> </w:t>
            </w:r>
            <w:r w:rsidR="001B1E17" w:rsidRPr="008450CD">
              <w:rPr>
                <w:bCs/>
                <w:szCs w:val="24"/>
                <w:shd w:val="clear" w:color="auto" w:fill="FFFFFF"/>
              </w:rPr>
              <w:t>для</w:t>
            </w:r>
            <w:r w:rsidR="00E050BB" w:rsidRPr="008450CD">
              <w:rPr>
                <w:bCs/>
                <w:szCs w:val="24"/>
                <w:shd w:val="clear" w:color="auto" w:fill="FFFFFF"/>
              </w:rPr>
              <w:t xml:space="preserve"> </w:t>
            </w:r>
            <w:r w:rsidR="001B1E17" w:rsidRPr="008450CD">
              <w:rPr>
                <w:bCs/>
                <w:szCs w:val="24"/>
                <w:shd w:val="clear" w:color="auto" w:fill="FFFFFF"/>
              </w:rPr>
              <w:t>эксплуатации</w:t>
            </w:r>
            <w:r w:rsidR="00E050BB" w:rsidRPr="008450CD">
              <w:rPr>
                <w:bCs/>
                <w:szCs w:val="24"/>
                <w:shd w:val="clear" w:color="auto" w:fill="FFFFFF"/>
              </w:rPr>
              <w:t xml:space="preserve"> </w:t>
            </w:r>
            <w:r w:rsidR="001B1E17" w:rsidRPr="008450CD">
              <w:rPr>
                <w:bCs/>
                <w:szCs w:val="24"/>
                <w:shd w:val="clear" w:color="auto" w:fill="FFFFFF"/>
              </w:rPr>
              <w:t>которых</w:t>
            </w:r>
            <w:r w:rsidR="00E050BB" w:rsidRPr="008450CD">
              <w:rPr>
                <w:bCs/>
                <w:szCs w:val="24"/>
                <w:shd w:val="clear" w:color="auto" w:fill="FFFFFF"/>
              </w:rPr>
              <w:t xml:space="preserve"> </w:t>
            </w:r>
            <w:r w:rsidR="001B1E17" w:rsidRPr="008450CD">
              <w:rPr>
                <w:bCs/>
                <w:szCs w:val="24"/>
                <w:shd w:val="clear" w:color="auto" w:fill="FFFFFF"/>
              </w:rPr>
              <w:t>предусматривается</w:t>
            </w:r>
            <w:r w:rsidR="00E050BB" w:rsidRPr="008450CD">
              <w:rPr>
                <w:bCs/>
                <w:szCs w:val="24"/>
                <w:shd w:val="clear" w:color="auto" w:fill="FFFFFF"/>
              </w:rPr>
              <w:t xml:space="preserve"> </w:t>
            </w:r>
            <w:r w:rsidR="001B1E17" w:rsidRPr="008450CD">
              <w:rPr>
                <w:bCs/>
                <w:szCs w:val="24"/>
                <w:shd w:val="clear" w:color="auto" w:fill="FFFFFF"/>
              </w:rPr>
              <w:t>установление</w:t>
            </w:r>
            <w:r w:rsidR="00E050BB" w:rsidRPr="008450CD">
              <w:rPr>
                <w:bCs/>
                <w:szCs w:val="24"/>
                <w:shd w:val="clear" w:color="auto" w:fill="FFFFFF"/>
              </w:rPr>
              <w:t xml:space="preserve"> </w:t>
            </w:r>
            <w:r w:rsidR="001B1E17" w:rsidRPr="008450CD">
              <w:rPr>
                <w:bCs/>
                <w:szCs w:val="24"/>
                <w:shd w:val="clear" w:color="auto" w:fill="FFFFFF"/>
              </w:rPr>
              <w:t>охранных</w:t>
            </w:r>
            <w:r w:rsidR="00E050BB" w:rsidRPr="008450CD">
              <w:rPr>
                <w:bCs/>
                <w:szCs w:val="24"/>
                <w:shd w:val="clear" w:color="auto" w:fill="FFFFFF"/>
              </w:rPr>
              <w:t xml:space="preserve"> </w:t>
            </w:r>
            <w:r w:rsidR="001B1E17" w:rsidRPr="008450CD">
              <w:rPr>
                <w:bCs/>
                <w:szCs w:val="24"/>
                <w:shd w:val="clear" w:color="auto" w:fill="FFFFFF"/>
              </w:rPr>
              <w:t>или</w:t>
            </w:r>
            <w:r w:rsidR="00E050BB" w:rsidRPr="008450CD">
              <w:rPr>
                <w:bCs/>
                <w:szCs w:val="24"/>
                <w:shd w:val="clear" w:color="auto" w:fill="FFFFFF"/>
              </w:rPr>
              <w:t xml:space="preserve"> </w:t>
            </w:r>
            <w:r w:rsidR="001B1E17" w:rsidRPr="008450CD">
              <w:rPr>
                <w:bCs/>
                <w:szCs w:val="24"/>
                <w:shd w:val="clear" w:color="auto" w:fill="FFFFFF"/>
              </w:rPr>
              <w:t>санитарно-защитных</w:t>
            </w:r>
            <w:r w:rsidR="00E050BB" w:rsidRPr="008450CD">
              <w:rPr>
                <w:bCs/>
                <w:szCs w:val="24"/>
                <w:shd w:val="clear" w:color="auto" w:fill="FFFFFF"/>
              </w:rPr>
              <w:t xml:space="preserve"> </w:t>
            </w:r>
            <w:r w:rsidR="001B1E17" w:rsidRPr="008450CD">
              <w:rPr>
                <w:bCs/>
                <w:szCs w:val="24"/>
                <w:shd w:val="clear" w:color="auto" w:fill="FFFFFF"/>
              </w:rPr>
              <w:t>зон,</w:t>
            </w:r>
            <w:r w:rsidR="00E050BB" w:rsidRPr="008450CD">
              <w:rPr>
                <w:bCs/>
                <w:szCs w:val="24"/>
                <w:shd w:val="clear" w:color="auto" w:fill="FFFFFF"/>
              </w:rPr>
              <w:t xml:space="preserve"> </w:t>
            </w:r>
            <w:r w:rsidR="001B1E17" w:rsidRPr="008450CD">
              <w:rPr>
                <w:bCs/>
                <w:szCs w:val="24"/>
                <w:shd w:val="clear" w:color="auto" w:fill="FFFFFF"/>
              </w:rPr>
              <w:t>за</w:t>
            </w:r>
            <w:r w:rsidR="00E050BB" w:rsidRPr="008450CD">
              <w:rPr>
                <w:bCs/>
                <w:szCs w:val="24"/>
                <w:shd w:val="clear" w:color="auto" w:fill="FFFFFF"/>
              </w:rPr>
              <w:t xml:space="preserve"> </w:t>
            </w:r>
            <w:r w:rsidR="001B1E17" w:rsidRPr="008450CD">
              <w:rPr>
                <w:bCs/>
                <w:szCs w:val="24"/>
                <w:shd w:val="clear" w:color="auto" w:fill="FFFFFF"/>
              </w:rPr>
              <w:t>исключением</w:t>
            </w:r>
            <w:r w:rsidR="00E050BB" w:rsidRPr="008450CD">
              <w:rPr>
                <w:bCs/>
                <w:szCs w:val="24"/>
                <w:shd w:val="clear" w:color="auto" w:fill="FFFFFF"/>
              </w:rPr>
              <w:t xml:space="preserve"> </w:t>
            </w:r>
            <w:r w:rsidR="001B1E17" w:rsidRPr="008450CD">
              <w:rPr>
                <w:bCs/>
                <w:szCs w:val="24"/>
                <w:shd w:val="clear" w:color="auto" w:fill="FFFFFF"/>
              </w:rPr>
              <w:t>случаев,</w:t>
            </w:r>
            <w:r w:rsidR="00E050BB" w:rsidRPr="008450CD">
              <w:rPr>
                <w:bCs/>
                <w:szCs w:val="24"/>
                <w:shd w:val="clear" w:color="auto" w:fill="FFFFFF"/>
              </w:rPr>
              <w:t xml:space="preserve"> </w:t>
            </w:r>
            <w:r w:rsidR="001B1E17" w:rsidRPr="008450CD">
              <w:rPr>
                <w:bCs/>
                <w:szCs w:val="24"/>
                <w:shd w:val="clear" w:color="auto" w:fill="FFFFFF"/>
              </w:rPr>
              <w:t>когда</w:t>
            </w:r>
            <w:r w:rsidR="00E050BB" w:rsidRPr="008450CD">
              <w:rPr>
                <w:bCs/>
                <w:szCs w:val="24"/>
                <w:shd w:val="clear" w:color="auto" w:fill="FFFFFF"/>
              </w:rPr>
              <w:t xml:space="preserve"> </w:t>
            </w:r>
            <w:r w:rsidR="001B1E17" w:rsidRPr="008450CD">
              <w:rPr>
                <w:bCs/>
                <w:szCs w:val="24"/>
                <w:shd w:val="clear" w:color="auto" w:fill="FFFFFF"/>
              </w:rPr>
              <w:t>объект</w:t>
            </w:r>
            <w:r w:rsidR="00E050BB" w:rsidRPr="008450CD">
              <w:rPr>
                <w:bCs/>
                <w:szCs w:val="24"/>
                <w:shd w:val="clear" w:color="auto" w:fill="FFFFFF"/>
              </w:rPr>
              <w:t xml:space="preserve"> </w:t>
            </w:r>
            <w:r w:rsidR="001B1E17" w:rsidRPr="008450CD">
              <w:rPr>
                <w:bCs/>
                <w:szCs w:val="24"/>
                <w:shd w:val="clear" w:color="auto" w:fill="FFFFFF"/>
              </w:rPr>
              <w:t>промышленности</w:t>
            </w:r>
            <w:r w:rsidR="00E050BB" w:rsidRPr="008450CD">
              <w:rPr>
                <w:bCs/>
                <w:szCs w:val="24"/>
                <w:shd w:val="clear" w:color="auto" w:fill="FFFFFF"/>
              </w:rPr>
              <w:t xml:space="preserve"> </w:t>
            </w:r>
            <w:r w:rsidR="001B1E17" w:rsidRPr="008450CD">
              <w:rPr>
                <w:bCs/>
                <w:szCs w:val="24"/>
                <w:shd w:val="clear" w:color="auto" w:fill="FFFFFF"/>
              </w:rPr>
              <w:t>отнесен</w:t>
            </w:r>
            <w:r w:rsidR="00E050BB" w:rsidRPr="008450CD">
              <w:rPr>
                <w:bCs/>
                <w:szCs w:val="24"/>
                <w:shd w:val="clear" w:color="auto" w:fill="FFFFFF"/>
              </w:rPr>
              <w:t xml:space="preserve"> </w:t>
            </w:r>
            <w:r w:rsidR="001B1E17" w:rsidRPr="008450CD">
              <w:rPr>
                <w:bCs/>
                <w:szCs w:val="24"/>
                <w:shd w:val="clear" w:color="auto" w:fill="FFFFFF"/>
              </w:rPr>
              <w:t>к</w:t>
            </w:r>
            <w:r w:rsidR="00E050BB" w:rsidRPr="008450CD">
              <w:rPr>
                <w:bCs/>
                <w:szCs w:val="24"/>
                <w:shd w:val="clear" w:color="auto" w:fill="FFFFFF"/>
              </w:rPr>
              <w:t xml:space="preserve"> </w:t>
            </w:r>
            <w:r w:rsidR="001B1E17" w:rsidRPr="008450CD">
              <w:rPr>
                <w:bCs/>
                <w:szCs w:val="24"/>
                <w:shd w:val="clear" w:color="auto" w:fill="FFFFFF"/>
              </w:rPr>
              <w:t>иному</w:t>
            </w:r>
            <w:r w:rsidR="00E050BB" w:rsidRPr="008450CD">
              <w:rPr>
                <w:bCs/>
                <w:szCs w:val="24"/>
                <w:shd w:val="clear" w:color="auto" w:fill="FFFFFF"/>
              </w:rPr>
              <w:t xml:space="preserve"> </w:t>
            </w:r>
            <w:r w:rsidR="001B1E17" w:rsidRPr="008450CD">
              <w:rPr>
                <w:bCs/>
                <w:szCs w:val="24"/>
                <w:shd w:val="clear" w:color="auto" w:fill="FFFFFF"/>
              </w:rPr>
              <w:t>виду</w:t>
            </w:r>
            <w:r w:rsidR="00E050BB" w:rsidRPr="008450CD">
              <w:rPr>
                <w:bCs/>
                <w:szCs w:val="24"/>
                <w:shd w:val="clear" w:color="auto" w:fill="FFFFFF"/>
              </w:rPr>
              <w:t xml:space="preserve"> </w:t>
            </w:r>
            <w:r w:rsidR="001B1E17" w:rsidRPr="008450CD">
              <w:rPr>
                <w:bCs/>
                <w:szCs w:val="24"/>
                <w:shd w:val="clear" w:color="auto" w:fill="FFFFFF"/>
              </w:rPr>
              <w:t>разрешенного</w:t>
            </w:r>
            <w:r w:rsidR="00E050BB" w:rsidRPr="008450CD">
              <w:rPr>
                <w:bCs/>
                <w:szCs w:val="24"/>
                <w:shd w:val="clear" w:color="auto" w:fill="FFFFFF"/>
              </w:rPr>
              <w:t xml:space="preserve"> </w:t>
            </w:r>
            <w:r w:rsidR="001B1E17" w:rsidRPr="008450CD">
              <w:rPr>
                <w:bCs/>
                <w:szCs w:val="24"/>
                <w:shd w:val="clear" w:color="auto" w:fill="FFFFFF"/>
              </w:rPr>
              <w:t>использования;</w:t>
            </w:r>
          </w:p>
          <w:p w:rsidR="001B1E17"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1B1E17" w:rsidRPr="008450CD">
              <w:rPr>
                <w:bCs/>
                <w:szCs w:val="24"/>
                <w:shd w:val="clear" w:color="auto" w:fill="FFFFFF"/>
              </w:rPr>
              <w:t>технического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инженерного</w:t>
            </w:r>
            <w:r w:rsidR="00E050BB" w:rsidRPr="008450CD">
              <w:rPr>
                <w:bCs/>
                <w:szCs w:val="24"/>
                <w:shd w:val="clear" w:color="auto" w:fill="FFFFFF"/>
              </w:rPr>
              <w:t xml:space="preserve"> </w:t>
            </w:r>
            <w:r w:rsidR="001B1E17" w:rsidRPr="008450CD">
              <w:rPr>
                <w:bCs/>
                <w:szCs w:val="24"/>
                <w:shd w:val="clear" w:color="auto" w:fill="FFFFFF"/>
              </w:rPr>
              <w:t>обеспечения</w:t>
            </w:r>
            <w:r w:rsidR="00E050BB" w:rsidRPr="008450CD">
              <w:rPr>
                <w:bCs/>
                <w:szCs w:val="24"/>
                <w:shd w:val="clear" w:color="auto" w:fill="FFFFFF"/>
              </w:rPr>
              <w:t xml:space="preserve"> </w:t>
            </w:r>
            <w:r w:rsidR="001B1E17" w:rsidRPr="008450CD">
              <w:rPr>
                <w:bCs/>
                <w:szCs w:val="24"/>
                <w:shd w:val="clear" w:color="auto" w:fill="FFFFFF"/>
              </w:rPr>
              <w:t>предприятий</w:t>
            </w:r>
          </w:p>
        </w:tc>
        <w:tc>
          <w:tcPr>
            <w:tcW w:w="2175" w:type="dxa"/>
          </w:tcPr>
          <w:p w:rsidR="001B1E17" w:rsidRPr="008450CD" w:rsidRDefault="001B1E17" w:rsidP="00701BEF">
            <w:pPr>
              <w:ind w:firstLine="0"/>
              <w:jc w:val="center"/>
              <w:rPr>
                <w:szCs w:val="24"/>
              </w:rPr>
            </w:pPr>
            <w:r w:rsidRPr="008450CD">
              <w:rPr>
                <w:szCs w:val="24"/>
              </w:rPr>
              <w:t>6.2</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Автомобилестроительная</w:t>
            </w:r>
            <w:r w:rsidR="00E050BB" w:rsidRPr="008450CD">
              <w:rPr>
                <w:szCs w:val="24"/>
              </w:rPr>
              <w:t xml:space="preserve"> </w:t>
            </w:r>
            <w:r w:rsidRPr="008450CD">
              <w:rPr>
                <w:szCs w:val="24"/>
              </w:rPr>
              <w:t>промышленность</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1B1E17" w:rsidRPr="008450CD" w:rsidRDefault="000E226C" w:rsidP="00701BEF">
            <w:pPr>
              <w:ind w:firstLine="0"/>
              <w:rPr>
                <w:bCs/>
                <w:szCs w:val="24"/>
                <w:shd w:val="clear" w:color="auto" w:fill="FFFFFF"/>
              </w:rPr>
            </w:pPr>
            <w:r w:rsidRPr="008450CD">
              <w:rPr>
                <w:bCs/>
                <w:szCs w:val="24"/>
                <w:shd w:val="clear" w:color="auto" w:fill="FFFFFF"/>
              </w:rPr>
              <w:t>Р</w:t>
            </w:r>
            <w:r w:rsidR="001B1E17" w:rsidRPr="008450CD">
              <w:rPr>
                <w:bCs/>
                <w:szCs w:val="24"/>
                <w:shd w:val="clear" w:color="auto" w:fill="FFFFFF"/>
              </w:rPr>
              <w:t>азмещение</w:t>
            </w:r>
            <w:r w:rsidR="00E050BB" w:rsidRPr="008450CD">
              <w:rPr>
                <w:bCs/>
                <w:szCs w:val="24"/>
                <w:shd w:val="clear" w:color="auto" w:fill="FFFFFF"/>
              </w:rPr>
              <w:t xml:space="preserve"> </w:t>
            </w:r>
            <w:r w:rsidR="001B1E17" w:rsidRPr="008450CD">
              <w:rPr>
                <w:bCs/>
                <w:szCs w:val="24"/>
                <w:shd w:val="clear" w:color="auto" w:fill="FFFFFF"/>
              </w:rPr>
              <w:t>объектов</w:t>
            </w:r>
            <w:r w:rsidR="00E050BB" w:rsidRPr="008450CD">
              <w:rPr>
                <w:bCs/>
                <w:szCs w:val="24"/>
                <w:shd w:val="clear" w:color="auto" w:fill="FFFFFF"/>
              </w:rPr>
              <w:t xml:space="preserve"> </w:t>
            </w:r>
            <w:r w:rsidR="001B1E17" w:rsidRPr="008450CD">
              <w:rPr>
                <w:bCs/>
                <w:szCs w:val="24"/>
                <w:shd w:val="clear" w:color="auto" w:fill="FFFFFF"/>
              </w:rPr>
              <w:t>капитального</w:t>
            </w:r>
            <w:r w:rsidR="00E050BB" w:rsidRPr="008450CD">
              <w:rPr>
                <w:bCs/>
                <w:szCs w:val="24"/>
                <w:shd w:val="clear" w:color="auto" w:fill="FFFFFF"/>
              </w:rPr>
              <w:t xml:space="preserve"> </w:t>
            </w:r>
            <w:r w:rsidR="001B1E17" w:rsidRPr="008450CD">
              <w:rPr>
                <w:bCs/>
                <w:szCs w:val="24"/>
                <w:shd w:val="clear" w:color="auto" w:fill="FFFFFF"/>
              </w:rPr>
              <w:t>строительства,</w:t>
            </w:r>
            <w:r w:rsidR="00E050BB" w:rsidRPr="008450CD">
              <w:rPr>
                <w:bCs/>
                <w:szCs w:val="24"/>
                <w:shd w:val="clear" w:color="auto" w:fill="FFFFFF"/>
              </w:rPr>
              <w:t xml:space="preserve"> </w:t>
            </w:r>
            <w:r w:rsidR="001B1E17" w:rsidRPr="008450CD">
              <w:rPr>
                <w:bCs/>
                <w:szCs w:val="24"/>
                <w:shd w:val="clear" w:color="auto" w:fill="FFFFFF"/>
              </w:rPr>
              <w:t>предназначенных</w:t>
            </w:r>
            <w:r w:rsidR="00E050BB" w:rsidRPr="008450CD">
              <w:rPr>
                <w:bCs/>
                <w:szCs w:val="24"/>
                <w:shd w:val="clear" w:color="auto" w:fill="FFFFFF"/>
              </w:rPr>
              <w:t xml:space="preserve"> </w:t>
            </w:r>
            <w:r w:rsidR="001B1E17" w:rsidRPr="008450CD">
              <w:rPr>
                <w:bCs/>
                <w:szCs w:val="24"/>
                <w:shd w:val="clear" w:color="auto" w:fill="FFFFFF"/>
              </w:rPr>
              <w:t>для</w:t>
            </w:r>
            <w:r w:rsidR="00E050BB" w:rsidRPr="008450CD">
              <w:rPr>
                <w:bCs/>
                <w:szCs w:val="24"/>
                <w:shd w:val="clear" w:color="auto" w:fill="FFFFFF"/>
              </w:rPr>
              <w:t xml:space="preserve"> </w:t>
            </w:r>
            <w:r w:rsidR="001B1E17" w:rsidRPr="008450CD">
              <w:rPr>
                <w:bCs/>
                <w:szCs w:val="24"/>
                <w:shd w:val="clear" w:color="auto" w:fill="FFFFFF"/>
              </w:rPr>
              <w:t>производства</w:t>
            </w:r>
            <w:r w:rsidR="00E050BB" w:rsidRPr="008450CD">
              <w:rPr>
                <w:bCs/>
                <w:szCs w:val="24"/>
                <w:shd w:val="clear" w:color="auto" w:fill="FFFFFF"/>
              </w:rPr>
              <w:t xml:space="preserve"> </w:t>
            </w:r>
            <w:r w:rsidR="001B1E17" w:rsidRPr="008450CD">
              <w:rPr>
                <w:bCs/>
                <w:szCs w:val="24"/>
                <w:shd w:val="clear" w:color="auto" w:fill="FFFFFF"/>
              </w:rPr>
              <w:t>транспортных</w:t>
            </w:r>
            <w:r w:rsidR="00E050BB" w:rsidRPr="008450CD">
              <w:rPr>
                <w:bCs/>
                <w:szCs w:val="24"/>
                <w:shd w:val="clear" w:color="auto" w:fill="FFFFFF"/>
              </w:rPr>
              <w:t xml:space="preserve"> </w:t>
            </w:r>
            <w:r w:rsidR="001B1E17" w:rsidRPr="008450CD">
              <w:rPr>
                <w:bCs/>
                <w:szCs w:val="24"/>
                <w:shd w:val="clear" w:color="auto" w:fill="FFFFFF"/>
              </w:rPr>
              <w:t>средств</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оборудования,</w:t>
            </w:r>
            <w:r w:rsidR="00E050BB" w:rsidRPr="008450CD">
              <w:rPr>
                <w:bCs/>
                <w:szCs w:val="24"/>
                <w:shd w:val="clear" w:color="auto" w:fill="FFFFFF"/>
              </w:rPr>
              <w:t xml:space="preserve"> </w:t>
            </w:r>
            <w:r w:rsidR="001B1E17" w:rsidRPr="008450CD">
              <w:rPr>
                <w:bCs/>
                <w:szCs w:val="24"/>
                <w:shd w:val="clear" w:color="auto" w:fill="FFFFFF"/>
              </w:rPr>
              <w:t>производства</w:t>
            </w:r>
            <w:r w:rsidR="00E050BB" w:rsidRPr="008450CD">
              <w:rPr>
                <w:bCs/>
                <w:szCs w:val="24"/>
                <w:shd w:val="clear" w:color="auto" w:fill="FFFFFF"/>
              </w:rPr>
              <w:t xml:space="preserve"> </w:t>
            </w:r>
            <w:r w:rsidR="001B1E17" w:rsidRPr="008450CD">
              <w:rPr>
                <w:bCs/>
                <w:szCs w:val="24"/>
                <w:shd w:val="clear" w:color="auto" w:fill="FFFFFF"/>
              </w:rPr>
              <w:t>автомобилей,</w:t>
            </w:r>
            <w:r w:rsidR="00E050BB" w:rsidRPr="008450CD">
              <w:rPr>
                <w:bCs/>
                <w:szCs w:val="24"/>
                <w:shd w:val="clear" w:color="auto" w:fill="FFFFFF"/>
              </w:rPr>
              <w:t xml:space="preserve"> </w:t>
            </w:r>
            <w:r w:rsidR="001B1E17" w:rsidRPr="008450CD">
              <w:rPr>
                <w:bCs/>
                <w:szCs w:val="24"/>
                <w:shd w:val="clear" w:color="auto" w:fill="FFFFFF"/>
              </w:rPr>
              <w:t>производства</w:t>
            </w:r>
            <w:r w:rsidR="00E050BB" w:rsidRPr="008450CD">
              <w:rPr>
                <w:bCs/>
                <w:szCs w:val="24"/>
                <w:shd w:val="clear" w:color="auto" w:fill="FFFFFF"/>
              </w:rPr>
              <w:t xml:space="preserve"> </w:t>
            </w:r>
            <w:r w:rsidR="001B1E17" w:rsidRPr="008450CD">
              <w:rPr>
                <w:bCs/>
                <w:szCs w:val="24"/>
                <w:shd w:val="clear" w:color="auto" w:fill="FFFFFF"/>
              </w:rPr>
              <w:t>автомобильных</w:t>
            </w:r>
            <w:r w:rsidR="00E050BB" w:rsidRPr="008450CD">
              <w:rPr>
                <w:bCs/>
                <w:szCs w:val="24"/>
                <w:shd w:val="clear" w:color="auto" w:fill="FFFFFF"/>
              </w:rPr>
              <w:t xml:space="preserve"> </w:t>
            </w:r>
            <w:r w:rsidR="001B1E17" w:rsidRPr="008450CD">
              <w:rPr>
                <w:bCs/>
                <w:szCs w:val="24"/>
                <w:shd w:val="clear" w:color="auto" w:fill="FFFFFF"/>
              </w:rPr>
              <w:t>кузовов,</w:t>
            </w:r>
            <w:r w:rsidR="00E050BB" w:rsidRPr="008450CD">
              <w:rPr>
                <w:bCs/>
                <w:szCs w:val="24"/>
                <w:shd w:val="clear" w:color="auto" w:fill="FFFFFF"/>
              </w:rPr>
              <w:t xml:space="preserve"> </w:t>
            </w:r>
            <w:r w:rsidR="001B1E17" w:rsidRPr="008450CD">
              <w:rPr>
                <w:bCs/>
                <w:szCs w:val="24"/>
                <w:shd w:val="clear" w:color="auto" w:fill="FFFFFF"/>
              </w:rPr>
              <w:t>производства</w:t>
            </w:r>
            <w:r w:rsidR="00E050BB" w:rsidRPr="008450CD">
              <w:rPr>
                <w:bCs/>
                <w:szCs w:val="24"/>
                <w:shd w:val="clear" w:color="auto" w:fill="FFFFFF"/>
              </w:rPr>
              <w:t xml:space="preserve"> </w:t>
            </w:r>
            <w:r w:rsidR="001B1E17" w:rsidRPr="008450CD">
              <w:rPr>
                <w:bCs/>
                <w:szCs w:val="24"/>
                <w:shd w:val="clear" w:color="auto" w:fill="FFFFFF"/>
              </w:rPr>
              <w:t>прицепов,</w:t>
            </w:r>
            <w:r w:rsidR="00E050BB" w:rsidRPr="008450CD">
              <w:rPr>
                <w:bCs/>
                <w:szCs w:val="24"/>
                <w:shd w:val="clear" w:color="auto" w:fill="FFFFFF"/>
              </w:rPr>
              <w:t xml:space="preserve"> </w:t>
            </w:r>
            <w:r w:rsidR="001B1E17" w:rsidRPr="008450CD">
              <w:rPr>
                <w:bCs/>
                <w:szCs w:val="24"/>
                <w:shd w:val="clear" w:color="auto" w:fill="FFFFFF"/>
              </w:rPr>
              <w:t>полуприцепов</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контейнеров,</w:t>
            </w:r>
            <w:r w:rsidR="00E050BB" w:rsidRPr="008450CD">
              <w:rPr>
                <w:bCs/>
                <w:szCs w:val="24"/>
                <w:shd w:val="clear" w:color="auto" w:fill="FFFFFF"/>
              </w:rPr>
              <w:t xml:space="preserve"> </w:t>
            </w:r>
            <w:r w:rsidR="001B1E17" w:rsidRPr="008450CD">
              <w:rPr>
                <w:bCs/>
                <w:szCs w:val="24"/>
                <w:shd w:val="clear" w:color="auto" w:fill="FFFFFF"/>
              </w:rPr>
              <w:t>предназначенных</w:t>
            </w:r>
            <w:r w:rsidR="00E050BB" w:rsidRPr="008450CD">
              <w:rPr>
                <w:bCs/>
                <w:szCs w:val="24"/>
                <w:shd w:val="clear" w:color="auto" w:fill="FFFFFF"/>
              </w:rPr>
              <w:t xml:space="preserve"> </w:t>
            </w:r>
            <w:r w:rsidR="001B1E17" w:rsidRPr="008450CD">
              <w:rPr>
                <w:bCs/>
                <w:szCs w:val="24"/>
                <w:shd w:val="clear" w:color="auto" w:fill="FFFFFF"/>
              </w:rPr>
              <w:t>для</w:t>
            </w:r>
            <w:r w:rsidR="00E050BB" w:rsidRPr="008450CD">
              <w:rPr>
                <w:bCs/>
                <w:szCs w:val="24"/>
                <w:shd w:val="clear" w:color="auto" w:fill="FFFFFF"/>
              </w:rPr>
              <w:t xml:space="preserve"> </w:t>
            </w:r>
            <w:r w:rsidR="001B1E17" w:rsidRPr="008450CD">
              <w:rPr>
                <w:bCs/>
                <w:szCs w:val="24"/>
                <w:shd w:val="clear" w:color="auto" w:fill="FFFFFF"/>
              </w:rPr>
              <w:t>перевозки</w:t>
            </w:r>
            <w:r w:rsidR="00E050BB" w:rsidRPr="008450CD">
              <w:rPr>
                <w:bCs/>
                <w:szCs w:val="24"/>
                <w:shd w:val="clear" w:color="auto" w:fill="FFFFFF"/>
              </w:rPr>
              <w:t xml:space="preserve"> </w:t>
            </w:r>
            <w:r w:rsidR="001B1E17" w:rsidRPr="008450CD">
              <w:rPr>
                <w:bCs/>
                <w:szCs w:val="24"/>
                <w:shd w:val="clear" w:color="auto" w:fill="FFFFFF"/>
              </w:rPr>
              <w:t>одним</w:t>
            </w:r>
            <w:r w:rsidR="00E050BB" w:rsidRPr="008450CD">
              <w:rPr>
                <w:bCs/>
                <w:szCs w:val="24"/>
                <w:shd w:val="clear" w:color="auto" w:fill="FFFFFF"/>
              </w:rPr>
              <w:t xml:space="preserve"> </w:t>
            </w:r>
            <w:r w:rsidR="001B1E17" w:rsidRPr="008450CD">
              <w:rPr>
                <w:bCs/>
                <w:szCs w:val="24"/>
                <w:shd w:val="clear" w:color="auto" w:fill="FFFFFF"/>
              </w:rPr>
              <w:t>или</w:t>
            </w:r>
            <w:r w:rsidR="00E050BB" w:rsidRPr="008450CD">
              <w:rPr>
                <w:bCs/>
                <w:szCs w:val="24"/>
                <w:shd w:val="clear" w:color="auto" w:fill="FFFFFF"/>
              </w:rPr>
              <w:t xml:space="preserve"> </w:t>
            </w:r>
            <w:r w:rsidR="001B1E17" w:rsidRPr="008450CD">
              <w:rPr>
                <w:bCs/>
                <w:szCs w:val="24"/>
                <w:shd w:val="clear" w:color="auto" w:fill="FFFFFF"/>
              </w:rPr>
              <w:t>несколькими</w:t>
            </w:r>
            <w:r w:rsidR="00E050BB" w:rsidRPr="008450CD">
              <w:rPr>
                <w:bCs/>
                <w:szCs w:val="24"/>
                <w:shd w:val="clear" w:color="auto" w:fill="FFFFFF"/>
              </w:rPr>
              <w:t xml:space="preserve"> </w:t>
            </w:r>
            <w:r w:rsidR="001B1E17" w:rsidRPr="008450CD">
              <w:rPr>
                <w:bCs/>
                <w:szCs w:val="24"/>
                <w:shd w:val="clear" w:color="auto" w:fill="FFFFFF"/>
              </w:rPr>
              <w:t>видами</w:t>
            </w:r>
            <w:r w:rsidR="00E050BB" w:rsidRPr="008450CD">
              <w:rPr>
                <w:bCs/>
                <w:szCs w:val="24"/>
                <w:shd w:val="clear" w:color="auto" w:fill="FFFFFF"/>
              </w:rPr>
              <w:t xml:space="preserve"> </w:t>
            </w:r>
            <w:r w:rsidR="001B1E17" w:rsidRPr="008450CD">
              <w:rPr>
                <w:bCs/>
                <w:szCs w:val="24"/>
                <w:shd w:val="clear" w:color="auto" w:fill="FFFFFF"/>
              </w:rPr>
              <w:t>транспорта,</w:t>
            </w:r>
            <w:r w:rsidR="00E050BB" w:rsidRPr="008450CD">
              <w:rPr>
                <w:bCs/>
                <w:szCs w:val="24"/>
                <w:shd w:val="clear" w:color="auto" w:fill="FFFFFF"/>
              </w:rPr>
              <w:t xml:space="preserve"> </w:t>
            </w:r>
            <w:r w:rsidR="001B1E17" w:rsidRPr="008450CD">
              <w:rPr>
                <w:bCs/>
                <w:szCs w:val="24"/>
                <w:shd w:val="clear" w:color="auto" w:fill="FFFFFF"/>
              </w:rPr>
              <w:t>производства</w:t>
            </w:r>
            <w:r w:rsidR="00E050BB" w:rsidRPr="008450CD">
              <w:rPr>
                <w:bCs/>
                <w:szCs w:val="24"/>
                <w:shd w:val="clear" w:color="auto" w:fill="FFFFFF"/>
              </w:rPr>
              <w:t xml:space="preserve"> </w:t>
            </w:r>
            <w:r w:rsidR="001B1E17" w:rsidRPr="008450CD">
              <w:rPr>
                <w:bCs/>
                <w:szCs w:val="24"/>
                <w:shd w:val="clear" w:color="auto" w:fill="FFFFFF"/>
              </w:rPr>
              <w:t>частей</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принадлежностей</w:t>
            </w:r>
            <w:r w:rsidR="00E050BB" w:rsidRPr="008450CD">
              <w:rPr>
                <w:bCs/>
                <w:szCs w:val="24"/>
                <w:shd w:val="clear" w:color="auto" w:fill="FFFFFF"/>
              </w:rPr>
              <w:t xml:space="preserve"> </w:t>
            </w:r>
            <w:r w:rsidR="001B1E17" w:rsidRPr="008450CD">
              <w:rPr>
                <w:bCs/>
                <w:szCs w:val="24"/>
                <w:shd w:val="clear" w:color="auto" w:fill="FFFFFF"/>
              </w:rPr>
              <w:t>автомобилей</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их</w:t>
            </w:r>
            <w:r w:rsidR="00E050BB" w:rsidRPr="008450CD">
              <w:rPr>
                <w:bCs/>
                <w:szCs w:val="24"/>
                <w:shd w:val="clear" w:color="auto" w:fill="FFFFFF"/>
              </w:rPr>
              <w:t xml:space="preserve"> </w:t>
            </w:r>
            <w:r w:rsidR="001B1E17" w:rsidRPr="008450CD">
              <w:rPr>
                <w:bCs/>
                <w:szCs w:val="24"/>
                <w:shd w:val="clear" w:color="auto" w:fill="FFFFFF"/>
              </w:rPr>
              <w:t>двигателей;</w:t>
            </w:r>
            <w:r w:rsidR="00E050BB" w:rsidRPr="008450CD">
              <w:rPr>
                <w:bCs/>
                <w:szCs w:val="24"/>
                <w:shd w:val="clear" w:color="auto" w:fill="FFFFFF"/>
              </w:rPr>
              <w:t xml:space="preserve"> </w:t>
            </w:r>
          </w:p>
          <w:p w:rsidR="001B1E17"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1B1E17" w:rsidRPr="008450CD">
              <w:rPr>
                <w:bCs/>
                <w:szCs w:val="24"/>
                <w:shd w:val="clear" w:color="auto" w:fill="FFFFFF"/>
              </w:rPr>
              <w:t>технического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инженерного</w:t>
            </w:r>
            <w:r w:rsidR="00E050BB" w:rsidRPr="008450CD">
              <w:rPr>
                <w:bCs/>
                <w:szCs w:val="24"/>
                <w:shd w:val="clear" w:color="auto" w:fill="FFFFFF"/>
              </w:rPr>
              <w:t xml:space="preserve"> </w:t>
            </w:r>
            <w:r w:rsidR="001B1E17" w:rsidRPr="008450CD">
              <w:rPr>
                <w:bCs/>
                <w:szCs w:val="24"/>
                <w:shd w:val="clear" w:color="auto" w:fill="FFFFFF"/>
              </w:rPr>
              <w:t>обеспечения</w:t>
            </w:r>
            <w:r w:rsidR="00E050BB" w:rsidRPr="008450CD">
              <w:rPr>
                <w:bCs/>
                <w:szCs w:val="24"/>
                <w:shd w:val="clear" w:color="auto" w:fill="FFFFFF"/>
              </w:rPr>
              <w:t xml:space="preserve"> </w:t>
            </w:r>
            <w:r w:rsidR="001B1E17" w:rsidRPr="008450CD">
              <w:rPr>
                <w:bCs/>
                <w:szCs w:val="24"/>
                <w:shd w:val="clear" w:color="auto" w:fill="FFFFFF"/>
              </w:rPr>
              <w:t>предприятий</w:t>
            </w:r>
          </w:p>
        </w:tc>
        <w:tc>
          <w:tcPr>
            <w:tcW w:w="2175" w:type="dxa"/>
          </w:tcPr>
          <w:p w:rsidR="001B1E17" w:rsidRPr="008450CD" w:rsidRDefault="001B1E17" w:rsidP="00701BEF">
            <w:pPr>
              <w:ind w:firstLine="0"/>
              <w:jc w:val="center"/>
              <w:rPr>
                <w:szCs w:val="24"/>
              </w:rPr>
            </w:pPr>
            <w:r w:rsidRPr="008450CD">
              <w:rPr>
                <w:szCs w:val="24"/>
              </w:rPr>
              <w:t>6.2.1</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Легкая</w:t>
            </w:r>
            <w:r w:rsidR="00E050BB" w:rsidRPr="008450CD">
              <w:rPr>
                <w:szCs w:val="24"/>
              </w:rPr>
              <w:t xml:space="preserve"> </w:t>
            </w:r>
            <w:r w:rsidRPr="008450CD">
              <w:rPr>
                <w:szCs w:val="24"/>
              </w:rPr>
              <w:t>промышленность</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1B1E17" w:rsidRPr="008450CD" w:rsidRDefault="000E226C" w:rsidP="00701BEF">
            <w:pPr>
              <w:ind w:firstLine="0"/>
              <w:rPr>
                <w:bCs/>
                <w:szCs w:val="24"/>
                <w:shd w:val="clear" w:color="auto" w:fill="FFFFFF"/>
              </w:rPr>
            </w:pPr>
            <w:r w:rsidRPr="008450CD">
              <w:rPr>
                <w:bCs/>
                <w:szCs w:val="24"/>
                <w:shd w:val="clear" w:color="auto" w:fill="FFFFFF"/>
              </w:rPr>
              <w:lastRenderedPageBreak/>
              <w:t>Р</w:t>
            </w:r>
            <w:r w:rsidR="001B1E17" w:rsidRPr="008450CD">
              <w:rPr>
                <w:bCs/>
                <w:szCs w:val="24"/>
                <w:shd w:val="clear" w:color="auto" w:fill="FFFFFF"/>
              </w:rPr>
              <w:t>азмещение</w:t>
            </w:r>
            <w:r w:rsidR="00E050BB" w:rsidRPr="008450CD">
              <w:rPr>
                <w:bCs/>
                <w:szCs w:val="24"/>
                <w:shd w:val="clear" w:color="auto" w:fill="FFFFFF"/>
              </w:rPr>
              <w:t xml:space="preserve"> </w:t>
            </w:r>
            <w:r w:rsidR="001B1E17" w:rsidRPr="008450CD">
              <w:rPr>
                <w:bCs/>
                <w:szCs w:val="24"/>
                <w:shd w:val="clear" w:color="auto" w:fill="FFFFFF"/>
              </w:rPr>
              <w:t>объектов</w:t>
            </w:r>
            <w:r w:rsidR="00E050BB" w:rsidRPr="008450CD">
              <w:rPr>
                <w:bCs/>
                <w:szCs w:val="24"/>
                <w:shd w:val="clear" w:color="auto" w:fill="FFFFFF"/>
              </w:rPr>
              <w:t xml:space="preserve"> </w:t>
            </w:r>
            <w:r w:rsidR="001B1E17" w:rsidRPr="008450CD">
              <w:rPr>
                <w:bCs/>
                <w:szCs w:val="24"/>
                <w:shd w:val="clear" w:color="auto" w:fill="FFFFFF"/>
              </w:rPr>
              <w:t>капитального</w:t>
            </w:r>
            <w:r w:rsidR="00E050BB" w:rsidRPr="008450CD">
              <w:rPr>
                <w:bCs/>
                <w:szCs w:val="24"/>
                <w:shd w:val="clear" w:color="auto" w:fill="FFFFFF"/>
              </w:rPr>
              <w:t xml:space="preserve"> </w:t>
            </w:r>
            <w:r w:rsidR="001B1E17" w:rsidRPr="008450CD">
              <w:rPr>
                <w:bCs/>
                <w:szCs w:val="24"/>
                <w:shd w:val="clear" w:color="auto" w:fill="FFFFFF"/>
              </w:rPr>
              <w:t>строительства,</w:t>
            </w:r>
            <w:r w:rsidR="00E050BB" w:rsidRPr="008450CD">
              <w:rPr>
                <w:bCs/>
                <w:szCs w:val="24"/>
                <w:shd w:val="clear" w:color="auto" w:fill="FFFFFF"/>
              </w:rPr>
              <w:t xml:space="preserve"> </w:t>
            </w:r>
            <w:r w:rsidR="001B1E17" w:rsidRPr="008450CD">
              <w:rPr>
                <w:bCs/>
                <w:szCs w:val="24"/>
                <w:shd w:val="clear" w:color="auto" w:fill="FFFFFF"/>
              </w:rPr>
              <w:t>предназначенных</w:t>
            </w:r>
            <w:r w:rsidR="00E050BB" w:rsidRPr="008450CD">
              <w:rPr>
                <w:bCs/>
                <w:szCs w:val="24"/>
                <w:shd w:val="clear" w:color="auto" w:fill="FFFFFF"/>
              </w:rPr>
              <w:t xml:space="preserve"> </w:t>
            </w:r>
            <w:r w:rsidR="001B1E17" w:rsidRPr="008450CD">
              <w:rPr>
                <w:bCs/>
                <w:szCs w:val="24"/>
                <w:shd w:val="clear" w:color="auto" w:fill="FFFFFF"/>
              </w:rPr>
              <w:t>для</w:t>
            </w:r>
            <w:r w:rsidR="00E050BB" w:rsidRPr="008450CD">
              <w:rPr>
                <w:bCs/>
                <w:szCs w:val="24"/>
                <w:shd w:val="clear" w:color="auto" w:fill="FFFFFF"/>
              </w:rPr>
              <w:t xml:space="preserve"> </w:t>
            </w:r>
            <w:r w:rsidR="001B1E17" w:rsidRPr="008450CD">
              <w:rPr>
                <w:bCs/>
                <w:szCs w:val="24"/>
                <w:shd w:val="clear" w:color="auto" w:fill="FFFFFF"/>
              </w:rPr>
              <w:t>текстильной,</w:t>
            </w:r>
            <w:r w:rsidR="00E050BB" w:rsidRPr="008450CD">
              <w:rPr>
                <w:bCs/>
                <w:szCs w:val="24"/>
                <w:shd w:val="clear" w:color="auto" w:fill="FFFFFF"/>
              </w:rPr>
              <w:t xml:space="preserve"> </w:t>
            </w:r>
            <w:r w:rsidR="001B1E17" w:rsidRPr="008450CD">
              <w:rPr>
                <w:bCs/>
                <w:szCs w:val="24"/>
                <w:shd w:val="clear" w:color="auto" w:fill="FFFFFF"/>
              </w:rPr>
              <w:t>фарфоро-фаянсовой,</w:t>
            </w:r>
            <w:r w:rsidR="00E050BB" w:rsidRPr="008450CD">
              <w:rPr>
                <w:bCs/>
                <w:szCs w:val="24"/>
                <w:shd w:val="clear" w:color="auto" w:fill="FFFFFF"/>
              </w:rPr>
              <w:t xml:space="preserve"> </w:t>
            </w:r>
            <w:r w:rsidR="001B1E17" w:rsidRPr="008450CD">
              <w:rPr>
                <w:bCs/>
                <w:szCs w:val="24"/>
                <w:shd w:val="clear" w:color="auto" w:fill="FFFFFF"/>
              </w:rPr>
              <w:t>электронной</w:t>
            </w:r>
            <w:r w:rsidR="00E050BB" w:rsidRPr="008450CD">
              <w:rPr>
                <w:bCs/>
                <w:szCs w:val="24"/>
                <w:shd w:val="clear" w:color="auto" w:fill="FFFFFF"/>
              </w:rPr>
              <w:t xml:space="preserve"> </w:t>
            </w:r>
            <w:r w:rsidR="001B1E17" w:rsidRPr="008450CD">
              <w:rPr>
                <w:bCs/>
                <w:szCs w:val="24"/>
                <w:shd w:val="clear" w:color="auto" w:fill="FFFFFF"/>
              </w:rPr>
              <w:t>промышленности;</w:t>
            </w:r>
          </w:p>
          <w:p w:rsidR="001B1E17"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1B1E17" w:rsidRPr="008450CD">
              <w:rPr>
                <w:bCs/>
                <w:szCs w:val="24"/>
                <w:shd w:val="clear" w:color="auto" w:fill="FFFFFF"/>
              </w:rPr>
              <w:t>технического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инженерного</w:t>
            </w:r>
            <w:r w:rsidR="00E050BB" w:rsidRPr="008450CD">
              <w:rPr>
                <w:bCs/>
                <w:szCs w:val="24"/>
                <w:shd w:val="clear" w:color="auto" w:fill="FFFFFF"/>
              </w:rPr>
              <w:t xml:space="preserve"> </w:t>
            </w:r>
            <w:r w:rsidR="001B1E17" w:rsidRPr="008450CD">
              <w:rPr>
                <w:bCs/>
                <w:szCs w:val="24"/>
                <w:shd w:val="clear" w:color="auto" w:fill="FFFFFF"/>
              </w:rPr>
              <w:t>обеспечения</w:t>
            </w:r>
            <w:r w:rsidR="00E050BB" w:rsidRPr="008450CD">
              <w:rPr>
                <w:bCs/>
                <w:szCs w:val="24"/>
                <w:shd w:val="clear" w:color="auto" w:fill="FFFFFF"/>
              </w:rPr>
              <w:t xml:space="preserve"> </w:t>
            </w:r>
            <w:r w:rsidR="001B1E17" w:rsidRPr="008450CD">
              <w:rPr>
                <w:bCs/>
                <w:szCs w:val="24"/>
                <w:shd w:val="clear" w:color="auto" w:fill="FFFFFF"/>
              </w:rPr>
              <w:t>предприятий</w:t>
            </w:r>
          </w:p>
        </w:tc>
        <w:tc>
          <w:tcPr>
            <w:tcW w:w="2175" w:type="dxa"/>
          </w:tcPr>
          <w:p w:rsidR="001B1E17" w:rsidRPr="008450CD" w:rsidRDefault="001B1E17" w:rsidP="00701BEF">
            <w:pPr>
              <w:ind w:firstLine="0"/>
              <w:jc w:val="center"/>
              <w:rPr>
                <w:szCs w:val="24"/>
              </w:rPr>
            </w:pPr>
            <w:r w:rsidRPr="008450CD">
              <w:rPr>
                <w:szCs w:val="24"/>
              </w:rPr>
              <w:lastRenderedPageBreak/>
              <w:t>6.3</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lastRenderedPageBreak/>
              <w:t>Пищевая</w:t>
            </w:r>
            <w:r w:rsidR="00E050BB" w:rsidRPr="008450CD">
              <w:rPr>
                <w:szCs w:val="24"/>
              </w:rPr>
              <w:t xml:space="preserve"> </w:t>
            </w:r>
            <w:r w:rsidRPr="008450CD">
              <w:rPr>
                <w:szCs w:val="24"/>
              </w:rPr>
              <w:t>промышленность</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1B1E17" w:rsidRPr="008450CD" w:rsidRDefault="000E226C" w:rsidP="00701BEF">
            <w:pPr>
              <w:ind w:firstLine="0"/>
              <w:rPr>
                <w:bCs/>
                <w:szCs w:val="24"/>
                <w:shd w:val="clear" w:color="auto" w:fill="FFFFFF"/>
              </w:rPr>
            </w:pPr>
            <w:r w:rsidRPr="008450CD">
              <w:rPr>
                <w:bCs/>
                <w:szCs w:val="24"/>
                <w:shd w:val="clear" w:color="auto" w:fill="FFFFFF"/>
              </w:rPr>
              <w:t>Р</w:t>
            </w:r>
            <w:r w:rsidR="001B1E17" w:rsidRPr="008450CD">
              <w:rPr>
                <w:bCs/>
                <w:szCs w:val="24"/>
                <w:shd w:val="clear" w:color="auto" w:fill="FFFFFF"/>
              </w:rPr>
              <w:t>азмещение</w:t>
            </w:r>
            <w:r w:rsidR="00E050BB" w:rsidRPr="008450CD">
              <w:rPr>
                <w:bCs/>
                <w:szCs w:val="24"/>
                <w:shd w:val="clear" w:color="auto" w:fill="FFFFFF"/>
              </w:rPr>
              <w:t xml:space="preserve"> </w:t>
            </w:r>
            <w:r w:rsidR="001B1E17" w:rsidRPr="008450CD">
              <w:rPr>
                <w:bCs/>
                <w:szCs w:val="24"/>
                <w:shd w:val="clear" w:color="auto" w:fill="FFFFFF"/>
              </w:rPr>
              <w:t>объектов</w:t>
            </w:r>
            <w:r w:rsidR="00E050BB" w:rsidRPr="008450CD">
              <w:rPr>
                <w:bCs/>
                <w:szCs w:val="24"/>
                <w:shd w:val="clear" w:color="auto" w:fill="FFFFFF"/>
              </w:rPr>
              <w:t xml:space="preserve"> </w:t>
            </w:r>
            <w:r w:rsidR="001B1E17" w:rsidRPr="008450CD">
              <w:rPr>
                <w:bCs/>
                <w:szCs w:val="24"/>
                <w:shd w:val="clear" w:color="auto" w:fill="FFFFFF"/>
              </w:rPr>
              <w:t>пищевой</w:t>
            </w:r>
            <w:r w:rsidR="00E050BB" w:rsidRPr="008450CD">
              <w:rPr>
                <w:bCs/>
                <w:szCs w:val="24"/>
                <w:shd w:val="clear" w:color="auto" w:fill="FFFFFF"/>
              </w:rPr>
              <w:t xml:space="preserve"> </w:t>
            </w:r>
            <w:r w:rsidR="001B1E17" w:rsidRPr="008450CD">
              <w:rPr>
                <w:bCs/>
                <w:szCs w:val="24"/>
                <w:shd w:val="clear" w:color="auto" w:fill="FFFFFF"/>
              </w:rPr>
              <w:t>промышленности,</w:t>
            </w:r>
            <w:r w:rsidR="00E050BB" w:rsidRPr="008450CD">
              <w:rPr>
                <w:bCs/>
                <w:szCs w:val="24"/>
                <w:shd w:val="clear" w:color="auto" w:fill="FFFFFF"/>
              </w:rPr>
              <w:t xml:space="preserve"> </w:t>
            </w:r>
            <w:r w:rsidR="001B1E17" w:rsidRPr="008450CD">
              <w:rPr>
                <w:bCs/>
                <w:szCs w:val="24"/>
                <w:shd w:val="clear" w:color="auto" w:fill="FFFFFF"/>
              </w:rPr>
              <w:t>по</w:t>
            </w:r>
            <w:r w:rsidR="00E050BB" w:rsidRPr="008450CD">
              <w:rPr>
                <w:bCs/>
                <w:szCs w:val="24"/>
                <w:shd w:val="clear" w:color="auto" w:fill="FFFFFF"/>
              </w:rPr>
              <w:t xml:space="preserve"> </w:t>
            </w:r>
            <w:r w:rsidR="001B1E17" w:rsidRPr="008450CD">
              <w:rPr>
                <w:bCs/>
                <w:szCs w:val="24"/>
                <w:shd w:val="clear" w:color="auto" w:fill="FFFFFF"/>
              </w:rPr>
              <w:t>переработке</w:t>
            </w:r>
            <w:r w:rsidR="00E050BB" w:rsidRPr="008450CD">
              <w:rPr>
                <w:bCs/>
                <w:szCs w:val="24"/>
                <w:shd w:val="clear" w:color="auto" w:fill="FFFFFF"/>
              </w:rPr>
              <w:t xml:space="preserve"> </w:t>
            </w:r>
            <w:r w:rsidR="001B1E17" w:rsidRPr="008450CD">
              <w:rPr>
                <w:bCs/>
                <w:szCs w:val="24"/>
                <w:shd w:val="clear" w:color="auto" w:fill="FFFFFF"/>
              </w:rPr>
              <w:t>сельскохозяйственной</w:t>
            </w:r>
            <w:r w:rsidR="00E050BB" w:rsidRPr="008450CD">
              <w:rPr>
                <w:bCs/>
                <w:szCs w:val="24"/>
                <w:shd w:val="clear" w:color="auto" w:fill="FFFFFF"/>
              </w:rPr>
              <w:t xml:space="preserve"> </w:t>
            </w:r>
            <w:r w:rsidR="001B1E17" w:rsidRPr="008450CD">
              <w:rPr>
                <w:bCs/>
                <w:szCs w:val="24"/>
                <w:shd w:val="clear" w:color="auto" w:fill="FFFFFF"/>
              </w:rPr>
              <w:t>продукции</w:t>
            </w:r>
            <w:r w:rsidR="00E050BB" w:rsidRPr="008450CD">
              <w:rPr>
                <w:bCs/>
                <w:szCs w:val="24"/>
                <w:shd w:val="clear" w:color="auto" w:fill="FFFFFF"/>
              </w:rPr>
              <w:t xml:space="preserve"> </w:t>
            </w:r>
            <w:r w:rsidR="001B1E17" w:rsidRPr="008450CD">
              <w:rPr>
                <w:bCs/>
                <w:szCs w:val="24"/>
                <w:shd w:val="clear" w:color="auto" w:fill="FFFFFF"/>
              </w:rPr>
              <w:t>способом,</w:t>
            </w:r>
            <w:r w:rsidR="00E050BB" w:rsidRPr="008450CD">
              <w:rPr>
                <w:bCs/>
                <w:szCs w:val="24"/>
                <w:shd w:val="clear" w:color="auto" w:fill="FFFFFF"/>
              </w:rPr>
              <w:t xml:space="preserve"> </w:t>
            </w:r>
            <w:r w:rsidR="001B1E17" w:rsidRPr="008450CD">
              <w:rPr>
                <w:bCs/>
                <w:szCs w:val="24"/>
                <w:shd w:val="clear" w:color="auto" w:fill="FFFFFF"/>
              </w:rPr>
              <w:t>приводящим</w:t>
            </w:r>
            <w:r w:rsidR="00E050BB" w:rsidRPr="008450CD">
              <w:rPr>
                <w:bCs/>
                <w:szCs w:val="24"/>
                <w:shd w:val="clear" w:color="auto" w:fill="FFFFFF"/>
              </w:rPr>
              <w:t xml:space="preserve"> </w:t>
            </w:r>
            <w:r w:rsidR="001B1E17" w:rsidRPr="008450CD">
              <w:rPr>
                <w:bCs/>
                <w:szCs w:val="24"/>
                <w:shd w:val="clear" w:color="auto" w:fill="FFFFFF"/>
              </w:rPr>
              <w:t>к</w:t>
            </w:r>
            <w:r w:rsidR="00E050BB" w:rsidRPr="008450CD">
              <w:rPr>
                <w:bCs/>
                <w:szCs w:val="24"/>
                <w:shd w:val="clear" w:color="auto" w:fill="FFFFFF"/>
              </w:rPr>
              <w:t xml:space="preserve"> </w:t>
            </w:r>
            <w:r w:rsidR="001B1E17" w:rsidRPr="008450CD">
              <w:rPr>
                <w:bCs/>
                <w:szCs w:val="24"/>
                <w:shd w:val="clear" w:color="auto" w:fill="FFFFFF"/>
              </w:rPr>
              <w:t>их</w:t>
            </w:r>
            <w:r w:rsidR="00E050BB" w:rsidRPr="008450CD">
              <w:rPr>
                <w:bCs/>
                <w:szCs w:val="24"/>
                <w:shd w:val="clear" w:color="auto" w:fill="FFFFFF"/>
              </w:rPr>
              <w:t xml:space="preserve"> </w:t>
            </w:r>
            <w:r w:rsidR="001B1E17" w:rsidRPr="008450CD">
              <w:rPr>
                <w:bCs/>
                <w:szCs w:val="24"/>
                <w:shd w:val="clear" w:color="auto" w:fill="FFFFFF"/>
              </w:rPr>
              <w:t>переработке</w:t>
            </w:r>
            <w:r w:rsidR="00E050BB" w:rsidRPr="008450CD">
              <w:rPr>
                <w:bCs/>
                <w:szCs w:val="24"/>
                <w:shd w:val="clear" w:color="auto" w:fill="FFFFFF"/>
              </w:rPr>
              <w:t xml:space="preserve"> </w:t>
            </w:r>
            <w:r w:rsidR="001B1E17" w:rsidRPr="008450CD">
              <w:rPr>
                <w:bCs/>
                <w:szCs w:val="24"/>
                <w:shd w:val="clear" w:color="auto" w:fill="FFFFFF"/>
              </w:rPr>
              <w:t>в</w:t>
            </w:r>
            <w:r w:rsidR="00E050BB" w:rsidRPr="008450CD">
              <w:rPr>
                <w:bCs/>
                <w:szCs w:val="24"/>
                <w:shd w:val="clear" w:color="auto" w:fill="FFFFFF"/>
              </w:rPr>
              <w:t xml:space="preserve"> </w:t>
            </w:r>
            <w:r w:rsidR="001B1E17" w:rsidRPr="008450CD">
              <w:rPr>
                <w:bCs/>
                <w:szCs w:val="24"/>
                <w:shd w:val="clear" w:color="auto" w:fill="FFFFFF"/>
              </w:rPr>
              <w:t>иную</w:t>
            </w:r>
            <w:r w:rsidR="00E050BB" w:rsidRPr="008450CD">
              <w:rPr>
                <w:bCs/>
                <w:szCs w:val="24"/>
                <w:shd w:val="clear" w:color="auto" w:fill="FFFFFF"/>
              </w:rPr>
              <w:t xml:space="preserve"> </w:t>
            </w:r>
            <w:r w:rsidR="001B1E17" w:rsidRPr="008450CD">
              <w:rPr>
                <w:bCs/>
                <w:szCs w:val="24"/>
                <w:shd w:val="clear" w:color="auto" w:fill="FFFFFF"/>
              </w:rPr>
              <w:t>продукцию</w:t>
            </w:r>
            <w:r w:rsidR="00E050BB" w:rsidRPr="008450CD">
              <w:rPr>
                <w:bCs/>
                <w:szCs w:val="24"/>
                <w:shd w:val="clear" w:color="auto" w:fill="FFFFFF"/>
              </w:rPr>
              <w:t xml:space="preserve"> </w:t>
            </w:r>
            <w:r w:rsidR="001B1E17" w:rsidRPr="008450CD">
              <w:rPr>
                <w:bCs/>
                <w:szCs w:val="24"/>
                <w:shd w:val="clear" w:color="auto" w:fill="FFFFFF"/>
              </w:rPr>
              <w:t>(консервирование,</w:t>
            </w:r>
            <w:r w:rsidR="00E050BB" w:rsidRPr="008450CD">
              <w:rPr>
                <w:bCs/>
                <w:szCs w:val="24"/>
                <w:shd w:val="clear" w:color="auto" w:fill="FFFFFF"/>
              </w:rPr>
              <w:t xml:space="preserve"> </w:t>
            </w:r>
            <w:r w:rsidR="001B1E17" w:rsidRPr="008450CD">
              <w:rPr>
                <w:bCs/>
                <w:szCs w:val="24"/>
                <w:shd w:val="clear" w:color="auto" w:fill="FFFFFF"/>
              </w:rPr>
              <w:t>копчение,</w:t>
            </w:r>
            <w:r w:rsidR="00E050BB" w:rsidRPr="008450CD">
              <w:rPr>
                <w:bCs/>
                <w:szCs w:val="24"/>
                <w:shd w:val="clear" w:color="auto" w:fill="FFFFFF"/>
              </w:rPr>
              <w:t xml:space="preserve"> </w:t>
            </w:r>
            <w:r w:rsidR="001B1E17" w:rsidRPr="008450CD">
              <w:rPr>
                <w:bCs/>
                <w:szCs w:val="24"/>
                <w:shd w:val="clear" w:color="auto" w:fill="FFFFFF"/>
              </w:rPr>
              <w:t>хлебопечение),</w:t>
            </w:r>
            <w:r w:rsidR="00E050BB" w:rsidRPr="008450CD">
              <w:rPr>
                <w:bCs/>
                <w:szCs w:val="24"/>
                <w:shd w:val="clear" w:color="auto" w:fill="FFFFFF"/>
              </w:rPr>
              <w:t xml:space="preserve"> </w:t>
            </w:r>
            <w:r w:rsidR="001B1E17" w:rsidRPr="008450CD">
              <w:rPr>
                <w:bCs/>
                <w:szCs w:val="24"/>
                <w:shd w:val="clear" w:color="auto" w:fill="FFFFFF"/>
              </w:rPr>
              <w:t>в</w:t>
            </w:r>
            <w:r w:rsidR="00E050BB" w:rsidRPr="008450CD">
              <w:rPr>
                <w:bCs/>
                <w:szCs w:val="24"/>
                <w:shd w:val="clear" w:color="auto" w:fill="FFFFFF"/>
              </w:rPr>
              <w:t xml:space="preserve"> </w:t>
            </w:r>
            <w:r w:rsidR="001B1E17" w:rsidRPr="008450CD">
              <w:rPr>
                <w:bCs/>
                <w:szCs w:val="24"/>
                <w:shd w:val="clear" w:color="auto" w:fill="FFFFFF"/>
              </w:rPr>
              <w:t>том</w:t>
            </w:r>
            <w:r w:rsidR="00E050BB" w:rsidRPr="008450CD">
              <w:rPr>
                <w:bCs/>
                <w:szCs w:val="24"/>
                <w:shd w:val="clear" w:color="auto" w:fill="FFFFFF"/>
              </w:rPr>
              <w:t xml:space="preserve"> </w:t>
            </w:r>
            <w:r w:rsidR="001B1E17" w:rsidRPr="008450CD">
              <w:rPr>
                <w:bCs/>
                <w:szCs w:val="24"/>
                <w:shd w:val="clear" w:color="auto" w:fill="FFFFFF"/>
              </w:rPr>
              <w:t>числе</w:t>
            </w:r>
            <w:r w:rsidR="00E050BB" w:rsidRPr="008450CD">
              <w:rPr>
                <w:bCs/>
                <w:szCs w:val="24"/>
                <w:shd w:val="clear" w:color="auto" w:fill="FFFFFF"/>
              </w:rPr>
              <w:t xml:space="preserve"> </w:t>
            </w:r>
            <w:r w:rsidR="001B1E17" w:rsidRPr="008450CD">
              <w:rPr>
                <w:bCs/>
                <w:szCs w:val="24"/>
                <w:shd w:val="clear" w:color="auto" w:fill="FFFFFF"/>
              </w:rPr>
              <w:t>для</w:t>
            </w:r>
            <w:r w:rsidR="00E050BB" w:rsidRPr="008450CD">
              <w:rPr>
                <w:bCs/>
                <w:szCs w:val="24"/>
                <w:shd w:val="clear" w:color="auto" w:fill="FFFFFF"/>
              </w:rPr>
              <w:t xml:space="preserve"> </w:t>
            </w:r>
            <w:r w:rsidR="001B1E17" w:rsidRPr="008450CD">
              <w:rPr>
                <w:bCs/>
                <w:szCs w:val="24"/>
                <w:shd w:val="clear" w:color="auto" w:fill="FFFFFF"/>
              </w:rPr>
              <w:t>производства</w:t>
            </w:r>
            <w:r w:rsidR="00E050BB" w:rsidRPr="008450CD">
              <w:rPr>
                <w:bCs/>
                <w:szCs w:val="24"/>
                <w:shd w:val="clear" w:color="auto" w:fill="FFFFFF"/>
              </w:rPr>
              <w:t xml:space="preserve"> </w:t>
            </w:r>
            <w:r w:rsidR="001B1E17" w:rsidRPr="008450CD">
              <w:rPr>
                <w:bCs/>
                <w:szCs w:val="24"/>
                <w:shd w:val="clear" w:color="auto" w:fill="FFFFFF"/>
              </w:rPr>
              <w:t>напитков,</w:t>
            </w:r>
            <w:r w:rsidR="00E050BB" w:rsidRPr="008450CD">
              <w:rPr>
                <w:bCs/>
                <w:szCs w:val="24"/>
                <w:shd w:val="clear" w:color="auto" w:fill="FFFFFF"/>
              </w:rPr>
              <w:t xml:space="preserve"> </w:t>
            </w:r>
            <w:r w:rsidR="001B1E17" w:rsidRPr="008450CD">
              <w:rPr>
                <w:bCs/>
                <w:szCs w:val="24"/>
                <w:shd w:val="clear" w:color="auto" w:fill="FFFFFF"/>
              </w:rPr>
              <w:t>алкогольных</w:t>
            </w:r>
            <w:r w:rsidR="00E050BB" w:rsidRPr="008450CD">
              <w:rPr>
                <w:bCs/>
                <w:szCs w:val="24"/>
                <w:shd w:val="clear" w:color="auto" w:fill="FFFFFF"/>
              </w:rPr>
              <w:t xml:space="preserve"> </w:t>
            </w:r>
            <w:r w:rsidR="001B1E17" w:rsidRPr="008450CD">
              <w:rPr>
                <w:bCs/>
                <w:szCs w:val="24"/>
                <w:shd w:val="clear" w:color="auto" w:fill="FFFFFF"/>
              </w:rPr>
              <w:t>напитков</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табачных</w:t>
            </w:r>
            <w:r w:rsidR="00E050BB" w:rsidRPr="008450CD">
              <w:rPr>
                <w:bCs/>
                <w:szCs w:val="24"/>
                <w:shd w:val="clear" w:color="auto" w:fill="FFFFFF"/>
              </w:rPr>
              <w:t xml:space="preserve"> </w:t>
            </w:r>
            <w:r w:rsidR="001B1E17" w:rsidRPr="008450CD">
              <w:rPr>
                <w:bCs/>
                <w:szCs w:val="24"/>
                <w:shd w:val="clear" w:color="auto" w:fill="FFFFFF"/>
              </w:rPr>
              <w:t>изделий;</w:t>
            </w:r>
          </w:p>
          <w:p w:rsidR="001B1E17"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1B1E17" w:rsidRPr="008450CD">
              <w:rPr>
                <w:bCs/>
                <w:szCs w:val="24"/>
                <w:shd w:val="clear" w:color="auto" w:fill="FFFFFF"/>
              </w:rPr>
              <w:t>технического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инженерного</w:t>
            </w:r>
            <w:r w:rsidR="00E050BB" w:rsidRPr="008450CD">
              <w:rPr>
                <w:bCs/>
                <w:szCs w:val="24"/>
                <w:shd w:val="clear" w:color="auto" w:fill="FFFFFF"/>
              </w:rPr>
              <w:t xml:space="preserve"> </w:t>
            </w:r>
            <w:r w:rsidR="001B1E17" w:rsidRPr="008450CD">
              <w:rPr>
                <w:bCs/>
                <w:szCs w:val="24"/>
                <w:shd w:val="clear" w:color="auto" w:fill="FFFFFF"/>
              </w:rPr>
              <w:t>обеспечения</w:t>
            </w:r>
            <w:r w:rsidR="00E050BB" w:rsidRPr="008450CD">
              <w:rPr>
                <w:bCs/>
                <w:szCs w:val="24"/>
                <w:shd w:val="clear" w:color="auto" w:fill="FFFFFF"/>
              </w:rPr>
              <w:t xml:space="preserve"> </w:t>
            </w:r>
            <w:r w:rsidR="001B1E17" w:rsidRPr="008450CD">
              <w:rPr>
                <w:bCs/>
                <w:szCs w:val="24"/>
                <w:shd w:val="clear" w:color="auto" w:fill="FFFFFF"/>
              </w:rPr>
              <w:t>предприятий</w:t>
            </w:r>
          </w:p>
        </w:tc>
        <w:tc>
          <w:tcPr>
            <w:tcW w:w="2175" w:type="dxa"/>
          </w:tcPr>
          <w:p w:rsidR="001B1E17" w:rsidRPr="008450CD" w:rsidRDefault="001B1E17" w:rsidP="00701BEF">
            <w:pPr>
              <w:ind w:firstLine="0"/>
              <w:jc w:val="center"/>
              <w:rPr>
                <w:szCs w:val="24"/>
              </w:rPr>
            </w:pPr>
            <w:r w:rsidRPr="008450CD">
              <w:rPr>
                <w:szCs w:val="24"/>
              </w:rPr>
              <w:t>6.4</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Нефтехимическая</w:t>
            </w:r>
            <w:r w:rsidR="00E050BB" w:rsidRPr="008450CD">
              <w:rPr>
                <w:szCs w:val="24"/>
              </w:rPr>
              <w:t xml:space="preserve"> </w:t>
            </w:r>
            <w:r w:rsidRPr="008450CD">
              <w:rPr>
                <w:szCs w:val="24"/>
              </w:rPr>
              <w:t>промышленность</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1B1E17" w:rsidRPr="008450CD" w:rsidRDefault="000E226C" w:rsidP="00701BEF">
            <w:pPr>
              <w:ind w:firstLine="0"/>
              <w:rPr>
                <w:bCs/>
                <w:szCs w:val="24"/>
                <w:shd w:val="clear" w:color="auto" w:fill="FFFFFF"/>
              </w:rPr>
            </w:pPr>
            <w:r w:rsidRPr="008450CD">
              <w:rPr>
                <w:bCs/>
                <w:szCs w:val="24"/>
                <w:shd w:val="clear" w:color="auto" w:fill="FFFFFF"/>
              </w:rPr>
              <w:t>Р</w:t>
            </w:r>
            <w:r w:rsidR="001B1E17" w:rsidRPr="008450CD">
              <w:rPr>
                <w:bCs/>
                <w:szCs w:val="24"/>
                <w:shd w:val="clear" w:color="auto" w:fill="FFFFFF"/>
              </w:rPr>
              <w:t>азмещение</w:t>
            </w:r>
            <w:r w:rsidR="00E050BB" w:rsidRPr="008450CD">
              <w:rPr>
                <w:bCs/>
                <w:szCs w:val="24"/>
                <w:shd w:val="clear" w:color="auto" w:fill="FFFFFF"/>
              </w:rPr>
              <w:t xml:space="preserve"> </w:t>
            </w:r>
            <w:r w:rsidR="001B1E17" w:rsidRPr="008450CD">
              <w:rPr>
                <w:bCs/>
                <w:szCs w:val="24"/>
                <w:shd w:val="clear" w:color="auto" w:fill="FFFFFF"/>
              </w:rPr>
              <w:t>объектов</w:t>
            </w:r>
            <w:r w:rsidR="00E050BB" w:rsidRPr="008450CD">
              <w:rPr>
                <w:bCs/>
                <w:szCs w:val="24"/>
                <w:shd w:val="clear" w:color="auto" w:fill="FFFFFF"/>
              </w:rPr>
              <w:t xml:space="preserve"> </w:t>
            </w:r>
            <w:r w:rsidR="001B1E17" w:rsidRPr="008450CD">
              <w:rPr>
                <w:bCs/>
                <w:szCs w:val="24"/>
                <w:shd w:val="clear" w:color="auto" w:fill="FFFFFF"/>
              </w:rPr>
              <w:t>капитального</w:t>
            </w:r>
            <w:r w:rsidR="00E050BB" w:rsidRPr="008450CD">
              <w:rPr>
                <w:bCs/>
                <w:szCs w:val="24"/>
                <w:shd w:val="clear" w:color="auto" w:fill="FFFFFF"/>
              </w:rPr>
              <w:t xml:space="preserve"> </w:t>
            </w:r>
            <w:r w:rsidR="001B1E17" w:rsidRPr="008450CD">
              <w:rPr>
                <w:bCs/>
                <w:szCs w:val="24"/>
                <w:shd w:val="clear" w:color="auto" w:fill="FFFFFF"/>
              </w:rPr>
              <w:t>строительства,</w:t>
            </w:r>
            <w:r w:rsidR="00E050BB" w:rsidRPr="008450CD">
              <w:rPr>
                <w:bCs/>
                <w:szCs w:val="24"/>
                <w:shd w:val="clear" w:color="auto" w:fill="FFFFFF"/>
              </w:rPr>
              <w:t xml:space="preserve"> </w:t>
            </w:r>
            <w:r w:rsidR="001B1E17" w:rsidRPr="008450CD">
              <w:rPr>
                <w:bCs/>
                <w:szCs w:val="24"/>
                <w:shd w:val="clear" w:color="auto" w:fill="FFFFFF"/>
              </w:rPr>
              <w:t>предназначенных</w:t>
            </w:r>
            <w:r w:rsidR="00E050BB" w:rsidRPr="008450CD">
              <w:rPr>
                <w:bCs/>
                <w:szCs w:val="24"/>
                <w:shd w:val="clear" w:color="auto" w:fill="FFFFFF"/>
              </w:rPr>
              <w:t xml:space="preserve"> </w:t>
            </w:r>
            <w:r w:rsidR="001B1E17" w:rsidRPr="008450CD">
              <w:rPr>
                <w:bCs/>
                <w:szCs w:val="24"/>
                <w:shd w:val="clear" w:color="auto" w:fill="FFFFFF"/>
              </w:rPr>
              <w:t>для</w:t>
            </w:r>
            <w:r w:rsidR="00E050BB" w:rsidRPr="008450CD">
              <w:rPr>
                <w:bCs/>
                <w:szCs w:val="24"/>
                <w:shd w:val="clear" w:color="auto" w:fill="FFFFFF"/>
              </w:rPr>
              <w:t xml:space="preserve"> </w:t>
            </w:r>
            <w:r w:rsidR="001B1E17" w:rsidRPr="008450CD">
              <w:rPr>
                <w:bCs/>
                <w:szCs w:val="24"/>
                <w:shd w:val="clear" w:color="auto" w:fill="FFFFFF"/>
              </w:rPr>
              <w:t>переработки</w:t>
            </w:r>
            <w:r w:rsidR="00E050BB" w:rsidRPr="008450CD">
              <w:rPr>
                <w:bCs/>
                <w:szCs w:val="24"/>
                <w:shd w:val="clear" w:color="auto" w:fill="FFFFFF"/>
              </w:rPr>
              <w:t xml:space="preserve"> </w:t>
            </w:r>
            <w:r w:rsidR="001B1E17" w:rsidRPr="008450CD">
              <w:rPr>
                <w:bCs/>
                <w:szCs w:val="24"/>
                <w:shd w:val="clear" w:color="auto" w:fill="FFFFFF"/>
              </w:rPr>
              <w:t>углеводородного</w:t>
            </w:r>
            <w:r w:rsidR="00E050BB" w:rsidRPr="008450CD">
              <w:rPr>
                <w:bCs/>
                <w:szCs w:val="24"/>
                <w:shd w:val="clear" w:color="auto" w:fill="FFFFFF"/>
              </w:rPr>
              <w:t xml:space="preserve"> </w:t>
            </w:r>
            <w:r w:rsidR="001B1E17" w:rsidRPr="008450CD">
              <w:rPr>
                <w:bCs/>
                <w:szCs w:val="24"/>
                <w:shd w:val="clear" w:color="auto" w:fill="FFFFFF"/>
              </w:rPr>
              <w:t>сырья,</w:t>
            </w:r>
            <w:r w:rsidR="00E050BB" w:rsidRPr="008450CD">
              <w:rPr>
                <w:bCs/>
                <w:szCs w:val="24"/>
                <w:shd w:val="clear" w:color="auto" w:fill="FFFFFF"/>
              </w:rPr>
              <w:t xml:space="preserve"> </w:t>
            </w:r>
            <w:r w:rsidR="001B1E17" w:rsidRPr="008450CD">
              <w:rPr>
                <w:bCs/>
                <w:szCs w:val="24"/>
                <w:shd w:val="clear" w:color="auto" w:fill="FFFFFF"/>
              </w:rPr>
              <w:t>изготовления</w:t>
            </w:r>
            <w:r w:rsidR="00E050BB" w:rsidRPr="008450CD">
              <w:rPr>
                <w:bCs/>
                <w:szCs w:val="24"/>
                <w:shd w:val="clear" w:color="auto" w:fill="FFFFFF"/>
              </w:rPr>
              <w:t xml:space="preserve"> </w:t>
            </w:r>
            <w:r w:rsidR="001B1E17" w:rsidRPr="008450CD">
              <w:rPr>
                <w:bCs/>
                <w:szCs w:val="24"/>
                <w:shd w:val="clear" w:color="auto" w:fill="FFFFFF"/>
              </w:rPr>
              <w:t>удобрений,</w:t>
            </w:r>
            <w:r w:rsidR="00E050BB" w:rsidRPr="008450CD">
              <w:rPr>
                <w:bCs/>
                <w:szCs w:val="24"/>
                <w:shd w:val="clear" w:color="auto" w:fill="FFFFFF"/>
              </w:rPr>
              <w:t xml:space="preserve"> </w:t>
            </w:r>
            <w:r w:rsidR="001B1E17" w:rsidRPr="008450CD">
              <w:rPr>
                <w:bCs/>
                <w:szCs w:val="24"/>
                <w:shd w:val="clear" w:color="auto" w:fill="FFFFFF"/>
              </w:rPr>
              <w:t>полимеров,</w:t>
            </w:r>
            <w:r w:rsidR="00E050BB" w:rsidRPr="008450CD">
              <w:rPr>
                <w:bCs/>
                <w:szCs w:val="24"/>
                <w:shd w:val="clear" w:color="auto" w:fill="FFFFFF"/>
              </w:rPr>
              <w:t xml:space="preserve"> </w:t>
            </w:r>
            <w:r w:rsidR="001B1E17" w:rsidRPr="008450CD">
              <w:rPr>
                <w:bCs/>
                <w:szCs w:val="24"/>
                <w:shd w:val="clear" w:color="auto" w:fill="FFFFFF"/>
              </w:rPr>
              <w:t>химической</w:t>
            </w:r>
            <w:r w:rsidR="00E050BB" w:rsidRPr="008450CD">
              <w:rPr>
                <w:bCs/>
                <w:szCs w:val="24"/>
                <w:shd w:val="clear" w:color="auto" w:fill="FFFFFF"/>
              </w:rPr>
              <w:t xml:space="preserve"> </w:t>
            </w:r>
            <w:r w:rsidR="001B1E17" w:rsidRPr="008450CD">
              <w:rPr>
                <w:bCs/>
                <w:szCs w:val="24"/>
                <w:shd w:val="clear" w:color="auto" w:fill="FFFFFF"/>
              </w:rPr>
              <w:t>продукции</w:t>
            </w:r>
            <w:r w:rsidR="00E050BB" w:rsidRPr="008450CD">
              <w:rPr>
                <w:bCs/>
                <w:szCs w:val="24"/>
                <w:shd w:val="clear" w:color="auto" w:fill="FFFFFF"/>
              </w:rPr>
              <w:t xml:space="preserve"> </w:t>
            </w:r>
            <w:r w:rsidR="001B1E17" w:rsidRPr="008450CD">
              <w:rPr>
                <w:bCs/>
                <w:szCs w:val="24"/>
                <w:shd w:val="clear" w:color="auto" w:fill="FFFFFF"/>
              </w:rPr>
              <w:t>бытового</w:t>
            </w:r>
            <w:r w:rsidR="00E050BB" w:rsidRPr="008450CD">
              <w:rPr>
                <w:bCs/>
                <w:szCs w:val="24"/>
                <w:shd w:val="clear" w:color="auto" w:fill="FFFFFF"/>
              </w:rPr>
              <w:t xml:space="preserve"> </w:t>
            </w:r>
            <w:r w:rsidR="001B1E17" w:rsidRPr="008450CD">
              <w:rPr>
                <w:bCs/>
                <w:szCs w:val="24"/>
                <w:shd w:val="clear" w:color="auto" w:fill="FFFFFF"/>
              </w:rPr>
              <w:t>назначения</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подобной</w:t>
            </w:r>
            <w:r w:rsidR="00E050BB" w:rsidRPr="008450CD">
              <w:rPr>
                <w:bCs/>
                <w:szCs w:val="24"/>
                <w:shd w:val="clear" w:color="auto" w:fill="FFFFFF"/>
              </w:rPr>
              <w:t xml:space="preserve"> </w:t>
            </w:r>
            <w:r w:rsidR="001B1E17" w:rsidRPr="008450CD">
              <w:rPr>
                <w:bCs/>
                <w:szCs w:val="24"/>
                <w:shd w:val="clear" w:color="auto" w:fill="FFFFFF"/>
              </w:rPr>
              <w:t>продукции,</w:t>
            </w:r>
            <w:r w:rsidR="00E050BB" w:rsidRPr="008450CD">
              <w:rPr>
                <w:bCs/>
                <w:szCs w:val="24"/>
                <w:shd w:val="clear" w:color="auto" w:fill="FFFFFF"/>
              </w:rPr>
              <w:t xml:space="preserve"> </w:t>
            </w:r>
            <w:r w:rsidR="001B1E17" w:rsidRPr="008450CD">
              <w:rPr>
                <w:bCs/>
                <w:szCs w:val="24"/>
                <w:shd w:val="clear" w:color="auto" w:fill="FFFFFF"/>
              </w:rPr>
              <w:t>а</w:t>
            </w:r>
            <w:r w:rsidR="00E050BB" w:rsidRPr="008450CD">
              <w:rPr>
                <w:bCs/>
                <w:szCs w:val="24"/>
                <w:shd w:val="clear" w:color="auto" w:fill="FFFFFF"/>
              </w:rPr>
              <w:t xml:space="preserve"> </w:t>
            </w:r>
            <w:r w:rsidR="001B1E17" w:rsidRPr="008450CD">
              <w:rPr>
                <w:bCs/>
                <w:szCs w:val="24"/>
                <w:shd w:val="clear" w:color="auto" w:fill="FFFFFF"/>
              </w:rPr>
              <w:t>также</w:t>
            </w:r>
            <w:r w:rsidR="00E050BB" w:rsidRPr="008450CD">
              <w:rPr>
                <w:bCs/>
                <w:szCs w:val="24"/>
                <w:shd w:val="clear" w:color="auto" w:fill="FFFFFF"/>
              </w:rPr>
              <w:t xml:space="preserve"> </w:t>
            </w:r>
            <w:r w:rsidR="001B1E17" w:rsidRPr="008450CD">
              <w:rPr>
                <w:bCs/>
                <w:szCs w:val="24"/>
                <w:shd w:val="clear" w:color="auto" w:fill="FFFFFF"/>
              </w:rPr>
              <w:t>другие</w:t>
            </w:r>
            <w:r w:rsidR="00E050BB" w:rsidRPr="008450CD">
              <w:rPr>
                <w:bCs/>
                <w:szCs w:val="24"/>
                <w:shd w:val="clear" w:color="auto" w:fill="FFFFFF"/>
              </w:rPr>
              <w:t xml:space="preserve"> </w:t>
            </w:r>
            <w:r w:rsidR="001B1E17" w:rsidRPr="008450CD">
              <w:rPr>
                <w:bCs/>
                <w:szCs w:val="24"/>
                <w:shd w:val="clear" w:color="auto" w:fill="FFFFFF"/>
              </w:rPr>
              <w:t>подобные</w:t>
            </w:r>
            <w:r w:rsidR="00E050BB" w:rsidRPr="008450CD">
              <w:rPr>
                <w:bCs/>
                <w:szCs w:val="24"/>
                <w:shd w:val="clear" w:color="auto" w:fill="FFFFFF"/>
              </w:rPr>
              <w:t xml:space="preserve"> </w:t>
            </w:r>
            <w:r w:rsidR="001B1E17" w:rsidRPr="008450CD">
              <w:rPr>
                <w:bCs/>
                <w:szCs w:val="24"/>
                <w:shd w:val="clear" w:color="auto" w:fill="FFFFFF"/>
              </w:rPr>
              <w:t>промышленные</w:t>
            </w:r>
            <w:r w:rsidR="00E050BB" w:rsidRPr="008450CD">
              <w:rPr>
                <w:bCs/>
                <w:szCs w:val="24"/>
                <w:shd w:val="clear" w:color="auto" w:fill="FFFFFF"/>
              </w:rPr>
              <w:t xml:space="preserve"> </w:t>
            </w:r>
            <w:r w:rsidR="001B1E17" w:rsidRPr="008450CD">
              <w:rPr>
                <w:bCs/>
                <w:szCs w:val="24"/>
                <w:shd w:val="clear" w:color="auto" w:fill="FFFFFF"/>
              </w:rPr>
              <w:t>предприятия;</w:t>
            </w:r>
          </w:p>
          <w:p w:rsidR="001B1E17"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1B1E17" w:rsidRPr="008450CD">
              <w:rPr>
                <w:bCs/>
                <w:szCs w:val="24"/>
                <w:shd w:val="clear" w:color="auto" w:fill="FFFFFF"/>
              </w:rPr>
              <w:t>технического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инженерного</w:t>
            </w:r>
            <w:r w:rsidR="00E050BB" w:rsidRPr="008450CD">
              <w:rPr>
                <w:bCs/>
                <w:szCs w:val="24"/>
                <w:shd w:val="clear" w:color="auto" w:fill="FFFFFF"/>
              </w:rPr>
              <w:t xml:space="preserve"> </w:t>
            </w:r>
            <w:r w:rsidR="001B1E17" w:rsidRPr="008450CD">
              <w:rPr>
                <w:bCs/>
                <w:szCs w:val="24"/>
                <w:shd w:val="clear" w:color="auto" w:fill="FFFFFF"/>
              </w:rPr>
              <w:t>обеспечения</w:t>
            </w:r>
            <w:r w:rsidR="00E050BB" w:rsidRPr="008450CD">
              <w:rPr>
                <w:bCs/>
                <w:szCs w:val="24"/>
                <w:shd w:val="clear" w:color="auto" w:fill="FFFFFF"/>
              </w:rPr>
              <w:t xml:space="preserve"> </w:t>
            </w:r>
            <w:r w:rsidR="001B1E17" w:rsidRPr="008450CD">
              <w:rPr>
                <w:bCs/>
                <w:szCs w:val="24"/>
                <w:shd w:val="clear" w:color="auto" w:fill="FFFFFF"/>
              </w:rPr>
              <w:t>предприятий</w:t>
            </w:r>
          </w:p>
        </w:tc>
        <w:tc>
          <w:tcPr>
            <w:tcW w:w="2175" w:type="dxa"/>
          </w:tcPr>
          <w:p w:rsidR="001B1E17" w:rsidRPr="008450CD" w:rsidRDefault="001B1E17" w:rsidP="00701BEF">
            <w:pPr>
              <w:ind w:firstLine="0"/>
              <w:jc w:val="center"/>
              <w:rPr>
                <w:szCs w:val="24"/>
              </w:rPr>
            </w:pPr>
            <w:r w:rsidRPr="008450CD">
              <w:rPr>
                <w:szCs w:val="24"/>
              </w:rPr>
              <w:t>6.5</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Строительная</w:t>
            </w:r>
            <w:r w:rsidR="00E050BB" w:rsidRPr="008450CD">
              <w:rPr>
                <w:szCs w:val="24"/>
              </w:rPr>
              <w:t xml:space="preserve"> </w:t>
            </w:r>
            <w:r w:rsidRPr="008450CD">
              <w:rPr>
                <w:szCs w:val="24"/>
              </w:rPr>
              <w:t>промышленность</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III</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1B1E17" w:rsidRPr="008450CD" w:rsidRDefault="000E226C" w:rsidP="00701BEF">
            <w:pPr>
              <w:ind w:firstLine="0"/>
              <w:rPr>
                <w:bCs/>
                <w:szCs w:val="24"/>
                <w:shd w:val="clear" w:color="auto" w:fill="FFFFFF"/>
              </w:rPr>
            </w:pPr>
            <w:r w:rsidRPr="008450CD">
              <w:rPr>
                <w:bCs/>
                <w:szCs w:val="24"/>
                <w:shd w:val="clear" w:color="auto" w:fill="FFFFFF"/>
              </w:rPr>
              <w:t>Р</w:t>
            </w:r>
            <w:r w:rsidR="001B1E17" w:rsidRPr="008450CD">
              <w:rPr>
                <w:bCs/>
                <w:szCs w:val="24"/>
                <w:shd w:val="clear" w:color="auto" w:fill="FFFFFF"/>
              </w:rPr>
              <w:t>азмещение</w:t>
            </w:r>
            <w:r w:rsidR="00E050BB" w:rsidRPr="008450CD">
              <w:rPr>
                <w:bCs/>
                <w:szCs w:val="24"/>
                <w:shd w:val="clear" w:color="auto" w:fill="FFFFFF"/>
              </w:rPr>
              <w:t xml:space="preserve"> </w:t>
            </w:r>
            <w:r w:rsidR="001B1E17" w:rsidRPr="008450CD">
              <w:rPr>
                <w:bCs/>
                <w:szCs w:val="24"/>
                <w:shd w:val="clear" w:color="auto" w:fill="FFFFFF"/>
              </w:rPr>
              <w:t>объектов</w:t>
            </w:r>
            <w:r w:rsidR="00E050BB" w:rsidRPr="008450CD">
              <w:rPr>
                <w:bCs/>
                <w:szCs w:val="24"/>
                <w:shd w:val="clear" w:color="auto" w:fill="FFFFFF"/>
              </w:rPr>
              <w:t xml:space="preserve"> </w:t>
            </w:r>
            <w:r w:rsidR="001B1E17" w:rsidRPr="008450CD">
              <w:rPr>
                <w:bCs/>
                <w:szCs w:val="24"/>
                <w:shd w:val="clear" w:color="auto" w:fill="FFFFFF"/>
              </w:rPr>
              <w:t>капитального</w:t>
            </w:r>
            <w:r w:rsidR="00E050BB" w:rsidRPr="008450CD">
              <w:rPr>
                <w:bCs/>
                <w:szCs w:val="24"/>
                <w:shd w:val="clear" w:color="auto" w:fill="FFFFFF"/>
              </w:rPr>
              <w:t xml:space="preserve"> </w:t>
            </w:r>
            <w:r w:rsidR="001B1E17" w:rsidRPr="008450CD">
              <w:rPr>
                <w:bCs/>
                <w:szCs w:val="24"/>
                <w:shd w:val="clear" w:color="auto" w:fill="FFFFFF"/>
              </w:rPr>
              <w:t>строительства,</w:t>
            </w:r>
            <w:r w:rsidR="00E050BB" w:rsidRPr="008450CD">
              <w:rPr>
                <w:bCs/>
                <w:szCs w:val="24"/>
                <w:shd w:val="clear" w:color="auto" w:fill="FFFFFF"/>
              </w:rPr>
              <w:t xml:space="preserve"> </w:t>
            </w:r>
            <w:r w:rsidR="001B1E17" w:rsidRPr="008450CD">
              <w:rPr>
                <w:bCs/>
                <w:szCs w:val="24"/>
                <w:shd w:val="clear" w:color="auto" w:fill="FFFFFF"/>
              </w:rPr>
              <w:t>предназначенных</w:t>
            </w:r>
            <w:r w:rsidR="00E050BB" w:rsidRPr="008450CD">
              <w:rPr>
                <w:bCs/>
                <w:szCs w:val="24"/>
                <w:shd w:val="clear" w:color="auto" w:fill="FFFFFF"/>
              </w:rPr>
              <w:t xml:space="preserve"> </w:t>
            </w:r>
            <w:r w:rsidR="001B1E17" w:rsidRPr="008450CD">
              <w:rPr>
                <w:bCs/>
                <w:szCs w:val="24"/>
                <w:shd w:val="clear" w:color="auto" w:fill="FFFFFF"/>
              </w:rPr>
              <w:t>для</w:t>
            </w:r>
            <w:r w:rsidR="00E050BB" w:rsidRPr="008450CD">
              <w:rPr>
                <w:bCs/>
                <w:szCs w:val="24"/>
                <w:shd w:val="clear" w:color="auto" w:fill="FFFFFF"/>
              </w:rPr>
              <w:t xml:space="preserve"> </w:t>
            </w:r>
            <w:r w:rsidR="001B1E17" w:rsidRPr="008450CD">
              <w:rPr>
                <w:bCs/>
                <w:szCs w:val="24"/>
                <w:shd w:val="clear" w:color="auto" w:fill="FFFFFF"/>
              </w:rPr>
              <w:t>производства:</w:t>
            </w:r>
            <w:r w:rsidR="00E050BB" w:rsidRPr="008450CD">
              <w:rPr>
                <w:bCs/>
                <w:szCs w:val="24"/>
                <w:shd w:val="clear" w:color="auto" w:fill="FFFFFF"/>
              </w:rPr>
              <w:t xml:space="preserve"> </w:t>
            </w:r>
            <w:r w:rsidR="001B1E17" w:rsidRPr="008450CD">
              <w:rPr>
                <w:bCs/>
                <w:szCs w:val="24"/>
                <w:shd w:val="clear" w:color="auto" w:fill="FFFFFF"/>
              </w:rPr>
              <w:t>строительных</w:t>
            </w:r>
            <w:r w:rsidR="00E050BB" w:rsidRPr="008450CD">
              <w:rPr>
                <w:bCs/>
                <w:szCs w:val="24"/>
                <w:shd w:val="clear" w:color="auto" w:fill="FFFFFF"/>
              </w:rPr>
              <w:t xml:space="preserve"> </w:t>
            </w:r>
            <w:r w:rsidR="001B1E17" w:rsidRPr="008450CD">
              <w:rPr>
                <w:bCs/>
                <w:szCs w:val="24"/>
                <w:shd w:val="clear" w:color="auto" w:fill="FFFFFF"/>
              </w:rPr>
              <w:t>материалов</w:t>
            </w:r>
            <w:r w:rsidR="00E050BB" w:rsidRPr="008450CD">
              <w:rPr>
                <w:bCs/>
                <w:szCs w:val="24"/>
                <w:shd w:val="clear" w:color="auto" w:fill="FFFFFF"/>
              </w:rPr>
              <w:t xml:space="preserve"> </w:t>
            </w:r>
            <w:r w:rsidR="001B1E17" w:rsidRPr="008450CD">
              <w:rPr>
                <w:bCs/>
                <w:szCs w:val="24"/>
                <w:shd w:val="clear" w:color="auto" w:fill="FFFFFF"/>
              </w:rPr>
              <w:t>(кирпичей,</w:t>
            </w:r>
            <w:r w:rsidR="00E050BB" w:rsidRPr="008450CD">
              <w:rPr>
                <w:bCs/>
                <w:szCs w:val="24"/>
                <w:shd w:val="clear" w:color="auto" w:fill="FFFFFF"/>
              </w:rPr>
              <w:t xml:space="preserve"> </w:t>
            </w:r>
            <w:r w:rsidR="001B1E17" w:rsidRPr="008450CD">
              <w:rPr>
                <w:bCs/>
                <w:szCs w:val="24"/>
                <w:shd w:val="clear" w:color="auto" w:fill="FFFFFF"/>
              </w:rPr>
              <w:t>пиломатериалов,</w:t>
            </w:r>
            <w:r w:rsidR="00E050BB" w:rsidRPr="008450CD">
              <w:rPr>
                <w:bCs/>
                <w:szCs w:val="24"/>
                <w:shd w:val="clear" w:color="auto" w:fill="FFFFFF"/>
              </w:rPr>
              <w:t xml:space="preserve"> </w:t>
            </w:r>
            <w:r w:rsidR="001B1E17" w:rsidRPr="008450CD">
              <w:rPr>
                <w:bCs/>
                <w:szCs w:val="24"/>
                <w:shd w:val="clear" w:color="auto" w:fill="FFFFFF"/>
              </w:rPr>
              <w:t>цемента,</w:t>
            </w:r>
            <w:r w:rsidR="00E050BB" w:rsidRPr="008450CD">
              <w:rPr>
                <w:bCs/>
                <w:szCs w:val="24"/>
                <w:shd w:val="clear" w:color="auto" w:fill="FFFFFF"/>
              </w:rPr>
              <w:t xml:space="preserve"> </w:t>
            </w:r>
            <w:r w:rsidR="001B1E17" w:rsidRPr="008450CD">
              <w:rPr>
                <w:bCs/>
                <w:szCs w:val="24"/>
                <w:shd w:val="clear" w:color="auto" w:fill="FFFFFF"/>
              </w:rPr>
              <w:t>крепежных</w:t>
            </w:r>
            <w:r w:rsidR="00E050BB" w:rsidRPr="008450CD">
              <w:rPr>
                <w:bCs/>
                <w:szCs w:val="24"/>
                <w:shd w:val="clear" w:color="auto" w:fill="FFFFFF"/>
              </w:rPr>
              <w:t xml:space="preserve"> </w:t>
            </w:r>
            <w:r w:rsidR="001B1E17" w:rsidRPr="008450CD">
              <w:rPr>
                <w:bCs/>
                <w:szCs w:val="24"/>
                <w:shd w:val="clear" w:color="auto" w:fill="FFFFFF"/>
              </w:rPr>
              <w:t>материалов),</w:t>
            </w:r>
            <w:r w:rsidR="00E050BB" w:rsidRPr="008450CD">
              <w:rPr>
                <w:bCs/>
                <w:szCs w:val="24"/>
                <w:shd w:val="clear" w:color="auto" w:fill="FFFFFF"/>
              </w:rPr>
              <w:t xml:space="preserve"> </w:t>
            </w:r>
            <w:r w:rsidR="001B1E17" w:rsidRPr="008450CD">
              <w:rPr>
                <w:bCs/>
                <w:szCs w:val="24"/>
                <w:shd w:val="clear" w:color="auto" w:fill="FFFFFF"/>
              </w:rPr>
              <w:t>бытового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строительного</w:t>
            </w:r>
            <w:r w:rsidR="00E050BB" w:rsidRPr="008450CD">
              <w:rPr>
                <w:bCs/>
                <w:szCs w:val="24"/>
                <w:shd w:val="clear" w:color="auto" w:fill="FFFFFF"/>
              </w:rPr>
              <w:t xml:space="preserve"> </w:t>
            </w:r>
            <w:r w:rsidR="001B1E17" w:rsidRPr="008450CD">
              <w:rPr>
                <w:bCs/>
                <w:szCs w:val="24"/>
                <w:shd w:val="clear" w:color="auto" w:fill="FFFFFF"/>
              </w:rPr>
              <w:t>газового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сантехнического</w:t>
            </w:r>
            <w:r w:rsidR="00E050BB" w:rsidRPr="008450CD">
              <w:rPr>
                <w:bCs/>
                <w:szCs w:val="24"/>
                <w:shd w:val="clear" w:color="auto" w:fill="FFFFFF"/>
              </w:rPr>
              <w:t xml:space="preserve"> </w:t>
            </w:r>
            <w:r w:rsidR="001B1E17" w:rsidRPr="008450CD">
              <w:rPr>
                <w:bCs/>
                <w:szCs w:val="24"/>
                <w:shd w:val="clear" w:color="auto" w:fill="FFFFFF"/>
              </w:rPr>
              <w:t>оборудования,</w:t>
            </w:r>
            <w:r w:rsidR="00E050BB" w:rsidRPr="008450CD">
              <w:rPr>
                <w:bCs/>
                <w:szCs w:val="24"/>
                <w:shd w:val="clear" w:color="auto" w:fill="FFFFFF"/>
              </w:rPr>
              <w:t xml:space="preserve"> </w:t>
            </w:r>
            <w:r w:rsidR="001B1E17" w:rsidRPr="008450CD">
              <w:rPr>
                <w:bCs/>
                <w:szCs w:val="24"/>
                <w:shd w:val="clear" w:color="auto" w:fill="FFFFFF"/>
              </w:rPr>
              <w:t>лифтов</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подъемников,</w:t>
            </w:r>
            <w:r w:rsidR="00E050BB" w:rsidRPr="008450CD">
              <w:rPr>
                <w:bCs/>
                <w:szCs w:val="24"/>
                <w:shd w:val="clear" w:color="auto" w:fill="FFFFFF"/>
              </w:rPr>
              <w:t xml:space="preserve"> </w:t>
            </w:r>
            <w:r w:rsidR="001B1E17" w:rsidRPr="008450CD">
              <w:rPr>
                <w:bCs/>
                <w:szCs w:val="24"/>
                <w:shd w:val="clear" w:color="auto" w:fill="FFFFFF"/>
              </w:rPr>
              <w:t>столярной</w:t>
            </w:r>
            <w:r w:rsidR="00E050BB" w:rsidRPr="008450CD">
              <w:rPr>
                <w:bCs/>
                <w:szCs w:val="24"/>
                <w:shd w:val="clear" w:color="auto" w:fill="FFFFFF"/>
              </w:rPr>
              <w:t xml:space="preserve"> </w:t>
            </w:r>
            <w:r w:rsidR="001B1E17" w:rsidRPr="008450CD">
              <w:rPr>
                <w:bCs/>
                <w:szCs w:val="24"/>
                <w:shd w:val="clear" w:color="auto" w:fill="FFFFFF"/>
              </w:rPr>
              <w:t>продукции,</w:t>
            </w:r>
            <w:r w:rsidR="00E050BB" w:rsidRPr="008450CD">
              <w:rPr>
                <w:bCs/>
                <w:szCs w:val="24"/>
                <w:shd w:val="clear" w:color="auto" w:fill="FFFFFF"/>
              </w:rPr>
              <w:t xml:space="preserve"> </w:t>
            </w:r>
            <w:r w:rsidR="001B1E17" w:rsidRPr="008450CD">
              <w:rPr>
                <w:bCs/>
                <w:szCs w:val="24"/>
                <w:shd w:val="clear" w:color="auto" w:fill="FFFFFF"/>
              </w:rPr>
              <w:t>сборных</w:t>
            </w:r>
            <w:r w:rsidR="00E050BB" w:rsidRPr="008450CD">
              <w:rPr>
                <w:bCs/>
                <w:szCs w:val="24"/>
                <w:shd w:val="clear" w:color="auto" w:fill="FFFFFF"/>
              </w:rPr>
              <w:t xml:space="preserve"> </w:t>
            </w:r>
            <w:r w:rsidR="001B1E17" w:rsidRPr="008450CD">
              <w:rPr>
                <w:bCs/>
                <w:szCs w:val="24"/>
                <w:shd w:val="clear" w:color="auto" w:fill="FFFFFF"/>
              </w:rPr>
              <w:t>домов</w:t>
            </w:r>
            <w:r w:rsidR="00E050BB" w:rsidRPr="008450CD">
              <w:rPr>
                <w:bCs/>
                <w:szCs w:val="24"/>
                <w:shd w:val="clear" w:color="auto" w:fill="FFFFFF"/>
              </w:rPr>
              <w:t xml:space="preserve"> </w:t>
            </w:r>
            <w:r w:rsidR="001B1E17" w:rsidRPr="008450CD">
              <w:rPr>
                <w:bCs/>
                <w:szCs w:val="24"/>
                <w:shd w:val="clear" w:color="auto" w:fill="FFFFFF"/>
              </w:rPr>
              <w:t>или</w:t>
            </w:r>
            <w:r w:rsidR="00E050BB" w:rsidRPr="008450CD">
              <w:rPr>
                <w:bCs/>
                <w:szCs w:val="24"/>
                <w:shd w:val="clear" w:color="auto" w:fill="FFFFFF"/>
              </w:rPr>
              <w:t xml:space="preserve"> </w:t>
            </w:r>
            <w:r w:rsidR="001B1E17" w:rsidRPr="008450CD">
              <w:rPr>
                <w:bCs/>
                <w:szCs w:val="24"/>
                <w:shd w:val="clear" w:color="auto" w:fill="FFFFFF"/>
              </w:rPr>
              <w:t>их</w:t>
            </w:r>
            <w:r w:rsidR="00E050BB" w:rsidRPr="008450CD">
              <w:rPr>
                <w:bCs/>
                <w:szCs w:val="24"/>
                <w:shd w:val="clear" w:color="auto" w:fill="FFFFFF"/>
              </w:rPr>
              <w:t xml:space="preserve"> </w:t>
            </w:r>
            <w:r w:rsidR="001B1E17" w:rsidRPr="008450CD">
              <w:rPr>
                <w:bCs/>
                <w:szCs w:val="24"/>
                <w:shd w:val="clear" w:color="auto" w:fill="FFFFFF"/>
              </w:rPr>
              <w:t>частей</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тому</w:t>
            </w:r>
            <w:r w:rsidR="00E050BB" w:rsidRPr="008450CD">
              <w:rPr>
                <w:bCs/>
                <w:szCs w:val="24"/>
                <w:shd w:val="clear" w:color="auto" w:fill="FFFFFF"/>
              </w:rPr>
              <w:t xml:space="preserve"> </w:t>
            </w:r>
            <w:r w:rsidR="001B1E17" w:rsidRPr="008450CD">
              <w:rPr>
                <w:bCs/>
                <w:szCs w:val="24"/>
                <w:shd w:val="clear" w:color="auto" w:fill="FFFFFF"/>
              </w:rPr>
              <w:t>подобной</w:t>
            </w:r>
            <w:r w:rsidR="00E050BB" w:rsidRPr="008450CD">
              <w:rPr>
                <w:bCs/>
                <w:szCs w:val="24"/>
                <w:shd w:val="clear" w:color="auto" w:fill="FFFFFF"/>
              </w:rPr>
              <w:t xml:space="preserve"> </w:t>
            </w:r>
            <w:r w:rsidR="001B1E17" w:rsidRPr="008450CD">
              <w:rPr>
                <w:bCs/>
                <w:szCs w:val="24"/>
                <w:shd w:val="clear" w:color="auto" w:fill="FFFFFF"/>
              </w:rPr>
              <w:t>продукции;</w:t>
            </w:r>
          </w:p>
          <w:p w:rsidR="001B1E17"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1B1E17" w:rsidRPr="008450CD">
              <w:rPr>
                <w:bCs/>
                <w:szCs w:val="24"/>
                <w:shd w:val="clear" w:color="auto" w:fill="FFFFFF"/>
              </w:rPr>
              <w:t>технического</w:t>
            </w:r>
            <w:r w:rsidR="00E050BB" w:rsidRPr="008450CD">
              <w:rPr>
                <w:bCs/>
                <w:szCs w:val="24"/>
                <w:shd w:val="clear" w:color="auto" w:fill="FFFFFF"/>
              </w:rPr>
              <w:t xml:space="preserve"> </w:t>
            </w:r>
            <w:r w:rsidR="001B1E17" w:rsidRPr="008450CD">
              <w:rPr>
                <w:bCs/>
                <w:szCs w:val="24"/>
                <w:shd w:val="clear" w:color="auto" w:fill="FFFFFF"/>
              </w:rPr>
              <w:t>и</w:t>
            </w:r>
            <w:r w:rsidR="00E050BB" w:rsidRPr="008450CD">
              <w:rPr>
                <w:bCs/>
                <w:szCs w:val="24"/>
                <w:shd w:val="clear" w:color="auto" w:fill="FFFFFF"/>
              </w:rPr>
              <w:t xml:space="preserve"> </w:t>
            </w:r>
            <w:r w:rsidR="001B1E17" w:rsidRPr="008450CD">
              <w:rPr>
                <w:bCs/>
                <w:szCs w:val="24"/>
                <w:shd w:val="clear" w:color="auto" w:fill="FFFFFF"/>
              </w:rPr>
              <w:t>инженерного</w:t>
            </w:r>
            <w:r w:rsidR="00E050BB" w:rsidRPr="008450CD">
              <w:rPr>
                <w:bCs/>
                <w:szCs w:val="24"/>
                <w:shd w:val="clear" w:color="auto" w:fill="FFFFFF"/>
              </w:rPr>
              <w:t xml:space="preserve"> </w:t>
            </w:r>
            <w:r w:rsidR="001B1E17" w:rsidRPr="008450CD">
              <w:rPr>
                <w:bCs/>
                <w:szCs w:val="24"/>
                <w:shd w:val="clear" w:color="auto" w:fill="FFFFFF"/>
              </w:rPr>
              <w:t>обеспечения</w:t>
            </w:r>
            <w:r w:rsidR="00E050BB" w:rsidRPr="008450CD">
              <w:rPr>
                <w:bCs/>
                <w:szCs w:val="24"/>
                <w:shd w:val="clear" w:color="auto" w:fill="FFFFFF"/>
              </w:rPr>
              <w:t xml:space="preserve"> </w:t>
            </w:r>
            <w:r w:rsidR="001B1E17" w:rsidRPr="008450CD">
              <w:rPr>
                <w:bCs/>
                <w:szCs w:val="24"/>
                <w:shd w:val="clear" w:color="auto" w:fill="FFFFFF"/>
              </w:rPr>
              <w:t>предприятий</w:t>
            </w:r>
          </w:p>
        </w:tc>
        <w:tc>
          <w:tcPr>
            <w:tcW w:w="2175" w:type="dxa"/>
          </w:tcPr>
          <w:p w:rsidR="001B1E17" w:rsidRPr="008450CD" w:rsidRDefault="001B1E17" w:rsidP="00701BEF">
            <w:pPr>
              <w:ind w:firstLine="0"/>
              <w:jc w:val="center"/>
              <w:rPr>
                <w:szCs w:val="24"/>
              </w:rPr>
            </w:pPr>
            <w:r w:rsidRPr="008450CD">
              <w:rPr>
                <w:szCs w:val="24"/>
              </w:rPr>
              <w:t>6.6</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Энергетика</w:t>
            </w:r>
          </w:p>
        </w:tc>
        <w:tc>
          <w:tcPr>
            <w:tcW w:w="4825" w:type="dxa"/>
          </w:tcPr>
          <w:p w:rsidR="001B1E17" w:rsidRPr="008450CD" w:rsidRDefault="001B1E17"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электросетевого</w:t>
            </w:r>
            <w:r w:rsidR="00E050BB" w:rsidRPr="008450CD">
              <w:rPr>
                <w:bCs/>
                <w:szCs w:val="24"/>
                <w:shd w:val="clear" w:color="auto" w:fill="FFFFFF"/>
              </w:rPr>
              <w:t xml:space="preserve"> </w:t>
            </w:r>
            <w:r w:rsidRPr="008450CD">
              <w:rPr>
                <w:bCs/>
                <w:szCs w:val="24"/>
                <w:shd w:val="clear" w:color="auto" w:fill="FFFFFF"/>
              </w:rPr>
              <w:t>хозяйства,</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энергетики,</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предусмотрено</w:t>
            </w:r>
            <w:r w:rsidR="00E050BB" w:rsidRPr="008450CD">
              <w:rPr>
                <w:bCs/>
                <w:szCs w:val="24"/>
                <w:shd w:val="clear" w:color="auto" w:fill="FFFFFF"/>
              </w:rPr>
              <w:t xml:space="preserve"> </w:t>
            </w:r>
            <w:r w:rsidRPr="008450CD">
              <w:rPr>
                <w:bCs/>
                <w:szCs w:val="24"/>
                <w:shd w:val="clear" w:color="auto" w:fill="FFFFFF"/>
              </w:rPr>
              <w:t>содержанием</w:t>
            </w:r>
            <w:r w:rsidR="00E050BB" w:rsidRPr="008450CD">
              <w:rPr>
                <w:bCs/>
                <w:szCs w:val="24"/>
                <w:shd w:val="clear" w:color="auto" w:fill="FFFFFF"/>
              </w:rPr>
              <w:t xml:space="preserve"> </w:t>
            </w:r>
            <w:r w:rsidRPr="008450CD">
              <w:rPr>
                <w:bCs/>
                <w:szCs w:val="24"/>
                <w:shd w:val="clear" w:color="auto" w:fill="FFFFFF"/>
              </w:rPr>
              <w:t>вида</w:t>
            </w:r>
            <w:r w:rsidR="00E050BB" w:rsidRPr="008450CD">
              <w:rPr>
                <w:bCs/>
                <w:szCs w:val="24"/>
                <w:shd w:val="clear" w:color="auto" w:fill="FFFFFF"/>
              </w:rPr>
              <w:t xml:space="preserve"> </w:t>
            </w:r>
            <w:r w:rsidRPr="008450CD">
              <w:rPr>
                <w:bCs/>
                <w:szCs w:val="24"/>
                <w:shd w:val="clear" w:color="auto" w:fill="FFFFFF"/>
              </w:rPr>
              <w:t>разрешенного</w:t>
            </w:r>
            <w:r w:rsidR="00E050BB" w:rsidRPr="008450CD">
              <w:rPr>
                <w:bCs/>
                <w:szCs w:val="24"/>
                <w:shd w:val="clear" w:color="auto" w:fill="FFFFFF"/>
              </w:rPr>
              <w:t xml:space="preserve"> </w:t>
            </w:r>
            <w:r w:rsidRPr="008450CD">
              <w:rPr>
                <w:bCs/>
                <w:szCs w:val="24"/>
                <w:shd w:val="clear" w:color="auto" w:fill="FFFFFF"/>
              </w:rPr>
              <w:t>использования</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hyperlink r:id="rId55" w:anchor="block_1031" w:history="1">
              <w:r w:rsidRPr="008450CD">
                <w:rPr>
                  <w:rStyle w:val="ac"/>
                  <w:bCs/>
                  <w:color w:val="auto"/>
                  <w:szCs w:val="24"/>
                  <w:u w:val="none"/>
                </w:rPr>
                <w:t>кодом</w:t>
              </w:r>
              <w:r w:rsidR="00E050BB" w:rsidRPr="008450CD">
                <w:rPr>
                  <w:rStyle w:val="ac"/>
                  <w:bCs/>
                  <w:color w:val="auto"/>
                  <w:szCs w:val="24"/>
                  <w:u w:val="none"/>
                </w:rPr>
                <w:t xml:space="preserve"> </w:t>
              </w:r>
              <w:r w:rsidRPr="008450CD">
                <w:rPr>
                  <w:rStyle w:val="ac"/>
                  <w:bCs/>
                  <w:color w:val="auto"/>
                  <w:szCs w:val="24"/>
                  <w:u w:val="none"/>
                </w:rPr>
                <w:t>3.1</w:t>
              </w:r>
            </w:hyperlink>
          </w:p>
        </w:tc>
        <w:tc>
          <w:tcPr>
            <w:tcW w:w="2175" w:type="dxa"/>
          </w:tcPr>
          <w:p w:rsidR="001B1E17" w:rsidRPr="008450CD" w:rsidRDefault="001B1E17" w:rsidP="00701BEF">
            <w:pPr>
              <w:ind w:firstLine="0"/>
              <w:jc w:val="center"/>
              <w:rPr>
                <w:szCs w:val="24"/>
              </w:rPr>
            </w:pPr>
            <w:r w:rsidRPr="008450CD">
              <w:rPr>
                <w:szCs w:val="24"/>
              </w:rPr>
              <w:t>6.7</w:t>
            </w:r>
          </w:p>
        </w:tc>
      </w:tr>
      <w:tr w:rsidR="001B1E17" w:rsidRPr="008450CD" w:rsidTr="00A96DD6">
        <w:trPr>
          <w:jc w:val="center"/>
        </w:trPr>
        <w:tc>
          <w:tcPr>
            <w:tcW w:w="2738" w:type="dxa"/>
          </w:tcPr>
          <w:p w:rsidR="001B1E17" w:rsidRPr="008450CD" w:rsidRDefault="001B1E17" w:rsidP="00701BEF">
            <w:pPr>
              <w:ind w:hanging="3"/>
              <w:rPr>
                <w:szCs w:val="24"/>
              </w:rPr>
            </w:pPr>
            <w:r w:rsidRPr="008450CD">
              <w:rPr>
                <w:szCs w:val="24"/>
              </w:rPr>
              <w:t>Связь</w:t>
            </w:r>
          </w:p>
        </w:tc>
        <w:tc>
          <w:tcPr>
            <w:tcW w:w="4825" w:type="dxa"/>
          </w:tcPr>
          <w:p w:rsidR="001B1E17" w:rsidRPr="008450CD" w:rsidRDefault="001B1E17" w:rsidP="00701BEF">
            <w:pPr>
              <w:pStyle w:val="a9"/>
              <w:spacing w:before="0" w:beforeAutospacing="0" w:after="0" w:afterAutospacing="0"/>
              <w:ind w:firstLine="0"/>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радиовещания,</w:t>
            </w:r>
            <w:r w:rsidR="00E050BB" w:rsidRPr="008450CD">
              <w:rPr>
                <w:iCs/>
              </w:rPr>
              <w:t xml:space="preserve"> </w:t>
            </w:r>
            <w:r w:rsidRPr="008450CD">
              <w:rPr>
                <w:iCs/>
              </w:rPr>
              <w:t>телевидения,</w:t>
            </w:r>
            <w:r w:rsidR="00E050BB" w:rsidRPr="008450CD">
              <w:rPr>
                <w:iCs/>
              </w:rPr>
              <w:t xml:space="preserve"> </w:t>
            </w:r>
            <w:r w:rsidRPr="008450CD">
              <w:rPr>
                <w:iCs/>
              </w:rPr>
              <w:t>включая</w:t>
            </w:r>
            <w:r w:rsidR="00E050BB" w:rsidRPr="008450CD">
              <w:rPr>
                <w:iCs/>
              </w:rPr>
              <w:t xml:space="preserve"> </w:t>
            </w:r>
            <w:r w:rsidRPr="008450CD">
              <w:rPr>
                <w:iCs/>
              </w:rPr>
              <w:t>воздушные</w:t>
            </w:r>
            <w:r w:rsidR="00E050BB" w:rsidRPr="008450CD">
              <w:rPr>
                <w:iCs/>
              </w:rPr>
              <w:t xml:space="preserve"> </w:t>
            </w:r>
            <w:r w:rsidRPr="008450CD">
              <w:rPr>
                <w:iCs/>
              </w:rPr>
              <w:lastRenderedPageBreak/>
              <w:t>радиорелейные,</w:t>
            </w:r>
            <w:r w:rsidR="00E050BB" w:rsidRPr="008450CD">
              <w:rPr>
                <w:iCs/>
              </w:rPr>
              <w:t xml:space="preserve"> </w:t>
            </w:r>
            <w:r w:rsidRPr="008450CD">
              <w:rPr>
                <w:iCs/>
              </w:rPr>
              <w:t>надземные</w:t>
            </w:r>
            <w:r w:rsidR="00E050BB" w:rsidRPr="008450CD">
              <w:rPr>
                <w:iCs/>
              </w:rPr>
              <w:t xml:space="preserve"> </w:t>
            </w:r>
            <w:r w:rsidRPr="008450CD">
              <w:rPr>
                <w:iCs/>
              </w:rPr>
              <w:t>и</w:t>
            </w:r>
            <w:r w:rsidR="00E050BB" w:rsidRPr="008450CD">
              <w:rPr>
                <w:iCs/>
              </w:rPr>
              <w:t xml:space="preserve"> </w:t>
            </w:r>
            <w:r w:rsidRPr="008450CD">
              <w:rPr>
                <w:iCs/>
              </w:rPr>
              <w:t>подземные</w:t>
            </w:r>
            <w:r w:rsidR="00E050BB" w:rsidRPr="008450CD">
              <w:rPr>
                <w:iCs/>
              </w:rPr>
              <w:t xml:space="preserve"> </w:t>
            </w:r>
            <w:r w:rsidRPr="008450CD">
              <w:rPr>
                <w:iCs/>
              </w:rPr>
              <w:t>кабельные</w:t>
            </w:r>
            <w:r w:rsidR="00E050BB" w:rsidRPr="008450CD">
              <w:rPr>
                <w:iCs/>
              </w:rPr>
              <w:t xml:space="preserve"> </w:t>
            </w:r>
            <w:r w:rsidRPr="008450CD">
              <w:rPr>
                <w:iCs/>
              </w:rPr>
              <w:t>линии</w:t>
            </w:r>
            <w:r w:rsidR="00E050BB" w:rsidRPr="008450CD">
              <w:rPr>
                <w:iCs/>
              </w:rPr>
              <w:t xml:space="preserve"> </w:t>
            </w:r>
            <w:r w:rsidRPr="008450CD">
              <w:rPr>
                <w:iCs/>
              </w:rPr>
              <w:t>связи,</w:t>
            </w:r>
            <w:r w:rsidR="00E050BB" w:rsidRPr="008450CD">
              <w:rPr>
                <w:iCs/>
              </w:rPr>
              <w:t xml:space="preserve"> </w:t>
            </w:r>
            <w:r w:rsidRPr="008450CD">
              <w:rPr>
                <w:iCs/>
              </w:rPr>
              <w:t>линии</w:t>
            </w:r>
            <w:r w:rsidR="00E050BB" w:rsidRPr="008450CD">
              <w:rPr>
                <w:iCs/>
              </w:rPr>
              <w:t xml:space="preserve"> </w:t>
            </w:r>
            <w:r w:rsidRPr="008450CD">
              <w:rPr>
                <w:iCs/>
              </w:rPr>
              <w:t>радиофикации,</w:t>
            </w:r>
            <w:r w:rsidR="00E050BB" w:rsidRPr="008450CD">
              <w:rPr>
                <w:iCs/>
              </w:rPr>
              <w:t xml:space="preserve"> </w:t>
            </w:r>
            <w:r w:rsidRPr="008450CD">
              <w:rPr>
                <w:iCs/>
              </w:rPr>
              <w:t>антенные</w:t>
            </w:r>
            <w:r w:rsidR="00E050BB" w:rsidRPr="008450CD">
              <w:rPr>
                <w:iCs/>
              </w:rPr>
              <w:t xml:space="preserve"> </w:t>
            </w:r>
            <w:r w:rsidRPr="008450CD">
              <w:rPr>
                <w:iCs/>
              </w:rPr>
              <w:t>поля,</w:t>
            </w:r>
            <w:r w:rsidR="00E050BB" w:rsidRPr="008450CD">
              <w:rPr>
                <w:iCs/>
              </w:rPr>
              <w:t xml:space="preserve"> </w:t>
            </w:r>
            <w:r w:rsidRPr="008450CD">
              <w:rPr>
                <w:iCs/>
              </w:rPr>
              <w:t>усилительные</w:t>
            </w:r>
            <w:r w:rsidR="00E050BB" w:rsidRPr="008450CD">
              <w:rPr>
                <w:iCs/>
              </w:rPr>
              <w:t xml:space="preserve"> </w:t>
            </w:r>
            <w:r w:rsidRPr="008450CD">
              <w:rPr>
                <w:iCs/>
              </w:rPr>
              <w:t>пункты</w:t>
            </w:r>
            <w:r w:rsidR="00E050BB" w:rsidRPr="008450CD">
              <w:rPr>
                <w:iCs/>
              </w:rPr>
              <w:t xml:space="preserve"> </w:t>
            </w:r>
            <w:r w:rsidRPr="008450CD">
              <w:rPr>
                <w:iCs/>
              </w:rPr>
              <w:t>на</w:t>
            </w:r>
            <w:r w:rsidR="00E050BB" w:rsidRPr="008450CD">
              <w:rPr>
                <w:iCs/>
              </w:rPr>
              <w:t xml:space="preserve"> </w:t>
            </w:r>
            <w:r w:rsidRPr="008450CD">
              <w:rPr>
                <w:iCs/>
              </w:rPr>
              <w:t>кабельных</w:t>
            </w:r>
            <w:r w:rsidR="00E050BB" w:rsidRPr="008450CD">
              <w:rPr>
                <w:iCs/>
              </w:rPr>
              <w:t xml:space="preserve"> </w:t>
            </w:r>
            <w:r w:rsidRPr="008450CD">
              <w:rPr>
                <w:iCs/>
              </w:rPr>
              <w:t>линиях</w:t>
            </w:r>
            <w:r w:rsidR="00E050BB" w:rsidRPr="008450CD">
              <w:rPr>
                <w:iCs/>
              </w:rPr>
              <w:t xml:space="preserve"> </w:t>
            </w:r>
            <w:r w:rsidRPr="008450CD">
              <w:rPr>
                <w:iCs/>
              </w:rPr>
              <w:t>связи,</w:t>
            </w:r>
            <w:r w:rsidR="00E050BB" w:rsidRPr="008450CD">
              <w:rPr>
                <w:iCs/>
              </w:rPr>
              <w:t xml:space="preserve"> </w:t>
            </w:r>
            <w:r w:rsidRPr="008450CD">
              <w:rPr>
                <w:iCs/>
              </w:rPr>
              <w:t>инфраструктуру</w:t>
            </w:r>
            <w:r w:rsidR="00E050BB" w:rsidRPr="008450CD">
              <w:rPr>
                <w:iCs/>
              </w:rPr>
              <w:t xml:space="preserve"> </w:t>
            </w:r>
            <w:r w:rsidRPr="008450CD">
              <w:rPr>
                <w:iCs/>
              </w:rPr>
              <w:t>спутниковой</w:t>
            </w:r>
            <w:r w:rsidR="00E050BB" w:rsidRPr="008450CD">
              <w:rPr>
                <w:iCs/>
              </w:rPr>
              <w:t xml:space="preserve"> </w:t>
            </w:r>
            <w:r w:rsidRPr="008450CD">
              <w:rPr>
                <w:iCs/>
              </w:rPr>
              <w:t>связи</w:t>
            </w:r>
            <w:r w:rsidR="00E050BB" w:rsidRPr="008450CD">
              <w:rPr>
                <w:iCs/>
              </w:rPr>
              <w:t xml:space="preserve"> </w:t>
            </w:r>
            <w:r w:rsidRPr="008450CD">
              <w:rPr>
                <w:iCs/>
              </w:rPr>
              <w:t>и</w:t>
            </w:r>
            <w:r w:rsidR="00E050BB" w:rsidRPr="008450CD">
              <w:rPr>
                <w:iCs/>
              </w:rPr>
              <w:t xml:space="preserve"> </w:t>
            </w:r>
            <w:r w:rsidRPr="008450CD">
              <w:rPr>
                <w:iCs/>
              </w:rPr>
              <w:t>телерадиовещания,</w:t>
            </w:r>
            <w:r w:rsidR="00E050BB" w:rsidRPr="008450CD">
              <w:rPr>
                <w:iCs/>
              </w:rPr>
              <w:t xml:space="preserve"> </w:t>
            </w:r>
            <w:r w:rsidRPr="008450CD">
              <w:rPr>
                <w:iCs/>
              </w:rPr>
              <w:t>за</w:t>
            </w:r>
            <w:r w:rsidR="00E050BB" w:rsidRPr="008450CD">
              <w:rPr>
                <w:iCs/>
              </w:rPr>
              <w:t xml:space="preserve"> </w:t>
            </w:r>
            <w:r w:rsidRPr="008450CD">
              <w:rPr>
                <w:iCs/>
              </w:rPr>
              <w:t>исключением</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размещение</w:t>
            </w:r>
            <w:r w:rsidR="00E050BB" w:rsidRPr="008450CD">
              <w:rPr>
                <w:iCs/>
              </w:rPr>
              <w:t xml:space="preserve"> </w:t>
            </w:r>
            <w:r w:rsidRPr="008450CD">
              <w:rPr>
                <w:iCs/>
              </w:rPr>
              <w:t>которых</w:t>
            </w:r>
            <w:r w:rsidR="00E050BB" w:rsidRPr="008450CD">
              <w:rPr>
                <w:iCs/>
              </w:rPr>
              <w:t xml:space="preserve"> </w:t>
            </w:r>
            <w:r w:rsidRPr="008450CD">
              <w:rPr>
                <w:iCs/>
              </w:rPr>
              <w:t>предусмотрено</w:t>
            </w:r>
            <w:r w:rsidR="00E050BB" w:rsidRPr="008450CD">
              <w:rPr>
                <w:iCs/>
              </w:rPr>
              <w:t xml:space="preserve"> </w:t>
            </w:r>
            <w:r w:rsidRPr="008450CD">
              <w:rPr>
                <w:iCs/>
              </w:rPr>
              <w:t>содержанием</w:t>
            </w:r>
            <w:r w:rsidR="00E050BB" w:rsidRPr="008450CD">
              <w:rPr>
                <w:iCs/>
              </w:rPr>
              <w:t xml:space="preserve"> </w:t>
            </w:r>
            <w:r w:rsidRPr="008450CD">
              <w:rPr>
                <w:iCs/>
              </w:rPr>
              <w:t>вида</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кодом</w:t>
            </w:r>
            <w:r w:rsidR="00E050BB" w:rsidRPr="008450CD">
              <w:rPr>
                <w:iCs/>
              </w:rPr>
              <w:t xml:space="preserve"> </w:t>
            </w:r>
            <w:r w:rsidRPr="008450CD">
              <w:rPr>
                <w:iCs/>
              </w:rPr>
              <w:t>3.1</w:t>
            </w:r>
          </w:p>
        </w:tc>
        <w:tc>
          <w:tcPr>
            <w:tcW w:w="2175" w:type="dxa"/>
          </w:tcPr>
          <w:p w:rsidR="001B1E17" w:rsidRPr="008450CD" w:rsidRDefault="001B1E17" w:rsidP="00701BEF">
            <w:pPr>
              <w:ind w:firstLine="0"/>
              <w:jc w:val="center"/>
              <w:rPr>
                <w:szCs w:val="24"/>
              </w:rPr>
            </w:pPr>
            <w:r w:rsidRPr="008450CD">
              <w:rPr>
                <w:szCs w:val="24"/>
              </w:rPr>
              <w:lastRenderedPageBreak/>
              <w:t>6.8</w:t>
            </w:r>
          </w:p>
        </w:tc>
      </w:tr>
      <w:tr w:rsidR="001B1E17" w:rsidRPr="008450CD" w:rsidTr="00A96DD6">
        <w:trPr>
          <w:jc w:val="center"/>
        </w:trPr>
        <w:tc>
          <w:tcPr>
            <w:tcW w:w="2738" w:type="dxa"/>
          </w:tcPr>
          <w:p w:rsidR="001B1E17" w:rsidRPr="008450CD" w:rsidRDefault="001B1E17" w:rsidP="00701BEF">
            <w:pPr>
              <w:spacing w:after="16"/>
              <w:ind w:hanging="3"/>
              <w:rPr>
                <w:szCs w:val="24"/>
              </w:rPr>
            </w:pPr>
            <w:r w:rsidRPr="008450CD">
              <w:rPr>
                <w:szCs w:val="24"/>
              </w:rPr>
              <w:lastRenderedPageBreak/>
              <w:t>Склады</w:t>
            </w:r>
          </w:p>
        </w:tc>
        <w:tc>
          <w:tcPr>
            <w:tcW w:w="4825" w:type="dxa"/>
          </w:tcPr>
          <w:p w:rsidR="001B1E17" w:rsidRPr="008450CD" w:rsidRDefault="001B1E17"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имеющих</w:t>
            </w:r>
            <w:r w:rsidR="00E050BB" w:rsidRPr="008450CD">
              <w:rPr>
                <w:bCs/>
                <w:szCs w:val="24"/>
                <w:shd w:val="clear" w:color="auto" w:fill="FFFFFF"/>
              </w:rPr>
              <w:t xml:space="preserve"> </w:t>
            </w:r>
            <w:r w:rsidRPr="008450CD">
              <w:rPr>
                <w:bCs/>
                <w:szCs w:val="24"/>
                <w:shd w:val="clear" w:color="auto" w:fill="FFFFFF"/>
              </w:rPr>
              <w:t>назначение</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временному</w:t>
            </w:r>
            <w:r w:rsidR="00E050BB" w:rsidRPr="008450CD">
              <w:rPr>
                <w:bCs/>
                <w:szCs w:val="24"/>
                <w:shd w:val="clear" w:color="auto" w:fill="FFFFFF"/>
              </w:rPr>
              <w:t xml:space="preserve"> </w:t>
            </w:r>
            <w:r w:rsidRPr="008450CD">
              <w:rPr>
                <w:bCs/>
                <w:szCs w:val="24"/>
                <w:shd w:val="clear" w:color="auto" w:fill="FFFFFF"/>
              </w:rPr>
              <w:t>хранению,</w:t>
            </w:r>
            <w:r w:rsidR="00E050BB" w:rsidRPr="008450CD">
              <w:rPr>
                <w:bCs/>
                <w:szCs w:val="24"/>
                <w:shd w:val="clear" w:color="auto" w:fill="FFFFFF"/>
              </w:rPr>
              <w:t xml:space="preserve"> </w:t>
            </w:r>
            <w:r w:rsidRPr="008450CD">
              <w:rPr>
                <w:bCs/>
                <w:szCs w:val="24"/>
                <w:shd w:val="clear" w:color="auto" w:fill="FFFFFF"/>
              </w:rPr>
              <w:t>распределению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перевалке</w:t>
            </w:r>
            <w:r w:rsidR="00E050BB" w:rsidRPr="008450CD">
              <w:rPr>
                <w:bCs/>
                <w:szCs w:val="24"/>
                <w:shd w:val="clear" w:color="auto" w:fill="FFFFFF"/>
              </w:rPr>
              <w:t xml:space="preserve"> </w:t>
            </w:r>
            <w:r w:rsidRPr="008450CD">
              <w:rPr>
                <w:bCs/>
                <w:szCs w:val="24"/>
                <w:shd w:val="clear" w:color="auto" w:fill="FFFFFF"/>
              </w:rPr>
              <w:t>грузов</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стратегических</w:t>
            </w:r>
            <w:r w:rsidR="00E050BB" w:rsidRPr="008450CD">
              <w:rPr>
                <w:bCs/>
                <w:szCs w:val="24"/>
                <w:shd w:val="clear" w:color="auto" w:fill="FFFFFF"/>
              </w:rPr>
              <w:t xml:space="preserve"> </w:t>
            </w:r>
            <w:r w:rsidRPr="008450CD">
              <w:rPr>
                <w:bCs/>
                <w:szCs w:val="24"/>
                <w:shd w:val="clear" w:color="auto" w:fill="FFFFFF"/>
              </w:rPr>
              <w:t>запасов),</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был</w:t>
            </w:r>
            <w:r w:rsidR="00E050BB" w:rsidRPr="008450CD">
              <w:rPr>
                <w:bCs/>
                <w:szCs w:val="24"/>
                <w:shd w:val="clear" w:color="auto" w:fill="FFFFFF"/>
              </w:rPr>
              <w:t xml:space="preserve"> </w:t>
            </w:r>
            <w:r w:rsidRPr="008450CD">
              <w:rPr>
                <w:bCs/>
                <w:szCs w:val="24"/>
                <w:shd w:val="clear" w:color="auto" w:fill="FFFFFF"/>
              </w:rPr>
              <w:t>создан</w:t>
            </w:r>
            <w:r w:rsidR="00E050BB" w:rsidRPr="008450CD">
              <w:rPr>
                <w:bCs/>
                <w:szCs w:val="24"/>
                <w:shd w:val="clear" w:color="auto" w:fill="FFFFFF"/>
              </w:rPr>
              <w:t xml:space="preserve"> </w:t>
            </w:r>
            <w:r w:rsidRPr="008450CD">
              <w:rPr>
                <w:bCs/>
                <w:szCs w:val="24"/>
                <w:shd w:val="clear" w:color="auto" w:fill="FFFFFF"/>
              </w:rPr>
              <w:t>груз:</w:t>
            </w:r>
            <w:r w:rsidR="00E050BB" w:rsidRPr="008450CD">
              <w:rPr>
                <w:bCs/>
                <w:szCs w:val="24"/>
                <w:shd w:val="clear" w:color="auto" w:fill="FFFFFF"/>
              </w:rPr>
              <w:t xml:space="preserve"> </w:t>
            </w: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базы,</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погрузочные</w:t>
            </w:r>
            <w:r w:rsidR="00E050BB" w:rsidRPr="008450CD">
              <w:rPr>
                <w:bCs/>
                <w:szCs w:val="24"/>
                <w:shd w:val="clear" w:color="auto" w:fill="FFFFFF"/>
              </w:rPr>
              <w:t xml:space="preserve"> </w:t>
            </w:r>
            <w:r w:rsidRPr="008450CD">
              <w:rPr>
                <w:bCs/>
                <w:szCs w:val="24"/>
                <w:shd w:val="clear" w:color="auto" w:fill="FFFFFF"/>
              </w:rPr>
              <w:t>терминалы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доки,</w:t>
            </w:r>
            <w:r w:rsidR="00E050BB" w:rsidRPr="008450CD">
              <w:rPr>
                <w:bCs/>
                <w:szCs w:val="24"/>
                <w:shd w:val="clear" w:color="auto" w:fill="FFFFFF"/>
              </w:rPr>
              <w:t xml:space="preserve"> </w:t>
            </w:r>
            <w:r w:rsidRPr="008450CD">
              <w:rPr>
                <w:bCs/>
                <w:szCs w:val="24"/>
                <w:shd w:val="clear" w:color="auto" w:fill="FFFFFF"/>
              </w:rPr>
              <w:t>нефтехранилища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нефтеналивные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газовые</w:t>
            </w:r>
            <w:r w:rsidR="00E050BB" w:rsidRPr="008450CD">
              <w:rPr>
                <w:bCs/>
                <w:szCs w:val="24"/>
                <w:shd w:val="clear" w:color="auto" w:fill="FFFFFF"/>
              </w:rPr>
              <w:t xml:space="preserve"> </w:t>
            </w:r>
            <w:r w:rsidRPr="008450CD">
              <w:rPr>
                <w:bCs/>
                <w:szCs w:val="24"/>
                <w:shd w:val="clear" w:color="auto" w:fill="FFFFFF"/>
              </w:rPr>
              <w:t>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обслуживающие</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газоконденсатные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газоперекачивающие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элеваторы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продовольственные</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железнодорожных</w:t>
            </w:r>
            <w:r w:rsidR="00E050BB" w:rsidRPr="008450CD">
              <w:rPr>
                <w:bCs/>
                <w:szCs w:val="24"/>
                <w:shd w:val="clear" w:color="auto" w:fill="FFFFFF"/>
              </w:rPr>
              <w:t xml:space="preserve"> </w:t>
            </w:r>
            <w:r w:rsidRPr="008450CD">
              <w:rPr>
                <w:bCs/>
                <w:szCs w:val="24"/>
                <w:shd w:val="clear" w:color="auto" w:fill="FFFFFF"/>
              </w:rPr>
              <w:t>перевалочных</w:t>
            </w:r>
            <w:r w:rsidR="00E050BB" w:rsidRPr="008450CD">
              <w:rPr>
                <w:bCs/>
                <w:szCs w:val="24"/>
                <w:shd w:val="clear" w:color="auto" w:fill="FFFFFF"/>
              </w:rPr>
              <w:t xml:space="preserve"> </w:t>
            </w:r>
            <w:r w:rsidRPr="008450CD">
              <w:rPr>
                <w:bCs/>
                <w:szCs w:val="24"/>
                <w:shd w:val="clear" w:color="auto" w:fill="FFFFFF"/>
              </w:rPr>
              <w:t>складов</w:t>
            </w:r>
          </w:p>
        </w:tc>
        <w:tc>
          <w:tcPr>
            <w:tcW w:w="2175" w:type="dxa"/>
          </w:tcPr>
          <w:p w:rsidR="001B1E17" w:rsidRPr="008450CD" w:rsidRDefault="001B1E17" w:rsidP="00701BEF">
            <w:pPr>
              <w:spacing w:after="16"/>
              <w:ind w:firstLine="0"/>
              <w:jc w:val="center"/>
              <w:rPr>
                <w:szCs w:val="24"/>
              </w:rPr>
            </w:pPr>
            <w:r w:rsidRPr="008450CD">
              <w:rPr>
                <w:szCs w:val="24"/>
              </w:rPr>
              <w:t>6.9</w:t>
            </w:r>
          </w:p>
        </w:tc>
      </w:tr>
      <w:tr w:rsidR="0008592F" w:rsidRPr="008450CD" w:rsidTr="00A96DD6">
        <w:trPr>
          <w:jc w:val="center"/>
        </w:trPr>
        <w:tc>
          <w:tcPr>
            <w:tcW w:w="2738" w:type="dxa"/>
          </w:tcPr>
          <w:p w:rsidR="0008592F" w:rsidRPr="008450CD" w:rsidRDefault="0008592F" w:rsidP="00701BEF">
            <w:pPr>
              <w:ind w:hanging="3"/>
              <w:rPr>
                <w:szCs w:val="24"/>
              </w:rPr>
            </w:pPr>
            <w:r w:rsidRPr="008450CD">
              <w:rPr>
                <w:szCs w:val="24"/>
              </w:rPr>
              <w:t>Железнодорожный</w:t>
            </w:r>
            <w:r w:rsidR="00E050BB" w:rsidRPr="008450CD">
              <w:rPr>
                <w:szCs w:val="24"/>
              </w:rPr>
              <w:t xml:space="preserve"> </w:t>
            </w:r>
            <w:r w:rsidRPr="008450CD">
              <w:rPr>
                <w:szCs w:val="24"/>
              </w:rPr>
              <w:t>транспорт</w:t>
            </w:r>
          </w:p>
        </w:tc>
        <w:tc>
          <w:tcPr>
            <w:tcW w:w="4825" w:type="dxa"/>
          </w:tcPr>
          <w:p w:rsidR="0008592F" w:rsidRPr="008450CD" w:rsidRDefault="0008592F" w:rsidP="00701BEF">
            <w:pPr>
              <w:ind w:firstLine="0"/>
              <w:rPr>
                <w:b/>
                <w:bCs/>
                <w:szCs w:val="24"/>
              </w:rPr>
            </w:pPr>
            <w:r w:rsidRPr="008450CD">
              <w:rPr>
                <w:bCs/>
                <w:szCs w:val="24"/>
              </w:rPr>
              <w:t>Размещение</w:t>
            </w:r>
            <w:r w:rsidR="00E050BB" w:rsidRPr="008450CD">
              <w:rPr>
                <w:bCs/>
                <w:szCs w:val="24"/>
              </w:rPr>
              <w:t xml:space="preserve"> </w:t>
            </w:r>
            <w:r w:rsidRPr="008450CD">
              <w:rPr>
                <w:bCs/>
                <w:szCs w:val="24"/>
              </w:rPr>
              <w:t>железнодорожных</w:t>
            </w:r>
            <w:r w:rsidR="00E050BB" w:rsidRPr="008450CD">
              <w:rPr>
                <w:bCs/>
                <w:szCs w:val="24"/>
              </w:rPr>
              <w:t xml:space="preserve"> </w:t>
            </w:r>
            <w:r w:rsidRPr="008450CD">
              <w:rPr>
                <w:bCs/>
                <w:szCs w:val="24"/>
              </w:rPr>
              <w:t>путей;</w:t>
            </w:r>
            <w:r w:rsidR="00E050BB" w:rsidRPr="008450CD">
              <w:rPr>
                <w:bCs/>
                <w:szCs w:val="24"/>
              </w:rPr>
              <w:t xml:space="preserve"> </w:t>
            </w:r>
            <w:r w:rsidRPr="008450CD">
              <w:rPr>
                <w:bCs/>
                <w:szCs w:val="24"/>
              </w:rPr>
              <w:t>размещение,</w:t>
            </w:r>
            <w:r w:rsidR="00E050BB" w:rsidRPr="008450CD">
              <w:rPr>
                <w:bCs/>
                <w:szCs w:val="24"/>
              </w:rPr>
              <w:t xml:space="preserve"> </w:t>
            </w:r>
            <w:r w:rsidRPr="008450CD">
              <w:rPr>
                <w:bCs/>
                <w:szCs w:val="24"/>
              </w:rPr>
              <w:t>зданий</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сооружений,</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том</w:t>
            </w:r>
            <w:r w:rsidR="00E050BB" w:rsidRPr="008450CD">
              <w:rPr>
                <w:bCs/>
                <w:szCs w:val="24"/>
              </w:rPr>
              <w:t xml:space="preserve"> </w:t>
            </w:r>
            <w:r w:rsidRPr="008450CD">
              <w:rPr>
                <w:bCs/>
                <w:szCs w:val="24"/>
              </w:rPr>
              <w:t>числе</w:t>
            </w:r>
            <w:r w:rsidR="00E050BB" w:rsidRPr="008450CD">
              <w:rPr>
                <w:bCs/>
                <w:szCs w:val="24"/>
              </w:rPr>
              <w:t xml:space="preserve"> </w:t>
            </w:r>
            <w:r w:rsidRPr="008450CD">
              <w:rPr>
                <w:bCs/>
                <w:szCs w:val="24"/>
              </w:rPr>
              <w:t>железнодорожных</w:t>
            </w:r>
            <w:r w:rsidR="00E050BB" w:rsidRPr="008450CD">
              <w:rPr>
                <w:bCs/>
                <w:szCs w:val="24"/>
              </w:rPr>
              <w:t xml:space="preserve"> </w:t>
            </w:r>
            <w:r w:rsidRPr="008450CD">
              <w:rPr>
                <w:bCs/>
                <w:szCs w:val="24"/>
              </w:rPr>
              <w:t>вокзалов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станций,</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устройств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необходимых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эксплуатации,</w:t>
            </w:r>
            <w:r w:rsidR="00E050BB" w:rsidRPr="008450CD">
              <w:rPr>
                <w:bCs/>
                <w:szCs w:val="24"/>
              </w:rPr>
              <w:t xml:space="preserve"> </w:t>
            </w:r>
            <w:r w:rsidRPr="008450CD">
              <w:rPr>
                <w:bCs/>
                <w:szCs w:val="24"/>
              </w:rPr>
              <w:t>содержания,</w:t>
            </w:r>
            <w:r w:rsidR="00E050BB" w:rsidRPr="008450CD">
              <w:rPr>
                <w:bCs/>
                <w:szCs w:val="24"/>
              </w:rPr>
              <w:t xml:space="preserve"> </w:t>
            </w:r>
            <w:r w:rsidRPr="008450CD">
              <w:rPr>
                <w:bCs/>
                <w:szCs w:val="24"/>
              </w:rPr>
              <w:t>строительства,</w:t>
            </w:r>
            <w:r w:rsidR="00E050BB" w:rsidRPr="008450CD">
              <w:rPr>
                <w:bCs/>
                <w:szCs w:val="24"/>
              </w:rPr>
              <w:t xml:space="preserve"> </w:t>
            </w:r>
            <w:r w:rsidRPr="008450CD">
              <w:rPr>
                <w:bCs/>
                <w:szCs w:val="24"/>
              </w:rPr>
              <w:t>реконструкции,</w:t>
            </w:r>
            <w:r w:rsidR="00E050BB" w:rsidRPr="008450CD">
              <w:rPr>
                <w:bCs/>
                <w:szCs w:val="24"/>
              </w:rPr>
              <w:t xml:space="preserve"> </w:t>
            </w:r>
            <w:r w:rsidRPr="008450CD">
              <w:rPr>
                <w:bCs/>
                <w:szCs w:val="24"/>
              </w:rPr>
              <w:t>ремонта</w:t>
            </w:r>
            <w:r w:rsidR="00E050BB" w:rsidRPr="008450CD">
              <w:rPr>
                <w:bCs/>
                <w:szCs w:val="24"/>
              </w:rPr>
              <w:t xml:space="preserve"> </w:t>
            </w:r>
            <w:r w:rsidRPr="008450CD">
              <w:rPr>
                <w:bCs/>
                <w:szCs w:val="24"/>
              </w:rPr>
              <w:t>наземных</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подземных</w:t>
            </w:r>
            <w:r w:rsidR="00E050BB" w:rsidRPr="008450CD">
              <w:rPr>
                <w:bCs/>
                <w:szCs w:val="24"/>
              </w:rPr>
              <w:t xml:space="preserve"> </w:t>
            </w:r>
            <w:r w:rsidRPr="008450CD">
              <w:rPr>
                <w:bCs/>
                <w:szCs w:val="24"/>
              </w:rPr>
              <w:t>зданий,</w:t>
            </w:r>
            <w:r w:rsidR="00E050BB" w:rsidRPr="008450CD">
              <w:rPr>
                <w:bCs/>
                <w:szCs w:val="24"/>
              </w:rPr>
              <w:t xml:space="preserve"> </w:t>
            </w:r>
            <w:r w:rsidRPr="008450CD">
              <w:rPr>
                <w:bCs/>
                <w:szCs w:val="24"/>
              </w:rPr>
              <w:t>сооружений,</w:t>
            </w:r>
            <w:r w:rsidR="00E050BB" w:rsidRPr="008450CD">
              <w:rPr>
                <w:bCs/>
                <w:szCs w:val="24"/>
              </w:rPr>
              <w:t xml:space="preserve"> </w:t>
            </w:r>
            <w:r w:rsidRPr="008450CD">
              <w:rPr>
                <w:bCs/>
                <w:szCs w:val="24"/>
              </w:rPr>
              <w:t>устройств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других</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железнодорожного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размещение</w:t>
            </w:r>
            <w:r w:rsidR="00E050BB" w:rsidRPr="008450CD">
              <w:rPr>
                <w:bCs/>
                <w:szCs w:val="24"/>
              </w:rPr>
              <w:t xml:space="preserve"> </w:t>
            </w:r>
            <w:r w:rsidRPr="008450CD">
              <w:rPr>
                <w:bCs/>
                <w:szCs w:val="24"/>
              </w:rPr>
              <w:t>погрузочно-разгрузочных</w:t>
            </w:r>
            <w:r w:rsidR="00E050BB" w:rsidRPr="008450CD">
              <w:rPr>
                <w:bCs/>
                <w:szCs w:val="24"/>
              </w:rPr>
              <w:t xml:space="preserve"> </w:t>
            </w:r>
            <w:r w:rsidRPr="008450CD">
              <w:rPr>
                <w:bCs/>
                <w:szCs w:val="24"/>
              </w:rPr>
              <w:t>площадок,</w:t>
            </w:r>
            <w:r w:rsidR="00E050BB" w:rsidRPr="008450CD">
              <w:rPr>
                <w:bCs/>
                <w:szCs w:val="24"/>
              </w:rPr>
              <w:t xml:space="preserve"> </w:t>
            </w:r>
            <w:r w:rsidRPr="008450CD">
              <w:rPr>
                <w:bCs/>
                <w:szCs w:val="24"/>
              </w:rPr>
              <w:t>прирельсовых</w:t>
            </w:r>
            <w:r w:rsidR="00E050BB" w:rsidRPr="008450CD">
              <w:rPr>
                <w:bCs/>
                <w:szCs w:val="24"/>
              </w:rPr>
              <w:t xml:space="preserve"> </w:t>
            </w:r>
            <w:r w:rsidRPr="008450CD">
              <w:rPr>
                <w:bCs/>
                <w:szCs w:val="24"/>
              </w:rPr>
              <w:t>складов</w:t>
            </w:r>
            <w:r w:rsidR="00E050BB" w:rsidRPr="008450CD">
              <w:rPr>
                <w:bCs/>
                <w:szCs w:val="24"/>
              </w:rPr>
              <w:t xml:space="preserve"> </w:t>
            </w:r>
            <w:r w:rsidRPr="008450CD">
              <w:rPr>
                <w:bCs/>
                <w:szCs w:val="24"/>
              </w:rPr>
              <w:t>(за</w:t>
            </w:r>
            <w:r w:rsidR="00E050BB" w:rsidRPr="008450CD">
              <w:rPr>
                <w:bCs/>
                <w:szCs w:val="24"/>
              </w:rPr>
              <w:t xml:space="preserve"> </w:t>
            </w:r>
            <w:r w:rsidRPr="008450CD">
              <w:rPr>
                <w:bCs/>
                <w:szCs w:val="24"/>
              </w:rPr>
              <w:t>исключением</w:t>
            </w:r>
            <w:r w:rsidR="00E050BB" w:rsidRPr="008450CD">
              <w:rPr>
                <w:bCs/>
                <w:szCs w:val="24"/>
              </w:rPr>
              <w:t xml:space="preserve"> </w:t>
            </w:r>
            <w:r w:rsidRPr="008450CD">
              <w:rPr>
                <w:bCs/>
                <w:szCs w:val="24"/>
              </w:rPr>
              <w:t>складов</w:t>
            </w:r>
            <w:r w:rsidR="00E050BB" w:rsidRPr="008450CD">
              <w:rPr>
                <w:bCs/>
                <w:szCs w:val="24"/>
              </w:rPr>
              <w:t xml:space="preserve"> </w:t>
            </w:r>
            <w:r w:rsidRPr="008450CD">
              <w:rPr>
                <w:bCs/>
                <w:szCs w:val="24"/>
              </w:rPr>
              <w:t>горюче-смазочных</w:t>
            </w:r>
            <w:r w:rsidR="00E050BB" w:rsidRPr="008450CD">
              <w:rPr>
                <w:bCs/>
                <w:szCs w:val="24"/>
              </w:rPr>
              <w:t xml:space="preserve"> </w:t>
            </w:r>
            <w:r w:rsidRPr="008450CD">
              <w:rPr>
                <w:bCs/>
                <w:szCs w:val="24"/>
              </w:rPr>
              <w:t>материалов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автозаправочных</w:t>
            </w:r>
            <w:r w:rsidR="00E050BB" w:rsidRPr="008450CD">
              <w:rPr>
                <w:bCs/>
                <w:szCs w:val="24"/>
              </w:rPr>
              <w:t xml:space="preserve"> </w:t>
            </w:r>
            <w:r w:rsidRPr="008450CD">
              <w:rPr>
                <w:bCs/>
                <w:szCs w:val="24"/>
              </w:rPr>
              <w:t>станций</w:t>
            </w:r>
            <w:r w:rsidR="00E050BB" w:rsidRPr="008450CD">
              <w:rPr>
                <w:bCs/>
                <w:szCs w:val="24"/>
              </w:rPr>
              <w:t xml:space="preserve"> </w:t>
            </w:r>
            <w:r w:rsidRPr="008450CD">
              <w:rPr>
                <w:bCs/>
                <w:szCs w:val="24"/>
              </w:rPr>
              <w:t>любых</w:t>
            </w:r>
            <w:r w:rsidR="00E050BB" w:rsidRPr="008450CD">
              <w:rPr>
                <w:bCs/>
                <w:szCs w:val="24"/>
              </w:rPr>
              <w:t xml:space="preserve"> </w:t>
            </w:r>
            <w:r w:rsidRPr="008450CD">
              <w:rPr>
                <w:bCs/>
                <w:szCs w:val="24"/>
              </w:rPr>
              <w:t>типов,</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складов,</w:t>
            </w:r>
            <w:r w:rsidR="00E050BB" w:rsidRPr="008450CD">
              <w:rPr>
                <w:bCs/>
                <w:szCs w:val="24"/>
              </w:rPr>
              <w:t xml:space="preserve"> </w:t>
            </w:r>
            <w:r w:rsidRPr="008450CD">
              <w:rPr>
                <w:bCs/>
                <w:szCs w:val="24"/>
              </w:rPr>
              <w:t>предназначенных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хранения</w:t>
            </w:r>
            <w:r w:rsidR="00E050BB" w:rsidRPr="008450CD">
              <w:rPr>
                <w:bCs/>
                <w:szCs w:val="24"/>
              </w:rPr>
              <w:t xml:space="preserve"> </w:t>
            </w:r>
            <w:r w:rsidRPr="008450CD">
              <w:rPr>
                <w:bCs/>
                <w:szCs w:val="24"/>
              </w:rPr>
              <w:t>опасных</w:t>
            </w:r>
            <w:r w:rsidR="00E050BB" w:rsidRPr="008450CD">
              <w:rPr>
                <w:bCs/>
                <w:szCs w:val="24"/>
              </w:rPr>
              <w:t xml:space="preserve"> </w:t>
            </w:r>
            <w:r w:rsidRPr="008450CD">
              <w:rPr>
                <w:bCs/>
                <w:szCs w:val="24"/>
              </w:rPr>
              <w:t>веществ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материалов,</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предназначенных</w:t>
            </w:r>
            <w:r w:rsidR="00E050BB" w:rsidRPr="008450CD">
              <w:rPr>
                <w:bCs/>
                <w:szCs w:val="24"/>
              </w:rPr>
              <w:t xml:space="preserve"> </w:t>
            </w:r>
            <w:r w:rsidRPr="008450CD">
              <w:rPr>
                <w:bCs/>
                <w:szCs w:val="24"/>
              </w:rPr>
              <w:t>непосредственно</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обеспечения</w:t>
            </w:r>
            <w:r w:rsidR="00E050BB" w:rsidRPr="008450CD">
              <w:rPr>
                <w:bCs/>
                <w:szCs w:val="24"/>
              </w:rPr>
              <w:t xml:space="preserve"> </w:t>
            </w:r>
            <w:r w:rsidRPr="008450CD">
              <w:rPr>
                <w:bCs/>
                <w:szCs w:val="24"/>
              </w:rPr>
              <w:t>железнодорожных</w:t>
            </w:r>
            <w:r w:rsidR="00E050BB" w:rsidRPr="008450CD">
              <w:rPr>
                <w:bCs/>
                <w:szCs w:val="24"/>
              </w:rPr>
              <w:t xml:space="preserve"> </w:t>
            </w:r>
            <w:r w:rsidRPr="008450CD">
              <w:rPr>
                <w:bCs/>
                <w:szCs w:val="24"/>
              </w:rPr>
              <w:t>перевозок)</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иных</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при</w:t>
            </w:r>
            <w:r w:rsidR="00E050BB" w:rsidRPr="008450CD">
              <w:rPr>
                <w:bCs/>
                <w:szCs w:val="24"/>
              </w:rPr>
              <w:t xml:space="preserve"> </w:t>
            </w:r>
            <w:r w:rsidRPr="008450CD">
              <w:rPr>
                <w:bCs/>
                <w:szCs w:val="24"/>
              </w:rPr>
              <w:t>условии</w:t>
            </w:r>
            <w:r w:rsidR="00E050BB" w:rsidRPr="008450CD">
              <w:rPr>
                <w:bCs/>
                <w:szCs w:val="24"/>
              </w:rPr>
              <w:t xml:space="preserve"> </w:t>
            </w:r>
            <w:r w:rsidRPr="008450CD">
              <w:rPr>
                <w:bCs/>
                <w:szCs w:val="24"/>
              </w:rPr>
              <w:t>соблюдения</w:t>
            </w:r>
            <w:r w:rsidR="00E050BB" w:rsidRPr="008450CD">
              <w:rPr>
                <w:bCs/>
                <w:szCs w:val="24"/>
              </w:rPr>
              <w:t xml:space="preserve"> </w:t>
            </w:r>
            <w:r w:rsidRPr="008450CD">
              <w:rPr>
                <w:bCs/>
                <w:szCs w:val="24"/>
              </w:rPr>
              <w:t>требований</w:t>
            </w:r>
            <w:r w:rsidR="00E050BB" w:rsidRPr="008450CD">
              <w:rPr>
                <w:bCs/>
                <w:szCs w:val="24"/>
              </w:rPr>
              <w:t xml:space="preserve"> </w:t>
            </w:r>
            <w:r w:rsidRPr="008450CD">
              <w:rPr>
                <w:bCs/>
                <w:szCs w:val="24"/>
              </w:rPr>
              <w:t>безопасности</w:t>
            </w:r>
            <w:r w:rsidR="00E050BB" w:rsidRPr="008450CD">
              <w:rPr>
                <w:bCs/>
                <w:szCs w:val="24"/>
              </w:rPr>
              <w:t xml:space="preserve"> </w:t>
            </w:r>
            <w:r w:rsidRPr="008450CD">
              <w:rPr>
                <w:bCs/>
                <w:szCs w:val="24"/>
              </w:rPr>
              <w:t>движения,</w:t>
            </w:r>
            <w:r w:rsidR="00E050BB" w:rsidRPr="008450CD">
              <w:rPr>
                <w:bCs/>
                <w:szCs w:val="24"/>
              </w:rPr>
              <w:t xml:space="preserve"> </w:t>
            </w:r>
            <w:r w:rsidRPr="008450CD">
              <w:rPr>
                <w:bCs/>
                <w:szCs w:val="24"/>
              </w:rPr>
              <w:t>установленных</w:t>
            </w:r>
            <w:r w:rsidR="00E050BB" w:rsidRPr="008450CD">
              <w:rPr>
                <w:bCs/>
                <w:szCs w:val="24"/>
              </w:rPr>
              <w:t xml:space="preserve"> </w:t>
            </w:r>
            <w:r w:rsidRPr="008450CD">
              <w:rPr>
                <w:bCs/>
                <w:szCs w:val="24"/>
              </w:rPr>
              <w:t>федеральными</w:t>
            </w:r>
            <w:r w:rsidR="00E050BB" w:rsidRPr="008450CD">
              <w:rPr>
                <w:bCs/>
                <w:szCs w:val="24"/>
              </w:rPr>
              <w:t xml:space="preserve"> </w:t>
            </w:r>
            <w:r w:rsidRPr="008450CD">
              <w:rPr>
                <w:bCs/>
                <w:szCs w:val="24"/>
              </w:rPr>
              <w:t>законами;</w:t>
            </w:r>
            <w:r w:rsidR="00E050BB" w:rsidRPr="008450CD">
              <w:rPr>
                <w:bCs/>
                <w:szCs w:val="24"/>
              </w:rPr>
              <w:t xml:space="preserve"> </w:t>
            </w:r>
          </w:p>
        </w:tc>
        <w:tc>
          <w:tcPr>
            <w:tcW w:w="2175" w:type="dxa"/>
          </w:tcPr>
          <w:p w:rsidR="0008592F" w:rsidRPr="008450CD" w:rsidRDefault="0008592F" w:rsidP="00701BEF">
            <w:pPr>
              <w:ind w:firstLine="0"/>
              <w:jc w:val="center"/>
              <w:rPr>
                <w:szCs w:val="24"/>
              </w:rPr>
            </w:pPr>
            <w:r w:rsidRPr="008450CD">
              <w:rPr>
                <w:szCs w:val="24"/>
              </w:rPr>
              <w:t>7.1</w:t>
            </w:r>
          </w:p>
        </w:tc>
      </w:tr>
      <w:tr w:rsidR="0010069B" w:rsidRPr="008450CD" w:rsidTr="00A96DD6">
        <w:trPr>
          <w:jc w:val="center"/>
        </w:trPr>
        <w:tc>
          <w:tcPr>
            <w:tcW w:w="2738" w:type="dxa"/>
          </w:tcPr>
          <w:p w:rsidR="0010069B" w:rsidRPr="008450CD" w:rsidRDefault="0010069B" w:rsidP="00701BEF">
            <w:pPr>
              <w:ind w:hanging="3"/>
              <w:rPr>
                <w:szCs w:val="24"/>
              </w:rPr>
            </w:pPr>
            <w:r w:rsidRPr="008450CD">
              <w:rPr>
                <w:szCs w:val="24"/>
              </w:rPr>
              <w:t>Автомобильный</w:t>
            </w:r>
            <w:r w:rsidR="00E050BB" w:rsidRPr="008450CD">
              <w:rPr>
                <w:szCs w:val="24"/>
              </w:rPr>
              <w:t xml:space="preserve"> </w:t>
            </w:r>
            <w:r w:rsidRPr="008450CD">
              <w:rPr>
                <w:szCs w:val="24"/>
              </w:rPr>
              <w:t>транспорт</w:t>
            </w:r>
          </w:p>
        </w:tc>
        <w:tc>
          <w:tcPr>
            <w:tcW w:w="4825" w:type="dxa"/>
          </w:tcPr>
          <w:p w:rsidR="0010069B" w:rsidRPr="008450CD" w:rsidRDefault="0008592F" w:rsidP="00701BEF">
            <w:pPr>
              <w:ind w:firstLine="0"/>
              <w:rPr>
                <w:bCs/>
                <w:szCs w:val="24"/>
              </w:rPr>
            </w:pPr>
            <w:r w:rsidRPr="008450CD">
              <w:rPr>
                <w:bCs/>
                <w:szCs w:val="24"/>
              </w:rPr>
              <w:t>Оборудование</w:t>
            </w:r>
            <w:r w:rsidR="00E050BB" w:rsidRPr="008450CD">
              <w:rPr>
                <w:bCs/>
                <w:szCs w:val="24"/>
              </w:rPr>
              <w:t xml:space="preserve"> </w:t>
            </w:r>
            <w:r w:rsidRPr="008450CD">
              <w:rPr>
                <w:bCs/>
                <w:szCs w:val="24"/>
              </w:rPr>
              <w:t>земельных</w:t>
            </w:r>
            <w:r w:rsidR="00E050BB" w:rsidRPr="008450CD">
              <w:rPr>
                <w:bCs/>
                <w:szCs w:val="24"/>
              </w:rPr>
              <w:t xml:space="preserve"> </w:t>
            </w:r>
            <w:r w:rsidRPr="008450CD">
              <w:rPr>
                <w:bCs/>
                <w:szCs w:val="24"/>
              </w:rPr>
              <w:t>участков</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устройство</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транзитного</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(автобусов,</w:t>
            </w:r>
            <w:r w:rsidR="00E050BB" w:rsidRPr="008450CD">
              <w:rPr>
                <w:bCs/>
                <w:szCs w:val="24"/>
              </w:rPr>
              <w:t xml:space="preserve"> </w:t>
            </w:r>
            <w:r w:rsidRPr="008450CD">
              <w:rPr>
                <w:bCs/>
                <w:szCs w:val="24"/>
              </w:rPr>
              <w:t>грузовиков,</w:t>
            </w:r>
            <w:r w:rsidR="00E050BB" w:rsidRPr="008450CD">
              <w:rPr>
                <w:bCs/>
                <w:szCs w:val="24"/>
              </w:rPr>
              <w:t xml:space="preserve"> </w:t>
            </w:r>
            <w:r w:rsidRPr="008450CD">
              <w:rPr>
                <w:bCs/>
                <w:szCs w:val="24"/>
              </w:rPr>
              <w:t>легковых</w:t>
            </w:r>
            <w:r w:rsidR="00E050BB" w:rsidRPr="008450CD">
              <w:rPr>
                <w:bCs/>
                <w:szCs w:val="24"/>
              </w:rPr>
              <w:t xml:space="preserve"> </w:t>
            </w:r>
            <w:r w:rsidRPr="008450CD">
              <w:rPr>
                <w:bCs/>
                <w:szCs w:val="24"/>
              </w:rPr>
              <w:t>автомобилей);</w:t>
            </w:r>
          </w:p>
          <w:p w:rsidR="0008592F" w:rsidRPr="008450CD" w:rsidRDefault="0008592F" w:rsidP="00701BEF">
            <w:pPr>
              <w:ind w:firstLine="0"/>
              <w:rPr>
                <w:bCs/>
                <w:szCs w:val="24"/>
              </w:rPr>
            </w:pPr>
            <w:r w:rsidRPr="008450CD">
              <w:rPr>
                <w:bCs/>
                <w:szCs w:val="24"/>
              </w:rPr>
              <w:t>Автотранспортные</w:t>
            </w:r>
            <w:r w:rsidR="00E050BB" w:rsidRPr="008450CD">
              <w:rPr>
                <w:bCs/>
                <w:szCs w:val="24"/>
              </w:rPr>
              <w:t xml:space="preserve"> </w:t>
            </w:r>
            <w:r w:rsidRPr="008450CD">
              <w:rPr>
                <w:bCs/>
                <w:szCs w:val="24"/>
              </w:rPr>
              <w:t>предприятия;</w:t>
            </w:r>
          </w:p>
          <w:p w:rsidR="0008592F" w:rsidRPr="008450CD" w:rsidRDefault="000E226C" w:rsidP="00701BEF">
            <w:pPr>
              <w:ind w:firstLine="0"/>
              <w:rPr>
                <w:b/>
                <w:bCs/>
                <w:szCs w:val="24"/>
              </w:rPr>
            </w:pPr>
            <w:r w:rsidRPr="008450CD">
              <w:rPr>
                <w:bCs/>
                <w:szCs w:val="24"/>
              </w:rPr>
              <w:lastRenderedPageBreak/>
              <w:t>Автошколы</w:t>
            </w:r>
          </w:p>
        </w:tc>
        <w:tc>
          <w:tcPr>
            <w:tcW w:w="2175" w:type="dxa"/>
          </w:tcPr>
          <w:p w:rsidR="0010069B" w:rsidRPr="008450CD" w:rsidRDefault="0010069B" w:rsidP="00701BEF">
            <w:pPr>
              <w:ind w:firstLine="0"/>
              <w:jc w:val="center"/>
              <w:rPr>
                <w:szCs w:val="24"/>
              </w:rPr>
            </w:pPr>
            <w:r w:rsidRPr="008450CD">
              <w:rPr>
                <w:szCs w:val="24"/>
              </w:rPr>
              <w:lastRenderedPageBreak/>
              <w:t>7.2</w:t>
            </w:r>
          </w:p>
        </w:tc>
      </w:tr>
      <w:tr w:rsidR="0010069B" w:rsidRPr="008450CD" w:rsidTr="00A96DD6">
        <w:trPr>
          <w:jc w:val="center"/>
        </w:trPr>
        <w:tc>
          <w:tcPr>
            <w:tcW w:w="2738" w:type="dxa"/>
          </w:tcPr>
          <w:p w:rsidR="0010069B" w:rsidRPr="008450CD" w:rsidRDefault="0010069B" w:rsidP="00701BEF">
            <w:pPr>
              <w:spacing w:after="16"/>
              <w:ind w:hanging="3"/>
              <w:rPr>
                <w:szCs w:val="24"/>
              </w:rPr>
            </w:pPr>
            <w:r w:rsidRPr="008450CD">
              <w:rPr>
                <w:szCs w:val="24"/>
              </w:rPr>
              <w:lastRenderedPageBreak/>
              <w:t>Трубопроводный</w:t>
            </w:r>
            <w:r w:rsidR="00E050BB" w:rsidRPr="008450CD">
              <w:rPr>
                <w:szCs w:val="24"/>
              </w:rPr>
              <w:t xml:space="preserve"> </w:t>
            </w:r>
            <w:r w:rsidRPr="008450CD">
              <w:rPr>
                <w:szCs w:val="24"/>
              </w:rPr>
              <w:t>транспорт</w:t>
            </w:r>
          </w:p>
        </w:tc>
        <w:tc>
          <w:tcPr>
            <w:tcW w:w="4825" w:type="dxa"/>
          </w:tcPr>
          <w:p w:rsidR="0010069B" w:rsidRPr="008450CD" w:rsidRDefault="0010069B"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нефтепроводов,</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трубопроводов,</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эксплуатации</w:t>
            </w:r>
            <w:r w:rsidR="00E050BB" w:rsidRPr="008450CD">
              <w:rPr>
                <w:bCs/>
                <w:szCs w:val="24"/>
                <w:shd w:val="clear" w:color="auto" w:fill="FFFFFF"/>
              </w:rPr>
              <w:t xml:space="preserve"> </w:t>
            </w:r>
            <w:r w:rsidRPr="008450CD">
              <w:rPr>
                <w:bCs/>
                <w:szCs w:val="24"/>
                <w:shd w:val="clear" w:color="auto" w:fill="FFFFFF"/>
              </w:rPr>
              <w:t>названных</w:t>
            </w:r>
            <w:r w:rsidR="00E050BB" w:rsidRPr="008450CD">
              <w:rPr>
                <w:bCs/>
                <w:szCs w:val="24"/>
                <w:shd w:val="clear" w:color="auto" w:fill="FFFFFF"/>
              </w:rPr>
              <w:t xml:space="preserve"> </w:t>
            </w:r>
            <w:r w:rsidRPr="008450CD">
              <w:rPr>
                <w:bCs/>
                <w:szCs w:val="24"/>
                <w:shd w:val="clear" w:color="auto" w:fill="FFFFFF"/>
              </w:rPr>
              <w:t>трубопроводов</w:t>
            </w:r>
          </w:p>
        </w:tc>
        <w:tc>
          <w:tcPr>
            <w:tcW w:w="2175" w:type="dxa"/>
          </w:tcPr>
          <w:p w:rsidR="0010069B" w:rsidRPr="008450CD" w:rsidRDefault="0010069B" w:rsidP="00701BEF">
            <w:pPr>
              <w:spacing w:after="16"/>
              <w:ind w:firstLine="0"/>
              <w:jc w:val="center"/>
              <w:rPr>
                <w:szCs w:val="24"/>
              </w:rPr>
            </w:pPr>
            <w:r w:rsidRPr="008450CD">
              <w:rPr>
                <w:szCs w:val="24"/>
              </w:rPr>
              <w:t>7.5</w:t>
            </w:r>
          </w:p>
        </w:tc>
      </w:tr>
      <w:tr w:rsidR="0008592F" w:rsidRPr="008450CD" w:rsidTr="00A96DD6">
        <w:trPr>
          <w:jc w:val="center"/>
        </w:trPr>
        <w:tc>
          <w:tcPr>
            <w:tcW w:w="2738" w:type="dxa"/>
          </w:tcPr>
          <w:p w:rsidR="0008592F" w:rsidRPr="008450CD" w:rsidRDefault="0008592F" w:rsidP="00701BEF">
            <w:pPr>
              <w:ind w:hanging="3"/>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4825" w:type="dxa"/>
          </w:tcPr>
          <w:p w:rsidR="0008592F" w:rsidRPr="008450CD" w:rsidRDefault="0008592F"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улично-дорожной</w:t>
            </w:r>
            <w:r w:rsidR="00E050BB" w:rsidRPr="008450CD">
              <w:rPr>
                <w:iCs/>
              </w:rPr>
              <w:t xml:space="preserve"> </w:t>
            </w:r>
            <w:r w:rsidRPr="008450CD">
              <w:rPr>
                <w:iCs/>
              </w:rPr>
              <w:t>сети,</w:t>
            </w:r>
            <w:r w:rsidR="00E050BB" w:rsidRPr="008450CD">
              <w:rPr>
                <w:iCs/>
              </w:rPr>
              <w:t xml:space="preserve"> </w:t>
            </w:r>
            <w:r w:rsidRPr="008450CD">
              <w:rPr>
                <w:iCs/>
              </w:rPr>
              <w:t>автомобильных</w:t>
            </w:r>
            <w:r w:rsidR="00E050BB" w:rsidRPr="008450CD">
              <w:rPr>
                <w:iCs/>
              </w:rPr>
              <w:t xml:space="preserve"> </w:t>
            </w:r>
            <w:r w:rsidRPr="008450CD">
              <w:rPr>
                <w:iCs/>
              </w:rPr>
              <w:t>дорог</w:t>
            </w:r>
            <w:r w:rsidR="00E050BB" w:rsidRPr="008450CD">
              <w:rPr>
                <w:iCs/>
              </w:rPr>
              <w:t xml:space="preserve"> </w:t>
            </w:r>
            <w:r w:rsidRPr="008450CD">
              <w:rPr>
                <w:iCs/>
              </w:rPr>
              <w:t>и</w:t>
            </w:r>
            <w:r w:rsidR="00E050BB" w:rsidRPr="008450CD">
              <w:rPr>
                <w:iCs/>
              </w:rPr>
              <w:t xml:space="preserve"> </w:t>
            </w:r>
            <w:r w:rsidRPr="008450CD">
              <w:rPr>
                <w:iCs/>
              </w:rPr>
              <w:t>пешеходных</w:t>
            </w:r>
            <w:r w:rsidR="00E050BB" w:rsidRPr="008450CD">
              <w:rPr>
                <w:iCs/>
              </w:rPr>
              <w:t xml:space="preserve"> </w:t>
            </w:r>
            <w:r w:rsidRPr="008450CD">
              <w:rPr>
                <w:iCs/>
              </w:rPr>
              <w:t>тротуаров</w:t>
            </w:r>
            <w:r w:rsidR="00E050BB" w:rsidRPr="008450CD">
              <w:rPr>
                <w:iCs/>
              </w:rPr>
              <w:t xml:space="preserve"> </w:t>
            </w:r>
            <w:r w:rsidRPr="008450CD">
              <w:rPr>
                <w:iCs/>
              </w:rPr>
              <w:t>в</w:t>
            </w:r>
            <w:r w:rsidR="00E050BB" w:rsidRPr="008450CD">
              <w:rPr>
                <w:iCs/>
              </w:rPr>
              <w:t xml:space="preserve"> </w:t>
            </w:r>
            <w:r w:rsidRPr="008450CD">
              <w:rPr>
                <w:iCs/>
              </w:rPr>
              <w:t>границах</w:t>
            </w:r>
            <w:r w:rsidR="00E050BB" w:rsidRPr="008450CD">
              <w:rPr>
                <w:iCs/>
              </w:rPr>
              <w:t xml:space="preserve"> </w:t>
            </w:r>
            <w:r w:rsidRPr="008450CD">
              <w:rPr>
                <w:iCs/>
              </w:rPr>
              <w:t>населенных</w:t>
            </w:r>
            <w:r w:rsidR="00E050BB" w:rsidRPr="008450CD">
              <w:rPr>
                <w:iCs/>
              </w:rPr>
              <w:t xml:space="preserve"> </w:t>
            </w:r>
            <w:r w:rsidRPr="008450CD">
              <w:rPr>
                <w:iCs/>
              </w:rPr>
              <w:t>пунктов,</w:t>
            </w:r>
            <w:r w:rsidR="00E050BB" w:rsidRPr="008450CD">
              <w:rPr>
                <w:iCs/>
              </w:rPr>
              <w:t xml:space="preserve"> </w:t>
            </w:r>
            <w:r w:rsidRPr="008450CD">
              <w:rPr>
                <w:iCs/>
              </w:rPr>
              <w:t>пешеходных</w:t>
            </w:r>
            <w:r w:rsidR="00E050BB" w:rsidRPr="008450CD">
              <w:rPr>
                <w:iCs/>
              </w:rPr>
              <w:t xml:space="preserve"> </w:t>
            </w:r>
            <w:r w:rsidRPr="008450CD">
              <w:rPr>
                <w:iCs/>
              </w:rPr>
              <w:t>переходов,</w:t>
            </w:r>
            <w:r w:rsidR="00E050BB" w:rsidRPr="008450CD">
              <w:rPr>
                <w:iCs/>
              </w:rPr>
              <w:t xml:space="preserve"> </w:t>
            </w:r>
            <w:r w:rsidRPr="008450CD">
              <w:rPr>
                <w:iCs/>
              </w:rPr>
              <w:t>скверов,</w:t>
            </w:r>
            <w:r w:rsidR="00E050BB" w:rsidRPr="008450CD">
              <w:rPr>
                <w:iCs/>
              </w:rPr>
              <w:t xml:space="preserve"> </w:t>
            </w:r>
            <w:r w:rsidRPr="008450CD">
              <w:rPr>
                <w:iCs/>
              </w:rPr>
              <w:t>бульваров,</w:t>
            </w:r>
            <w:r w:rsidR="00E050BB" w:rsidRPr="008450CD">
              <w:rPr>
                <w:iCs/>
              </w:rPr>
              <w:t xml:space="preserve"> </w:t>
            </w:r>
            <w:r w:rsidRPr="008450CD">
              <w:rPr>
                <w:iCs/>
              </w:rPr>
              <w:t>площадей,</w:t>
            </w:r>
            <w:r w:rsidR="00E050BB" w:rsidRPr="008450CD">
              <w:rPr>
                <w:iCs/>
              </w:rPr>
              <w:t xml:space="preserve"> </w:t>
            </w:r>
            <w:r w:rsidRPr="008450CD">
              <w:rPr>
                <w:iCs/>
              </w:rPr>
              <w:t>проездов,</w:t>
            </w:r>
            <w:r w:rsidR="00E050BB" w:rsidRPr="008450CD">
              <w:rPr>
                <w:iCs/>
              </w:rPr>
              <w:t xml:space="preserve"> </w:t>
            </w:r>
            <w:r w:rsidRPr="008450CD">
              <w:rPr>
                <w:iCs/>
              </w:rPr>
              <w:t>малых</w:t>
            </w:r>
            <w:r w:rsidR="00E050BB" w:rsidRPr="008450CD">
              <w:rPr>
                <w:iCs/>
              </w:rPr>
              <w:t xml:space="preserve"> </w:t>
            </w:r>
            <w:r w:rsidRPr="008450CD">
              <w:rPr>
                <w:iCs/>
              </w:rPr>
              <w:t>архитектурных</w:t>
            </w:r>
            <w:r w:rsidR="00E050BB" w:rsidRPr="008450CD">
              <w:rPr>
                <w:iCs/>
              </w:rPr>
              <w:t xml:space="preserve"> </w:t>
            </w:r>
            <w:r w:rsidRPr="008450CD">
              <w:rPr>
                <w:iCs/>
              </w:rPr>
              <w:t>форм</w:t>
            </w:r>
            <w:r w:rsidR="00E050BB" w:rsidRPr="008450CD">
              <w:rPr>
                <w:iCs/>
              </w:rPr>
              <w:t xml:space="preserve"> </w:t>
            </w:r>
            <w:r w:rsidRPr="008450CD">
              <w:rPr>
                <w:iCs/>
              </w:rPr>
              <w:t>благоустройства</w:t>
            </w:r>
            <w:r w:rsidR="00E050BB" w:rsidRPr="008450CD">
              <w:rPr>
                <w:iCs/>
              </w:rPr>
              <w:t xml:space="preserve"> </w:t>
            </w:r>
            <w:r w:rsidRPr="008450CD">
              <w:rPr>
                <w:iCs/>
              </w:rPr>
              <w:t>и</w:t>
            </w:r>
            <w:r w:rsidR="00E050BB" w:rsidRPr="008450CD">
              <w:rPr>
                <w:iCs/>
              </w:rPr>
              <w:t xml:space="preserve"> </w:t>
            </w:r>
            <w:r w:rsidRPr="008450CD">
              <w:rPr>
                <w:iCs/>
              </w:rPr>
              <w:t>объектов</w:t>
            </w:r>
            <w:r w:rsidR="00E050BB" w:rsidRPr="008450CD">
              <w:rPr>
                <w:iCs/>
              </w:rPr>
              <w:t xml:space="preserve"> </w:t>
            </w:r>
            <w:r w:rsidRPr="008450CD">
              <w:rPr>
                <w:iCs/>
              </w:rPr>
              <w:t>ландшафтного</w:t>
            </w:r>
            <w:r w:rsidR="00E050BB" w:rsidRPr="008450CD">
              <w:rPr>
                <w:iCs/>
              </w:rPr>
              <w:t xml:space="preserve"> </w:t>
            </w:r>
            <w:r w:rsidRPr="008450CD">
              <w:rPr>
                <w:iCs/>
              </w:rPr>
              <w:t>дизайна,</w:t>
            </w:r>
            <w:r w:rsidR="00E050BB" w:rsidRPr="008450CD">
              <w:rPr>
                <w:iCs/>
              </w:rPr>
              <w:t xml:space="preserve"> </w:t>
            </w:r>
            <w:r w:rsidRPr="008450CD">
              <w:rPr>
                <w:iCs/>
              </w:rPr>
              <w:t>зеленые</w:t>
            </w:r>
            <w:r w:rsidR="00E050BB" w:rsidRPr="008450CD">
              <w:rPr>
                <w:iCs/>
              </w:rPr>
              <w:t xml:space="preserve"> </w:t>
            </w:r>
            <w:r w:rsidRPr="008450CD">
              <w:rPr>
                <w:iCs/>
              </w:rPr>
              <w:t>насаждения;</w:t>
            </w:r>
          </w:p>
          <w:p w:rsidR="0008592F" w:rsidRPr="008450CD" w:rsidRDefault="000E226C" w:rsidP="00701BEF">
            <w:pPr>
              <w:pStyle w:val="a9"/>
              <w:spacing w:before="0" w:beforeAutospacing="0" w:after="0" w:afterAutospacing="0"/>
              <w:ind w:firstLine="0"/>
              <w:rPr>
                <w:iCs/>
              </w:rPr>
            </w:pPr>
            <w:r w:rsidRPr="008450CD">
              <w:rPr>
                <w:iCs/>
              </w:rPr>
              <w:t>Общественные</w:t>
            </w:r>
            <w:r w:rsidR="00E050BB" w:rsidRPr="008450CD">
              <w:rPr>
                <w:iCs/>
              </w:rPr>
              <w:t xml:space="preserve"> </w:t>
            </w:r>
            <w:r w:rsidR="0008592F" w:rsidRPr="008450CD">
              <w:rPr>
                <w:iCs/>
              </w:rPr>
              <w:t>туалеты</w:t>
            </w:r>
            <w:r w:rsidR="008549ED" w:rsidRPr="008450CD">
              <w:rPr>
                <w:iCs/>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175" w:type="dxa"/>
          </w:tcPr>
          <w:p w:rsidR="0008592F" w:rsidRPr="008450CD" w:rsidRDefault="0008592F" w:rsidP="00701BEF">
            <w:pPr>
              <w:ind w:firstLine="0"/>
              <w:jc w:val="center"/>
              <w:rPr>
                <w:szCs w:val="24"/>
              </w:rPr>
            </w:pPr>
            <w:r w:rsidRPr="008450CD">
              <w:rPr>
                <w:szCs w:val="24"/>
              </w:rPr>
              <w:t>12.0</w:t>
            </w:r>
          </w:p>
        </w:tc>
      </w:tr>
      <w:tr w:rsidR="0010069B" w:rsidRPr="008450CD" w:rsidTr="00A96DD6">
        <w:trPr>
          <w:jc w:val="center"/>
        </w:trPr>
        <w:tc>
          <w:tcPr>
            <w:tcW w:w="9738" w:type="dxa"/>
            <w:gridSpan w:val="3"/>
          </w:tcPr>
          <w:p w:rsidR="0010069B" w:rsidRPr="008450CD" w:rsidRDefault="0010069B" w:rsidP="00701BEF">
            <w:pPr>
              <w:spacing w:after="16"/>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08592F" w:rsidRPr="008450CD" w:rsidTr="00A96DD6">
        <w:trPr>
          <w:jc w:val="center"/>
        </w:trPr>
        <w:tc>
          <w:tcPr>
            <w:tcW w:w="2738" w:type="dxa"/>
          </w:tcPr>
          <w:p w:rsidR="0008592F" w:rsidRPr="008450CD" w:rsidRDefault="0008592F"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825" w:type="dxa"/>
          </w:tcPr>
          <w:p w:rsidR="0008592F" w:rsidRPr="008450CD" w:rsidRDefault="0008592F"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175" w:type="dxa"/>
          </w:tcPr>
          <w:p w:rsidR="0008592F" w:rsidRPr="008450CD" w:rsidRDefault="0008592F" w:rsidP="00701BEF">
            <w:pPr>
              <w:ind w:firstLine="0"/>
              <w:jc w:val="center"/>
              <w:rPr>
                <w:szCs w:val="24"/>
              </w:rPr>
            </w:pPr>
            <w:r w:rsidRPr="008450CD">
              <w:rPr>
                <w:szCs w:val="24"/>
              </w:rPr>
              <w:t>2.7.1</w:t>
            </w:r>
          </w:p>
        </w:tc>
      </w:tr>
      <w:tr w:rsidR="0010069B" w:rsidRPr="008450CD" w:rsidTr="00A96DD6">
        <w:trPr>
          <w:jc w:val="center"/>
        </w:trPr>
        <w:tc>
          <w:tcPr>
            <w:tcW w:w="2738" w:type="dxa"/>
          </w:tcPr>
          <w:p w:rsidR="0010069B" w:rsidRPr="008450CD" w:rsidRDefault="0010069B"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25" w:type="dxa"/>
          </w:tcPr>
          <w:p w:rsidR="0010069B" w:rsidRPr="008450CD" w:rsidRDefault="0010069B"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56" w:anchor="block_10271" w:history="1">
              <w:r w:rsidRPr="008450CD">
                <w:rPr>
                  <w:szCs w:val="24"/>
                </w:rPr>
                <w:t>коде</w:t>
              </w:r>
              <w:r w:rsidR="00E050BB" w:rsidRPr="008450CD">
                <w:rPr>
                  <w:szCs w:val="24"/>
                </w:rPr>
                <w:t xml:space="preserve"> </w:t>
              </w:r>
              <w:r w:rsidRPr="008450CD">
                <w:rPr>
                  <w:szCs w:val="24"/>
                </w:rPr>
                <w:t>2.7.1</w:t>
              </w:r>
            </w:hyperlink>
          </w:p>
        </w:tc>
        <w:tc>
          <w:tcPr>
            <w:tcW w:w="2175" w:type="dxa"/>
          </w:tcPr>
          <w:p w:rsidR="0010069B" w:rsidRPr="008450CD" w:rsidRDefault="0010069B" w:rsidP="00701BEF">
            <w:pPr>
              <w:ind w:firstLine="0"/>
              <w:jc w:val="center"/>
              <w:rPr>
                <w:szCs w:val="24"/>
              </w:rPr>
            </w:pPr>
            <w:r w:rsidRPr="008450CD">
              <w:rPr>
                <w:szCs w:val="24"/>
              </w:rPr>
              <w:t>4.9</w:t>
            </w:r>
          </w:p>
        </w:tc>
      </w:tr>
      <w:tr w:rsidR="0010069B" w:rsidRPr="008450CD" w:rsidTr="00A96DD6">
        <w:trPr>
          <w:jc w:val="center"/>
        </w:trPr>
        <w:tc>
          <w:tcPr>
            <w:tcW w:w="2738" w:type="dxa"/>
          </w:tcPr>
          <w:p w:rsidR="0010069B" w:rsidRPr="008450CD" w:rsidRDefault="0010069B"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825" w:type="dxa"/>
          </w:tcPr>
          <w:p w:rsidR="0010069B" w:rsidRPr="008450CD" w:rsidRDefault="0010069B" w:rsidP="00701BEF">
            <w:pPr>
              <w:ind w:firstLine="0"/>
              <w:rPr>
                <w:szCs w:val="24"/>
              </w:rPr>
            </w:pPr>
            <w:r w:rsidRPr="008450CD">
              <w:rPr>
                <w:szCs w:val="24"/>
              </w:rPr>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в</w:t>
            </w:r>
            <w:r w:rsidR="00E050BB" w:rsidRPr="008450CD">
              <w:rPr>
                <w:szCs w:val="24"/>
              </w:rPr>
              <w:t xml:space="preserve"> </w:t>
            </w:r>
            <w:r w:rsidRPr="008450CD">
              <w:rPr>
                <w:szCs w:val="24"/>
              </w:rPr>
              <w:t>комплексе</w:t>
            </w:r>
            <w:r w:rsidR="00E050BB" w:rsidRPr="008450CD">
              <w:rPr>
                <w:szCs w:val="24"/>
              </w:rPr>
              <w:t xml:space="preserve"> </w:t>
            </w:r>
            <w:r w:rsidRPr="008450CD">
              <w:rPr>
                <w:szCs w:val="24"/>
              </w:rPr>
              <w:t>с</w:t>
            </w:r>
            <w:r w:rsidR="00E050BB" w:rsidRPr="008450CD">
              <w:rPr>
                <w:szCs w:val="24"/>
              </w:rPr>
              <w:t xml:space="preserve"> </w:t>
            </w:r>
            <w:r w:rsidRPr="008450CD">
              <w:rPr>
                <w:szCs w:val="24"/>
              </w:rPr>
              <w:t>блоком</w:t>
            </w:r>
            <w:r w:rsidR="00E050BB" w:rsidRPr="008450CD">
              <w:rPr>
                <w:szCs w:val="24"/>
              </w:rPr>
              <w:t xml:space="preserve"> </w:t>
            </w:r>
            <w:r w:rsidRPr="008450CD">
              <w:rPr>
                <w:szCs w:val="24"/>
              </w:rPr>
              <w:t>обслуживания</w:t>
            </w:r>
            <w:r w:rsidR="00E050BB" w:rsidRPr="008450CD">
              <w:rPr>
                <w:szCs w:val="24"/>
              </w:rPr>
              <w:t xml:space="preserve"> </w:t>
            </w:r>
          </w:p>
        </w:tc>
        <w:tc>
          <w:tcPr>
            <w:tcW w:w="2175" w:type="dxa"/>
          </w:tcPr>
          <w:p w:rsidR="0010069B" w:rsidRPr="008450CD" w:rsidRDefault="0010069B" w:rsidP="00701BEF">
            <w:pPr>
              <w:ind w:firstLine="0"/>
              <w:jc w:val="center"/>
              <w:rPr>
                <w:szCs w:val="24"/>
              </w:rPr>
            </w:pPr>
            <w:r w:rsidRPr="008450CD">
              <w:rPr>
                <w:szCs w:val="24"/>
              </w:rPr>
              <w:t>4.9.1</w:t>
            </w:r>
          </w:p>
        </w:tc>
      </w:tr>
      <w:tr w:rsidR="0010069B" w:rsidRPr="008450CD" w:rsidTr="00A96DD6">
        <w:trPr>
          <w:jc w:val="center"/>
        </w:trPr>
        <w:tc>
          <w:tcPr>
            <w:tcW w:w="2738" w:type="dxa"/>
          </w:tcPr>
          <w:p w:rsidR="0010069B" w:rsidRPr="008450CD" w:rsidRDefault="0010069B"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4825" w:type="dxa"/>
          </w:tcPr>
          <w:p w:rsidR="0010069B" w:rsidRPr="008450CD" w:rsidRDefault="0010069B"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2175" w:type="dxa"/>
          </w:tcPr>
          <w:p w:rsidR="0010069B" w:rsidRPr="008450CD" w:rsidRDefault="0010069B" w:rsidP="00701BEF">
            <w:pPr>
              <w:spacing w:after="16"/>
              <w:ind w:firstLine="0"/>
              <w:jc w:val="center"/>
              <w:rPr>
                <w:szCs w:val="24"/>
              </w:rPr>
            </w:pPr>
            <w:r w:rsidRPr="008450CD">
              <w:rPr>
                <w:szCs w:val="24"/>
              </w:rPr>
              <w:t>4.6</w:t>
            </w:r>
          </w:p>
        </w:tc>
      </w:tr>
      <w:tr w:rsidR="0010069B" w:rsidRPr="008450CD" w:rsidTr="00A96DD6">
        <w:trPr>
          <w:jc w:val="center"/>
        </w:trPr>
        <w:tc>
          <w:tcPr>
            <w:tcW w:w="2738" w:type="dxa"/>
          </w:tcPr>
          <w:p w:rsidR="0010069B" w:rsidRPr="008450CD" w:rsidRDefault="0010069B" w:rsidP="00701BEF">
            <w:pPr>
              <w:ind w:hanging="3"/>
              <w:rPr>
                <w:szCs w:val="24"/>
              </w:rPr>
            </w:pPr>
            <w:r w:rsidRPr="008450CD">
              <w:rPr>
                <w:szCs w:val="24"/>
              </w:rPr>
              <w:t>Специальная</w:t>
            </w:r>
            <w:r w:rsidR="00E050BB" w:rsidRPr="008450CD">
              <w:rPr>
                <w:szCs w:val="24"/>
              </w:rPr>
              <w:t xml:space="preserve"> </w:t>
            </w:r>
            <w:r w:rsidRPr="008450CD">
              <w:rPr>
                <w:szCs w:val="24"/>
              </w:rPr>
              <w:t>деятельность</w:t>
            </w:r>
          </w:p>
        </w:tc>
        <w:tc>
          <w:tcPr>
            <w:tcW w:w="4825" w:type="dxa"/>
          </w:tcPr>
          <w:p w:rsidR="0010069B" w:rsidRPr="008450CD" w:rsidRDefault="0010069B" w:rsidP="00701BEF">
            <w:pPr>
              <w:pStyle w:val="a9"/>
              <w:spacing w:before="0" w:beforeAutospacing="0" w:after="0" w:afterAutospacing="0"/>
              <w:ind w:firstLine="0"/>
              <w:rPr>
                <w:iCs/>
              </w:rPr>
            </w:pPr>
            <w:r w:rsidRPr="008450CD">
              <w:rPr>
                <w:bCs/>
                <w:shd w:val="clear" w:color="auto" w:fill="FFFFFF"/>
              </w:rPr>
              <w:t>Места</w:t>
            </w:r>
            <w:r w:rsidR="00E050BB" w:rsidRPr="008450CD">
              <w:rPr>
                <w:bCs/>
                <w:shd w:val="clear" w:color="auto" w:fill="FFFFFF"/>
              </w:rPr>
              <w:t xml:space="preserve"> </w:t>
            </w:r>
            <w:r w:rsidRPr="008450CD">
              <w:rPr>
                <w:bCs/>
                <w:shd w:val="clear" w:color="auto" w:fill="FFFFFF"/>
              </w:rPr>
              <w:t>сбора</w:t>
            </w:r>
            <w:r w:rsidR="00E050BB" w:rsidRPr="008450CD">
              <w:rPr>
                <w:bCs/>
                <w:shd w:val="clear" w:color="auto" w:fill="FFFFFF"/>
              </w:rPr>
              <w:t xml:space="preserve"> </w:t>
            </w:r>
            <w:r w:rsidRPr="008450CD">
              <w:rPr>
                <w:bCs/>
                <w:shd w:val="clear" w:color="auto" w:fill="FFFFFF"/>
              </w:rPr>
              <w:t>вещей</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их</w:t>
            </w:r>
            <w:r w:rsidR="00E050BB" w:rsidRPr="008450CD">
              <w:rPr>
                <w:bCs/>
                <w:shd w:val="clear" w:color="auto" w:fill="FFFFFF"/>
              </w:rPr>
              <w:t xml:space="preserve"> </w:t>
            </w:r>
            <w:r w:rsidRPr="008450CD">
              <w:rPr>
                <w:bCs/>
                <w:shd w:val="clear" w:color="auto" w:fill="FFFFFF"/>
              </w:rPr>
              <w:t>вторичной</w:t>
            </w:r>
            <w:r w:rsidR="00E050BB" w:rsidRPr="008450CD">
              <w:rPr>
                <w:bCs/>
                <w:shd w:val="clear" w:color="auto" w:fill="FFFFFF"/>
              </w:rPr>
              <w:t xml:space="preserve"> </w:t>
            </w:r>
            <w:r w:rsidRPr="008450CD">
              <w:rPr>
                <w:bCs/>
                <w:shd w:val="clear" w:color="auto" w:fill="FFFFFF"/>
              </w:rPr>
              <w:t>переработки</w:t>
            </w:r>
            <w:r w:rsidR="00E050BB" w:rsidRPr="008450CD">
              <w:rPr>
                <w:bCs/>
                <w:shd w:val="clear" w:color="auto" w:fill="FFFFFF"/>
              </w:rPr>
              <w:t xml:space="preserve"> </w:t>
            </w:r>
            <w:r w:rsidRPr="008450CD">
              <w:rPr>
                <w:bCs/>
                <w:shd w:val="clear" w:color="auto" w:fill="FFFFFF"/>
              </w:rPr>
              <w:t>(пункты</w:t>
            </w:r>
            <w:r w:rsidR="00E050BB" w:rsidRPr="008450CD">
              <w:rPr>
                <w:bCs/>
                <w:shd w:val="clear" w:color="auto" w:fill="FFFFFF"/>
              </w:rPr>
              <w:t xml:space="preserve"> </w:t>
            </w:r>
            <w:r w:rsidRPr="008450CD">
              <w:rPr>
                <w:bCs/>
                <w:shd w:val="clear" w:color="auto" w:fill="FFFFFF"/>
              </w:rPr>
              <w:t>приема</w:t>
            </w:r>
            <w:r w:rsidR="00E050BB" w:rsidRPr="008450CD">
              <w:rPr>
                <w:bCs/>
                <w:shd w:val="clear" w:color="auto" w:fill="FFFFFF"/>
              </w:rPr>
              <w:t xml:space="preserve"> </w:t>
            </w:r>
            <w:r w:rsidRPr="008450CD">
              <w:rPr>
                <w:bCs/>
                <w:shd w:val="clear" w:color="auto" w:fill="FFFFFF"/>
              </w:rPr>
              <w:t>вторсырья)</w:t>
            </w:r>
          </w:p>
        </w:tc>
        <w:tc>
          <w:tcPr>
            <w:tcW w:w="2175" w:type="dxa"/>
          </w:tcPr>
          <w:p w:rsidR="0010069B" w:rsidRPr="008450CD" w:rsidRDefault="0010069B" w:rsidP="00701BEF">
            <w:pPr>
              <w:ind w:firstLine="0"/>
              <w:jc w:val="center"/>
              <w:rPr>
                <w:szCs w:val="24"/>
              </w:rPr>
            </w:pPr>
            <w:r w:rsidRPr="008450CD">
              <w:rPr>
                <w:szCs w:val="24"/>
              </w:rPr>
              <w:t>12.2</w:t>
            </w:r>
          </w:p>
        </w:tc>
      </w:tr>
      <w:tr w:rsidR="0010069B" w:rsidRPr="008450CD" w:rsidTr="00A96DD6">
        <w:trPr>
          <w:jc w:val="center"/>
        </w:trPr>
        <w:tc>
          <w:tcPr>
            <w:tcW w:w="2738" w:type="dxa"/>
          </w:tcPr>
          <w:p w:rsidR="0010069B" w:rsidRPr="008450CD" w:rsidRDefault="0010069B" w:rsidP="00701BEF">
            <w:pPr>
              <w:ind w:hanging="3"/>
              <w:rPr>
                <w:szCs w:val="24"/>
              </w:rPr>
            </w:pPr>
            <w:r w:rsidRPr="008450CD">
              <w:rPr>
                <w:szCs w:val="24"/>
              </w:rPr>
              <w:t>Приюты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животных</w:t>
            </w:r>
          </w:p>
        </w:tc>
        <w:tc>
          <w:tcPr>
            <w:tcW w:w="4825" w:type="dxa"/>
          </w:tcPr>
          <w:p w:rsidR="0010069B" w:rsidRPr="008450CD" w:rsidRDefault="000E226C"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0010069B" w:rsidRPr="008450CD">
              <w:rPr>
                <w:bCs/>
                <w:shd w:val="clear" w:color="auto" w:fill="FFFFFF"/>
              </w:rPr>
              <w:t>объектов</w:t>
            </w:r>
            <w:r w:rsidR="00E050BB" w:rsidRPr="008450CD">
              <w:rPr>
                <w:bCs/>
                <w:shd w:val="clear" w:color="auto" w:fill="FFFFFF"/>
              </w:rPr>
              <w:t xml:space="preserve"> </w:t>
            </w:r>
            <w:r w:rsidR="0010069B" w:rsidRPr="008450CD">
              <w:rPr>
                <w:bCs/>
                <w:shd w:val="clear" w:color="auto" w:fill="FFFFFF"/>
              </w:rPr>
              <w:t>капитального</w:t>
            </w:r>
            <w:r w:rsidR="00E050BB" w:rsidRPr="008450CD">
              <w:rPr>
                <w:bCs/>
                <w:shd w:val="clear" w:color="auto" w:fill="FFFFFF"/>
              </w:rPr>
              <w:t xml:space="preserve"> </w:t>
            </w:r>
            <w:r w:rsidR="0010069B" w:rsidRPr="008450CD">
              <w:rPr>
                <w:bCs/>
                <w:shd w:val="clear" w:color="auto" w:fill="FFFFFF"/>
              </w:rPr>
              <w:t>строительства,</w:t>
            </w:r>
            <w:r w:rsidR="00E050BB" w:rsidRPr="008450CD">
              <w:rPr>
                <w:bCs/>
                <w:shd w:val="clear" w:color="auto" w:fill="FFFFFF"/>
              </w:rPr>
              <w:t xml:space="preserve"> </w:t>
            </w:r>
            <w:r w:rsidR="0010069B" w:rsidRPr="008450CD">
              <w:rPr>
                <w:bCs/>
                <w:shd w:val="clear" w:color="auto" w:fill="FFFFFF"/>
              </w:rPr>
              <w:t>предназначенных</w:t>
            </w:r>
            <w:r w:rsidR="00E050BB" w:rsidRPr="008450CD">
              <w:rPr>
                <w:bCs/>
                <w:shd w:val="clear" w:color="auto" w:fill="FFFFFF"/>
              </w:rPr>
              <w:t xml:space="preserve"> </w:t>
            </w:r>
            <w:r w:rsidR="0010069B" w:rsidRPr="008450CD">
              <w:rPr>
                <w:bCs/>
                <w:shd w:val="clear" w:color="auto" w:fill="FFFFFF"/>
              </w:rPr>
              <w:t>для</w:t>
            </w:r>
            <w:r w:rsidR="00E050BB" w:rsidRPr="008450CD">
              <w:rPr>
                <w:bCs/>
                <w:shd w:val="clear" w:color="auto" w:fill="FFFFFF"/>
              </w:rPr>
              <w:t xml:space="preserve"> </w:t>
            </w:r>
            <w:r w:rsidR="0010069B" w:rsidRPr="008450CD">
              <w:rPr>
                <w:bCs/>
                <w:shd w:val="clear" w:color="auto" w:fill="FFFFFF"/>
              </w:rPr>
              <w:t>содержания,</w:t>
            </w:r>
            <w:r w:rsidR="00E050BB" w:rsidRPr="008450CD">
              <w:rPr>
                <w:bCs/>
                <w:shd w:val="clear" w:color="auto" w:fill="FFFFFF"/>
              </w:rPr>
              <w:t xml:space="preserve"> </w:t>
            </w:r>
            <w:r w:rsidR="0010069B" w:rsidRPr="008450CD">
              <w:rPr>
                <w:bCs/>
                <w:shd w:val="clear" w:color="auto" w:fill="FFFFFF"/>
              </w:rPr>
              <w:t>разведения</w:t>
            </w:r>
            <w:r w:rsidR="00E050BB" w:rsidRPr="008450CD">
              <w:rPr>
                <w:bCs/>
                <w:shd w:val="clear" w:color="auto" w:fill="FFFFFF"/>
              </w:rPr>
              <w:t xml:space="preserve"> </w:t>
            </w:r>
            <w:r w:rsidR="0010069B" w:rsidRPr="008450CD">
              <w:rPr>
                <w:bCs/>
                <w:shd w:val="clear" w:color="auto" w:fill="FFFFFF"/>
              </w:rPr>
              <w:t>животных,</w:t>
            </w:r>
            <w:r w:rsidR="00E050BB" w:rsidRPr="008450CD">
              <w:rPr>
                <w:bCs/>
                <w:shd w:val="clear" w:color="auto" w:fill="FFFFFF"/>
              </w:rPr>
              <w:t xml:space="preserve"> </w:t>
            </w:r>
            <w:r w:rsidR="0010069B" w:rsidRPr="008450CD">
              <w:rPr>
                <w:bCs/>
                <w:shd w:val="clear" w:color="auto" w:fill="FFFFFF"/>
              </w:rPr>
              <w:t>не</w:t>
            </w:r>
            <w:r w:rsidR="00E050BB" w:rsidRPr="008450CD">
              <w:rPr>
                <w:bCs/>
                <w:shd w:val="clear" w:color="auto" w:fill="FFFFFF"/>
              </w:rPr>
              <w:t xml:space="preserve"> </w:t>
            </w:r>
            <w:r w:rsidR="0010069B" w:rsidRPr="008450CD">
              <w:rPr>
                <w:bCs/>
                <w:shd w:val="clear" w:color="auto" w:fill="FFFFFF"/>
              </w:rPr>
              <w:t>являющихся</w:t>
            </w:r>
            <w:r w:rsidR="00E050BB" w:rsidRPr="008450CD">
              <w:rPr>
                <w:bCs/>
                <w:shd w:val="clear" w:color="auto" w:fill="FFFFFF"/>
              </w:rPr>
              <w:t xml:space="preserve"> </w:t>
            </w:r>
            <w:r w:rsidR="0010069B" w:rsidRPr="008450CD">
              <w:rPr>
                <w:bCs/>
                <w:shd w:val="clear" w:color="auto" w:fill="FFFFFF"/>
              </w:rPr>
              <w:t>сельскохозяйственными,</w:t>
            </w:r>
            <w:r w:rsidR="00E050BB" w:rsidRPr="008450CD">
              <w:rPr>
                <w:bCs/>
                <w:shd w:val="clear" w:color="auto" w:fill="FFFFFF"/>
              </w:rPr>
              <w:t xml:space="preserve"> </w:t>
            </w:r>
            <w:r w:rsidR="0010069B" w:rsidRPr="008450CD">
              <w:rPr>
                <w:bCs/>
                <w:shd w:val="clear" w:color="auto" w:fill="FFFFFF"/>
              </w:rPr>
              <w:t>под</w:t>
            </w:r>
            <w:r w:rsidR="00E050BB" w:rsidRPr="008450CD">
              <w:rPr>
                <w:bCs/>
                <w:shd w:val="clear" w:color="auto" w:fill="FFFFFF"/>
              </w:rPr>
              <w:t xml:space="preserve"> </w:t>
            </w:r>
            <w:r w:rsidR="0010069B" w:rsidRPr="008450CD">
              <w:rPr>
                <w:bCs/>
                <w:shd w:val="clear" w:color="auto" w:fill="FFFFFF"/>
              </w:rPr>
              <w:t>надзором</w:t>
            </w:r>
            <w:r w:rsidR="00E050BB" w:rsidRPr="008450CD">
              <w:rPr>
                <w:bCs/>
                <w:shd w:val="clear" w:color="auto" w:fill="FFFFFF"/>
              </w:rPr>
              <w:t xml:space="preserve"> </w:t>
            </w:r>
            <w:r w:rsidR="0010069B" w:rsidRPr="008450CD">
              <w:rPr>
                <w:bCs/>
                <w:shd w:val="clear" w:color="auto" w:fill="FFFFFF"/>
              </w:rPr>
              <w:t>человека,</w:t>
            </w:r>
            <w:r w:rsidR="00E050BB" w:rsidRPr="008450CD">
              <w:rPr>
                <w:bCs/>
                <w:shd w:val="clear" w:color="auto" w:fill="FFFFFF"/>
              </w:rPr>
              <w:t xml:space="preserve"> </w:t>
            </w:r>
            <w:r w:rsidR="0010069B" w:rsidRPr="008450CD">
              <w:rPr>
                <w:bCs/>
                <w:shd w:val="clear" w:color="auto" w:fill="FFFFFF"/>
              </w:rPr>
              <w:t>оказания</w:t>
            </w:r>
            <w:r w:rsidR="00E050BB" w:rsidRPr="008450CD">
              <w:rPr>
                <w:bCs/>
                <w:shd w:val="clear" w:color="auto" w:fill="FFFFFF"/>
              </w:rPr>
              <w:t xml:space="preserve"> </w:t>
            </w:r>
            <w:r w:rsidR="0010069B" w:rsidRPr="008450CD">
              <w:rPr>
                <w:bCs/>
                <w:shd w:val="clear" w:color="auto" w:fill="FFFFFF"/>
              </w:rPr>
              <w:t>услуг</w:t>
            </w:r>
            <w:r w:rsidR="00E050BB" w:rsidRPr="008450CD">
              <w:rPr>
                <w:bCs/>
                <w:shd w:val="clear" w:color="auto" w:fill="FFFFFF"/>
              </w:rPr>
              <w:t xml:space="preserve"> </w:t>
            </w:r>
            <w:r w:rsidR="0010069B" w:rsidRPr="008450CD">
              <w:rPr>
                <w:bCs/>
                <w:shd w:val="clear" w:color="auto" w:fill="FFFFFF"/>
              </w:rPr>
              <w:t>по</w:t>
            </w:r>
            <w:r w:rsidR="00E050BB" w:rsidRPr="008450CD">
              <w:rPr>
                <w:bCs/>
                <w:shd w:val="clear" w:color="auto" w:fill="FFFFFF"/>
              </w:rPr>
              <w:t xml:space="preserve"> </w:t>
            </w:r>
            <w:r w:rsidR="0010069B" w:rsidRPr="008450CD">
              <w:rPr>
                <w:bCs/>
                <w:shd w:val="clear" w:color="auto" w:fill="FFFFFF"/>
              </w:rPr>
              <w:t>содержанию</w:t>
            </w:r>
            <w:r w:rsidR="00E050BB" w:rsidRPr="008450CD">
              <w:rPr>
                <w:bCs/>
                <w:shd w:val="clear" w:color="auto" w:fill="FFFFFF"/>
              </w:rPr>
              <w:t xml:space="preserve"> </w:t>
            </w:r>
            <w:r w:rsidR="0010069B" w:rsidRPr="008450CD">
              <w:rPr>
                <w:bCs/>
                <w:shd w:val="clear" w:color="auto" w:fill="FFFFFF"/>
              </w:rPr>
              <w:t>и</w:t>
            </w:r>
            <w:r w:rsidR="00E050BB" w:rsidRPr="008450CD">
              <w:rPr>
                <w:bCs/>
                <w:shd w:val="clear" w:color="auto" w:fill="FFFFFF"/>
              </w:rPr>
              <w:t xml:space="preserve"> </w:t>
            </w:r>
            <w:r w:rsidR="0010069B" w:rsidRPr="008450CD">
              <w:rPr>
                <w:bCs/>
                <w:shd w:val="clear" w:color="auto" w:fill="FFFFFF"/>
              </w:rPr>
              <w:t>лечению</w:t>
            </w:r>
            <w:r w:rsidR="00E050BB" w:rsidRPr="008450CD">
              <w:rPr>
                <w:bCs/>
                <w:shd w:val="clear" w:color="auto" w:fill="FFFFFF"/>
              </w:rPr>
              <w:t xml:space="preserve"> </w:t>
            </w:r>
            <w:r w:rsidR="0010069B" w:rsidRPr="008450CD">
              <w:rPr>
                <w:bCs/>
                <w:shd w:val="clear" w:color="auto" w:fill="FFFFFF"/>
              </w:rPr>
              <w:t>бездомных</w:t>
            </w:r>
            <w:r w:rsidR="00E050BB" w:rsidRPr="008450CD">
              <w:rPr>
                <w:bCs/>
                <w:shd w:val="clear" w:color="auto" w:fill="FFFFFF"/>
              </w:rPr>
              <w:t xml:space="preserve"> </w:t>
            </w:r>
            <w:r w:rsidR="0010069B" w:rsidRPr="008450CD">
              <w:rPr>
                <w:bCs/>
                <w:shd w:val="clear" w:color="auto" w:fill="FFFFFF"/>
              </w:rPr>
              <w:t>животных</w:t>
            </w:r>
            <w:r w:rsidR="00E050BB" w:rsidRPr="008450CD">
              <w:rPr>
                <w:bCs/>
                <w:shd w:val="clear" w:color="auto" w:fill="FFFFFF"/>
              </w:rPr>
              <w:t xml:space="preserve"> </w:t>
            </w:r>
            <w:r w:rsidR="0010069B" w:rsidRPr="008450CD">
              <w:rPr>
                <w:bCs/>
                <w:shd w:val="clear" w:color="auto" w:fill="FFFFFF"/>
              </w:rPr>
              <w:t>(кинологические</w:t>
            </w:r>
            <w:r w:rsidR="00E050BB" w:rsidRPr="008450CD">
              <w:rPr>
                <w:bCs/>
                <w:shd w:val="clear" w:color="auto" w:fill="FFFFFF"/>
              </w:rPr>
              <w:t xml:space="preserve"> </w:t>
            </w:r>
            <w:r w:rsidR="0010069B" w:rsidRPr="008450CD">
              <w:rPr>
                <w:bCs/>
                <w:shd w:val="clear" w:color="auto" w:fill="FFFFFF"/>
              </w:rPr>
              <w:t>центры);</w:t>
            </w:r>
          </w:p>
        </w:tc>
        <w:tc>
          <w:tcPr>
            <w:tcW w:w="2175" w:type="dxa"/>
          </w:tcPr>
          <w:p w:rsidR="0010069B" w:rsidRPr="008450CD" w:rsidRDefault="0010069B" w:rsidP="00701BEF">
            <w:pPr>
              <w:ind w:firstLine="0"/>
              <w:jc w:val="center"/>
              <w:rPr>
                <w:szCs w:val="24"/>
              </w:rPr>
            </w:pPr>
            <w:r w:rsidRPr="008450CD">
              <w:rPr>
                <w:szCs w:val="24"/>
              </w:rPr>
              <w:t>3.10.2</w:t>
            </w:r>
          </w:p>
        </w:tc>
      </w:tr>
      <w:tr w:rsidR="00222EB1" w:rsidRPr="008450CD" w:rsidTr="00A96DD6">
        <w:trPr>
          <w:jc w:val="center"/>
        </w:trPr>
        <w:tc>
          <w:tcPr>
            <w:tcW w:w="2738" w:type="dxa"/>
          </w:tcPr>
          <w:p w:rsidR="00222EB1" w:rsidRPr="008450CD" w:rsidRDefault="00222EB1" w:rsidP="00F94C30">
            <w:pPr>
              <w:ind w:hanging="3"/>
              <w:rPr>
                <w:szCs w:val="24"/>
              </w:rPr>
            </w:pPr>
            <w:r w:rsidRPr="008450CD">
              <w:rPr>
                <w:szCs w:val="24"/>
              </w:rPr>
              <w:t>Коммунальное обслуживание</w:t>
            </w:r>
          </w:p>
        </w:tc>
        <w:tc>
          <w:tcPr>
            <w:tcW w:w="4825" w:type="dxa"/>
          </w:tcPr>
          <w:p w:rsidR="00222EB1" w:rsidRPr="008450CD" w:rsidRDefault="00222EB1" w:rsidP="00F94C30">
            <w:pPr>
              <w:pStyle w:val="a9"/>
              <w:spacing w:before="0" w:beforeAutospacing="0" w:after="0" w:afterAutospacing="0"/>
              <w:ind w:firstLine="0"/>
              <w:rPr>
                <w:bCs/>
                <w:shd w:val="clear" w:color="auto" w:fill="FFFFFF"/>
              </w:rPr>
            </w:pPr>
            <w:r w:rsidRPr="008450CD">
              <w:rPr>
                <w:bCs/>
                <w:shd w:val="clear" w:color="auto" w:fill="FFFFFF"/>
              </w:rPr>
              <w:t>Размещение временных (вспомогательных) объектов для обеспечения объектов основного вида разрешенного использования</w:t>
            </w:r>
          </w:p>
        </w:tc>
        <w:tc>
          <w:tcPr>
            <w:tcW w:w="2175" w:type="dxa"/>
          </w:tcPr>
          <w:p w:rsidR="00222EB1" w:rsidRPr="008450CD" w:rsidRDefault="00222EB1" w:rsidP="00F94C30">
            <w:pPr>
              <w:ind w:firstLine="0"/>
              <w:jc w:val="center"/>
              <w:rPr>
                <w:szCs w:val="24"/>
              </w:rPr>
            </w:pPr>
            <w:r w:rsidRPr="008450CD">
              <w:rPr>
                <w:szCs w:val="24"/>
              </w:rPr>
              <w:t>3.1</w:t>
            </w:r>
          </w:p>
        </w:tc>
      </w:tr>
      <w:tr w:rsidR="0010069B" w:rsidRPr="008450CD" w:rsidTr="00A96DD6">
        <w:trPr>
          <w:jc w:val="center"/>
        </w:trPr>
        <w:tc>
          <w:tcPr>
            <w:tcW w:w="9738" w:type="dxa"/>
            <w:gridSpan w:val="3"/>
          </w:tcPr>
          <w:p w:rsidR="0010069B" w:rsidRPr="008450CD" w:rsidRDefault="0010069B" w:rsidP="00701BEF">
            <w:pPr>
              <w:spacing w:after="16"/>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10069B" w:rsidRPr="008450CD" w:rsidTr="00A96DD6">
        <w:trPr>
          <w:jc w:val="center"/>
        </w:trPr>
        <w:tc>
          <w:tcPr>
            <w:tcW w:w="2738" w:type="dxa"/>
          </w:tcPr>
          <w:p w:rsidR="0010069B" w:rsidRPr="008450CD" w:rsidRDefault="0010069B"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825" w:type="dxa"/>
          </w:tcPr>
          <w:p w:rsidR="0010069B" w:rsidRPr="008450CD" w:rsidRDefault="0010069B"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автозаправочных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(бензиновых,</w:t>
            </w:r>
            <w:r w:rsidR="00E050BB" w:rsidRPr="008450CD">
              <w:rPr>
                <w:bCs/>
                <w:szCs w:val="24"/>
                <w:shd w:val="clear" w:color="auto" w:fill="FFFFFF"/>
              </w:rPr>
              <w:t xml:space="preserve"> </w:t>
            </w:r>
            <w:r w:rsidRPr="008450CD">
              <w:rPr>
                <w:bCs/>
                <w:szCs w:val="24"/>
                <w:shd w:val="clear" w:color="auto" w:fill="FFFFFF"/>
              </w:rPr>
              <w:t>газовых)</w:t>
            </w:r>
            <w:r w:rsidR="00E050BB" w:rsidRPr="008450CD">
              <w:rPr>
                <w:szCs w:val="24"/>
              </w:rPr>
              <w:t xml:space="preserve"> </w:t>
            </w:r>
          </w:p>
        </w:tc>
        <w:tc>
          <w:tcPr>
            <w:tcW w:w="2175" w:type="dxa"/>
          </w:tcPr>
          <w:p w:rsidR="0010069B" w:rsidRPr="008450CD" w:rsidRDefault="0010069B" w:rsidP="00701BEF">
            <w:pPr>
              <w:ind w:firstLine="0"/>
              <w:jc w:val="center"/>
              <w:rPr>
                <w:szCs w:val="24"/>
              </w:rPr>
            </w:pPr>
            <w:r w:rsidRPr="008450CD">
              <w:rPr>
                <w:szCs w:val="24"/>
              </w:rPr>
              <w:t>4.9.1</w:t>
            </w:r>
          </w:p>
        </w:tc>
      </w:tr>
      <w:tr w:rsidR="0010069B" w:rsidRPr="008450CD" w:rsidTr="00A96DD6">
        <w:trPr>
          <w:jc w:val="center"/>
        </w:trPr>
        <w:tc>
          <w:tcPr>
            <w:tcW w:w="2738" w:type="dxa"/>
          </w:tcPr>
          <w:p w:rsidR="0010069B" w:rsidRPr="008450CD" w:rsidRDefault="0010069B" w:rsidP="00701BEF">
            <w:pPr>
              <w:ind w:hanging="3"/>
              <w:rPr>
                <w:szCs w:val="24"/>
              </w:rPr>
            </w:pPr>
            <w:r w:rsidRPr="008450CD">
              <w:rPr>
                <w:szCs w:val="24"/>
              </w:rPr>
              <w:t>Специальная</w:t>
            </w:r>
            <w:r w:rsidR="00E050BB" w:rsidRPr="008450CD">
              <w:rPr>
                <w:szCs w:val="24"/>
              </w:rPr>
              <w:t xml:space="preserve"> </w:t>
            </w:r>
            <w:r w:rsidRPr="008450CD">
              <w:rPr>
                <w:szCs w:val="24"/>
              </w:rPr>
              <w:t>деятельность</w:t>
            </w:r>
          </w:p>
        </w:tc>
        <w:tc>
          <w:tcPr>
            <w:tcW w:w="4825" w:type="dxa"/>
          </w:tcPr>
          <w:p w:rsidR="0010069B" w:rsidRPr="008450CD" w:rsidRDefault="0010069B" w:rsidP="00701BEF">
            <w:pPr>
              <w:pStyle w:val="a9"/>
              <w:spacing w:before="0" w:beforeAutospacing="0" w:after="0" w:afterAutospacing="0"/>
              <w:ind w:firstLine="0"/>
              <w:rPr>
                <w:iCs/>
              </w:rPr>
            </w:pPr>
            <w:r w:rsidRPr="008450CD">
              <w:rPr>
                <w:bCs/>
                <w:shd w:val="clear" w:color="auto" w:fill="FFFFFF"/>
              </w:rPr>
              <w:t>Склады</w:t>
            </w:r>
            <w:r w:rsidR="00E050BB" w:rsidRPr="008450CD">
              <w:rPr>
                <w:bCs/>
                <w:shd w:val="clear" w:color="auto" w:fill="FFFFFF"/>
              </w:rPr>
              <w:t xml:space="preserve"> </w:t>
            </w:r>
            <w:r w:rsidRPr="008450CD">
              <w:rPr>
                <w:bCs/>
                <w:shd w:val="clear" w:color="auto" w:fill="FFFFFF"/>
              </w:rPr>
              <w:t>временного</w:t>
            </w:r>
            <w:r w:rsidR="00E050BB" w:rsidRPr="008450CD">
              <w:rPr>
                <w:bCs/>
                <w:shd w:val="clear" w:color="auto" w:fill="FFFFFF"/>
              </w:rPr>
              <w:t xml:space="preserve"> </w:t>
            </w:r>
            <w:r w:rsidRPr="008450CD">
              <w:rPr>
                <w:bCs/>
                <w:shd w:val="clear" w:color="auto" w:fill="FFFFFF"/>
              </w:rPr>
              <w:t>хранения</w:t>
            </w:r>
            <w:r w:rsidR="00E050BB" w:rsidRPr="008450CD">
              <w:rPr>
                <w:bCs/>
                <w:shd w:val="clear" w:color="auto" w:fill="FFFFFF"/>
              </w:rPr>
              <w:t xml:space="preserve"> </w:t>
            </w:r>
            <w:r w:rsidRPr="008450CD">
              <w:rPr>
                <w:bCs/>
                <w:shd w:val="clear" w:color="auto" w:fill="FFFFFF"/>
              </w:rPr>
              <w:t>утильсырья</w:t>
            </w:r>
          </w:p>
        </w:tc>
        <w:tc>
          <w:tcPr>
            <w:tcW w:w="2175" w:type="dxa"/>
          </w:tcPr>
          <w:p w:rsidR="0010069B" w:rsidRPr="008450CD" w:rsidRDefault="0010069B" w:rsidP="00701BEF">
            <w:pPr>
              <w:ind w:firstLine="0"/>
              <w:jc w:val="center"/>
              <w:rPr>
                <w:szCs w:val="24"/>
              </w:rPr>
            </w:pPr>
            <w:r w:rsidRPr="008450CD">
              <w:rPr>
                <w:szCs w:val="24"/>
              </w:rPr>
              <w:t>12.2</w:t>
            </w:r>
          </w:p>
        </w:tc>
      </w:tr>
      <w:tr w:rsidR="0008592F" w:rsidRPr="008450CD" w:rsidTr="00A96DD6">
        <w:trPr>
          <w:jc w:val="center"/>
        </w:trPr>
        <w:tc>
          <w:tcPr>
            <w:tcW w:w="2738" w:type="dxa"/>
          </w:tcPr>
          <w:p w:rsidR="0008592F" w:rsidRPr="008450CD" w:rsidRDefault="0008592F" w:rsidP="00701BEF">
            <w:pPr>
              <w:ind w:hanging="3"/>
              <w:rPr>
                <w:szCs w:val="24"/>
              </w:rPr>
            </w:pPr>
            <w:r w:rsidRPr="008450CD">
              <w:rPr>
                <w:szCs w:val="24"/>
              </w:rPr>
              <w:t>Бытовое</w:t>
            </w:r>
            <w:r w:rsidR="00E050BB" w:rsidRPr="008450CD">
              <w:rPr>
                <w:szCs w:val="24"/>
              </w:rPr>
              <w:t xml:space="preserve"> </w:t>
            </w:r>
            <w:r w:rsidRPr="008450CD">
              <w:rPr>
                <w:szCs w:val="24"/>
              </w:rPr>
              <w:t>обслуживание</w:t>
            </w:r>
          </w:p>
        </w:tc>
        <w:tc>
          <w:tcPr>
            <w:tcW w:w="4825" w:type="dxa"/>
          </w:tcPr>
          <w:p w:rsidR="0008592F" w:rsidRPr="008450CD" w:rsidRDefault="0008592F"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Pr="008450CD">
              <w:rPr>
                <w:bCs/>
                <w:shd w:val="clear" w:color="auto" w:fill="FFFFFF"/>
              </w:rPr>
              <w:t>отдельно</w:t>
            </w:r>
            <w:r w:rsidR="00E050BB" w:rsidRPr="008450CD">
              <w:rPr>
                <w:bCs/>
                <w:shd w:val="clear" w:color="auto" w:fill="FFFFFF"/>
              </w:rPr>
              <w:t xml:space="preserve"> </w:t>
            </w:r>
            <w:r w:rsidRPr="008450CD">
              <w:rPr>
                <w:bCs/>
                <w:shd w:val="clear" w:color="auto" w:fill="FFFFFF"/>
              </w:rPr>
              <w:t>стоящих</w:t>
            </w:r>
            <w:r w:rsidR="00E050BB" w:rsidRPr="008450CD">
              <w:rPr>
                <w:bCs/>
                <w:shd w:val="clear" w:color="auto" w:fill="FFFFFF"/>
              </w:rPr>
              <w:t xml:space="preserve"> </w:t>
            </w:r>
            <w:r w:rsidRPr="008450CD">
              <w:rPr>
                <w:bCs/>
                <w:shd w:val="clear" w:color="auto" w:fill="FFFFFF"/>
              </w:rPr>
              <w:t>объектов</w:t>
            </w:r>
            <w:r w:rsidR="00E050BB" w:rsidRPr="008450CD">
              <w:rPr>
                <w:bCs/>
                <w:shd w:val="clear" w:color="auto" w:fill="FFFFFF"/>
              </w:rPr>
              <w:t xml:space="preserve"> </w:t>
            </w:r>
            <w:r w:rsidRPr="008450CD">
              <w:rPr>
                <w:bCs/>
                <w:shd w:val="clear" w:color="auto" w:fill="FFFFFF"/>
              </w:rPr>
              <w:t>капитального</w:t>
            </w:r>
            <w:r w:rsidR="00E050BB" w:rsidRPr="008450CD">
              <w:rPr>
                <w:bCs/>
                <w:shd w:val="clear" w:color="auto" w:fill="FFFFFF"/>
              </w:rPr>
              <w:t xml:space="preserve"> </w:t>
            </w:r>
            <w:r w:rsidRPr="008450CD">
              <w:rPr>
                <w:bCs/>
                <w:shd w:val="clear" w:color="auto" w:fill="FFFFFF"/>
              </w:rPr>
              <w:t>строительства,</w:t>
            </w:r>
            <w:r w:rsidR="00E050BB" w:rsidRPr="008450CD">
              <w:rPr>
                <w:bCs/>
                <w:shd w:val="clear" w:color="auto" w:fill="FFFFFF"/>
              </w:rPr>
              <w:t xml:space="preserve"> </w:t>
            </w:r>
            <w:r w:rsidRPr="008450CD">
              <w:rPr>
                <w:bCs/>
                <w:shd w:val="clear" w:color="auto" w:fill="FFFFFF"/>
              </w:rPr>
              <w:t>предназначенных</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оказания</w:t>
            </w:r>
            <w:r w:rsidR="00E050BB" w:rsidRPr="008450CD">
              <w:rPr>
                <w:bCs/>
                <w:shd w:val="clear" w:color="auto" w:fill="FFFFFF"/>
              </w:rPr>
              <w:t xml:space="preserve"> </w:t>
            </w:r>
            <w:r w:rsidRPr="008450CD">
              <w:rPr>
                <w:bCs/>
                <w:shd w:val="clear" w:color="auto" w:fill="FFFFFF"/>
              </w:rPr>
              <w:t>населению</w:t>
            </w:r>
            <w:r w:rsidR="00E050BB" w:rsidRPr="008450CD">
              <w:rPr>
                <w:bCs/>
                <w:shd w:val="clear" w:color="auto" w:fill="FFFFFF"/>
              </w:rPr>
              <w:t xml:space="preserve"> </w:t>
            </w:r>
            <w:r w:rsidRPr="008450CD">
              <w:rPr>
                <w:bCs/>
                <w:shd w:val="clear" w:color="auto" w:fill="FFFFFF"/>
              </w:rPr>
              <w:lastRenderedPageBreak/>
              <w:t>или</w:t>
            </w:r>
            <w:r w:rsidR="00E050BB" w:rsidRPr="008450CD">
              <w:rPr>
                <w:bCs/>
                <w:shd w:val="clear" w:color="auto" w:fill="FFFFFF"/>
              </w:rPr>
              <w:t xml:space="preserve"> </w:t>
            </w:r>
            <w:r w:rsidRPr="008450CD">
              <w:rPr>
                <w:bCs/>
                <w:shd w:val="clear" w:color="auto" w:fill="FFFFFF"/>
              </w:rPr>
              <w:t>организациям</w:t>
            </w:r>
            <w:r w:rsidR="00E050BB" w:rsidRPr="008450CD">
              <w:rPr>
                <w:bCs/>
                <w:shd w:val="clear" w:color="auto" w:fill="FFFFFF"/>
              </w:rPr>
              <w:t xml:space="preserve"> </w:t>
            </w:r>
            <w:r w:rsidRPr="008450CD">
              <w:rPr>
                <w:bCs/>
                <w:shd w:val="clear" w:color="auto" w:fill="FFFFFF"/>
              </w:rPr>
              <w:t>бытовых</w:t>
            </w:r>
            <w:r w:rsidR="00E050BB" w:rsidRPr="008450CD">
              <w:rPr>
                <w:bCs/>
                <w:shd w:val="clear" w:color="auto" w:fill="FFFFFF"/>
              </w:rPr>
              <w:t xml:space="preserve"> </w:t>
            </w:r>
            <w:r w:rsidRPr="008450CD">
              <w:rPr>
                <w:bCs/>
                <w:shd w:val="clear" w:color="auto" w:fill="FFFFFF"/>
              </w:rPr>
              <w:t>услуг</w:t>
            </w:r>
            <w:r w:rsidR="00E050BB" w:rsidRPr="008450CD">
              <w:rPr>
                <w:bCs/>
                <w:shd w:val="clear" w:color="auto" w:fill="FFFFFF"/>
              </w:rPr>
              <w:t xml:space="preserve"> </w:t>
            </w:r>
            <w:r w:rsidRPr="008450CD">
              <w:rPr>
                <w:bCs/>
                <w:shd w:val="clear" w:color="auto" w:fill="FFFFFF"/>
              </w:rPr>
              <w:t>(мастерские</w:t>
            </w:r>
            <w:r w:rsidR="00E050BB" w:rsidRPr="008450CD">
              <w:rPr>
                <w:bCs/>
                <w:shd w:val="clear" w:color="auto" w:fill="FFFFFF"/>
              </w:rPr>
              <w:t xml:space="preserve"> </w:t>
            </w:r>
            <w:r w:rsidRPr="008450CD">
              <w:rPr>
                <w:bCs/>
                <w:shd w:val="clear" w:color="auto" w:fill="FFFFFF"/>
              </w:rPr>
              <w:t>мелкого</w:t>
            </w:r>
            <w:r w:rsidR="00E050BB" w:rsidRPr="008450CD">
              <w:rPr>
                <w:bCs/>
                <w:shd w:val="clear" w:color="auto" w:fill="FFFFFF"/>
              </w:rPr>
              <w:t xml:space="preserve"> </w:t>
            </w:r>
            <w:r w:rsidRPr="008450CD">
              <w:rPr>
                <w:bCs/>
                <w:shd w:val="clear" w:color="auto" w:fill="FFFFFF"/>
              </w:rPr>
              <w:t>ремонта,</w:t>
            </w:r>
            <w:r w:rsidR="00E050BB" w:rsidRPr="008450CD">
              <w:rPr>
                <w:bCs/>
                <w:shd w:val="clear" w:color="auto" w:fill="FFFFFF"/>
              </w:rPr>
              <w:t xml:space="preserve"> </w:t>
            </w:r>
            <w:r w:rsidRPr="008450CD">
              <w:rPr>
                <w:bCs/>
                <w:shd w:val="clear" w:color="auto" w:fill="FFFFFF"/>
              </w:rPr>
              <w:t>ателье,</w:t>
            </w:r>
            <w:r w:rsidR="00E050BB" w:rsidRPr="008450CD">
              <w:rPr>
                <w:bCs/>
                <w:shd w:val="clear" w:color="auto" w:fill="FFFFFF"/>
              </w:rPr>
              <w:t xml:space="preserve"> </w:t>
            </w:r>
            <w:r w:rsidRPr="008450CD">
              <w:rPr>
                <w:bCs/>
                <w:shd w:val="clear" w:color="auto" w:fill="FFFFFF"/>
              </w:rPr>
              <w:t>бани,</w:t>
            </w:r>
            <w:r w:rsidR="00E050BB" w:rsidRPr="008450CD">
              <w:rPr>
                <w:bCs/>
                <w:shd w:val="clear" w:color="auto" w:fill="FFFFFF"/>
              </w:rPr>
              <w:t xml:space="preserve"> </w:t>
            </w:r>
            <w:r w:rsidRPr="008450CD">
              <w:rPr>
                <w:bCs/>
                <w:shd w:val="clear" w:color="auto" w:fill="FFFFFF"/>
              </w:rPr>
              <w:t>парикмахерские,</w:t>
            </w:r>
            <w:r w:rsidR="00E050BB" w:rsidRPr="008450CD">
              <w:rPr>
                <w:bCs/>
                <w:shd w:val="clear" w:color="auto" w:fill="FFFFFF"/>
              </w:rPr>
              <w:t xml:space="preserve"> </w:t>
            </w:r>
            <w:r w:rsidRPr="008450CD">
              <w:rPr>
                <w:bCs/>
                <w:shd w:val="clear" w:color="auto" w:fill="FFFFFF"/>
              </w:rPr>
              <w:t>прачечные,</w:t>
            </w:r>
            <w:r w:rsidR="00E050BB" w:rsidRPr="008450CD">
              <w:rPr>
                <w:bCs/>
                <w:shd w:val="clear" w:color="auto" w:fill="FFFFFF"/>
              </w:rPr>
              <w:t xml:space="preserve"> </w:t>
            </w:r>
            <w:r w:rsidRPr="008450CD">
              <w:rPr>
                <w:bCs/>
                <w:shd w:val="clear" w:color="auto" w:fill="FFFFFF"/>
              </w:rPr>
              <w:t>химчистки,</w:t>
            </w:r>
            <w:r w:rsidR="00E050BB" w:rsidRPr="008450CD">
              <w:rPr>
                <w:bCs/>
                <w:shd w:val="clear" w:color="auto" w:fill="FFFFFF"/>
              </w:rPr>
              <w:t xml:space="preserve"> </w:t>
            </w:r>
            <w:r w:rsidRPr="008450CD">
              <w:rPr>
                <w:bCs/>
                <w:shd w:val="clear" w:color="auto" w:fill="FFFFFF"/>
              </w:rPr>
              <w:t>похоронные</w:t>
            </w:r>
            <w:r w:rsidR="00E050BB" w:rsidRPr="008450CD">
              <w:rPr>
                <w:bCs/>
                <w:shd w:val="clear" w:color="auto" w:fill="FFFFFF"/>
              </w:rPr>
              <w:t xml:space="preserve"> </w:t>
            </w:r>
            <w:r w:rsidRPr="008450CD">
              <w:rPr>
                <w:bCs/>
                <w:shd w:val="clear" w:color="auto" w:fill="FFFFFF"/>
              </w:rPr>
              <w:t>бюро)</w:t>
            </w:r>
          </w:p>
        </w:tc>
        <w:tc>
          <w:tcPr>
            <w:tcW w:w="2175" w:type="dxa"/>
          </w:tcPr>
          <w:p w:rsidR="0008592F" w:rsidRPr="008450CD" w:rsidRDefault="0008592F" w:rsidP="00701BEF">
            <w:pPr>
              <w:ind w:firstLine="0"/>
              <w:jc w:val="center"/>
              <w:rPr>
                <w:szCs w:val="24"/>
              </w:rPr>
            </w:pPr>
            <w:r w:rsidRPr="008450CD">
              <w:rPr>
                <w:szCs w:val="24"/>
              </w:rPr>
              <w:lastRenderedPageBreak/>
              <w:t>3.3</w:t>
            </w:r>
          </w:p>
        </w:tc>
      </w:tr>
      <w:tr w:rsidR="0008592F" w:rsidRPr="008450CD" w:rsidTr="00A96DD6">
        <w:trPr>
          <w:jc w:val="center"/>
        </w:trPr>
        <w:tc>
          <w:tcPr>
            <w:tcW w:w="2738" w:type="dxa"/>
          </w:tcPr>
          <w:p w:rsidR="0008592F" w:rsidRPr="008450CD" w:rsidRDefault="0008592F" w:rsidP="00701BEF">
            <w:pPr>
              <w:ind w:hanging="3"/>
              <w:rPr>
                <w:szCs w:val="24"/>
              </w:rPr>
            </w:pPr>
            <w:r w:rsidRPr="008450CD">
              <w:rPr>
                <w:szCs w:val="24"/>
              </w:rPr>
              <w:lastRenderedPageBreak/>
              <w:t>Амбулаторно-поликлиническое</w:t>
            </w:r>
            <w:r w:rsidR="00E050BB" w:rsidRPr="008450CD">
              <w:rPr>
                <w:szCs w:val="24"/>
              </w:rPr>
              <w:t xml:space="preserve"> </w:t>
            </w:r>
            <w:r w:rsidRPr="008450CD">
              <w:rPr>
                <w:szCs w:val="24"/>
              </w:rPr>
              <w:t>обслуживание</w:t>
            </w:r>
          </w:p>
        </w:tc>
        <w:tc>
          <w:tcPr>
            <w:tcW w:w="4825" w:type="dxa"/>
          </w:tcPr>
          <w:p w:rsidR="0008592F" w:rsidRPr="008450CD" w:rsidRDefault="0008592F"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Pr="008450CD">
              <w:rPr>
                <w:bCs/>
                <w:shd w:val="clear" w:color="auto" w:fill="FFFFFF"/>
              </w:rPr>
              <w:t>объектов</w:t>
            </w:r>
            <w:r w:rsidR="00E050BB" w:rsidRPr="008450CD">
              <w:rPr>
                <w:bCs/>
                <w:shd w:val="clear" w:color="auto" w:fill="FFFFFF"/>
              </w:rPr>
              <w:t xml:space="preserve"> </w:t>
            </w:r>
            <w:r w:rsidRPr="008450CD">
              <w:rPr>
                <w:bCs/>
                <w:shd w:val="clear" w:color="auto" w:fill="FFFFFF"/>
              </w:rPr>
              <w:t>капитального</w:t>
            </w:r>
            <w:r w:rsidR="00E050BB" w:rsidRPr="008450CD">
              <w:rPr>
                <w:bCs/>
                <w:shd w:val="clear" w:color="auto" w:fill="FFFFFF"/>
              </w:rPr>
              <w:t xml:space="preserve"> </w:t>
            </w:r>
            <w:r w:rsidRPr="008450CD">
              <w:rPr>
                <w:bCs/>
                <w:shd w:val="clear" w:color="auto" w:fill="FFFFFF"/>
              </w:rPr>
              <w:t>строительства,</w:t>
            </w:r>
            <w:r w:rsidR="00E050BB" w:rsidRPr="008450CD">
              <w:rPr>
                <w:bCs/>
                <w:shd w:val="clear" w:color="auto" w:fill="FFFFFF"/>
              </w:rPr>
              <w:t xml:space="preserve"> </w:t>
            </w:r>
            <w:r w:rsidRPr="008450CD">
              <w:rPr>
                <w:bCs/>
                <w:shd w:val="clear" w:color="auto" w:fill="FFFFFF"/>
              </w:rPr>
              <w:t>предназначенных</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оказания</w:t>
            </w:r>
            <w:r w:rsidR="00E050BB" w:rsidRPr="008450CD">
              <w:rPr>
                <w:bCs/>
                <w:shd w:val="clear" w:color="auto" w:fill="FFFFFF"/>
              </w:rPr>
              <w:t xml:space="preserve"> </w:t>
            </w:r>
            <w:r w:rsidRPr="008450CD">
              <w:rPr>
                <w:bCs/>
                <w:shd w:val="clear" w:color="auto" w:fill="FFFFFF"/>
              </w:rPr>
              <w:t>гражданам</w:t>
            </w:r>
            <w:r w:rsidR="00E050BB" w:rsidRPr="008450CD">
              <w:rPr>
                <w:bCs/>
                <w:shd w:val="clear" w:color="auto" w:fill="FFFFFF"/>
              </w:rPr>
              <w:t xml:space="preserve"> </w:t>
            </w:r>
            <w:r w:rsidRPr="008450CD">
              <w:rPr>
                <w:bCs/>
                <w:shd w:val="clear" w:color="auto" w:fill="FFFFFF"/>
              </w:rPr>
              <w:t>амбулаторно-поликлинической</w:t>
            </w:r>
            <w:r w:rsidR="00E050BB" w:rsidRPr="008450CD">
              <w:rPr>
                <w:bCs/>
                <w:shd w:val="clear" w:color="auto" w:fill="FFFFFF"/>
              </w:rPr>
              <w:t xml:space="preserve"> </w:t>
            </w:r>
            <w:r w:rsidRPr="008450CD">
              <w:rPr>
                <w:bCs/>
                <w:shd w:val="clear" w:color="auto" w:fill="FFFFFF"/>
              </w:rPr>
              <w:t>медицинской</w:t>
            </w:r>
            <w:r w:rsidR="00E050BB" w:rsidRPr="008450CD">
              <w:rPr>
                <w:bCs/>
                <w:shd w:val="clear" w:color="auto" w:fill="FFFFFF"/>
              </w:rPr>
              <w:t xml:space="preserve"> </w:t>
            </w:r>
            <w:r w:rsidRPr="008450CD">
              <w:rPr>
                <w:bCs/>
                <w:shd w:val="clear" w:color="auto" w:fill="FFFFFF"/>
              </w:rPr>
              <w:t>помощи</w:t>
            </w:r>
            <w:r w:rsidR="00E050BB" w:rsidRPr="008450CD">
              <w:rPr>
                <w:bCs/>
                <w:shd w:val="clear" w:color="auto" w:fill="FFFFFF"/>
              </w:rPr>
              <w:t xml:space="preserve"> </w:t>
            </w:r>
            <w:r w:rsidRPr="008450CD">
              <w:rPr>
                <w:bCs/>
                <w:shd w:val="clear" w:color="auto" w:fill="FFFFFF"/>
              </w:rPr>
              <w:t>(поликлиники,</w:t>
            </w:r>
            <w:r w:rsidR="00E050BB" w:rsidRPr="008450CD">
              <w:rPr>
                <w:bCs/>
                <w:shd w:val="clear" w:color="auto" w:fill="FFFFFF"/>
              </w:rPr>
              <w:t xml:space="preserve"> </w:t>
            </w:r>
            <w:r w:rsidRPr="008450CD">
              <w:rPr>
                <w:bCs/>
                <w:shd w:val="clear" w:color="auto" w:fill="FFFFFF"/>
              </w:rPr>
              <w:t>фельдшерские</w:t>
            </w:r>
            <w:r w:rsidR="00E050BB" w:rsidRPr="008450CD">
              <w:rPr>
                <w:bCs/>
                <w:shd w:val="clear" w:color="auto" w:fill="FFFFFF"/>
              </w:rPr>
              <w:t xml:space="preserve"> </w:t>
            </w:r>
            <w:r w:rsidRPr="008450CD">
              <w:rPr>
                <w:bCs/>
                <w:shd w:val="clear" w:color="auto" w:fill="FFFFFF"/>
              </w:rPr>
              <w:t>пункты,</w:t>
            </w:r>
            <w:r w:rsidR="00E050BB" w:rsidRPr="008450CD">
              <w:rPr>
                <w:bCs/>
                <w:shd w:val="clear" w:color="auto" w:fill="FFFFFF"/>
              </w:rPr>
              <w:t xml:space="preserve"> </w:t>
            </w:r>
            <w:r w:rsidRPr="008450CD">
              <w:rPr>
                <w:bCs/>
                <w:shd w:val="clear" w:color="auto" w:fill="FFFFFF"/>
              </w:rPr>
              <w:t>аптеки)</w:t>
            </w:r>
          </w:p>
        </w:tc>
        <w:tc>
          <w:tcPr>
            <w:tcW w:w="2175" w:type="dxa"/>
          </w:tcPr>
          <w:p w:rsidR="0008592F" w:rsidRPr="008450CD" w:rsidRDefault="0008592F" w:rsidP="00701BEF">
            <w:pPr>
              <w:ind w:firstLine="0"/>
              <w:jc w:val="center"/>
              <w:rPr>
                <w:szCs w:val="24"/>
              </w:rPr>
            </w:pPr>
            <w:r w:rsidRPr="008450CD">
              <w:rPr>
                <w:szCs w:val="24"/>
              </w:rPr>
              <w:t>3.4.1</w:t>
            </w:r>
          </w:p>
        </w:tc>
      </w:tr>
      <w:tr w:rsidR="0008592F" w:rsidRPr="008450CD" w:rsidTr="00A96DD6">
        <w:trPr>
          <w:jc w:val="center"/>
        </w:trPr>
        <w:tc>
          <w:tcPr>
            <w:tcW w:w="2738" w:type="dxa"/>
          </w:tcPr>
          <w:p w:rsidR="0008592F" w:rsidRPr="008450CD" w:rsidRDefault="0008592F" w:rsidP="00701BEF">
            <w:pPr>
              <w:ind w:hanging="3"/>
              <w:rPr>
                <w:szCs w:val="24"/>
              </w:rPr>
            </w:pPr>
            <w:r w:rsidRPr="008450CD">
              <w:rPr>
                <w:szCs w:val="24"/>
              </w:rPr>
              <w:t>Среднее</w:t>
            </w:r>
            <w:r w:rsidR="00E050BB" w:rsidRPr="008450CD">
              <w:rPr>
                <w:szCs w:val="24"/>
              </w:rPr>
              <w:t xml:space="preserve"> </w:t>
            </w:r>
            <w:r w:rsidRPr="008450CD">
              <w:rPr>
                <w:szCs w:val="24"/>
              </w:rPr>
              <w:t>и</w:t>
            </w:r>
            <w:r w:rsidR="00E050BB" w:rsidRPr="008450CD">
              <w:rPr>
                <w:szCs w:val="24"/>
              </w:rPr>
              <w:t xml:space="preserve"> </w:t>
            </w:r>
            <w:r w:rsidRPr="008450CD">
              <w:rPr>
                <w:szCs w:val="24"/>
              </w:rPr>
              <w:t>высшее</w:t>
            </w:r>
            <w:r w:rsidR="00E050BB" w:rsidRPr="008450CD">
              <w:rPr>
                <w:szCs w:val="24"/>
              </w:rPr>
              <w:t xml:space="preserve"> </w:t>
            </w:r>
            <w:r w:rsidRPr="008450CD">
              <w:rPr>
                <w:szCs w:val="24"/>
              </w:rPr>
              <w:t>профессиональное</w:t>
            </w:r>
            <w:r w:rsidR="00E050BB" w:rsidRPr="008450CD">
              <w:rPr>
                <w:szCs w:val="24"/>
              </w:rPr>
              <w:t xml:space="preserve"> </w:t>
            </w:r>
            <w:r w:rsidRPr="008450CD">
              <w:rPr>
                <w:szCs w:val="24"/>
              </w:rPr>
              <w:t>образование</w:t>
            </w:r>
          </w:p>
        </w:tc>
        <w:tc>
          <w:tcPr>
            <w:tcW w:w="4825" w:type="dxa"/>
          </w:tcPr>
          <w:p w:rsidR="0008592F" w:rsidRPr="008450CD" w:rsidRDefault="0008592F"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профессионального</w:t>
            </w:r>
            <w:r w:rsidR="00E050BB" w:rsidRPr="008450CD">
              <w:rPr>
                <w:bCs/>
                <w:szCs w:val="24"/>
                <w:shd w:val="clear" w:color="auto" w:fill="FFFFFF"/>
              </w:rPr>
              <w:t xml:space="preserve"> </w:t>
            </w:r>
            <w:r w:rsidRPr="008450CD">
              <w:rPr>
                <w:bCs/>
                <w:szCs w:val="24"/>
                <w:shd w:val="clear" w:color="auto" w:fill="FFFFFF"/>
              </w:rPr>
              <w:t>образования</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просвещения</w:t>
            </w:r>
            <w:r w:rsidR="00E050BB" w:rsidRPr="008450CD">
              <w:rPr>
                <w:bCs/>
                <w:szCs w:val="24"/>
                <w:shd w:val="clear" w:color="auto" w:fill="FFFFFF"/>
              </w:rPr>
              <w:t xml:space="preserve"> </w:t>
            </w:r>
            <w:r w:rsidRPr="008450CD">
              <w:rPr>
                <w:bCs/>
                <w:szCs w:val="24"/>
                <w:shd w:val="clear" w:color="auto" w:fill="FFFFFF"/>
              </w:rPr>
              <w:t>(профессиональные</w:t>
            </w:r>
            <w:r w:rsidR="00E050BB" w:rsidRPr="008450CD">
              <w:rPr>
                <w:bCs/>
                <w:szCs w:val="24"/>
                <w:shd w:val="clear" w:color="auto" w:fill="FFFFFF"/>
              </w:rPr>
              <w:t xml:space="preserve"> </w:t>
            </w:r>
            <w:r w:rsidRPr="008450CD">
              <w:rPr>
                <w:bCs/>
                <w:szCs w:val="24"/>
                <w:shd w:val="clear" w:color="auto" w:fill="FFFFFF"/>
              </w:rPr>
              <w:t>технические</w:t>
            </w:r>
            <w:r w:rsidR="00E050BB" w:rsidRPr="008450CD">
              <w:rPr>
                <w:bCs/>
                <w:szCs w:val="24"/>
                <w:shd w:val="clear" w:color="auto" w:fill="FFFFFF"/>
              </w:rPr>
              <w:t xml:space="preserve"> </w:t>
            </w:r>
            <w:r w:rsidRPr="008450CD">
              <w:rPr>
                <w:bCs/>
                <w:szCs w:val="24"/>
                <w:shd w:val="clear" w:color="auto" w:fill="FFFFFF"/>
              </w:rPr>
              <w:t>училища,</w:t>
            </w:r>
            <w:r w:rsidR="00E050BB" w:rsidRPr="008450CD">
              <w:rPr>
                <w:bCs/>
                <w:szCs w:val="24"/>
                <w:shd w:val="clear" w:color="auto" w:fill="FFFFFF"/>
              </w:rPr>
              <w:t xml:space="preserve"> </w:t>
            </w:r>
            <w:r w:rsidRPr="008450CD">
              <w:rPr>
                <w:bCs/>
                <w:szCs w:val="24"/>
                <w:shd w:val="clear" w:color="auto" w:fill="FFFFFF"/>
              </w:rPr>
              <w:t>колледжи)</w:t>
            </w:r>
          </w:p>
        </w:tc>
        <w:tc>
          <w:tcPr>
            <w:tcW w:w="2175" w:type="dxa"/>
          </w:tcPr>
          <w:p w:rsidR="0008592F" w:rsidRPr="008450CD" w:rsidRDefault="0008592F" w:rsidP="00701BEF">
            <w:pPr>
              <w:ind w:firstLine="0"/>
              <w:jc w:val="center"/>
              <w:rPr>
                <w:szCs w:val="24"/>
              </w:rPr>
            </w:pPr>
            <w:r w:rsidRPr="008450CD">
              <w:rPr>
                <w:szCs w:val="24"/>
              </w:rPr>
              <w:t>3.5.2</w:t>
            </w:r>
          </w:p>
        </w:tc>
      </w:tr>
      <w:tr w:rsidR="0008592F" w:rsidRPr="008450CD" w:rsidTr="00A96DD6">
        <w:trPr>
          <w:jc w:val="center"/>
        </w:trPr>
        <w:tc>
          <w:tcPr>
            <w:tcW w:w="2738" w:type="dxa"/>
          </w:tcPr>
          <w:p w:rsidR="0008592F" w:rsidRPr="008450CD" w:rsidRDefault="0008592F" w:rsidP="00701BEF">
            <w:pPr>
              <w:ind w:hanging="3"/>
              <w:rPr>
                <w:szCs w:val="24"/>
              </w:rPr>
            </w:pPr>
            <w:r w:rsidRPr="008450CD">
              <w:rPr>
                <w:szCs w:val="24"/>
              </w:rPr>
              <w:t>Приюты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животных</w:t>
            </w:r>
          </w:p>
        </w:tc>
        <w:tc>
          <w:tcPr>
            <w:tcW w:w="4825" w:type="dxa"/>
          </w:tcPr>
          <w:p w:rsidR="0008592F" w:rsidRPr="008450CD" w:rsidRDefault="0008592F" w:rsidP="00701BEF">
            <w:pPr>
              <w:ind w:firstLine="0"/>
              <w:rPr>
                <w:bCs/>
                <w:szCs w:val="24"/>
              </w:rPr>
            </w:pPr>
            <w:r w:rsidRPr="008450CD">
              <w:rPr>
                <w:bCs/>
                <w:szCs w:val="24"/>
              </w:rPr>
              <w:t>Размещение</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капитального</w:t>
            </w:r>
            <w:r w:rsidR="00E050BB" w:rsidRPr="008450CD">
              <w:rPr>
                <w:bCs/>
                <w:szCs w:val="24"/>
              </w:rPr>
              <w:t xml:space="preserve"> </w:t>
            </w:r>
            <w:r w:rsidRPr="008450CD">
              <w:rPr>
                <w:bCs/>
                <w:szCs w:val="24"/>
              </w:rPr>
              <w:t>строительства,</w:t>
            </w:r>
            <w:r w:rsidR="00E050BB" w:rsidRPr="008450CD">
              <w:rPr>
                <w:bCs/>
                <w:szCs w:val="24"/>
              </w:rPr>
              <w:t xml:space="preserve"> </w:t>
            </w:r>
            <w:r w:rsidRPr="008450CD">
              <w:rPr>
                <w:bCs/>
                <w:szCs w:val="24"/>
              </w:rPr>
              <w:t>предназначенных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оказания</w:t>
            </w:r>
            <w:r w:rsidR="00E050BB" w:rsidRPr="008450CD">
              <w:rPr>
                <w:bCs/>
                <w:szCs w:val="24"/>
              </w:rPr>
              <w:t xml:space="preserve"> </w:t>
            </w:r>
            <w:r w:rsidRPr="008450CD">
              <w:rPr>
                <w:bCs/>
                <w:szCs w:val="24"/>
              </w:rPr>
              <w:t>ветеринарных</w:t>
            </w:r>
            <w:r w:rsidR="00E050BB" w:rsidRPr="008450CD">
              <w:rPr>
                <w:bCs/>
                <w:szCs w:val="24"/>
              </w:rPr>
              <w:t xml:space="preserve"> </w:t>
            </w:r>
            <w:r w:rsidRPr="008450CD">
              <w:rPr>
                <w:bCs/>
                <w:szCs w:val="24"/>
              </w:rPr>
              <w:t>услуг</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стационаре;</w:t>
            </w:r>
          </w:p>
          <w:p w:rsidR="0008592F" w:rsidRPr="008450CD" w:rsidRDefault="00F40626" w:rsidP="00701BEF">
            <w:pPr>
              <w:ind w:firstLine="0"/>
              <w:rPr>
                <w:b/>
                <w:bCs/>
                <w:szCs w:val="24"/>
              </w:rPr>
            </w:pPr>
            <w:r w:rsidRPr="008450CD">
              <w:rPr>
                <w:bCs/>
                <w:szCs w:val="24"/>
              </w:rPr>
              <w:t>Ветеринарные</w:t>
            </w:r>
            <w:r w:rsidR="00E050BB" w:rsidRPr="008450CD">
              <w:rPr>
                <w:bCs/>
                <w:szCs w:val="24"/>
              </w:rPr>
              <w:t xml:space="preserve"> </w:t>
            </w:r>
            <w:r w:rsidRPr="008450CD">
              <w:rPr>
                <w:bCs/>
                <w:szCs w:val="24"/>
              </w:rPr>
              <w:t>приемные</w:t>
            </w:r>
            <w:r w:rsidR="00E050BB" w:rsidRPr="008450CD">
              <w:rPr>
                <w:bCs/>
                <w:szCs w:val="24"/>
              </w:rPr>
              <w:t xml:space="preserve"> </w:t>
            </w:r>
            <w:r w:rsidRPr="008450CD">
              <w:rPr>
                <w:bCs/>
                <w:szCs w:val="24"/>
              </w:rPr>
              <w:t>пункты</w:t>
            </w:r>
          </w:p>
        </w:tc>
        <w:tc>
          <w:tcPr>
            <w:tcW w:w="2175" w:type="dxa"/>
          </w:tcPr>
          <w:p w:rsidR="0008592F" w:rsidRPr="008450CD" w:rsidRDefault="0008592F" w:rsidP="00701BEF">
            <w:pPr>
              <w:ind w:firstLine="0"/>
              <w:jc w:val="center"/>
              <w:rPr>
                <w:szCs w:val="24"/>
              </w:rPr>
            </w:pPr>
            <w:r w:rsidRPr="008450CD">
              <w:rPr>
                <w:szCs w:val="24"/>
              </w:rPr>
              <w:t>3.10.2</w:t>
            </w:r>
          </w:p>
        </w:tc>
      </w:tr>
      <w:tr w:rsidR="00F40626" w:rsidRPr="008450CD" w:rsidTr="00A96DD6">
        <w:trPr>
          <w:jc w:val="center"/>
        </w:trPr>
        <w:tc>
          <w:tcPr>
            <w:tcW w:w="2738" w:type="dxa"/>
          </w:tcPr>
          <w:p w:rsidR="00F40626" w:rsidRPr="008450CD" w:rsidRDefault="00F40626"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4825" w:type="dxa"/>
          </w:tcPr>
          <w:p w:rsidR="00F40626" w:rsidRPr="008450CD" w:rsidRDefault="00F40626" w:rsidP="00701BEF">
            <w:pPr>
              <w:spacing w:after="16"/>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устройства</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общественного</w:t>
            </w:r>
            <w:r w:rsidR="00E050BB" w:rsidRPr="008450CD">
              <w:rPr>
                <w:bCs/>
                <w:szCs w:val="24"/>
                <w:shd w:val="clear" w:color="auto" w:fill="FFFFFF"/>
              </w:rPr>
              <w:t xml:space="preserve"> </w:t>
            </w:r>
            <w:r w:rsidRPr="008450CD">
              <w:rPr>
                <w:bCs/>
                <w:szCs w:val="24"/>
                <w:shd w:val="clear" w:color="auto" w:fill="FFFFFF"/>
              </w:rPr>
              <w:t>питания</w:t>
            </w:r>
            <w:r w:rsidR="00E050BB" w:rsidRPr="008450CD">
              <w:rPr>
                <w:bCs/>
                <w:szCs w:val="24"/>
                <w:shd w:val="clear" w:color="auto" w:fill="FFFFFF"/>
              </w:rPr>
              <w:t xml:space="preserve"> </w:t>
            </w:r>
            <w:r w:rsidRPr="008450CD">
              <w:rPr>
                <w:bCs/>
                <w:szCs w:val="24"/>
                <w:shd w:val="clear" w:color="auto" w:fill="FFFFFF"/>
              </w:rPr>
              <w:t>(кафе,</w:t>
            </w:r>
            <w:r w:rsidR="00E050BB" w:rsidRPr="008450CD">
              <w:rPr>
                <w:bCs/>
                <w:szCs w:val="24"/>
                <w:shd w:val="clear" w:color="auto" w:fill="FFFFFF"/>
              </w:rPr>
              <w:t xml:space="preserve"> </w:t>
            </w:r>
            <w:r w:rsidRPr="008450CD">
              <w:rPr>
                <w:bCs/>
                <w:szCs w:val="24"/>
                <w:shd w:val="clear" w:color="auto" w:fill="FFFFFF"/>
              </w:rPr>
              <w:t>столовые,</w:t>
            </w:r>
            <w:r w:rsidR="00E050BB" w:rsidRPr="008450CD">
              <w:rPr>
                <w:bCs/>
                <w:szCs w:val="24"/>
                <w:shd w:val="clear" w:color="auto" w:fill="FFFFFF"/>
              </w:rPr>
              <w:t xml:space="preserve"> </w:t>
            </w:r>
            <w:r w:rsidRPr="008450CD">
              <w:rPr>
                <w:bCs/>
                <w:szCs w:val="24"/>
                <w:shd w:val="clear" w:color="auto" w:fill="FFFFFF"/>
              </w:rPr>
              <w:t>буфеты,</w:t>
            </w:r>
            <w:r w:rsidR="00E050BB" w:rsidRPr="008450CD">
              <w:rPr>
                <w:bCs/>
                <w:szCs w:val="24"/>
                <w:shd w:val="clear" w:color="auto" w:fill="FFFFFF"/>
              </w:rPr>
              <w:t xml:space="preserve"> </w:t>
            </w:r>
            <w:r w:rsidRPr="008450CD">
              <w:rPr>
                <w:bCs/>
                <w:szCs w:val="24"/>
                <w:shd w:val="clear" w:color="auto" w:fill="FFFFFF"/>
              </w:rPr>
              <w:t>связанные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непосредственным</w:t>
            </w:r>
            <w:r w:rsidR="00E050BB" w:rsidRPr="008450CD">
              <w:rPr>
                <w:bCs/>
                <w:szCs w:val="24"/>
                <w:shd w:val="clear" w:color="auto" w:fill="FFFFFF"/>
              </w:rPr>
              <w:t xml:space="preserve"> </w:t>
            </w:r>
            <w:r w:rsidRPr="008450CD">
              <w:rPr>
                <w:bCs/>
                <w:szCs w:val="24"/>
                <w:shd w:val="clear" w:color="auto" w:fill="FFFFFF"/>
              </w:rPr>
              <w:t>обслуживанием</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промышленных</w:t>
            </w:r>
            <w:r w:rsidR="00E050BB" w:rsidRPr="008450CD">
              <w:rPr>
                <w:bCs/>
                <w:szCs w:val="24"/>
                <w:shd w:val="clear" w:color="auto" w:fill="FFFFFF"/>
              </w:rPr>
              <w:t xml:space="preserve"> </w:t>
            </w:r>
            <w:r w:rsidRPr="008450CD">
              <w:rPr>
                <w:bCs/>
                <w:szCs w:val="24"/>
                <w:shd w:val="clear" w:color="auto" w:fill="FFFFFF"/>
              </w:rPr>
              <w:t>предприятий)</w:t>
            </w:r>
          </w:p>
        </w:tc>
        <w:tc>
          <w:tcPr>
            <w:tcW w:w="2175" w:type="dxa"/>
          </w:tcPr>
          <w:p w:rsidR="00F40626" w:rsidRPr="008450CD" w:rsidRDefault="00F40626" w:rsidP="00701BEF">
            <w:pPr>
              <w:spacing w:after="16"/>
              <w:ind w:firstLine="0"/>
              <w:jc w:val="center"/>
              <w:rPr>
                <w:szCs w:val="24"/>
              </w:rPr>
            </w:pPr>
            <w:r w:rsidRPr="008450CD">
              <w:rPr>
                <w:szCs w:val="24"/>
              </w:rPr>
              <w:t>4.6</w:t>
            </w:r>
          </w:p>
        </w:tc>
      </w:tr>
    </w:tbl>
    <w:p w:rsidR="001B1E17" w:rsidRPr="008450CD" w:rsidRDefault="001B1E17"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53"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180"/>
        <w:gridCol w:w="5973"/>
      </w:tblGrid>
      <w:tr w:rsidR="001B1E17" w:rsidRPr="008450CD" w:rsidTr="006117D2">
        <w:trPr>
          <w:tblHeader/>
          <w:jc w:val="center"/>
        </w:trPr>
        <w:tc>
          <w:tcPr>
            <w:tcW w:w="313" w:type="dxa"/>
            <w:vAlign w:val="center"/>
          </w:tcPr>
          <w:p w:rsidR="001B1E17" w:rsidRPr="008450CD" w:rsidRDefault="001B1E17"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208" w:type="dxa"/>
            <w:vAlign w:val="center"/>
          </w:tcPr>
          <w:p w:rsidR="001B1E17" w:rsidRPr="008450CD" w:rsidRDefault="001B1E17"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6032" w:type="dxa"/>
            <w:vAlign w:val="center"/>
          </w:tcPr>
          <w:p w:rsidR="001B1E17" w:rsidRPr="008450CD" w:rsidRDefault="001B1E17"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1B1E17" w:rsidRPr="008450CD" w:rsidTr="006117D2">
        <w:trPr>
          <w:trHeight w:val="974"/>
          <w:jc w:val="center"/>
        </w:trPr>
        <w:tc>
          <w:tcPr>
            <w:tcW w:w="313" w:type="dxa"/>
          </w:tcPr>
          <w:p w:rsidR="001B1E17" w:rsidRPr="008450CD" w:rsidRDefault="001B1E17" w:rsidP="00701BEF">
            <w:pPr>
              <w:pStyle w:val="a"/>
              <w:numPr>
                <w:ilvl w:val="0"/>
                <w:numId w:val="0"/>
              </w:numPr>
              <w:tabs>
                <w:tab w:val="clear" w:pos="340"/>
                <w:tab w:val="decimal" w:pos="284"/>
                <w:tab w:val="left" w:pos="1134"/>
              </w:tabs>
              <w:rPr>
                <w:color w:val="auto"/>
              </w:rPr>
            </w:pPr>
            <w:r w:rsidRPr="008450CD">
              <w:rPr>
                <w:color w:val="auto"/>
              </w:rPr>
              <w:t>1</w:t>
            </w:r>
          </w:p>
        </w:tc>
        <w:tc>
          <w:tcPr>
            <w:tcW w:w="3208" w:type="dxa"/>
          </w:tcPr>
          <w:p w:rsidR="001B1E17" w:rsidRPr="008450CD" w:rsidRDefault="001B1E17" w:rsidP="00701BEF">
            <w:pPr>
              <w:pStyle w:val="a4"/>
              <w:spacing w:after="0"/>
              <w:ind w:left="23"/>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6032" w:type="dxa"/>
          </w:tcPr>
          <w:p w:rsidR="001B1E17" w:rsidRPr="008450CD" w:rsidRDefault="001B1E17" w:rsidP="00701BEF">
            <w:pPr>
              <w:pStyle w:val="ConsPlusNormal"/>
              <w:ind w:firstLine="0"/>
              <w:jc w:val="both"/>
              <w:rPr>
                <w:rFonts w:ascii="Times New Roman" w:hAnsi="Times New Roman" w:cs="Times New Roman"/>
                <w:sz w:val="24"/>
                <w:szCs w:val="24"/>
              </w:rPr>
            </w:pPr>
            <w:r w:rsidRPr="008450CD">
              <w:rPr>
                <w:rStyle w:val="78"/>
                <w:sz w:val="24"/>
                <w:szCs w:val="24"/>
              </w:rPr>
              <w:t>Минимальная</w:t>
            </w:r>
            <w:r w:rsidR="00E050BB" w:rsidRPr="008450CD">
              <w:rPr>
                <w:rStyle w:val="78"/>
                <w:sz w:val="24"/>
                <w:szCs w:val="24"/>
              </w:rPr>
              <w:t xml:space="preserve"> </w:t>
            </w:r>
            <w:r w:rsidRPr="008450CD">
              <w:rPr>
                <w:rStyle w:val="78"/>
                <w:sz w:val="24"/>
                <w:szCs w:val="24"/>
              </w:rPr>
              <w:t>площадь</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допускается</w:t>
            </w:r>
            <w:r w:rsidR="00E050BB" w:rsidRPr="008450CD">
              <w:rPr>
                <w:rStyle w:val="78"/>
                <w:sz w:val="24"/>
                <w:szCs w:val="24"/>
              </w:rPr>
              <w:t xml:space="preserve"> </w:t>
            </w:r>
            <w:r w:rsidRPr="008450CD">
              <w:rPr>
                <w:rStyle w:val="78"/>
                <w:sz w:val="24"/>
                <w:szCs w:val="24"/>
              </w:rPr>
              <w:t>не</w:t>
            </w:r>
            <w:r w:rsidR="00E050BB" w:rsidRPr="008450CD">
              <w:rPr>
                <w:rStyle w:val="78"/>
                <w:sz w:val="24"/>
                <w:szCs w:val="24"/>
              </w:rPr>
              <w:t xml:space="preserve"> </w:t>
            </w:r>
            <w:r w:rsidRPr="008450CD">
              <w:rPr>
                <w:rStyle w:val="78"/>
                <w:sz w:val="24"/>
                <w:szCs w:val="24"/>
              </w:rPr>
              <w:t>менее</w:t>
            </w:r>
            <w:r w:rsidR="00E050BB" w:rsidRPr="008450CD">
              <w:rPr>
                <w:rStyle w:val="78"/>
                <w:sz w:val="24"/>
                <w:szCs w:val="24"/>
              </w:rPr>
              <w:t xml:space="preserve"> </w:t>
            </w:r>
            <w:r w:rsidRPr="008450CD">
              <w:rPr>
                <w:rStyle w:val="78"/>
                <w:sz w:val="24"/>
                <w:szCs w:val="24"/>
              </w:rPr>
              <w:t>суммы</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занимаемой</w:t>
            </w:r>
            <w:r w:rsidR="00E050BB" w:rsidRPr="008450CD">
              <w:rPr>
                <w:rStyle w:val="78"/>
                <w:sz w:val="24"/>
                <w:szCs w:val="24"/>
              </w:rPr>
              <w:t xml:space="preserve"> </w:t>
            </w:r>
            <w:r w:rsidRPr="008450CD">
              <w:rPr>
                <w:rStyle w:val="78"/>
                <w:sz w:val="24"/>
                <w:szCs w:val="24"/>
              </w:rPr>
              <w:t>существующим</w:t>
            </w:r>
            <w:r w:rsidR="00E050BB" w:rsidRPr="008450CD">
              <w:rPr>
                <w:rStyle w:val="78"/>
                <w:sz w:val="24"/>
                <w:szCs w:val="24"/>
              </w:rPr>
              <w:t xml:space="preserve"> </w:t>
            </w:r>
            <w:r w:rsidRPr="008450CD">
              <w:rPr>
                <w:rStyle w:val="78"/>
                <w:sz w:val="24"/>
                <w:szCs w:val="24"/>
              </w:rPr>
              <w:t>или</w:t>
            </w:r>
            <w:r w:rsidR="00E050BB" w:rsidRPr="008450CD">
              <w:rPr>
                <w:rStyle w:val="78"/>
                <w:sz w:val="24"/>
                <w:szCs w:val="24"/>
              </w:rPr>
              <w:t xml:space="preserve"> </w:t>
            </w:r>
            <w:r w:rsidRPr="008450CD">
              <w:rPr>
                <w:rStyle w:val="78"/>
                <w:sz w:val="24"/>
                <w:szCs w:val="24"/>
              </w:rPr>
              <w:t>размещаемым</w:t>
            </w:r>
            <w:r w:rsidR="00E050BB" w:rsidRPr="008450CD">
              <w:rPr>
                <w:rStyle w:val="78"/>
                <w:sz w:val="24"/>
                <w:szCs w:val="24"/>
              </w:rPr>
              <w:t xml:space="preserve"> </w:t>
            </w:r>
            <w:r w:rsidRPr="008450CD">
              <w:rPr>
                <w:rStyle w:val="78"/>
                <w:sz w:val="24"/>
                <w:szCs w:val="24"/>
              </w:rPr>
              <w:t>на</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объекта</w:t>
            </w:r>
            <w:r w:rsidR="00E050BB" w:rsidRPr="008450CD">
              <w:rPr>
                <w:rStyle w:val="78"/>
                <w:sz w:val="24"/>
                <w:szCs w:val="24"/>
              </w:rPr>
              <w:t xml:space="preserve"> </w:t>
            </w:r>
            <w:r w:rsidRPr="008450CD">
              <w:rPr>
                <w:rStyle w:val="78"/>
                <w:sz w:val="24"/>
                <w:szCs w:val="24"/>
              </w:rPr>
              <w:t>капитального</w:t>
            </w:r>
            <w:r w:rsidR="00E050BB" w:rsidRPr="008450CD">
              <w:rPr>
                <w:rStyle w:val="78"/>
                <w:sz w:val="24"/>
                <w:szCs w:val="24"/>
              </w:rPr>
              <w:t xml:space="preserve"> </w:t>
            </w:r>
            <w:r w:rsidRPr="008450CD">
              <w:rPr>
                <w:rStyle w:val="78"/>
                <w:sz w:val="24"/>
                <w:szCs w:val="24"/>
              </w:rPr>
              <w:t>строительства,</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требуемой</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озелененных</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машино-мест,</w:t>
            </w:r>
            <w:r w:rsidR="00E050BB" w:rsidRPr="008450CD">
              <w:rPr>
                <w:rStyle w:val="78"/>
                <w:sz w:val="24"/>
                <w:szCs w:val="24"/>
              </w:rPr>
              <w:t xml:space="preserve"> </w:t>
            </w:r>
            <w:r w:rsidRPr="008450CD">
              <w:rPr>
                <w:rStyle w:val="78"/>
                <w:sz w:val="24"/>
                <w:szCs w:val="24"/>
              </w:rPr>
              <w:t>проездов</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иных</w:t>
            </w:r>
            <w:r w:rsidR="00E050BB" w:rsidRPr="008450CD">
              <w:rPr>
                <w:rStyle w:val="78"/>
                <w:sz w:val="24"/>
                <w:szCs w:val="24"/>
              </w:rPr>
              <w:t xml:space="preserve"> </w:t>
            </w:r>
            <w:r w:rsidRPr="008450CD">
              <w:rPr>
                <w:rStyle w:val="78"/>
                <w:sz w:val="24"/>
                <w:szCs w:val="24"/>
              </w:rPr>
              <w:t>необходимых</w:t>
            </w:r>
            <w:r w:rsidR="00E050BB" w:rsidRPr="008450CD">
              <w:rPr>
                <w:rStyle w:val="78"/>
                <w:sz w:val="24"/>
                <w:szCs w:val="24"/>
              </w:rPr>
              <w:t xml:space="preserve"> </w:t>
            </w:r>
            <w:r w:rsidRPr="008450CD">
              <w:rPr>
                <w:rStyle w:val="78"/>
                <w:sz w:val="24"/>
                <w:szCs w:val="24"/>
              </w:rPr>
              <w:t>в</w:t>
            </w:r>
            <w:r w:rsidR="00E050BB" w:rsidRPr="008450CD">
              <w:rPr>
                <w:rStyle w:val="78"/>
                <w:sz w:val="24"/>
                <w:szCs w:val="24"/>
              </w:rPr>
              <w:t xml:space="preserve"> </w:t>
            </w:r>
            <w:r w:rsidRPr="008450CD">
              <w:rPr>
                <w:rStyle w:val="78"/>
                <w:sz w:val="24"/>
                <w:szCs w:val="24"/>
              </w:rPr>
              <w:t>соответствии</w:t>
            </w:r>
            <w:r w:rsidR="00E050BB" w:rsidRPr="008450CD">
              <w:rPr>
                <w:rStyle w:val="78"/>
                <w:sz w:val="24"/>
                <w:szCs w:val="24"/>
              </w:rPr>
              <w:t xml:space="preserve"> </w:t>
            </w:r>
            <w:r w:rsidRPr="008450CD">
              <w:rPr>
                <w:rStyle w:val="78"/>
                <w:sz w:val="24"/>
                <w:szCs w:val="24"/>
              </w:rPr>
              <w:t>с</w:t>
            </w:r>
            <w:r w:rsidR="00E050BB" w:rsidRPr="008450CD">
              <w:rPr>
                <w:rStyle w:val="78"/>
                <w:sz w:val="24"/>
                <w:szCs w:val="24"/>
              </w:rPr>
              <w:t xml:space="preserve"> </w:t>
            </w:r>
            <w:r w:rsidRPr="008450CD">
              <w:rPr>
                <w:rStyle w:val="78"/>
                <w:sz w:val="24"/>
                <w:szCs w:val="24"/>
              </w:rPr>
              <w:t>настоящими</w:t>
            </w:r>
            <w:r w:rsidR="00E050BB" w:rsidRPr="008450CD">
              <w:rPr>
                <w:rStyle w:val="78"/>
                <w:sz w:val="24"/>
                <w:szCs w:val="24"/>
              </w:rPr>
              <w:t xml:space="preserve"> </w:t>
            </w:r>
            <w:r w:rsidRPr="008450CD">
              <w:rPr>
                <w:rStyle w:val="78"/>
                <w:sz w:val="24"/>
                <w:szCs w:val="24"/>
              </w:rPr>
              <w:t>Правилами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техническими</w:t>
            </w:r>
            <w:r w:rsidR="00E050BB" w:rsidRPr="008450CD">
              <w:rPr>
                <w:rStyle w:val="78"/>
                <w:sz w:val="24"/>
                <w:szCs w:val="24"/>
              </w:rPr>
              <w:t xml:space="preserve"> </w:t>
            </w:r>
            <w:r w:rsidRPr="008450CD">
              <w:rPr>
                <w:rStyle w:val="78"/>
                <w:sz w:val="24"/>
                <w:szCs w:val="24"/>
              </w:rPr>
              <w:t>регламентами</w:t>
            </w:r>
            <w:r w:rsidR="00E050BB" w:rsidRPr="008450CD">
              <w:rPr>
                <w:rStyle w:val="78"/>
                <w:sz w:val="24"/>
                <w:szCs w:val="24"/>
              </w:rPr>
              <w:t xml:space="preserve"> </w:t>
            </w:r>
            <w:r w:rsidRPr="008450CD">
              <w:rPr>
                <w:rStyle w:val="78"/>
                <w:sz w:val="24"/>
                <w:szCs w:val="24"/>
              </w:rPr>
              <w:t>вспомогательных</w:t>
            </w:r>
            <w:r w:rsidR="00E050BB" w:rsidRPr="008450CD">
              <w:rPr>
                <w:rStyle w:val="78"/>
                <w:sz w:val="24"/>
                <w:szCs w:val="24"/>
              </w:rPr>
              <w:t xml:space="preserve"> </w:t>
            </w:r>
            <w:r w:rsidRPr="008450CD">
              <w:rPr>
                <w:rStyle w:val="78"/>
                <w:sz w:val="24"/>
                <w:szCs w:val="24"/>
              </w:rPr>
              <w:t>объектов,</w:t>
            </w:r>
            <w:r w:rsidR="00E050BB" w:rsidRPr="008450CD">
              <w:rPr>
                <w:rStyle w:val="78"/>
                <w:sz w:val="24"/>
                <w:szCs w:val="24"/>
              </w:rPr>
              <w:t xml:space="preserve"> </w:t>
            </w:r>
            <w:r w:rsidRPr="008450CD">
              <w:rPr>
                <w:rStyle w:val="78"/>
                <w:sz w:val="24"/>
                <w:szCs w:val="24"/>
              </w:rPr>
              <w:t>предназначенных</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эксплуатации</w:t>
            </w:r>
          </w:p>
        </w:tc>
      </w:tr>
      <w:tr w:rsidR="001B1E17" w:rsidRPr="008450CD" w:rsidTr="006117D2">
        <w:trPr>
          <w:jc w:val="center"/>
        </w:trPr>
        <w:tc>
          <w:tcPr>
            <w:tcW w:w="313" w:type="dxa"/>
          </w:tcPr>
          <w:p w:rsidR="001B1E17" w:rsidRPr="008450CD" w:rsidRDefault="001B1E17" w:rsidP="00701BEF">
            <w:pPr>
              <w:pStyle w:val="a"/>
              <w:numPr>
                <w:ilvl w:val="0"/>
                <w:numId w:val="0"/>
              </w:numPr>
              <w:tabs>
                <w:tab w:val="clear" w:pos="340"/>
                <w:tab w:val="decimal" w:pos="284"/>
                <w:tab w:val="left" w:pos="1134"/>
              </w:tabs>
              <w:rPr>
                <w:color w:val="auto"/>
              </w:rPr>
            </w:pPr>
            <w:r w:rsidRPr="008450CD">
              <w:rPr>
                <w:color w:val="auto"/>
              </w:rPr>
              <w:t>2</w:t>
            </w:r>
          </w:p>
        </w:tc>
        <w:tc>
          <w:tcPr>
            <w:tcW w:w="3208" w:type="dxa"/>
          </w:tcPr>
          <w:p w:rsidR="001B1E17" w:rsidRPr="008450CD" w:rsidRDefault="001B1E17" w:rsidP="00701BEF">
            <w:pPr>
              <w:pStyle w:val="a4"/>
              <w:spacing w:after="0"/>
              <w:ind w:left="23"/>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6032" w:type="dxa"/>
          </w:tcPr>
          <w:p w:rsidR="00536351" w:rsidRDefault="00536351" w:rsidP="00536351">
            <w:pPr>
              <w:pStyle w:val="a4"/>
              <w:numPr>
                <w:ilvl w:val="0"/>
                <w:numId w:val="33"/>
              </w:numPr>
              <w:spacing w:after="0"/>
              <w:rPr>
                <w:spacing w:val="2"/>
                <w:szCs w:val="24"/>
                <w:shd w:val="clear" w:color="auto" w:fill="FFFFFF"/>
              </w:rPr>
            </w:pPr>
            <w:r w:rsidRPr="008450CD">
              <w:rPr>
                <w:spacing w:val="2"/>
                <w:szCs w:val="24"/>
                <w:shd w:val="clear" w:color="auto" w:fill="FFFFFF"/>
              </w:rPr>
              <w:t>15 м до зданий поликлиник;</w:t>
            </w:r>
          </w:p>
          <w:p w:rsidR="001B1E17" w:rsidRPr="008450CD" w:rsidRDefault="00536351" w:rsidP="00536351">
            <w:pPr>
              <w:pStyle w:val="a4"/>
              <w:numPr>
                <w:ilvl w:val="0"/>
                <w:numId w:val="33"/>
              </w:numPr>
              <w:spacing w:after="0"/>
              <w:rPr>
                <w:szCs w:val="24"/>
              </w:rPr>
            </w:pPr>
            <w:r>
              <w:rPr>
                <w:spacing w:val="2"/>
                <w:shd w:val="clear" w:color="auto" w:fill="FFFFFF"/>
              </w:rPr>
              <w:t xml:space="preserve">для остальных объектов капитального строительства - </w:t>
            </w:r>
            <w:r>
              <w:rPr>
                <w:rStyle w:val="78"/>
                <w:sz w:val="24"/>
                <w:szCs w:val="24"/>
              </w:rPr>
              <w:t>в</w:t>
            </w:r>
            <w:r w:rsidR="00256D5E">
              <w:rPr>
                <w:rStyle w:val="78"/>
                <w:sz w:val="24"/>
                <w:szCs w:val="24"/>
              </w:rPr>
              <w:t xml:space="preserve"> градостроительном регламенте</w:t>
            </w:r>
            <w:r w:rsidR="00256D5E">
              <w:rPr>
                <w:rStyle w:val="8"/>
                <w:sz w:val="24"/>
                <w:szCs w:val="24"/>
              </w:rPr>
              <w:t xml:space="preserve"> не устанавливается;</w:t>
            </w:r>
          </w:p>
        </w:tc>
      </w:tr>
      <w:tr w:rsidR="001B1E17" w:rsidRPr="008450CD" w:rsidTr="006117D2">
        <w:trPr>
          <w:jc w:val="center"/>
        </w:trPr>
        <w:tc>
          <w:tcPr>
            <w:tcW w:w="313" w:type="dxa"/>
          </w:tcPr>
          <w:p w:rsidR="001B1E17" w:rsidRPr="008450CD" w:rsidRDefault="001B1E17" w:rsidP="00701BEF">
            <w:pPr>
              <w:pStyle w:val="a"/>
              <w:numPr>
                <w:ilvl w:val="0"/>
                <w:numId w:val="0"/>
              </w:numPr>
              <w:tabs>
                <w:tab w:val="clear" w:pos="340"/>
                <w:tab w:val="decimal" w:pos="284"/>
                <w:tab w:val="left" w:pos="1134"/>
              </w:tabs>
              <w:rPr>
                <w:color w:val="auto"/>
              </w:rPr>
            </w:pPr>
            <w:r w:rsidRPr="008450CD">
              <w:rPr>
                <w:color w:val="auto"/>
              </w:rPr>
              <w:t>3</w:t>
            </w:r>
          </w:p>
        </w:tc>
        <w:tc>
          <w:tcPr>
            <w:tcW w:w="3208" w:type="dxa"/>
          </w:tcPr>
          <w:p w:rsidR="001B1E17" w:rsidRPr="008450CD" w:rsidRDefault="001B1E17" w:rsidP="00701BEF">
            <w:pPr>
              <w:pStyle w:val="a4"/>
              <w:spacing w:after="0"/>
              <w:ind w:left="23"/>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6032" w:type="dxa"/>
          </w:tcPr>
          <w:p w:rsidR="001B1E17" w:rsidRPr="008450CD" w:rsidRDefault="001B1E17" w:rsidP="00701BEF">
            <w:pPr>
              <w:pStyle w:val="a4"/>
              <w:spacing w:after="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4</w:t>
            </w:r>
            <w:r w:rsidR="00E050BB" w:rsidRPr="008450CD">
              <w:rPr>
                <w:rStyle w:val="8"/>
                <w:b/>
                <w:sz w:val="24"/>
                <w:szCs w:val="24"/>
              </w:rPr>
              <w:t xml:space="preserve"> </w:t>
            </w:r>
            <w:r w:rsidRPr="008450CD">
              <w:rPr>
                <w:rStyle w:val="8"/>
                <w:b/>
                <w:sz w:val="24"/>
                <w:szCs w:val="24"/>
              </w:rPr>
              <w:t>этажей</w:t>
            </w:r>
          </w:p>
        </w:tc>
      </w:tr>
      <w:tr w:rsidR="001B1E17" w:rsidRPr="008450CD" w:rsidTr="006117D2">
        <w:trPr>
          <w:jc w:val="center"/>
        </w:trPr>
        <w:tc>
          <w:tcPr>
            <w:tcW w:w="313" w:type="dxa"/>
          </w:tcPr>
          <w:p w:rsidR="001B1E17" w:rsidRPr="008450CD" w:rsidRDefault="001B1E17" w:rsidP="00701BEF">
            <w:pPr>
              <w:pStyle w:val="a"/>
              <w:numPr>
                <w:ilvl w:val="0"/>
                <w:numId w:val="0"/>
              </w:numPr>
              <w:tabs>
                <w:tab w:val="clear" w:pos="340"/>
                <w:tab w:val="decimal" w:pos="284"/>
                <w:tab w:val="left" w:pos="1134"/>
              </w:tabs>
              <w:rPr>
                <w:color w:val="auto"/>
              </w:rPr>
            </w:pPr>
            <w:r w:rsidRPr="008450CD">
              <w:rPr>
                <w:color w:val="auto"/>
              </w:rPr>
              <w:t>4</w:t>
            </w:r>
          </w:p>
        </w:tc>
        <w:tc>
          <w:tcPr>
            <w:tcW w:w="3208" w:type="dxa"/>
          </w:tcPr>
          <w:p w:rsidR="001B1E17" w:rsidRPr="008450CD" w:rsidRDefault="001B1E17" w:rsidP="00701BEF">
            <w:pPr>
              <w:pStyle w:val="a4"/>
              <w:spacing w:after="0"/>
              <w:ind w:left="23"/>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6032" w:type="dxa"/>
          </w:tcPr>
          <w:p w:rsidR="001B1E17" w:rsidRPr="008450CD" w:rsidRDefault="000E226C" w:rsidP="00701BEF">
            <w:pPr>
              <w:pStyle w:val="a4"/>
              <w:spacing w:after="0"/>
              <w:rPr>
                <w:b/>
                <w:szCs w:val="24"/>
              </w:rPr>
            </w:pPr>
            <w:r w:rsidRPr="008450CD">
              <w:rPr>
                <w:rStyle w:val="8"/>
                <w:b/>
                <w:sz w:val="24"/>
                <w:szCs w:val="24"/>
              </w:rPr>
              <w:t>Не</w:t>
            </w:r>
            <w:r w:rsidR="00E050BB" w:rsidRPr="008450CD">
              <w:rPr>
                <w:rStyle w:val="8"/>
                <w:b/>
                <w:sz w:val="24"/>
                <w:szCs w:val="24"/>
              </w:rPr>
              <w:t xml:space="preserve"> </w:t>
            </w:r>
            <w:r w:rsidR="001B1E17" w:rsidRPr="008450CD">
              <w:rPr>
                <w:rStyle w:val="8"/>
                <w:b/>
                <w:sz w:val="24"/>
                <w:szCs w:val="24"/>
              </w:rPr>
              <w:t>более</w:t>
            </w:r>
            <w:r w:rsidR="00E050BB" w:rsidRPr="008450CD">
              <w:rPr>
                <w:rStyle w:val="8"/>
                <w:b/>
                <w:sz w:val="24"/>
                <w:szCs w:val="24"/>
              </w:rPr>
              <w:t xml:space="preserve"> </w:t>
            </w:r>
            <w:r w:rsidR="001B1E17" w:rsidRPr="008450CD">
              <w:rPr>
                <w:rStyle w:val="8"/>
                <w:b/>
                <w:sz w:val="24"/>
                <w:szCs w:val="24"/>
              </w:rPr>
              <w:t>80</w:t>
            </w:r>
            <w:r w:rsidR="00E050BB" w:rsidRPr="008450CD">
              <w:rPr>
                <w:rStyle w:val="8"/>
                <w:b/>
                <w:sz w:val="24"/>
                <w:szCs w:val="24"/>
              </w:rPr>
              <w:t xml:space="preserve"> </w:t>
            </w:r>
            <w:r w:rsidR="001B1E17" w:rsidRPr="008450CD">
              <w:rPr>
                <w:rStyle w:val="8"/>
                <w:b/>
                <w:sz w:val="24"/>
                <w:szCs w:val="24"/>
              </w:rPr>
              <w:t>%</w:t>
            </w:r>
          </w:p>
        </w:tc>
      </w:tr>
    </w:tbl>
    <w:p w:rsidR="00F40626" w:rsidRPr="008450CD" w:rsidRDefault="00F40626" w:rsidP="00562AFB">
      <w:pPr>
        <w:pStyle w:val="5"/>
      </w:pPr>
      <w:r w:rsidRPr="008450CD">
        <w:lastRenderedPageBreak/>
        <w:t>ПК-3</w:t>
      </w:r>
      <w:r w:rsidR="000E226C" w:rsidRPr="008450CD">
        <w:t>.</w:t>
      </w:r>
      <w:r w:rsidR="00E050BB" w:rsidRPr="008450CD">
        <w:t xml:space="preserve"> </w:t>
      </w:r>
      <w:r w:rsidR="000E226C" w:rsidRPr="008450CD">
        <w:t>З</w:t>
      </w:r>
      <w:r w:rsidRPr="008450CD">
        <w:t>она</w:t>
      </w:r>
      <w:r w:rsidR="00E050BB" w:rsidRPr="008450CD">
        <w:t xml:space="preserve"> </w:t>
      </w:r>
      <w:r w:rsidRPr="008450CD">
        <w:t>производственно-коммунальных</w:t>
      </w:r>
      <w:r w:rsidR="00E050BB" w:rsidRPr="008450CD">
        <w:t xml:space="preserve"> </w:t>
      </w:r>
      <w:r w:rsidRPr="008450CD">
        <w:t>объектов</w:t>
      </w:r>
      <w:r w:rsidR="00E050BB" w:rsidRPr="008450CD">
        <w:t xml:space="preserve"> </w:t>
      </w:r>
      <w:r w:rsidRPr="008450CD">
        <w:rPr>
          <w:lang w:val="en-US"/>
        </w:rPr>
        <w:t>IV</w:t>
      </w:r>
      <w:r w:rsidR="00E050BB" w:rsidRPr="008450CD">
        <w:t xml:space="preserve"> </w:t>
      </w:r>
      <w:r w:rsidRPr="008450CD">
        <w:t>класса</w:t>
      </w:r>
      <w:r w:rsidR="00E050BB" w:rsidRPr="008450CD">
        <w:t xml:space="preserve"> </w:t>
      </w:r>
      <w:r w:rsidRPr="008450CD">
        <w:t>вредности</w:t>
      </w:r>
    </w:p>
    <w:p w:rsidR="00A41AD3" w:rsidRPr="008450CD" w:rsidRDefault="00A41AD3" w:rsidP="00701BEF">
      <w:pPr>
        <w:pStyle w:val="31"/>
        <w:ind w:left="0"/>
        <w:rPr>
          <w:b/>
          <w:bCs/>
          <w:i/>
          <w:sz w:val="24"/>
          <w:szCs w:val="24"/>
        </w:rPr>
      </w:pPr>
      <w:r w:rsidRPr="008450CD">
        <w:rPr>
          <w:sz w:val="24"/>
          <w:szCs w:val="24"/>
        </w:rPr>
        <w:t>Зона</w:t>
      </w:r>
      <w:r w:rsidR="00E050BB" w:rsidRPr="008450CD">
        <w:rPr>
          <w:sz w:val="24"/>
          <w:szCs w:val="24"/>
        </w:rPr>
        <w:t xml:space="preserve"> </w:t>
      </w:r>
      <w:r w:rsidRPr="008450CD">
        <w:rPr>
          <w:sz w:val="24"/>
          <w:szCs w:val="24"/>
        </w:rPr>
        <w:t>ПК-3</w:t>
      </w:r>
      <w:r w:rsidR="00E050BB" w:rsidRPr="008450CD">
        <w:rPr>
          <w:sz w:val="24"/>
          <w:szCs w:val="24"/>
        </w:rPr>
        <w:t xml:space="preserve"> </w:t>
      </w:r>
      <w:r w:rsidRPr="008450CD">
        <w:rPr>
          <w:sz w:val="24"/>
          <w:szCs w:val="24"/>
        </w:rPr>
        <w:t>выделена</w:t>
      </w:r>
      <w:r w:rsidR="00E050BB" w:rsidRPr="008450CD">
        <w:rPr>
          <w:sz w:val="24"/>
          <w:szCs w:val="24"/>
        </w:rPr>
        <w:t xml:space="preserve"> </w:t>
      </w:r>
      <w:r w:rsidRPr="008450CD">
        <w:rPr>
          <w:sz w:val="24"/>
          <w:szCs w:val="24"/>
        </w:rPr>
        <w:t>для</w:t>
      </w:r>
      <w:r w:rsidR="00E050BB" w:rsidRPr="008450CD">
        <w:rPr>
          <w:sz w:val="24"/>
          <w:szCs w:val="24"/>
        </w:rPr>
        <w:t xml:space="preserve"> </w:t>
      </w:r>
      <w:r w:rsidRPr="008450CD">
        <w:rPr>
          <w:sz w:val="24"/>
          <w:szCs w:val="24"/>
        </w:rPr>
        <w:t>обеспечения</w:t>
      </w:r>
      <w:r w:rsidR="00E050BB" w:rsidRPr="008450CD">
        <w:rPr>
          <w:sz w:val="24"/>
          <w:szCs w:val="24"/>
        </w:rPr>
        <w:t xml:space="preserve"> </w:t>
      </w:r>
      <w:r w:rsidRPr="008450CD">
        <w:rPr>
          <w:sz w:val="24"/>
          <w:szCs w:val="24"/>
        </w:rPr>
        <w:t>правовых</w:t>
      </w:r>
      <w:r w:rsidR="00E050BB" w:rsidRPr="008450CD">
        <w:rPr>
          <w:sz w:val="24"/>
          <w:szCs w:val="24"/>
        </w:rPr>
        <w:t xml:space="preserve"> </w:t>
      </w:r>
      <w:r w:rsidRPr="008450CD">
        <w:rPr>
          <w:sz w:val="24"/>
          <w:szCs w:val="24"/>
        </w:rPr>
        <w:t>условий</w:t>
      </w:r>
      <w:r w:rsidR="00E050BB" w:rsidRPr="008450CD">
        <w:rPr>
          <w:sz w:val="24"/>
          <w:szCs w:val="24"/>
        </w:rPr>
        <w:t xml:space="preserve"> </w:t>
      </w:r>
      <w:r w:rsidRPr="008450CD">
        <w:rPr>
          <w:sz w:val="24"/>
          <w:szCs w:val="24"/>
        </w:rPr>
        <w:t>формирования</w:t>
      </w:r>
      <w:r w:rsidR="00E050BB" w:rsidRPr="008450CD">
        <w:rPr>
          <w:sz w:val="24"/>
          <w:szCs w:val="24"/>
        </w:rPr>
        <w:t xml:space="preserve"> </w:t>
      </w:r>
      <w:r w:rsidRPr="008450CD">
        <w:rPr>
          <w:sz w:val="24"/>
          <w:szCs w:val="24"/>
        </w:rPr>
        <w:t>коммунально-производственных</w:t>
      </w:r>
      <w:r w:rsidR="00E050BB" w:rsidRPr="008450CD">
        <w:rPr>
          <w:sz w:val="24"/>
          <w:szCs w:val="24"/>
        </w:rPr>
        <w:t xml:space="preserve"> </w:t>
      </w:r>
      <w:r w:rsidRPr="008450CD">
        <w:rPr>
          <w:sz w:val="24"/>
          <w:szCs w:val="24"/>
        </w:rPr>
        <w:t>предприятий</w:t>
      </w:r>
      <w:r w:rsidR="00E050BB" w:rsidRPr="008450CD">
        <w:rPr>
          <w:sz w:val="24"/>
          <w:szCs w:val="24"/>
        </w:rPr>
        <w:t xml:space="preserve"> </w:t>
      </w:r>
      <w:r w:rsidRPr="008450CD">
        <w:rPr>
          <w:sz w:val="24"/>
          <w:szCs w:val="24"/>
        </w:rPr>
        <w:t>и</w:t>
      </w:r>
      <w:r w:rsidR="00E050BB" w:rsidRPr="008450CD">
        <w:rPr>
          <w:sz w:val="24"/>
          <w:szCs w:val="24"/>
        </w:rPr>
        <w:t xml:space="preserve"> </w:t>
      </w:r>
      <w:r w:rsidRPr="008450CD">
        <w:rPr>
          <w:sz w:val="24"/>
          <w:szCs w:val="24"/>
        </w:rPr>
        <w:t>складских</w:t>
      </w:r>
      <w:r w:rsidR="00E050BB" w:rsidRPr="008450CD">
        <w:rPr>
          <w:sz w:val="24"/>
          <w:szCs w:val="24"/>
        </w:rPr>
        <w:t xml:space="preserve"> </w:t>
      </w:r>
      <w:r w:rsidRPr="008450CD">
        <w:rPr>
          <w:sz w:val="24"/>
          <w:szCs w:val="24"/>
        </w:rPr>
        <w:t>баз</w:t>
      </w:r>
      <w:r w:rsidR="00E050BB" w:rsidRPr="008450CD">
        <w:rPr>
          <w:sz w:val="24"/>
          <w:szCs w:val="24"/>
        </w:rPr>
        <w:t xml:space="preserve"> </w:t>
      </w:r>
      <w:r w:rsidRPr="008450CD">
        <w:rPr>
          <w:sz w:val="24"/>
          <w:szCs w:val="24"/>
        </w:rPr>
        <w:t>IV</w:t>
      </w:r>
      <w:r w:rsidR="00E050BB" w:rsidRPr="008450CD">
        <w:rPr>
          <w:sz w:val="24"/>
          <w:szCs w:val="24"/>
        </w:rPr>
        <w:t xml:space="preserve"> </w:t>
      </w:r>
      <w:r w:rsidRPr="008450CD">
        <w:rPr>
          <w:sz w:val="24"/>
          <w:szCs w:val="24"/>
        </w:rPr>
        <w:t>класса</w:t>
      </w:r>
      <w:r w:rsidR="00E050BB" w:rsidRPr="008450CD">
        <w:rPr>
          <w:sz w:val="24"/>
          <w:szCs w:val="24"/>
        </w:rPr>
        <w:t xml:space="preserve"> </w:t>
      </w:r>
      <w:r w:rsidRPr="008450CD">
        <w:rPr>
          <w:sz w:val="24"/>
          <w:szCs w:val="24"/>
        </w:rPr>
        <w:t>вредности</w:t>
      </w:r>
      <w:r w:rsidR="00E050BB" w:rsidRPr="008450CD">
        <w:rPr>
          <w:sz w:val="24"/>
          <w:szCs w:val="24"/>
        </w:rPr>
        <w:t xml:space="preserve"> </w:t>
      </w:r>
      <w:r w:rsidRPr="008450CD">
        <w:rPr>
          <w:sz w:val="24"/>
          <w:szCs w:val="24"/>
        </w:rPr>
        <w:t>с</w:t>
      </w:r>
      <w:r w:rsidR="00E050BB" w:rsidRPr="008450CD">
        <w:rPr>
          <w:sz w:val="24"/>
          <w:szCs w:val="24"/>
        </w:rPr>
        <w:t xml:space="preserve"> </w:t>
      </w:r>
      <w:r w:rsidRPr="008450CD">
        <w:rPr>
          <w:sz w:val="24"/>
          <w:szCs w:val="24"/>
        </w:rPr>
        <w:t>низкими</w:t>
      </w:r>
      <w:r w:rsidR="00E050BB" w:rsidRPr="008450CD">
        <w:rPr>
          <w:sz w:val="24"/>
          <w:szCs w:val="24"/>
        </w:rPr>
        <w:t xml:space="preserve"> </w:t>
      </w:r>
      <w:r w:rsidRPr="008450CD">
        <w:rPr>
          <w:sz w:val="24"/>
          <w:szCs w:val="24"/>
        </w:rPr>
        <w:t>уровнями</w:t>
      </w:r>
      <w:r w:rsidR="00E050BB" w:rsidRPr="008450CD">
        <w:rPr>
          <w:sz w:val="24"/>
          <w:szCs w:val="24"/>
        </w:rPr>
        <w:t xml:space="preserve"> </w:t>
      </w:r>
      <w:r w:rsidRPr="008450CD">
        <w:rPr>
          <w:sz w:val="24"/>
          <w:szCs w:val="24"/>
        </w:rPr>
        <w:t>шума</w:t>
      </w:r>
      <w:r w:rsidR="00E050BB" w:rsidRPr="008450CD">
        <w:rPr>
          <w:sz w:val="24"/>
          <w:szCs w:val="24"/>
        </w:rPr>
        <w:t xml:space="preserve"> </w:t>
      </w:r>
      <w:r w:rsidRPr="008450CD">
        <w:rPr>
          <w:sz w:val="24"/>
          <w:szCs w:val="24"/>
        </w:rPr>
        <w:t>и</w:t>
      </w:r>
      <w:r w:rsidR="00E050BB" w:rsidRPr="008450CD">
        <w:rPr>
          <w:sz w:val="24"/>
          <w:szCs w:val="24"/>
        </w:rPr>
        <w:t xml:space="preserve"> </w:t>
      </w:r>
      <w:r w:rsidRPr="008450CD">
        <w:rPr>
          <w:sz w:val="24"/>
          <w:szCs w:val="24"/>
        </w:rPr>
        <w:t>загрязнения.</w:t>
      </w:r>
      <w:r w:rsidR="00E050BB" w:rsidRPr="008450CD">
        <w:rPr>
          <w:sz w:val="24"/>
          <w:szCs w:val="24"/>
        </w:rPr>
        <w:t xml:space="preserve"> </w:t>
      </w:r>
      <w:r w:rsidRPr="008450CD">
        <w:rPr>
          <w:sz w:val="24"/>
          <w:szCs w:val="24"/>
        </w:rPr>
        <w:t>Допускается</w:t>
      </w:r>
      <w:r w:rsidR="00E050BB" w:rsidRPr="008450CD">
        <w:rPr>
          <w:sz w:val="24"/>
          <w:szCs w:val="24"/>
        </w:rPr>
        <w:t xml:space="preserve"> </w:t>
      </w:r>
      <w:r w:rsidRPr="008450CD">
        <w:rPr>
          <w:sz w:val="24"/>
          <w:szCs w:val="24"/>
        </w:rPr>
        <w:t>широкий</w:t>
      </w:r>
      <w:r w:rsidR="00E050BB" w:rsidRPr="008450CD">
        <w:rPr>
          <w:sz w:val="24"/>
          <w:szCs w:val="24"/>
        </w:rPr>
        <w:t xml:space="preserve"> </w:t>
      </w:r>
      <w:r w:rsidRPr="008450CD">
        <w:rPr>
          <w:sz w:val="24"/>
          <w:szCs w:val="24"/>
        </w:rPr>
        <w:t>спектр</w:t>
      </w:r>
      <w:r w:rsidR="00E050BB" w:rsidRPr="008450CD">
        <w:rPr>
          <w:sz w:val="24"/>
          <w:szCs w:val="24"/>
        </w:rPr>
        <w:t xml:space="preserve"> </w:t>
      </w:r>
      <w:r w:rsidRPr="008450CD">
        <w:rPr>
          <w:sz w:val="24"/>
          <w:szCs w:val="24"/>
        </w:rPr>
        <w:t>коммерческих</w:t>
      </w:r>
      <w:r w:rsidR="00E050BB" w:rsidRPr="008450CD">
        <w:rPr>
          <w:sz w:val="24"/>
          <w:szCs w:val="24"/>
        </w:rPr>
        <w:t xml:space="preserve"> </w:t>
      </w:r>
      <w:r w:rsidRPr="008450CD">
        <w:rPr>
          <w:sz w:val="24"/>
          <w:szCs w:val="24"/>
        </w:rPr>
        <w:t>услуг,</w:t>
      </w:r>
      <w:r w:rsidR="00E050BB" w:rsidRPr="008450CD">
        <w:rPr>
          <w:sz w:val="24"/>
          <w:szCs w:val="24"/>
        </w:rPr>
        <w:t xml:space="preserve"> </w:t>
      </w:r>
      <w:r w:rsidRPr="008450CD">
        <w:rPr>
          <w:sz w:val="24"/>
          <w:szCs w:val="24"/>
        </w:rPr>
        <w:t>сопровождающих</w:t>
      </w:r>
      <w:r w:rsidR="00E050BB" w:rsidRPr="008450CD">
        <w:rPr>
          <w:sz w:val="24"/>
          <w:szCs w:val="24"/>
        </w:rPr>
        <w:t xml:space="preserve"> </w:t>
      </w:r>
      <w:r w:rsidRPr="008450CD">
        <w:rPr>
          <w:sz w:val="24"/>
          <w:szCs w:val="24"/>
        </w:rPr>
        <w:t>производственную</w:t>
      </w:r>
      <w:r w:rsidR="00E050BB" w:rsidRPr="008450CD">
        <w:rPr>
          <w:sz w:val="24"/>
          <w:szCs w:val="24"/>
        </w:rPr>
        <w:t xml:space="preserve"> </w:t>
      </w:r>
      <w:r w:rsidRPr="008450CD">
        <w:rPr>
          <w:sz w:val="24"/>
          <w:szCs w:val="24"/>
        </w:rPr>
        <w:t>деятельность.</w:t>
      </w:r>
      <w:r w:rsidR="00E050BB" w:rsidRPr="008450CD">
        <w:rPr>
          <w:sz w:val="24"/>
          <w:szCs w:val="24"/>
        </w:rPr>
        <w:t xml:space="preserve"> </w:t>
      </w:r>
      <w:r w:rsidRPr="008450CD">
        <w:rPr>
          <w:sz w:val="24"/>
          <w:szCs w:val="24"/>
        </w:rPr>
        <w:t>Сочетание</w:t>
      </w:r>
      <w:r w:rsidR="00E050BB" w:rsidRPr="008450CD">
        <w:rPr>
          <w:sz w:val="24"/>
          <w:szCs w:val="24"/>
        </w:rPr>
        <w:t xml:space="preserve"> </w:t>
      </w:r>
      <w:r w:rsidRPr="008450CD">
        <w:rPr>
          <w:sz w:val="24"/>
          <w:szCs w:val="24"/>
        </w:rPr>
        <w:t>различных</w:t>
      </w:r>
      <w:r w:rsidR="00E050BB" w:rsidRPr="008450CD">
        <w:rPr>
          <w:sz w:val="24"/>
          <w:szCs w:val="24"/>
        </w:rPr>
        <w:t xml:space="preserve"> </w:t>
      </w:r>
      <w:r w:rsidRPr="008450CD">
        <w:rPr>
          <w:sz w:val="24"/>
          <w:szCs w:val="24"/>
        </w:rPr>
        <w:t>видов</w:t>
      </w:r>
      <w:r w:rsidR="00E050BB" w:rsidRPr="008450CD">
        <w:rPr>
          <w:sz w:val="24"/>
          <w:szCs w:val="24"/>
        </w:rPr>
        <w:t xml:space="preserve"> </w:t>
      </w:r>
      <w:r w:rsidRPr="008450CD">
        <w:rPr>
          <w:sz w:val="24"/>
          <w:szCs w:val="24"/>
        </w:rPr>
        <w:t>разрешенного</w:t>
      </w:r>
      <w:r w:rsidR="00E050BB" w:rsidRPr="008450CD">
        <w:rPr>
          <w:sz w:val="24"/>
          <w:szCs w:val="24"/>
        </w:rPr>
        <w:t xml:space="preserve"> </w:t>
      </w:r>
      <w:r w:rsidRPr="008450CD">
        <w:rPr>
          <w:sz w:val="24"/>
          <w:szCs w:val="24"/>
        </w:rPr>
        <w:t>использования</w:t>
      </w:r>
      <w:r w:rsidR="00E050BB" w:rsidRPr="008450CD">
        <w:rPr>
          <w:sz w:val="24"/>
          <w:szCs w:val="24"/>
        </w:rPr>
        <w:t xml:space="preserve"> </w:t>
      </w:r>
      <w:r w:rsidRPr="008450CD">
        <w:rPr>
          <w:sz w:val="24"/>
          <w:szCs w:val="24"/>
        </w:rPr>
        <w:t>недвижимости</w:t>
      </w:r>
      <w:r w:rsidR="00E050BB" w:rsidRPr="008450CD">
        <w:rPr>
          <w:sz w:val="24"/>
          <w:szCs w:val="24"/>
        </w:rPr>
        <w:t xml:space="preserve"> </w:t>
      </w:r>
      <w:r w:rsidRPr="008450CD">
        <w:rPr>
          <w:sz w:val="24"/>
          <w:szCs w:val="24"/>
        </w:rPr>
        <w:t>в</w:t>
      </w:r>
      <w:r w:rsidR="00E050BB" w:rsidRPr="008450CD">
        <w:rPr>
          <w:sz w:val="24"/>
          <w:szCs w:val="24"/>
        </w:rPr>
        <w:t xml:space="preserve"> </w:t>
      </w:r>
      <w:r w:rsidRPr="008450CD">
        <w:rPr>
          <w:sz w:val="24"/>
          <w:szCs w:val="24"/>
        </w:rPr>
        <w:t>единой</w:t>
      </w:r>
      <w:r w:rsidR="00E050BB" w:rsidRPr="008450CD">
        <w:rPr>
          <w:sz w:val="24"/>
          <w:szCs w:val="24"/>
        </w:rPr>
        <w:t xml:space="preserve"> </w:t>
      </w:r>
      <w:r w:rsidRPr="008450CD">
        <w:rPr>
          <w:sz w:val="24"/>
          <w:szCs w:val="24"/>
        </w:rPr>
        <w:t>зоне</w:t>
      </w:r>
      <w:r w:rsidR="00E050BB" w:rsidRPr="008450CD">
        <w:rPr>
          <w:sz w:val="24"/>
          <w:szCs w:val="24"/>
        </w:rPr>
        <w:t xml:space="preserve"> </w:t>
      </w:r>
      <w:r w:rsidRPr="008450CD">
        <w:rPr>
          <w:sz w:val="24"/>
          <w:szCs w:val="24"/>
        </w:rPr>
        <w:t>возможно</w:t>
      </w:r>
      <w:r w:rsidR="00E050BB" w:rsidRPr="008450CD">
        <w:rPr>
          <w:sz w:val="24"/>
          <w:szCs w:val="24"/>
        </w:rPr>
        <w:t xml:space="preserve"> </w:t>
      </w:r>
      <w:r w:rsidRPr="008450CD">
        <w:rPr>
          <w:sz w:val="24"/>
          <w:szCs w:val="24"/>
        </w:rPr>
        <w:t>только</w:t>
      </w:r>
      <w:r w:rsidR="00E050BB" w:rsidRPr="008450CD">
        <w:rPr>
          <w:sz w:val="24"/>
          <w:szCs w:val="24"/>
        </w:rPr>
        <w:t xml:space="preserve"> </w:t>
      </w:r>
      <w:r w:rsidRPr="008450CD">
        <w:rPr>
          <w:sz w:val="24"/>
          <w:szCs w:val="24"/>
        </w:rPr>
        <w:t>при</w:t>
      </w:r>
      <w:r w:rsidR="00E050BB" w:rsidRPr="008450CD">
        <w:rPr>
          <w:sz w:val="24"/>
          <w:szCs w:val="24"/>
        </w:rPr>
        <w:t xml:space="preserve"> </w:t>
      </w:r>
      <w:r w:rsidRPr="008450CD">
        <w:rPr>
          <w:sz w:val="24"/>
          <w:szCs w:val="24"/>
        </w:rPr>
        <w:t>условии</w:t>
      </w:r>
      <w:r w:rsidR="00E050BB" w:rsidRPr="008450CD">
        <w:rPr>
          <w:sz w:val="24"/>
          <w:szCs w:val="24"/>
        </w:rPr>
        <w:t xml:space="preserve"> </w:t>
      </w:r>
      <w:r w:rsidRPr="008450CD">
        <w:rPr>
          <w:sz w:val="24"/>
          <w:szCs w:val="24"/>
        </w:rPr>
        <w:t>соблюдения</w:t>
      </w:r>
      <w:r w:rsidR="00E050BB" w:rsidRPr="008450CD">
        <w:rPr>
          <w:sz w:val="24"/>
          <w:szCs w:val="24"/>
        </w:rPr>
        <w:t xml:space="preserve"> </w:t>
      </w:r>
      <w:r w:rsidRPr="008450CD">
        <w:rPr>
          <w:sz w:val="24"/>
          <w:szCs w:val="24"/>
        </w:rPr>
        <w:t>нормативных</w:t>
      </w:r>
      <w:r w:rsidR="00E050BB" w:rsidRPr="008450CD">
        <w:rPr>
          <w:sz w:val="24"/>
          <w:szCs w:val="24"/>
        </w:rPr>
        <w:t xml:space="preserve"> </w:t>
      </w:r>
      <w:r w:rsidRPr="008450CD">
        <w:rPr>
          <w:sz w:val="24"/>
          <w:szCs w:val="24"/>
        </w:rPr>
        <w:t>санитарных</w:t>
      </w:r>
      <w:r w:rsidR="00E050BB" w:rsidRPr="008450CD">
        <w:rPr>
          <w:sz w:val="24"/>
          <w:szCs w:val="24"/>
        </w:rPr>
        <w:t xml:space="preserve"> </w:t>
      </w:r>
      <w:r w:rsidRPr="008450CD">
        <w:rPr>
          <w:sz w:val="24"/>
          <w:szCs w:val="24"/>
        </w:rPr>
        <w:t>требований</w:t>
      </w:r>
      <w:r w:rsidRPr="008450CD">
        <w:rPr>
          <w:i/>
          <w:sz w:val="24"/>
          <w:szCs w:val="24"/>
        </w:rPr>
        <w:t>.</w:t>
      </w:r>
    </w:p>
    <w:p w:rsidR="00F40626" w:rsidRPr="008450CD" w:rsidRDefault="00F40626"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524" w:type="dxa"/>
        <w:jc w:val="center"/>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738"/>
        <w:gridCol w:w="5034"/>
        <w:gridCol w:w="1752"/>
      </w:tblGrid>
      <w:tr w:rsidR="00F40626" w:rsidRPr="008450CD" w:rsidTr="00222EB1">
        <w:trPr>
          <w:tblHeader/>
          <w:jc w:val="center"/>
        </w:trPr>
        <w:tc>
          <w:tcPr>
            <w:tcW w:w="2738" w:type="dxa"/>
            <w:vAlign w:val="center"/>
          </w:tcPr>
          <w:p w:rsidR="00F40626" w:rsidRPr="008450CD" w:rsidRDefault="00F40626" w:rsidP="00701BEF">
            <w:pPr>
              <w:spacing w:after="16"/>
              <w:ind w:hanging="3"/>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034" w:type="dxa"/>
            <w:vAlign w:val="center"/>
          </w:tcPr>
          <w:p w:rsidR="00F40626" w:rsidRPr="008450CD" w:rsidRDefault="00F40626"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752" w:type="dxa"/>
            <w:vAlign w:val="center"/>
          </w:tcPr>
          <w:p w:rsidR="00F40626" w:rsidRPr="008450CD" w:rsidRDefault="00F40626"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F40626" w:rsidRPr="008450CD" w:rsidTr="006117D2">
        <w:trPr>
          <w:jc w:val="center"/>
        </w:trPr>
        <w:tc>
          <w:tcPr>
            <w:tcW w:w="9524" w:type="dxa"/>
            <w:gridSpan w:val="3"/>
            <w:vAlign w:val="center"/>
          </w:tcPr>
          <w:p w:rsidR="00F40626" w:rsidRPr="008450CD" w:rsidRDefault="00F40626"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034" w:type="dxa"/>
          </w:tcPr>
          <w:p w:rsidR="00F40626" w:rsidRPr="008450CD" w:rsidRDefault="00F40626"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1752" w:type="dxa"/>
          </w:tcPr>
          <w:p w:rsidR="00F40626" w:rsidRPr="008450CD" w:rsidRDefault="00F40626" w:rsidP="00701BEF">
            <w:pPr>
              <w:ind w:firstLine="0"/>
              <w:jc w:val="center"/>
              <w:rPr>
                <w:szCs w:val="24"/>
              </w:rPr>
            </w:pPr>
            <w:r w:rsidRPr="008450CD">
              <w:rPr>
                <w:szCs w:val="24"/>
              </w:rPr>
              <w:t>2.7.1</w:t>
            </w:r>
          </w:p>
        </w:tc>
      </w:tr>
      <w:tr w:rsidR="00F40626" w:rsidRPr="008450CD" w:rsidTr="00222EB1">
        <w:trPr>
          <w:jc w:val="center"/>
        </w:trPr>
        <w:tc>
          <w:tcPr>
            <w:tcW w:w="2738" w:type="dxa"/>
          </w:tcPr>
          <w:p w:rsidR="00F40626" w:rsidRPr="008450CD" w:rsidRDefault="00F40626"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034" w:type="dxa"/>
          </w:tcPr>
          <w:p w:rsidR="00F40626" w:rsidRPr="008450CD" w:rsidRDefault="00F40626"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помещений,</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приема</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предоставлением</w:t>
            </w:r>
            <w:r w:rsidR="00E050BB" w:rsidRPr="008450CD">
              <w:rPr>
                <w:bCs/>
                <w:szCs w:val="24"/>
                <w:shd w:val="clear" w:color="auto" w:fill="FFFFFF"/>
              </w:rPr>
              <w:t xml:space="preserve"> </w:t>
            </w:r>
            <w:r w:rsidRPr="008450CD">
              <w:rPr>
                <w:bCs/>
                <w:szCs w:val="24"/>
                <w:shd w:val="clear" w:color="auto" w:fill="FFFFFF"/>
              </w:rPr>
              <w:t>им</w:t>
            </w:r>
            <w:r w:rsidR="00E050BB" w:rsidRPr="008450CD">
              <w:rPr>
                <w:bCs/>
                <w:szCs w:val="24"/>
                <w:shd w:val="clear" w:color="auto" w:fill="FFFFFF"/>
              </w:rPr>
              <w:t xml:space="preserve"> </w:t>
            </w:r>
            <w:r w:rsidRPr="008450CD">
              <w:rPr>
                <w:bCs/>
                <w:szCs w:val="24"/>
                <w:shd w:val="clear" w:color="auto" w:fill="FFFFFF"/>
              </w:rPr>
              <w:t>коммунальных</w:t>
            </w:r>
            <w:r w:rsidR="00E050BB" w:rsidRPr="008450CD">
              <w:rPr>
                <w:bCs/>
                <w:szCs w:val="24"/>
                <w:shd w:val="clear" w:color="auto" w:fill="FFFFFF"/>
              </w:rPr>
              <w:t xml:space="preserve"> </w:t>
            </w:r>
            <w:r w:rsidRPr="008450CD">
              <w:rPr>
                <w:bCs/>
                <w:szCs w:val="24"/>
                <w:shd w:val="clear" w:color="auto" w:fill="FFFFFF"/>
              </w:rPr>
              <w:t>услуг)</w:t>
            </w:r>
          </w:p>
        </w:tc>
        <w:tc>
          <w:tcPr>
            <w:tcW w:w="1752" w:type="dxa"/>
          </w:tcPr>
          <w:p w:rsidR="00F40626" w:rsidRPr="008450CD" w:rsidRDefault="00F40626" w:rsidP="00701BEF">
            <w:pPr>
              <w:spacing w:after="16"/>
              <w:ind w:firstLine="0"/>
              <w:jc w:val="center"/>
              <w:rPr>
                <w:szCs w:val="24"/>
              </w:rPr>
            </w:pPr>
            <w:r w:rsidRPr="008450CD">
              <w:rPr>
                <w:szCs w:val="24"/>
              </w:rPr>
              <w:t>3.1</w:t>
            </w:r>
          </w:p>
        </w:tc>
      </w:tr>
      <w:tr w:rsidR="00F40626" w:rsidRPr="008450CD" w:rsidTr="00222EB1">
        <w:trPr>
          <w:jc w:val="center"/>
        </w:trPr>
        <w:tc>
          <w:tcPr>
            <w:tcW w:w="2738" w:type="dxa"/>
          </w:tcPr>
          <w:p w:rsidR="00F40626" w:rsidRPr="008450CD" w:rsidRDefault="00F40626"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государственной</w:t>
            </w:r>
            <w:r w:rsidR="00E050BB" w:rsidRPr="008450CD">
              <w:rPr>
                <w:bCs/>
                <w:szCs w:val="24"/>
                <w:shd w:val="clear" w:color="auto" w:fill="FFFFFF"/>
              </w:rPr>
              <w:t xml:space="preserve"> </w:t>
            </w:r>
            <w:r w:rsidRPr="008450CD">
              <w:rPr>
                <w:bCs/>
                <w:szCs w:val="24"/>
                <w:shd w:val="clear" w:color="auto" w:fill="FFFFFF"/>
              </w:rPr>
              <w:t>власти,</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местного</w:t>
            </w:r>
            <w:r w:rsidR="00E050BB" w:rsidRPr="008450CD">
              <w:rPr>
                <w:bCs/>
                <w:szCs w:val="24"/>
                <w:shd w:val="clear" w:color="auto" w:fill="FFFFFF"/>
              </w:rPr>
              <w:t xml:space="preserve"> </w:t>
            </w:r>
            <w:r w:rsidRPr="008450CD">
              <w:rPr>
                <w:bCs/>
                <w:szCs w:val="24"/>
                <w:shd w:val="clear" w:color="auto" w:fill="FFFFFF"/>
              </w:rPr>
              <w:t>самоуправления;</w:t>
            </w:r>
          </w:p>
          <w:p w:rsidR="00F40626" w:rsidRPr="008450CD" w:rsidRDefault="00F40626" w:rsidP="00701BEF">
            <w:pPr>
              <w:ind w:firstLine="0"/>
              <w:rPr>
                <w:szCs w:val="24"/>
              </w:rPr>
            </w:pPr>
            <w:r w:rsidRPr="008450CD">
              <w:rPr>
                <w:bCs/>
                <w:szCs w:val="24"/>
                <w:shd w:val="clear" w:color="auto" w:fill="FFFFFF"/>
              </w:rPr>
              <w:t>Отделения,</w:t>
            </w:r>
            <w:r w:rsidR="00E050BB" w:rsidRPr="008450CD">
              <w:rPr>
                <w:bCs/>
                <w:szCs w:val="24"/>
                <w:shd w:val="clear" w:color="auto" w:fill="FFFFFF"/>
              </w:rPr>
              <w:t xml:space="preserve"> </w:t>
            </w:r>
            <w:r w:rsidRPr="008450CD">
              <w:rPr>
                <w:bCs/>
                <w:szCs w:val="24"/>
                <w:shd w:val="clear" w:color="auto" w:fill="FFFFFF"/>
              </w:rPr>
              <w:t>участковые</w:t>
            </w:r>
            <w:r w:rsidR="00E050BB" w:rsidRPr="008450CD">
              <w:rPr>
                <w:bCs/>
                <w:szCs w:val="24"/>
                <w:shd w:val="clear" w:color="auto" w:fill="FFFFFF"/>
              </w:rPr>
              <w:t xml:space="preserve"> </w:t>
            </w:r>
            <w:r w:rsidRPr="008450CD">
              <w:rPr>
                <w:bCs/>
                <w:szCs w:val="24"/>
                <w:shd w:val="clear" w:color="auto" w:fill="FFFFFF"/>
              </w:rPr>
              <w:t>пункты</w:t>
            </w:r>
            <w:r w:rsidR="00E050BB" w:rsidRPr="008450CD">
              <w:rPr>
                <w:bCs/>
                <w:szCs w:val="24"/>
                <w:shd w:val="clear" w:color="auto" w:fill="FFFFFF"/>
              </w:rPr>
              <w:t xml:space="preserve"> </w:t>
            </w:r>
            <w:r w:rsidRPr="008450CD">
              <w:rPr>
                <w:bCs/>
                <w:szCs w:val="24"/>
                <w:shd w:val="clear" w:color="auto" w:fill="FFFFFF"/>
              </w:rPr>
              <w:t>полиции</w:t>
            </w:r>
          </w:p>
        </w:tc>
        <w:tc>
          <w:tcPr>
            <w:tcW w:w="1752" w:type="dxa"/>
          </w:tcPr>
          <w:p w:rsidR="00F40626" w:rsidRPr="008450CD" w:rsidRDefault="00F40626" w:rsidP="00701BEF">
            <w:pPr>
              <w:spacing w:after="16"/>
              <w:ind w:firstLine="0"/>
              <w:jc w:val="center"/>
              <w:rPr>
                <w:szCs w:val="24"/>
              </w:rPr>
            </w:pPr>
            <w:r w:rsidRPr="008450CD">
              <w:rPr>
                <w:szCs w:val="24"/>
              </w:rPr>
              <w:t>3.8</w:t>
            </w:r>
          </w:p>
        </w:tc>
      </w:tr>
      <w:tr w:rsidR="00F40626" w:rsidRPr="008450CD" w:rsidTr="00222EB1">
        <w:trPr>
          <w:jc w:val="center"/>
        </w:trPr>
        <w:tc>
          <w:tcPr>
            <w:tcW w:w="2738" w:type="dxa"/>
          </w:tcPr>
          <w:p w:rsidR="00F40626" w:rsidRPr="008450CD" w:rsidRDefault="00F40626" w:rsidP="00701BEF">
            <w:pPr>
              <w:spacing w:after="16"/>
              <w:ind w:hanging="3"/>
              <w:rPr>
                <w:szCs w:val="24"/>
              </w:rPr>
            </w:pPr>
            <w:r w:rsidRPr="008450CD">
              <w:rPr>
                <w:szCs w:val="24"/>
              </w:rPr>
              <w:t>Обеспечение</w:t>
            </w:r>
            <w:r w:rsidR="00E050BB" w:rsidRPr="008450CD">
              <w:rPr>
                <w:szCs w:val="24"/>
              </w:rPr>
              <w:t xml:space="preserve"> </w:t>
            </w:r>
            <w:r w:rsidRPr="008450CD">
              <w:rPr>
                <w:szCs w:val="24"/>
              </w:rPr>
              <w:t>научной</w:t>
            </w:r>
            <w:r w:rsidR="00E050BB" w:rsidRPr="008450CD">
              <w:rPr>
                <w:szCs w:val="24"/>
              </w:rPr>
              <w:t xml:space="preserve"> </w:t>
            </w:r>
            <w:r w:rsidRPr="008450CD">
              <w:rPr>
                <w:szCs w:val="24"/>
              </w:rPr>
              <w:t>деятельности</w:t>
            </w:r>
          </w:p>
        </w:tc>
        <w:tc>
          <w:tcPr>
            <w:tcW w:w="5034" w:type="dxa"/>
          </w:tcPr>
          <w:p w:rsidR="00F40626" w:rsidRPr="008450CD" w:rsidRDefault="00F40626" w:rsidP="00701BEF">
            <w:pPr>
              <w:ind w:firstLine="0"/>
              <w:rPr>
                <w:szCs w:val="24"/>
              </w:rPr>
            </w:pPr>
            <w:r w:rsidRPr="008450CD">
              <w:rPr>
                <w:iCs/>
                <w:szCs w:val="24"/>
              </w:rPr>
              <w:t>Размещение</w:t>
            </w:r>
            <w:r w:rsidR="00E050BB" w:rsidRPr="008450CD">
              <w:rPr>
                <w:iCs/>
                <w:szCs w:val="24"/>
              </w:rPr>
              <w:t xml:space="preserve"> </w:t>
            </w:r>
            <w:r w:rsidRPr="008450CD">
              <w:rPr>
                <w:iCs/>
                <w:szCs w:val="24"/>
              </w:rPr>
              <w:t>объектов</w:t>
            </w:r>
            <w:r w:rsidR="00E050BB" w:rsidRPr="008450CD">
              <w:rPr>
                <w:iCs/>
                <w:szCs w:val="24"/>
              </w:rPr>
              <w:t xml:space="preserve"> </w:t>
            </w:r>
            <w:r w:rsidRPr="008450CD">
              <w:rPr>
                <w:iCs/>
                <w:szCs w:val="24"/>
              </w:rPr>
              <w:t>капитального</w:t>
            </w:r>
            <w:r w:rsidR="00E050BB" w:rsidRPr="008450CD">
              <w:rPr>
                <w:iCs/>
                <w:szCs w:val="24"/>
              </w:rPr>
              <w:t xml:space="preserve"> </w:t>
            </w:r>
            <w:r w:rsidRPr="008450CD">
              <w:rPr>
                <w:iCs/>
                <w:szCs w:val="24"/>
              </w:rPr>
              <w:t>строительства</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проведения</w:t>
            </w:r>
            <w:r w:rsidR="00E050BB" w:rsidRPr="008450CD">
              <w:rPr>
                <w:iCs/>
                <w:szCs w:val="24"/>
              </w:rPr>
              <w:t xml:space="preserve"> </w:t>
            </w:r>
            <w:r w:rsidRPr="008450CD">
              <w:rPr>
                <w:iCs/>
                <w:szCs w:val="24"/>
              </w:rPr>
              <w:t>научных</w:t>
            </w:r>
            <w:r w:rsidR="00E050BB" w:rsidRPr="008450CD">
              <w:rPr>
                <w:iCs/>
                <w:szCs w:val="24"/>
              </w:rPr>
              <w:t xml:space="preserve"> </w:t>
            </w:r>
            <w:r w:rsidRPr="008450CD">
              <w:rPr>
                <w:iCs/>
                <w:szCs w:val="24"/>
              </w:rPr>
              <w:t>исследований</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изысканий,</w:t>
            </w:r>
            <w:r w:rsidR="00E050BB" w:rsidRPr="008450CD">
              <w:rPr>
                <w:iCs/>
                <w:szCs w:val="24"/>
              </w:rPr>
              <w:t xml:space="preserve"> </w:t>
            </w:r>
            <w:r w:rsidRPr="008450CD">
              <w:rPr>
                <w:iCs/>
                <w:szCs w:val="24"/>
              </w:rPr>
              <w:t>испытаний</w:t>
            </w:r>
            <w:r w:rsidR="00E050BB" w:rsidRPr="008450CD">
              <w:rPr>
                <w:iCs/>
                <w:szCs w:val="24"/>
              </w:rPr>
              <w:t xml:space="preserve"> </w:t>
            </w:r>
            <w:r w:rsidRPr="008450CD">
              <w:rPr>
                <w:iCs/>
                <w:szCs w:val="24"/>
              </w:rPr>
              <w:t>опытных</w:t>
            </w:r>
            <w:r w:rsidR="00E050BB" w:rsidRPr="008450CD">
              <w:rPr>
                <w:iCs/>
                <w:szCs w:val="24"/>
              </w:rPr>
              <w:t xml:space="preserve"> </w:t>
            </w:r>
            <w:r w:rsidRPr="008450CD">
              <w:rPr>
                <w:iCs/>
                <w:szCs w:val="24"/>
              </w:rPr>
              <w:t>промышленных</w:t>
            </w:r>
            <w:r w:rsidR="00E050BB" w:rsidRPr="008450CD">
              <w:rPr>
                <w:iCs/>
                <w:szCs w:val="24"/>
              </w:rPr>
              <w:t xml:space="preserve"> </w:t>
            </w:r>
            <w:r w:rsidRPr="008450CD">
              <w:rPr>
                <w:iCs/>
                <w:szCs w:val="24"/>
              </w:rPr>
              <w:t>образцов,</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размещения</w:t>
            </w:r>
            <w:r w:rsidR="00E050BB" w:rsidRPr="008450CD">
              <w:rPr>
                <w:iCs/>
                <w:szCs w:val="24"/>
              </w:rPr>
              <w:t xml:space="preserve"> </w:t>
            </w:r>
            <w:r w:rsidRPr="008450CD">
              <w:rPr>
                <w:iCs/>
                <w:szCs w:val="24"/>
              </w:rPr>
              <w:t>организаций,</w:t>
            </w:r>
            <w:r w:rsidR="00E050BB" w:rsidRPr="008450CD">
              <w:rPr>
                <w:iCs/>
                <w:szCs w:val="24"/>
              </w:rPr>
              <w:t xml:space="preserve"> </w:t>
            </w:r>
            <w:r w:rsidRPr="008450CD">
              <w:rPr>
                <w:iCs/>
                <w:szCs w:val="24"/>
              </w:rPr>
              <w:t>осуществляющих</w:t>
            </w:r>
            <w:r w:rsidR="00E050BB" w:rsidRPr="008450CD">
              <w:rPr>
                <w:iCs/>
                <w:szCs w:val="24"/>
              </w:rPr>
              <w:t xml:space="preserve"> </w:t>
            </w:r>
            <w:r w:rsidRPr="008450CD">
              <w:rPr>
                <w:iCs/>
                <w:szCs w:val="24"/>
              </w:rPr>
              <w:t>научные</w:t>
            </w:r>
            <w:r w:rsidR="00E050BB" w:rsidRPr="008450CD">
              <w:rPr>
                <w:iCs/>
                <w:szCs w:val="24"/>
              </w:rPr>
              <w:t xml:space="preserve"> </w:t>
            </w:r>
            <w:r w:rsidRPr="008450CD">
              <w:rPr>
                <w:iCs/>
                <w:szCs w:val="24"/>
              </w:rPr>
              <w:t>изыскания,</w:t>
            </w:r>
            <w:r w:rsidR="00E050BB" w:rsidRPr="008450CD">
              <w:rPr>
                <w:iCs/>
                <w:szCs w:val="24"/>
              </w:rPr>
              <w:t xml:space="preserve"> </w:t>
            </w:r>
            <w:r w:rsidRPr="008450CD">
              <w:rPr>
                <w:iCs/>
                <w:szCs w:val="24"/>
              </w:rPr>
              <w:t>исследования</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разработки</w:t>
            </w:r>
            <w:r w:rsidR="00E050BB" w:rsidRPr="008450CD">
              <w:rPr>
                <w:iCs/>
                <w:szCs w:val="24"/>
              </w:rPr>
              <w:t xml:space="preserve"> </w:t>
            </w:r>
            <w:r w:rsidRPr="008450CD">
              <w:rPr>
                <w:iCs/>
                <w:szCs w:val="24"/>
              </w:rPr>
              <w:t>(учебно-лабораторные,</w:t>
            </w:r>
            <w:r w:rsidR="00E050BB" w:rsidRPr="008450CD">
              <w:rPr>
                <w:iCs/>
                <w:szCs w:val="24"/>
              </w:rPr>
              <w:t xml:space="preserve"> </w:t>
            </w:r>
            <w:r w:rsidRPr="008450CD">
              <w:rPr>
                <w:iCs/>
                <w:szCs w:val="24"/>
              </w:rPr>
              <w:t>производственно-лабораторные</w:t>
            </w:r>
            <w:r w:rsidR="00E050BB" w:rsidRPr="008450CD">
              <w:rPr>
                <w:iCs/>
                <w:szCs w:val="24"/>
              </w:rPr>
              <w:t xml:space="preserve"> </w:t>
            </w:r>
            <w:r w:rsidRPr="008450CD">
              <w:rPr>
                <w:iCs/>
                <w:szCs w:val="24"/>
              </w:rPr>
              <w:t>корпуса)</w:t>
            </w:r>
          </w:p>
        </w:tc>
        <w:tc>
          <w:tcPr>
            <w:tcW w:w="1752" w:type="dxa"/>
          </w:tcPr>
          <w:p w:rsidR="00F40626" w:rsidRPr="008450CD" w:rsidRDefault="00F40626" w:rsidP="00701BEF">
            <w:pPr>
              <w:spacing w:after="16"/>
              <w:ind w:firstLine="0"/>
              <w:jc w:val="center"/>
              <w:rPr>
                <w:szCs w:val="24"/>
              </w:rPr>
            </w:pPr>
            <w:r w:rsidRPr="008450CD">
              <w:rPr>
                <w:szCs w:val="24"/>
              </w:rPr>
              <w:t>3.9</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034" w:type="dxa"/>
          </w:tcPr>
          <w:p w:rsidR="00F40626" w:rsidRPr="008450CD" w:rsidRDefault="00F40626"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57" w:anchor="block_10271" w:history="1">
              <w:r w:rsidRPr="008450CD">
                <w:rPr>
                  <w:szCs w:val="24"/>
                </w:rPr>
                <w:t>коде</w:t>
              </w:r>
              <w:r w:rsidR="00E050BB" w:rsidRPr="008450CD">
                <w:rPr>
                  <w:szCs w:val="24"/>
                </w:rPr>
                <w:t xml:space="preserve"> </w:t>
              </w:r>
              <w:r w:rsidRPr="008450CD">
                <w:rPr>
                  <w:szCs w:val="24"/>
                </w:rPr>
                <w:t>2.7.1</w:t>
              </w:r>
            </w:hyperlink>
          </w:p>
        </w:tc>
        <w:tc>
          <w:tcPr>
            <w:tcW w:w="1752" w:type="dxa"/>
          </w:tcPr>
          <w:p w:rsidR="00F40626" w:rsidRPr="008450CD" w:rsidRDefault="00F40626" w:rsidP="00701BEF">
            <w:pPr>
              <w:ind w:firstLine="0"/>
              <w:jc w:val="center"/>
              <w:rPr>
                <w:szCs w:val="24"/>
              </w:rPr>
            </w:pPr>
            <w:r w:rsidRPr="008450CD">
              <w:rPr>
                <w:szCs w:val="24"/>
              </w:rPr>
              <w:t>4.9</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lastRenderedPageBreak/>
              <w:t>сервиса</w:t>
            </w:r>
          </w:p>
        </w:tc>
        <w:tc>
          <w:tcPr>
            <w:tcW w:w="5034" w:type="dxa"/>
          </w:tcPr>
          <w:p w:rsidR="00F40626" w:rsidRPr="008450CD" w:rsidRDefault="00F40626" w:rsidP="00701BEF">
            <w:pPr>
              <w:ind w:firstLine="0"/>
              <w:rPr>
                <w:szCs w:val="24"/>
              </w:rPr>
            </w:pPr>
            <w:r w:rsidRPr="008450CD">
              <w:rPr>
                <w:bCs/>
                <w:szCs w:val="24"/>
                <w:shd w:val="clear" w:color="auto" w:fill="FFFFFF"/>
              </w:rPr>
              <w:lastRenderedPageBreak/>
              <w:t>Размещение</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lastRenderedPageBreak/>
              <w:t>ремонта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автомобилей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прочих</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придорожного</w:t>
            </w:r>
            <w:r w:rsidR="00E050BB" w:rsidRPr="008450CD">
              <w:rPr>
                <w:bCs/>
                <w:szCs w:val="24"/>
                <w:shd w:val="clear" w:color="auto" w:fill="FFFFFF"/>
              </w:rPr>
              <w:t xml:space="preserve"> </w:t>
            </w:r>
            <w:r w:rsidRPr="008450CD">
              <w:rPr>
                <w:bCs/>
                <w:szCs w:val="24"/>
                <w:shd w:val="clear" w:color="auto" w:fill="FFFFFF"/>
              </w:rPr>
              <w:t>сервиса</w:t>
            </w:r>
          </w:p>
        </w:tc>
        <w:tc>
          <w:tcPr>
            <w:tcW w:w="1752" w:type="dxa"/>
          </w:tcPr>
          <w:p w:rsidR="00F40626" w:rsidRPr="008450CD" w:rsidRDefault="00F40626" w:rsidP="00701BEF">
            <w:pPr>
              <w:ind w:firstLine="0"/>
              <w:jc w:val="center"/>
              <w:rPr>
                <w:szCs w:val="24"/>
              </w:rPr>
            </w:pPr>
            <w:r w:rsidRPr="008450CD">
              <w:rPr>
                <w:szCs w:val="24"/>
              </w:rPr>
              <w:lastRenderedPageBreak/>
              <w:t>4.9.1</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lastRenderedPageBreak/>
              <w:t>Деловое</w:t>
            </w:r>
            <w:r w:rsidR="00E050BB" w:rsidRPr="008450CD">
              <w:rPr>
                <w:szCs w:val="24"/>
              </w:rPr>
              <w:t xml:space="preserve"> </w:t>
            </w:r>
            <w:r w:rsidRPr="008450CD">
              <w:rPr>
                <w:szCs w:val="24"/>
              </w:rPr>
              <w:t>управление</w:t>
            </w:r>
          </w:p>
        </w:tc>
        <w:tc>
          <w:tcPr>
            <w:tcW w:w="5034" w:type="dxa"/>
          </w:tcPr>
          <w:p w:rsidR="00F40626" w:rsidRPr="008450CD" w:rsidRDefault="00F40626"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управленческой</w:t>
            </w:r>
            <w:r w:rsidR="00E050BB" w:rsidRPr="008450CD">
              <w:rPr>
                <w:bCs/>
                <w:szCs w:val="24"/>
                <w:shd w:val="clear" w:color="auto" w:fill="FFFFFF"/>
              </w:rPr>
              <w:t xml:space="preserve"> </w:t>
            </w:r>
            <w:r w:rsidRPr="008450CD">
              <w:rPr>
                <w:bCs/>
                <w:szCs w:val="24"/>
                <w:shd w:val="clear" w:color="auto" w:fill="FFFFFF"/>
              </w:rPr>
              <w:t>деятельности,</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связанной</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государственным</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муниципальным</w:t>
            </w:r>
            <w:r w:rsidR="00E050BB" w:rsidRPr="008450CD">
              <w:rPr>
                <w:bCs/>
                <w:szCs w:val="24"/>
                <w:shd w:val="clear" w:color="auto" w:fill="FFFFFF"/>
              </w:rPr>
              <w:t xml:space="preserve"> </w:t>
            </w:r>
            <w:r w:rsidRPr="008450CD">
              <w:rPr>
                <w:bCs/>
                <w:szCs w:val="24"/>
                <w:shd w:val="clear" w:color="auto" w:fill="FFFFFF"/>
              </w:rPr>
              <w:t>управлением</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оказанием</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сделок,</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требующих</w:t>
            </w:r>
            <w:r w:rsidR="00E050BB" w:rsidRPr="008450CD">
              <w:rPr>
                <w:bCs/>
                <w:szCs w:val="24"/>
                <w:shd w:val="clear" w:color="auto" w:fill="FFFFFF"/>
              </w:rPr>
              <w:t xml:space="preserve"> </w:t>
            </w:r>
            <w:r w:rsidRPr="008450CD">
              <w:rPr>
                <w:bCs/>
                <w:szCs w:val="24"/>
                <w:shd w:val="clear" w:color="auto" w:fill="FFFFFF"/>
              </w:rPr>
              <w:t>передачи</w:t>
            </w:r>
            <w:r w:rsidR="00E050BB" w:rsidRPr="008450CD">
              <w:rPr>
                <w:bCs/>
                <w:szCs w:val="24"/>
                <w:shd w:val="clear" w:color="auto" w:fill="FFFFFF"/>
              </w:rPr>
              <w:t xml:space="preserve"> </w:t>
            </w:r>
            <w:r w:rsidRPr="008450CD">
              <w:rPr>
                <w:bCs/>
                <w:szCs w:val="24"/>
                <w:shd w:val="clear" w:color="auto" w:fill="FFFFFF"/>
              </w:rPr>
              <w:t>товара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момент</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между</w:t>
            </w:r>
            <w:r w:rsidR="00E050BB" w:rsidRPr="008450CD">
              <w:rPr>
                <w:bCs/>
                <w:szCs w:val="24"/>
                <w:shd w:val="clear" w:color="auto" w:fill="FFFFFF"/>
              </w:rPr>
              <w:t xml:space="preserve"> </w:t>
            </w:r>
            <w:r w:rsidRPr="008450CD">
              <w:rPr>
                <w:bCs/>
                <w:szCs w:val="24"/>
                <w:shd w:val="clear" w:color="auto" w:fill="FFFFFF"/>
              </w:rPr>
              <w:t>организациями,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биржевая</w:t>
            </w:r>
            <w:r w:rsidR="00E050BB" w:rsidRPr="008450CD">
              <w:rPr>
                <w:bCs/>
                <w:szCs w:val="24"/>
                <w:shd w:val="clear" w:color="auto" w:fill="FFFFFF"/>
              </w:rPr>
              <w:t xml:space="preserve"> </w:t>
            </w:r>
            <w:r w:rsidRPr="008450CD">
              <w:rPr>
                <w:bCs/>
                <w:szCs w:val="24"/>
                <w:shd w:val="clear" w:color="auto" w:fill="FFFFFF"/>
              </w:rPr>
              <w:t>деятельность</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банковской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страховой</w:t>
            </w:r>
            <w:r w:rsidR="00E050BB" w:rsidRPr="008450CD">
              <w:rPr>
                <w:bCs/>
                <w:szCs w:val="24"/>
                <w:shd w:val="clear" w:color="auto" w:fill="FFFFFF"/>
              </w:rPr>
              <w:t xml:space="preserve"> </w:t>
            </w:r>
            <w:r w:rsidRPr="008450CD">
              <w:rPr>
                <w:bCs/>
                <w:szCs w:val="24"/>
                <w:shd w:val="clear" w:color="auto" w:fill="FFFFFF"/>
              </w:rPr>
              <w:t>деятельности)</w:t>
            </w:r>
          </w:p>
        </w:tc>
        <w:tc>
          <w:tcPr>
            <w:tcW w:w="1752" w:type="dxa"/>
          </w:tcPr>
          <w:p w:rsidR="00F40626" w:rsidRPr="008450CD" w:rsidRDefault="00F40626" w:rsidP="00701BEF">
            <w:pPr>
              <w:ind w:firstLine="0"/>
              <w:jc w:val="center"/>
              <w:rPr>
                <w:szCs w:val="24"/>
              </w:rPr>
            </w:pPr>
            <w:r w:rsidRPr="008450CD">
              <w:rPr>
                <w:szCs w:val="24"/>
              </w:rPr>
              <w:t>4.1</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Обеспечение</w:t>
            </w:r>
            <w:r w:rsidR="00E050BB" w:rsidRPr="008450CD">
              <w:rPr>
                <w:szCs w:val="24"/>
              </w:rPr>
              <w:t xml:space="preserve"> </w:t>
            </w:r>
            <w:r w:rsidRPr="008450CD">
              <w:rPr>
                <w:szCs w:val="24"/>
              </w:rPr>
              <w:t>внутреннего</w:t>
            </w:r>
            <w:r w:rsidR="00E050BB" w:rsidRPr="008450CD">
              <w:rPr>
                <w:szCs w:val="24"/>
              </w:rPr>
              <w:t xml:space="preserve"> </w:t>
            </w:r>
            <w:r w:rsidRPr="008450CD">
              <w:rPr>
                <w:szCs w:val="24"/>
              </w:rPr>
              <w:t>правопорядка</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подготовки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поддержания</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готовности</w:t>
            </w:r>
            <w:r w:rsidR="00E050BB" w:rsidRPr="008450CD">
              <w:rPr>
                <w:bCs/>
                <w:szCs w:val="24"/>
                <w:shd w:val="clear" w:color="auto" w:fill="FFFFFF"/>
              </w:rPr>
              <w:t xml:space="preserve"> </w:t>
            </w:r>
            <w:r w:rsidRPr="008450CD">
              <w:rPr>
                <w:bCs/>
                <w:szCs w:val="24"/>
                <w:shd w:val="clear" w:color="auto" w:fill="FFFFFF"/>
              </w:rPr>
              <w:t>спасательных</w:t>
            </w:r>
            <w:r w:rsidR="00E050BB" w:rsidRPr="008450CD">
              <w:rPr>
                <w:bCs/>
                <w:szCs w:val="24"/>
                <w:shd w:val="clear" w:color="auto" w:fill="FFFFFF"/>
              </w:rPr>
              <w:t xml:space="preserve"> </w:t>
            </w:r>
            <w:r w:rsidRPr="008450CD">
              <w:rPr>
                <w:bCs/>
                <w:szCs w:val="24"/>
                <w:shd w:val="clear" w:color="auto" w:fill="FFFFFF"/>
              </w:rPr>
              <w:t>служб,</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зданий;</w:t>
            </w:r>
          </w:p>
          <w:p w:rsidR="00F40626" w:rsidRPr="008450CD" w:rsidRDefault="00F40626" w:rsidP="00701BEF">
            <w:pPr>
              <w:ind w:firstLine="0"/>
              <w:rPr>
                <w:szCs w:val="24"/>
              </w:rPr>
            </w:pPr>
            <w:r w:rsidRPr="008450CD">
              <w:rPr>
                <w:bCs/>
                <w:szCs w:val="24"/>
                <w:shd w:val="clear" w:color="auto" w:fill="FFFFFF"/>
              </w:rPr>
              <w:t>Пожарное</w:t>
            </w:r>
            <w:r w:rsidR="00E050BB" w:rsidRPr="008450CD">
              <w:rPr>
                <w:bCs/>
                <w:szCs w:val="24"/>
                <w:shd w:val="clear" w:color="auto" w:fill="FFFFFF"/>
              </w:rPr>
              <w:t xml:space="preserve"> </w:t>
            </w:r>
            <w:r w:rsidRPr="008450CD">
              <w:rPr>
                <w:bCs/>
                <w:szCs w:val="24"/>
                <w:shd w:val="clear" w:color="auto" w:fill="FFFFFF"/>
              </w:rPr>
              <w:t>депо</w:t>
            </w:r>
          </w:p>
        </w:tc>
        <w:tc>
          <w:tcPr>
            <w:tcW w:w="1752" w:type="dxa"/>
          </w:tcPr>
          <w:p w:rsidR="00F40626" w:rsidRPr="008450CD" w:rsidRDefault="00F40626" w:rsidP="00701BEF">
            <w:pPr>
              <w:ind w:firstLine="0"/>
              <w:jc w:val="center"/>
              <w:rPr>
                <w:szCs w:val="24"/>
              </w:rPr>
            </w:pPr>
            <w:r w:rsidRPr="008450CD">
              <w:rPr>
                <w:szCs w:val="24"/>
              </w:rPr>
              <w:t>8.3</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Тяжелая</w:t>
            </w:r>
            <w:r w:rsidR="00E050BB" w:rsidRPr="008450CD">
              <w:rPr>
                <w:szCs w:val="24"/>
              </w:rPr>
              <w:t xml:space="preserve"> </w:t>
            </w:r>
            <w:r w:rsidRPr="008450CD">
              <w:rPr>
                <w:szCs w:val="24"/>
              </w:rPr>
              <w:t>промышленность</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F40626" w:rsidRPr="008450CD" w:rsidRDefault="000E226C" w:rsidP="00701BEF">
            <w:pPr>
              <w:ind w:firstLine="0"/>
              <w:rPr>
                <w:bCs/>
                <w:szCs w:val="24"/>
                <w:shd w:val="clear" w:color="auto" w:fill="FFFFFF"/>
              </w:rPr>
            </w:pPr>
            <w:r w:rsidRPr="008450CD">
              <w:rPr>
                <w:bCs/>
                <w:szCs w:val="24"/>
                <w:shd w:val="clear" w:color="auto" w:fill="FFFFFF"/>
              </w:rPr>
              <w:t>Р</w:t>
            </w:r>
            <w:r w:rsidR="00F40626" w:rsidRPr="008450CD">
              <w:rPr>
                <w:bCs/>
                <w:szCs w:val="24"/>
                <w:shd w:val="clear" w:color="auto" w:fill="FFFFFF"/>
              </w:rPr>
              <w:t>азмещение</w:t>
            </w:r>
            <w:r w:rsidR="00E050BB" w:rsidRPr="008450CD">
              <w:rPr>
                <w:bCs/>
                <w:szCs w:val="24"/>
                <w:shd w:val="clear" w:color="auto" w:fill="FFFFFF"/>
              </w:rPr>
              <w:t xml:space="preserve"> </w:t>
            </w:r>
            <w:r w:rsidR="00F40626" w:rsidRPr="008450CD">
              <w:rPr>
                <w:bCs/>
                <w:szCs w:val="24"/>
                <w:shd w:val="clear" w:color="auto" w:fill="FFFFFF"/>
              </w:rPr>
              <w:t>объектов</w:t>
            </w:r>
            <w:r w:rsidR="00E050BB" w:rsidRPr="008450CD">
              <w:rPr>
                <w:bCs/>
                <w:szCs w:val="24"/>
                <w:shd w:val="clear" w:color="auto" w:fill="FFFFFF"/>
              </w:rPr>
              <w:t xml:space="preserve"> </w:t>
            </w:r>
            <w:r w:rsidR="00F40626" w:rsidRPr="008450CD">
              <w:rPr>
                <w:bCs/>
                <w:szCs w:val="24"/>
                <w:shd w:val="clear" w:color="auto" w:fill="FFFFFF"/>
              </w:rPr>
              <w:t>капитального</w:t>
            </w:r>
            <w:r w:rsidR="00E050BB" w:rsidRPr="008450CD">
              <w:rPr>
                <w:bCs/>
                <w:szCs w:val="24"/>
                <w:shd w:val="clear" w:color="auto" w:fill="FFFFFF"/>
              </w:rPr>
              <w:t xml:space="preserve"> </w:t>
            </w:r>
            <w:r w:rsidR="00F40626" w:rsidRPr="008450CD">
              <w:rPr>
                <w:bCs/>
                <w:szCs w:val="24"/>
                <w:shd w:val="clear" w:color="auto" w:fill="FFFFFF"/>
              </w:rPr>
              <w:t>строительства</w:t>
            </w:r>
            <w:r w:rsidR="00E050BB" w:rsidRPr="008450CD">
              <w:rPr>
                <w:bCs/>
                <w:szCs w:val="24"/>
                <w:shd w:val="clear" w:color="auto" w:fill="FFFFFF"/>
              </w:rPr>
              <w:t xml:space="preserve"> </w:t>
            </w:r>
            <w:r w:rsidR="00F40626" w:rsidRPr="008450CD">
              <w:rPr>
                <w:bCs/>
                <w:szCs w:val="24"/>
                <w:shd w:val="clear" w:color="auto" w:fill="FFFFFF"/>
              </w:rPr>
              <w:t>горно-обогатительной</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горно-перерабатывающей,</w:t>
            </w:r>
            <w:r w:rsidR="00E050BB" w:rsidRPr="008450CD">
              <w:rPr>
                <w:bCs/>
                <w:szCs w:val="24"/>
                <w:shd w:val="clear" w:color="auto" w:fill="FFFFFF"/>
              </w:rPr>
              <w:t xml:space="preserve"> </w:t>
            </w:r>
            <w:r w:rsidR="00F40626" w:rsidRPr="008450CD">
              <w:rPr>
                <w:bCs/>
                <w:szCs w:val="24"/>
                <w:shd w:val="clear" w:color="auto" w:fill="FFFFFF"/>
              </w:rPr>
              <w:t>металлургической,</w:t>
            </w:r>
            <w:r w:rsidR="00E050BB" w:rsidRPr="008450CD">
              <w:rPr>
                <w:bCs/>
                <w:szCs w:val="24"/>
                <w:shd w:val="clear" w:color="auto" w:fill="FFFFFF"/>
              </w:rPr>
              <w:t xml:space="preserve"> </w:t>
            </w:r>
            <w:r w:rsidR="00F40626" w:rsidRPr="008450CD">
              <w:rPr>
                <w:bCs/>
                <w:szCs w:val="24"/>
                <w:shd w:val="clear" w:color="auto" w:fill="FFFFFF"/>
              </w:rPr>
              <w:t>машиностроительной</w:t>
            </w:r>
            <w:r w:rsidR="00E050BB" w:rsidRPr="008450CD">
              <w:rPr>
                <w:bCs/>
                <w:szCs w:val="24"/>
                <w:shd w:val="clear" w:color="auto" w:fill="FFFFFF"/>
              </w:rPr>
              <w:t xml:space="preserve"> </w:t>
            </w:r>
            <w:r w:rsidR="00F40626" w:rsidRPr="008450CD">
              <w:rPr>
                <w:bCs/>
                <w:szCs w:val="24"/>
                <w:shd w:val="clear" w:color="auto" w:fill="FFFFFF"/>
              </w:rPr>
              <w:t>промышленности,</w:t>
            </w:r>
            <w:r w:rsidR="00E050BB" w:rsidRPr="008450CD">
              <w:rPr>
                <w:bCs/>
                <w:szCs w:val="24"/>
                <w:shd w:val="clear" w:color="auto" w:fill="FFFFFF"/>
              </w:rPr>
              <w:t xml:space="preserve"> </w:t>
            </w:r>
            <w:r w:rsidR="00F40626" w:rsidRPr="008450CD">
              <w:rPr>
                <w:bCs/>
                <w:szCs w:val="24"/>
                <w:shd w:val="clear" w:color="auto" w:fill="FFFFFF"/>
              </w:rPr>
              <w:t>а</w:t>
            </w:r>
            <w:r w:rsidR="00E050BB" w:rsidRPr="008450CD">
              <w:rPr>
                <w:bCs/>
                <w:szCs w:val="24"/>
                <w:shd w:val="clear" w:color="auto" w:fill="FFFFFF"/>
              </w:rPr>
              <w:t xml:space="preserve"> </w:t>
            </w:r>
            <w:r w:rsidR="00F40626" w:rsidRPr="008450CD">
              <w:rPr>
                <w:bCs/>
                <w:szCs w:val="24"/>
                <w:shd w:val="clear" w:color="auto" w:fill="FFFFFF"/>
              </w:rPr>
              <w:t>также</w:t>
            </w:r>
            <w:r w:rsidR="00E050BB" w:rsidRPr="008450CD">
              <w:rPr>
                <w:bCs/>
                <w:szCs w:val="24"/>
                <w:shd w:val="clear" w:color="auto" w:fill="FFFFFF"/>
              </w:rPr>
              <w:t xml:space="preserve"> </w:t>
            </w:r>
            <w:r w:rsidR="00F40626" w:rsidRPr="008450CD">
              <w:rPr>
                <w:bCs/>
                <w:szCs w:val="24"/>
                <w:shd w:val="clear" w:color="auto" w:fill="FFFFFF"/>
              </w:rPr>
              <w:t>изготовления</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ремонта</w:t>
            </w:r>
            <w:r w:rsidR="00E050BB" w:rsidRPr="008450CD">
              <w:rPr>
                <w:bCs/>
                <w:szCs w:val="24"/>
                <w:shd w:val="clear" w:color="auto" w:fill="FFFFFF"/>
              </w:rPr>
              <w:t xml:space="preserve"> </w:t>
            </w:r>
            <w:r w:rsidR="00F40626" w:rsidRPr="008450CD">
              <w:rPr>
                <w:bCs/>
                <w:szCs w:val="24"/>
                <w:shd w:val="clear" w:color="auto" w:fill="FFFFFF"/>
              </w:rPr>
              <w:t>продукции</w:t>
            </w:r>
            <w:r w:rsidR="00E050BB" w:rsidRPr="008450CD">
              <w:rPr>
                <w:bCs/>
                <w:szCs w:val="24"/>
                <w:shd w:val="clear" w:color="auto" w:fill="FFFFFF"/>
              </w:rPr>
              <w:t xml:space="preserve"> </w:t>
            </w:r>
            <w:r w:rsidR="00F40626" w:rsidRPr="008450CD">
              <w:rPr>
                <w:bCs/>
                <w:szCs w:val="24"/>
                <w:shd w:val="clear" w:color="auto" w:fill="FFFFFF"/>
              </w:rPr>
              <w:t>судостроения,</w:t>
            </w:r>
            <w:r w:rsidR="00E050BB" w:rsidRPr="008450CD">
              <w:rPr>
                <w:bCs/>
                <w:szCs w:val="24"/>
                <w:shd w:val="clear" w:color="auto" w:fill="FFFFFF"/>
              </w:rPr>
              <w:t xml:space="preserve"> </w:t>
            </w:r>
            <w:r w:rsidR="00F40626" w:rsidRPr="008450CD">
              <w:rPr>
                <w:bCs/>
                <w:szCs w:val="24"/>
                <w:shd w:val="clear" w:color="auto" w:fill="FFFFFF"/>
              </w:rPr>
              <w:t>авиастроения,</w:t>
            </w:r>
            <w:r w:rsidR="00E050BB" w:rsidRPr="008450CD">
              <w:rPr>
                <w:bCs/>
                <w:szCs w:val="24"/>
                <w:shd w:val="clear" w:color="auto" w:fill="FFFFFF"/>
              </w:rPr>
              <w:t xml:space="preserve"> </w:t>
            </w:r>
            <w:r w:rsidR="00F40626" w:rsidRPr="008450CD">
              <w:rPr>
                <w:bCs/>
                <w:szCs w:val="24"/>
                <w:shd w:val="clear" w:color="auto" w:fill="FFFFFF"/>
              </w:rPr>
              <w:t>вагоностроения,</w:t>
            </w:r>
            <w:r w:rsidR="00E050BB" w:rsidRPr="008450CD">
              <w:rPr>
                <w:bCs/>
                <w:szCs w:val="24"/>
                <w:shd w:val="clear" w:color="auto" w:fill="FFFFFF"/>
              </w:rPr>
              <w:t xml:space="preserve"> </w:t>
            </w:r>
            <w:r w:rsidR="00F40626" w:rsidRPr="008450CD">
              <w:rPr>
                <w:bCs/>
                <w:szCs w:val="24"/>
                <w:shd w:val="clear" w:color="auto" w:fill="FFFFFF"/>
              </w:rPr>
              <w:t>машиностроения,</w:t>
            </w:r>
            <w:r w:rsidR="00E050BB" w:rsidRPr="008450CD">
              <w:rPr>
                <w:bCs/>
                <w:szCs w:val="24"/>
                <w:shd w:val="clear" w:color="auto" w:fill="FFFFFF"/>
              </w:rPr>
              <w:t xml:space="preserve"> </w:t>
            </w:r>
            <w:r w:rsidR="00F40626" w:rsidRPr="008450CD">
              <w:rPr>
                <w:bCs/>
                <w:szCs w:val="24"/>
                <w:shd w:val="clear" w:color="auto" w:fill="FFFFFF"/>
              </w:rPr>
              <w:t>станкостроения,</w:t>
            </w:r>
            <w:r w:rsidR="00E050BB" w:rsidRPr="008450CD">
              <w:rPr>
                <w:bCs/>
                <w:szCs w:val="24"/>
                <w:shd w:val="clear" w:color="auto" w:fill="FFFFFF"/>
              </w:rPr>
              <w:t xml:space="preserve"> </w:t>
            </w:r>
            <w:r w:rsidR="00F40626" w:rsidRPr="008450CD">
              <w:rPr>
                <w:bCs/>
                <w:szCs w:val="24"/>
                <w:shd w:val="clear" w:color="auto" w:fill="FFFFFF"/>
              </w:rPr>
              <w:t>а</w:t>
            </w:r>
            <w:r w:rsidR="00E050BB" w:rsidRPr="008450CD">
              <w:rPr>
                <w:bCs/>
                <w:szCs w:val="24"/>
                <w:shd w:val="clear" w:color="auto" w:fill="FFFFFF"/>
              </w:rPr>
              <w:t xml:space="preserve"> </w:t>
            </w:r>
            <w:r w:rsidR="00F40626" w:rsidRPr="008450CD">
              <w:rPr>
                <w:bCs/>
                <w:szCs w:val="24"/>
                <w:shd w:val="clear" w:color="auto" w:fill="FFFFFF"/>
              </w:rPr>
              <w:t>также</w:t>
            </w:r>
            <w:r w:rsidR="00E050BB" w:rsidRPr="008450CD">
              <w:rPr>
                <w:bCs/>
                <w:szCs w:val="24"/>
                <w:shd w:val="clear" w:color="auto" w:fill="FFFFFF"/>
              </w:rPr>
              <w:t xml:space="preserve"> </w:t>
            </w:r>
            <w:r w:rsidR="00F40626" w:rsidRPr="008450CD">
              <w:rPr>
                <w:bCs/>
                <w:szCs w:val="24"/>
                <w:shd w:val="clear" w:color="auto" w:fill="FFFFFF"/>
              </w:rPr>
              <w:t>другие</w:t>
            </w:r>
            <w:r w:rsidR="00E050BB" w:rsidRPr="008450CD">
              <w:rPr>
                <w:bCs/>
                <w:szCs w:val="24"/>
                <w:shd w:val="clear" w:color="auto" w:fill="FFFFFF"/>
              </w:rPr>
              <w:t xml:space="preserve"> </w:t>
            </w:r>
            <w:r w:rsidR="00F40626" w:rsidRPr="008450CD">
              <w:rPr>
                <w:bCs/>
                <w:szCs w:val="24"/>
                <w:shd w:val="clear" w:color="auto" w:fill="FFFFFF"/>
              </w:rPr>
              <w:t>подобные</w:t>
            </w:r>
            <w:r w:rsidR="00E050BB" w:rsidRPr="008450CD">
              <w:rPr>
                <w:bCs/>
                <w:szCs w:val="24"/>
                <w:shd w:val="clear" w:color="auto" w:fill="FFFFFF"/>
              </w:rPr>
              <w:t xml:space="preserve"> </w:t>
            </w:r>
            <w:r w:rsidR="00F40626" w:rsidRPr="008450CD">
              <w:rPr>
                <w:bCs/>
                <w:szCs w:val="24"/>
                <w:shd w:val="clear" w:color="auto" w:fill="FFFFFF"/>
              </w:rPr>
              <w:t>промышленные</w:t>
            </w:r>
            <w:r w:rsidR="00E050BB" w:rsidRPr="008450CD">
              <w:rPr>
                <w:bCs/>
                <w:szCs w:val="24"/>
                <w:shd w:val="clear" w:color="auto" w:fill="FFFFFF"/>
              </w:rPr>
              <w:t xml:space="preserve"> </w:t>
            </w:r>
            <w:r w:rsidR="00F40626" w:rsidRPr="008450CD">
              <w:rPr>
                <w:bCs/>
                <w:szCs w:val="24"/>
                <w:shd w:val="clear" w:color="auto" w:fill="FFFFFF"/>
              </w:rPr>
              <w:t>предприятия,</w:t>
            </w:r>
            <w:r w:rsidR="00E050BB" w:rsidRPr="008450CD">
              <w:rPr>
                <w:bCs/>
                <w:szCs w:val="24"/>
                <w:shd w:val="clear" w:color="auto" w:fill="FFFFFF"/>
              </w:rPr>
              <w:t xml:space="preserve"> </w:t>
            </w:r>
            <w:r w:rsidR="00F40626" w:rsidRPr="008450CD">
              <w:rPr>
                <w:bCs/>
                <w:szCs w:val="24"/>
                <w:shd w:val="clear" w:color="auto" w:fill="FFFFFF"/>
              </w:rPr>
              <w:t>для</w:t>
            </w:r>
            <w:r w:rsidR="00E050BB" w:rsidRPr="008450CD">
              <w:rPr>
                <w:bCs/>
                <w:szCs w:val="24"/>
                <w:shd w:val="clear" w:color="auto" w:fill="FFFFFF"/>
              </w:rPr>
              <w:t xml:space="preserve"> </w:t>
            </w:r>
            <w:r w:rsidR="00F40626" w:rsidRPr="008450CD">
              <w:rPr>
                <w:bCs/>
                <w:szCs w:val="24"/>
                <w:shd w:val="clear" w:color="auto" w:fill="FFFFFF"/>
              </w:rPr>
              <w:t>эксплуатации</w:t>
            </w:r>
            <w:r w:rsidR="00E050BB" w:rsidRPr="008450CD">
              <w:rPr>
                <w:bCs/>
                <w:szCs w:val="24"/>
                <w:shd w:val="clear" w:color="auto" w:fill="FFFFFF"/>
              </w:rPr>
              <w:t xml:space="preserve"> </w:t>
            </w:r>
            <w:r w:rsidR="00F40626" w:rsidRPr="008450CD">
              <w:rPr>
                <w:bCs/>
                <w:szCs w:val="24"/>
                <w:shd w:val="clear" w:color="auto" w:fill="FFFFFF"/>
              </w:rPr>
              <w:t>которых</w:t>
            </w:r>
            <w:r w:rsidR="00E050BB" w:rsidRPr="008450CD">
              <w:rPr>
                <w:bCs/>
                <w:szCs w:val="24"/>
                <w:shd w:val="clear" w:color="auto" w:fill="FFFFFF"/>
              </w:rPr>
              <w:t xml:space="preserve"> </w:t>
            </w:r>
            <w:r w:rsidR="00F40626" w:rsidRPr="008450CD">
              <w:rPr>
                <w:bCs/>
                <w:szCs w:val="24"/>
                <w:shd w:val="clear" w:color="auto" w:fill="FFFFFF"/>
              </w:rPr>
              <w:t>предусматривается</w:t>
            </w:r>
            <w:r w:rsidR="00E050BB" w:rsidRPr="008450CD">
              <w:rPr>
                <w:bCs/>
                <w:szCs w:val="24"/>
                <w:shd w:val="clear" w:color="auto" w:fill="FFFFFF"/>
              </w:rPr>
              <w:t xml:space="preserve"> </w:t>
            </w:r>
            <w:r w:rsidR="00F40626" w:rsidRPr="008450CD">
              <w:rPr>
                <w:bCs/>
                <w:szCs w:val="24"/>
                <w:shd w:val="clear" w:color="auto" w:fill="FFFFFF"/>
              </w:rPr>
              <w:t>установление</w:t>
            </w:r>
            <w:r w:rsidR="00E050BB" w:rsidRPr="008450CD">
              <w:rPr>
                <w:bCs/>
                <w:szCs w:val="24"/>
                <w:shd w:val="clear" w:color="auto" w:fill="FFFFFF"/>
              </w:rPr>
              <w:t xml:space="preserve"> </w:t>
            </w:r>
            <w:r w:rsidR="00F40626" w:rsidRPr="008450CD">
              <w:rPr>
                <w:bCs/>
                <w:szCs w:val="24"/>
                <w:shd w:val="clear" w:color="auto" w:fill="FFFFFF"/>
              </w:rPr>
              <w:t>охранных</w:t>
            </w:r>
            <w:r w:rsidR="00E050BB" w:rsidRPr="008450CD">
              <w:rPr>
                <w:bCs/>
                <w:szCs w:val="24"/>
                <w:shd w:val="clear" w:color="auto" w:fill="FFFFFF"/>
              </w:rPr>
              <w:t xml:space="preserve"> </w:t>
            </w:r>
            <w:r w:rsidR="00F40626" w:rsidRPr="008450CD">
              <w:rPr>
                <w:bCs/>
                <w:szCs w:val="24"/>
                <w:shd w:val="clear" w:color="auto" w:fill="FFFFFF"/>
              </w:rPr>
              <w:t>или</w:t>
            </w:r>
            <w:r w:rsidR="00E050BB" w:rsidRPr="008450CD">
              <w:rPr>
                <w:bCs/>
                <w:szCs w:val="24"/>
                <w:shd w:val="clear" w:color="auto" w:fill="FFFFFF"/>
              </w:rPr>
              <w:t xml:space="preserve"> </w:t>
            </w:r>
            <w:r w:rsidR="00F40626" w:rsidRPr="008450CD">
              <w:rPr>
                <w:bCs/>
                <w:szCs w:val="24"/>
                <w:shd w:val="clear" w:color="auto" w:fill="FFFFFF"/>
              </w:rPr>
              <w:t>санитарно-защитных</w:t>
            </w:r>
            <w:r w:rsidR="00E050BB" w:rsidRPr="008450CD">
              <w:rPr>
                <w:bCs/>
                <w:szCs w:val="24"/>
                <w:shd w:val="clear" w:color="auto" w:fill="FFFFFF"/>
              </w:rPr>
              <w:t xml:space="preserve"> </w:t>
            </w:r>
            <w:r w:rsidR="00F40626" w:rsidRPr="008450CD">
              <w:rPr>
                <w:bCs/>
                <w:szCs w:val="24"/>
                <w:shd w:val="clear" w:color="auto" w:fill="FFFFFF"/>
              </w:rPr>
              <w:t>зон,</w:t>
            </w:r>
            <w:r w:rsidR="00E050BB" w:rsidRPr="008450CD">
              <w:rPr>
                <w:bCs/>
                <w:szCs w:val="24"/>
                <w:shd w:val="clear" w:color="auto" w:fill="FFFFFF"/>
              </w:rPr>
              <w:t xml:space="preserve"> </w:t>
            </w:r>
            <w:r w:rsidR="00F40626" w:rsidRPr="008450CD">
              <w:rPr>
                <w:bCs/>
                <w:szCs w:val="24"/>
                <w:shd w:val="clear" w:color="auto" w:fill="FFFFFF"/>
              </w:rPr>
              <w:t>за</w:t>
            </w:r>
            <w:r w:rsidR="00E050BB" w:rsidRPr="008450CD">
              <w:rPr>
                <w:bCs/>
                <w:szCs w:val="24"/>
                <w:shd w:val="clear" w:color="auto" w:fill="FFFFFF"/>
              </w:rPr>
              <w:t xml:space="preserve"> </w:t>
            </w:r>
            <w:r w:rsidR="00F40626" w:rsidRPr="008450CD">
              <w:rPr>
                <w:bCs/>
                <w:szCs w:val="24"/>
                <w:shd w:val="clear" w:color="auto" w:fill="FFFFFF"/>
              </w:rPr>
              <w:t>исключением</w:t>
            </w:r>
            <w:r w:rsidR="00E050BB" w:rsidRPr="008450CD">
              <w:rPr>
                <w:bCs/>
                <w:szCs w:val="24"/>
                <w:shd w:val="clear" w:color="auto" w:fill="FFFFFF"/>
              </w:rPr>
              <w:t xml:space="preserve"> </w:t>
            </w:r>
            <w:r w:rsidR="00F40626" w:rsidRPr="008450CD">
              <w:rPr>
                <w:bCs/>
                <w:szCs w:val="24"/>
                <w:shd w:val="clear" w:color="auto" w:fill="FFFFFF"/>
              </w:rPr>
              <w:t>случаев,</w:t>
            </w:r>
            <w:r w:rsidR="00E050BB" w:rsidRPr="008450CD">
              <w:rPr>
                <w:bCs/>
                <w:szCs w:val="24"/>
                <w:shd w:val="clear" w:color="auto" w:fill="FFFFFF"/>
              </w:rPr>
              <w:t xml:space="preserve"> </w:t>
            </w:r>
            <w:r w:rsidR="00F40626" w:rsidRPr="008450CD">
              <w:rPr>
                <w:bCs/>
                <w:szCs w:val="24"/>
                <w:shd w:val="clear" w:color="auto" w:fill="FFFFFF"/>
              </w:rPr>
              <w:t>когда</w:t>
            </w:r>
            <w:r w:rsidR="00E050BB" w:rsidRPr="008450CD">
              <w:rPr>
                <w:bCs/>
                <w:szCs w:val="24"/>
                <w:shd w:val="clear" w:color="auto" w:fill="FFFFFF"/>
              </w:rPr>
              <w:t xml:space="preserve"> </w:t>
            </w:r>
            <w:r w:rsidR="00F40626" w:rsidRPr="008450CD">
              <w:rPr>
                <w:bCs/>
                <w:szCs w:val="24"/>
                <w:shd w:val="clear" w:color="auto" w:fill="FFFFFF"/>
              </w:rPr>
              <w:t>объект</w:t>
            </w:r>
            <w:r w:rsidR="00E050BB" w:rsidRPr="008450CD">
              <w:rPr>
                <w:bCs/>
                <w:szCs w:val="24"/>
                <w:shd w:val="clear" w:color="auto" w:fill="FFFFFF"/>
              </w:rPr>
              <w:t xml:space="preserve"> </w:t>
            </w:r>
            <w:r w:rsidR="00F40626" w:rsidRPr="008450CD">
              <w:rPr>
                <w:bCs/>
                <w:szCs w:val="24"/>
                <w:shd w:val="clear" w:color="auto" w:fill="FFFFFF"/>
              </w:rPr>
              <w:t>промышленности</w:t>
            </w:r>
            <w:r w:rsidR="00E050BB" w:rsidRPr="008450CD">
              <w:rPr>
                <w:bCs/>
                <w:szCs w:val="24"/>
                <w:shd w:val="clear" w:color="auto" w:fill="FFFFFF"/>
              </w:rPr>
              <w:t xml:space="preserve"> </w:t>
            </w:r>
            <w:r w:rsidR="00F40626" w:rsidRPr="008450CD">
              <w:rPr>
                <w:bCs/>
                <w:szCs w:val="24"/>
                <w:shd w:val="clear" w:color="auto" w:fill="FFFFFF"/>
              </w:rPr>
              <w:t>отнесен</w:t>
            </w:r>
            <w:r w:rsidR="00E050BB" w:rsidRPr="008450CD">
              <w:rPr>
                <w:bCs/>
                <w:szCs w:val="24"/>
                <w:shd w:val="clear" w:color="auto" w:fill="FFFFFF"/>
              </w:rPr>
              <w:t xml:space="preserve"> </w:t>
            </w:r>
            <w:r w:rsidR="00F40626" w:rsidRPr="008450CD">
              <w:rPr>
                <w:bCs/>
                <w:szCs w:val="24"/>
                <w:shd w:val="clear" w:color="auto" w:fill="FFFFFF"/>
              </w:rPr>
              <w:t>к</w:t>
            </w:r>
            <w:r w:rsidR="00E050BB" w:rsidRPr="008450CD">
              <w:rPr>
                <w:bCs/>
                <w:szCs w:val="24"/>
                <w:shd w:val="clear" w:color="auto" w:fill="FFFFFF"/>
              </w:rPr>
              <w:t xml:space="preserve"> </w:t>
            </w:r>
            <w:r w:rsidR="00F40626" w:rsidRPr="008450CD">
              <w:rPr>
                <w:bCs/>
                <w:szCs w:val="24"/>
                <w:shd w:val="clear" w:color="auto" w:fill="FFFFFF"/>
              </w:rPr>
              <w:t>иному</w:t>
            </w:r>
            <w:r w:rsidR="00E050BB" w:rsidRPr="008450CD">
              <w:rPr>
                <w:bCs/>
                <w:szCs w:val="24"/>
                <w:shd w:val="clear" w:color="auto" w:fill="FFFFFF"/>
              </w:rPr>
              <w:t xml:space="preserve"> </w:t>
            </w:r>
            <w:r w:rsidR="00F40626" w:rsidRPr="008450CD">
              <w:rPr>
                <w:bCs/>
                <w:szCs w:val="24"/>
                <w:shd w:val="clear" w:color="auto" w:fill="FFFFFF"/>
              </w:rPr>
              <w:t>виду</w:t>
            </w:r>
            <w:r w:rsidR="00E050BB" w:rsidRPr="008450CD">
              <w:rPr>
                <w:bCs/>
                <w:szCs w:val="24"/>
                <w:shd w:val="clear" w:color="auto" w:fill="FFFFFF"/>
              </w:rPr>
              <w:t xml:space="preserve"> </w:t>
            </w:r>
            <w:r w:rsidR="00F40626" w:rsidRPr="008450CD">
              <w:rPr>
                <w:bCs/>
                <w:szCs w:val="24"/>
                <w:shd w:val="clear" w:color="auto" w:fill="FFFFFF"/>
              </w:rPr>
              <w:t>разрешенного</w:t>
            </w:r>
            <w:r w:rsidR="00E050BB" w:rsidRPr="008450CD">
              <w:rPr>
                <w:bCs/>
                <w:szCs w:val="24"/>
                <w:shd w:val="clear" w:color="auto" w:fill="FFFFFF"/>
              </w:rPr>
              <w:t xml:space="preserve"> </w:t>
            </w:r>
            <w:r w:rsidR="00F40626" w:rsidRPr="008450CD">
              <w:rPr>
                <w:bCs/>
                <w:szCs w:val="24"/>
                <w:shd w:val="clear" w:color="auto" w:fill="FFFFFF"/>
              </w:rPr>
              <w:t>использования;</w:t>
            </w:r>
          </w:p>
          <w:p w:rsidR="00F40626"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F40626" w:rsidRPr="008450CD">
              <w:rPr>
                <w:bCs/>
                <w:szCs w:val="24"/>
                <w:shd w:val="clear" w:color="auto" w:fill="FFFFFF"/>
              </w:rPr>
              <w:t>технического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инженерного</w:t>
            </w:r>
            <w:r w:rsidR="00E050BB" w:rsidRPr="008450CD">
              <w:rPr>
                <w:bCs/>
                <w:szCs w:val="24"/>
                <w:shd w:val="clear" w:color="auto" w:fill="FFFFFF"/>
              </w:rPr>
              <w:t xml:space="preserve"> </w:t>
            </w:r>
            <w:r w:rsidR="00F40626" w:rsidRPr="008450CD">
              <w:rPr>
                <w:bCs/>
                <w:szCs w:val="24"/>
                <w:shd w:val="clear" w:color="auto" w:fill="FFFFFF"/>
              </w:rPr>
              <w:t>обеспечения</w:t>
            </w:r>
            <w:r w:rsidR="00E050BB" w:rsidRPr="008450CD">
              <w:rPr>
                <w:bCs/>
                <w:szCs w:val="24"/>
                <w:shd w:val="clear" w:color="auto" w:fill="FFFFFF"/>
              </w:rPr>
              <w:t xml:space="preserve"> </w:t>
            </w:r>
            <w:r w:rsidR="00F40626" w:rsidRPr="008450CD">
              <w:rPr>
                <w:bCs/>
                <w:szCs w:val="24"/>
                <w:shd w:val="clear" w:color="auto" w:fill="FFFFFF"/>
              </w:rPr>
              <w:t>предприятий</w:t>
            </w:r>
            <w:r w:rsidR="004476BC" w:rsidRPr="008450CD">
              <w:rPr>
                <w:bCs/>
                <w:szCs w:val="24"/>
                <w:shd w:val="clear" w:color="auto" w:fill="FFFFFF"/>
              </w:rPr>
              <w:t>;</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752" w:type="dxa"/>
          </w:tcPr>
          <w:p w:rsidR="00F40626" w:rsidRPr="008450CD" w:rsidRDefault="00F40626" w:rsidP="00701BEF">
            <w:pPr>
              <w:ind w:firstLine="0"/>
              <w:jc w:val="center"/>
              <w:rPr>
                <w:szCs w:val="24"/>
              </w:rPr>
            </w:pPr>
            <w:r w:rsidRPr="008450CD">
              <w:rPr>
                <w:szCs w:val="24"/>
              </w:rPr>
              <w:t>6.2</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Автомобилестроительная</w:t>
            </w:r>
            <w:r w:rsidR="00E050BB" w:rsidRPr="008450CD">
              <w:rPr>
                <w:szCs w:val="24"/>
              </w:rPr>
              <w:t xml:space="preserve"> </w:t>
            </w:r>
            <w:r w:rsidRPr="008450CD">
              <w:rPr>
                <w:szCs w:val="24"/>
              </w:rPr>
              <w:t>промышленность</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F40626" w:rsidRPr="008450CD" w:rsidRDefault="000E226C" w:rsidP="00701BEF">
            <w:pPr>
              <w:ind w:firstLine="0"/>
              <w:rPr>
                <w:bCs/>
                <w:szCs w:val="24"/>
                <w:shd w:val="clear" w:color="auto" w:fill="FFFFFF"/>
              </w:rPr>
            </w:pPr>
            <w:r w:rsidRPr="008450CD">
              <w:rPr>
                <w:bCs/>
                <w:szCs w:val="24"/>
                <w:shd w:val="clear" w:color="auto" w:fill="FFFFFF"/>
              </w:rPr>
              <w:t>Р</w:t>
            </w:r>
            <w:r w:rsidR="00F40626" w:rsidRPr="008450CD">
              <w:rPr>
                <w:bCs/>
                <w:szCs w:val="24"/>
                <w:shd w:val="clear" w:color="auto" w:fill="FFFFFF"/>
              </w:rPr>
              <w:t>азмещение</w:t>
            </w:r>
            <w:r w:rsidR="00E050BB" w:rsidRPr="008450CD">
              <w:rPr>
                <w:bCs/>
                <w:szCs w:val="24"/>
                <w:shd w:val="clear" w:color="auto" w:fill="FFFFFF"/>
              </w:rPr>
              <w:t xml:space="preserve"> </w:t>
            </w:r>
            <w:r w:rsidR="00F40626" w:rsidRPr="008450CD">
              <w:rPr>
                <w:bCs/>
                <w:szCs w:val="24"/>
                <w:shd w:val="clear" w:color="auto" w:fill="FFFFFF"/>
              </w:rPr>
              <w:t>объектов</w:t>
            </w:r>
            <w:r w:rsidR="00E050BB" w:rsidRPr="008450CD">
              <w:rPr>
                <w:bCs/>
                <w:szCs w:val="24"/>
                <w:shd w:val="clear" w:color="auto" w:fill="FFFFFF"/>
              </w:rPr>
              <w:t xml:space="preserve"> </w:t>
            </w:r>
            <w:r w:rsidR="00F40626" w:rsidRPr="008450CD">
              <w:rPr>
                <w:bCs/>
                <w:szCs w:val="24"/>
                <w:shd w:val="clear" w:color="auto" w:fill="FFFFFF"/>
              </w:rPr>
              <w:t>капитального</w:t>
            </w:r>
            <w:r w:rsidR="00E050BB" w:rsidRPr="008450CD">
              <w:rPr>
                <w:bCs/>
                <w:szCs w:val="24"/>
                <w:shd w:val="clear" w:color="auto" w:fill="FFFFFF"/>
              </w:rPr>
              <w:t xml:space="preserve"> </w:t>
            </w:r>
            <w:r w:rsidR="00F40626" w:rsidRPr="008450CD">
              <w:rPr>
                <w:bCs/>
                <w:szCs w:val="24"/>
                <w:shd w:val="clear" w:color="auto" w:fill="FFFFFF"/>
              </w:rPr>
              <w:t>строительства,</w:t>
            </w:r>
            <w:r w:rsidR="00E050BB" w:rsidRPr="008450CD">
              <w:rPr>
                <w:bCs/>
                <w:szCs w:val="24"/>
                <w:shd w:val="clear" w:color="auto" w:fill="FFFFFF"/>
              </w:rPr>
              <w:t xml:space="preserve"> </w:t>
            </w:r>
            <w:r w:rsidR="00F40626" w:rsidRPr="008450CD">
              <w:rPr>
                <w:bCs/>
                <w:szCs w:val="24"/>
                <w:shd w:val="clear" w:color="auto" w:fill="FFFFFF"/>
              </w:rPr>
              <w:t>предназначенных</w:t>
            </w:r>
            <w:r w:rsidR="00E050BB" w:rsidRPr="008450CD">
              <w:rPr>
                <w:bCs/>
                <w:szCs w:val="24"/>
                <w:shd w:val="clear" w:color="auto" w:fill="FFFFFF"/>
              </w:rPr>
              <w:t xml:space="preserve"> </w:t>
            </w:r>
            <w:r w:rsidR="00F40626" w:rsidRPr="008450CD">
              <w:rPr>
                <w:bCs/>
                <w:szCs w:val="24"/>
                <w:shd w:val="clear" w:color="auto" w:fill="FFFFFF"/>
              </w:rPr>
              <w:t>для</w:t>
            </w:r>
            <w:r w:rsidR="00E050BB" w:rsidRPr="008450CD">
              <w:rPr>
                <w:bCs/>
                <w:szCs w:val="24"/>
                <w:shd w:val="clear" w:color="auto" w:fill="FFFFFF"/>
              </w:rPr>
              <w:t xml:space="preserve"> </w:t>
            </w:r>
            <w:r w:rsidR="00F40626" w:rsidRPr="008450CD">
              <w:rPr>
                <w:bCs/>
                <w:szCs w:val="24"/>
                <w:shd w:val="clear" w:color="auto" w:fill="FFFFFF"/>
              </w:rPr>
              <w:t>производства</w:t>
            </w:r>
            <w:r w:rsidR="00E050BB" w:rsidRPr="008450CD">
              <w:rPr>
                <w:bCs/>
                <w:szCs w:val="24"/>
                <w:shd w:val="clear" w:color="auto" w:fill="FFFFFF"/>
              </w:rPr>
              <w:t xml:space="preserve"> </w:t>
            </w:r>
            <w:r w:rsidR="00F40626" w:rsidRPr="008450CD">
              <w:rPr>
                <w:bCs/>
                <w:szCs w:val="24"/>
                <w:shd w:val="clear" w:color="auto" w:fill="FFFFFF"/>
              </w:rPr>
              <w:t>транспортных</w:t>
            </w:r>
            <w:r w:rsidR="00E050BB" w:rsidRPr="008450CD">
              <w:rPr>
                <w:bCs/>
                <w:szCs w:val="24"/>
                <w:shd w:val="clear" w:color="auto" w:fill="FFFFFF"/>
              </w:rPr>
              <w:t xml:space="preserve"> </w:t>
            </w:r>
            <w:r w:rsidR="00F40626" w:rsidRPr="008450CD">
              <w:rPr>
                <w:bCs/>
                <w:szCs w:val="24"/>
                <w:shd w:val="clear" w:color="auto" w:fill="FFFFFF"/>
              </w:rPr>
              <w:t>средств</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оборудования,</w:t>
            </w:r>
            <w:r w:rsidR="00E050BB" w:rsidRPr="008450CD">
              <w:rPr>
                <w:bCs/>
                <w:szCs w:val="24"/>
                <w:shd w:val="clear" w:color="auto" w:fill="FFFFFF"/>
              </w:rPr>
              <w:t xml:space="preserve"> </w:t>
            </w:r>
            <w:r w:rsidR="00F40626" w:rsidRPr="008450CD">
              <w:rPr>
                <w:bCs/>
                <w:szCs w:val="24"/>
                <w:shd w:val="clear" w:color="auto" w:fill="FFFFFF"/>
              </w:rPr>
              <w:t>производства</w:t>
            </w:r>
            <w:r w:rsidR="00E050BB" w:rsidRPr="008450CD">
              <w:rPr>
                <w:bCs/>
                <w:szCs w:val="24"/>
                <w:shd w:val="clear" w:color="auto" w:fill="FFFFFF"/>
              </w:rPr>
              <w:t xml:space="preserve"> </w:t>
            </w:r>
            <w:r w:rsidR="00F40626" w:rsidRPr="008450CD">
              <w:rPr>
                <w:bCs/>
                <w:szCs w:val="24"/>
                <w:shd w:val="clear" w:color="auto" w:fill="FFFFFF"/>
              </w:rPr>
              <w:t>автомобилей,</w:t>
            </w:r>
            <w:r w:rsidR="00E050BB" w:rsidRPr="008450CD">
              <w:rPr>
                <w:bCs/>
                <w:szCs w:val="24"/>
                <w:shd w:val="clear" w:color="auto" w:fill="FFFFFF"/>
              </w:rPr>
              <w:t xml:space="preserve"> </w:t>
            </w:r>
            <w:r w:rsidR="00F40626" w:rsidRPr="008450CD">
              <w:rPr>
                <w:bCs/>
                <w:szCs w:val="24"/>
                <w:shd w:val="clear" w:color="auto" w:fill="FFFFFF"/>
              </w:rPr>
              <w:lastRenderedPageBreak/>
              <w:t>производства</w:t>
            </w:r>
            <w:r w:rsidR="00E050BB" w:rsidRPr="008450CD">
              <w:rPr>
                <w:bCs/>
                <w:szCs w:val="24"/>
                <w:shd w:val="clear" w:color="auto" w:fill="FFFFFF"/>
              </w:rPr>
              <w:t xml:space="preserve"> </w:t>
            </w:r>
            <w:r w:rsidR="00F40626" w:rsidRPr="008450CD">
              <w:rPr>
                <w:bCs/>
                <w:szCs w:val="24"/>
                <w:shd w:val="clear" w:color="auto" w:fill="FFFFFF"/>
              </w:rPr>
              <w:t>автомобильных</w:t>
            </w:r>
            <w:r w:rsidR="00E050BB" w:rsidRPr="008450CD">
              <w:rPr>
                <w:bCs/>
                <w:szCs w:val="24"/>
                <w:shd w:val="clear" w:color="auto" w:fill="FFFFFF"/>
              </w:rPr>
              <w:t xml:space="preserve"> </w:t>
            </w:r>
            <w:r w:rsidR="00F40626" w:rsidRPr="008450CD">
              <w:rPr>
                <w:bCs/>
                <w:szCs w:val="24"/>
                <w:shd w:val="clear" w:color="auto" w:fill="FFFFFF"/>
              </w:rPr>
              <w:t>кузовов,</w:t>
            </w:r>
            <w:r w:rsidR="00E050BB" w:rsidRPr="008450CD">
              <w:rPr>
                <w:bCs/>
                <w:szCs w:val="24"/>
                <w:shd w:val="clear" w:color="auto" w:fill="FFFFFF"/>
              </w:rPr>
              <w:t xml:space="preserve"> </w:t>
            </w:r>
            <w:r w:rsidR="00F40626" w:rsidRPr="008450CD">
              <w:rPr>
                <w:bCs/>
                <w:szCs w:val="24"/>
                <w:shd w:val="clear" w:color="auto" w:fill="FFFFFF"/>
              </w:rPr>
              <w:t>производства</w:t>
            </w:r>
            <w:r w:rsidR="00E050BB" w:rsidRPr="008450CD">
              <w:rPr>
                <w:bCs/>
                <w:szCs w:val="24"/>
                <w:shd w:val="clear" w:color="auto" w:fill="FFFFFF"/>
              </w:rPr>
              <w:t xml:space="preserve"> </w:t>
            </w:r>
            <w:r w:rsidR="00F40626" w:rsidRPr="008450CD">
              <w:rPr>
                <w:bCs/>
                <w:szCs w:val="24"/>
                <w:shd w:val="clear" w:color="auto" w:fill="FFFFFF"/>
              </w:rPr>
              <w:t>прицепов,</w:t>
            </w:r>
            <w:r w:rsidR="00E050BB" w:rsidRPr="008450CD">
              <w:rPr>
                <w:bCs/>
                <w:szCs w:val="24"/>
                <w:shd w:val="clear" w:color="auto" w:fill="FFFFFF"/>
              </w:rPr>
              <w:t xml:space="preserve"> </w:t>
            </w:r>
            <w:r w:rsidR="00F40626" w:rsidRPr="008450CD">
              <w:rPr>
                <w:bCs/>
                <w:szCs w:val="24"/>
                <w:shd w:val="clear" w:color="auto" w:fill="FFFFFF"/>
              </w:rPr>
              <w:t>полуприцепов</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контейнеров,</w:t>
            </w:r>
            <w:r w:rsidR="00E050BB" w:rsidRPr="008450CD">
              <w:rPr>
                <w:bCs/>
                <w:szCs w:val="24"/>
                <w:shd w:val="clear" w:color="auto" w:fill="FFFFFF"/>
              </w:rPr>
              <w:t xml:space="preserve"> </w:t>
            </w:r>
            <w:r w:rsidR="00F40626" w:rsidRPr="008450CD">
              <w:rPr>
                <w:bCs/>
                <w:szCs w:val="24"/>
                <w:shd w:val="clear" w:color="auto" w:fill="FFFFFF"/>
              </w:rPr>
              <w:t>предназначенных</w:t>
            </w:r>
            <w:r w:rsidR="00E050BB" w:rsidRPr="008450CD">
              <w:rPr>
                <w:bCs/>
                <w:szCs w:val="24"/>
                <w:shd w:val="clear" w:color="auto" w:fill="FFFFFF"/>
              </w:rPr>
              <w:t xml:space="preserve"> </w:t>
            </w:r>
            <w:r w:rsidR="00F40626" w:rsidRPr="008450CD">
              <w:rPr>
                <w:bCs/>
                <w:szCs w:val="24"/>
                <w:shd w:val="clear" w:color="auto" w:fill="FFFFFF"/>
              </w:rPr>
              <w:t>для</w:t>
            </w:r>
            <w:r w:rsidR="00E050BB" w:rsidRPr="008450CD">
              <w:rPr>
                <w:bCs/>
                <w:szCs w:val="24"/>
                <w:shd w:val="clear" w:color="auto" w:fill="FFFFFF"/>
              </w:rPr>
              <w:t xml:space="preserve"> </w:t>
            </w:r>
            <w:r w:rsidR="00F40626" w:rsidRPr="008450CD">
              <w:rPr>
                <w:bCs/>
                <w:szCs w:val="24"/>
                <w:shd w:val="clear" w:color="auto" w:fill="FFFFFF"/>
              </w:rPr>
              <w:t>перевозки</w:t>
            </w:r>
            <w:r w:rsidR="00E050BB" w:rsidRPr="008450CD">
              <w:rPr>
                <w:bCs/>
                <w:szCs w:val="24"/>
                <w:shd w:val="clear" w:color="auto" w:fill="FFFFFF"/>
              </w:rPr>
              <w:t xml:space="preserve"> </w:t>
            </w:r>
            <w:r w:rsidR="00F40626" w:rsidRPr="008450CD">
              <w:rPr>
                <w:bCs/>
                <w:szCs w:val="24"/>
                <w:shd w:val="clear" w:color="auto" w:fill="FFFFFF"/>
              </w:rPr>
              <w:t>одним</w:t>
            </w:r>
            <w:r w:rsidR="00E050BB" w:rsidRPr="008450CD">
              <w:rPr>
                <w:bCs/>
                <w:szCs w:val="24"/>
                <w:shd w:val="clear" w:color="auto" w:fill="FFFFFF"/>
              </w:rPr>
              <w:t xml:space="preserve"> </w:t>
            </w:r>
            <w:r w:rsidR="00F40626" w:rsidRPr="008450CD">
              <w:rPr>
                <w:bCs/>
                <w:szCs w:val="24"/>
                <w:shd w:val="clear" w:color="auto" w:fill="FFFFFF"/>
              </w:rPr>
              <w:t>или</w:t>
            </w:r>
            <w:r w:rsidR="00E050BB" w:rsidRPr="008450CD">
              <w:rPr>
                <w:bCs/>
                <w:szCs w:val="24"/>
                <w:shd w:val="clear" w:color="auto" w:fill="FFFFFF"/>
              </w:rPr>
              <w:t xml:space="preserve"> </w:t>
            </w:r>
            <w:r w:rsidR="00F40626" w:rsidRPr="008450CD">
              <w:rPr>
                <w:bCs/>
                <w:szCs w:val="24"/>
                <w:shd w:val="clear" w:color="auto" w:fill="FFFFFF"/>
              </w:rPr>
              <w:t>несколькими</w:t>
            </w:r>
            <w:r w:rsidR="00E050BB" w:rsidRPr="008450CD">
              <w:rPr>
                <w:bCs/>
                <w:szCs w:val="24"/>
                <w:shd w:val="clear" w:color="auto" w:fill="FFFFFF"/>
              </w:rPr>
              <w:t xml:space="preserve"> </w:t>
            </w:r>
            <w:r w:rsidR="00F40626" w:rsidRPr="008450CD">
              <w:rPr>
                <w:bCs/>
                <w:szCs w:val="24"/>
                <w:shd w:val="clear" w:color="auto" w:fill="FFFFFF"/>
              </w:rPr>
              <w:t>видами</w:t>
            </w:r>
            <w:r w:rsidR="00E050BB" w:rsidRPr="008450CD">
              <w:rPr>
                <w:bCs/>
                <w:szCs w:val="24"/>
                <w:shd w:val="clear" w:color="auto" w:fill="FFFFFF"/>
              </w:rPr>
              <w:t xml:space="preserve"> </w:t>
            </w:r>
            <w:r w:rsidR="00F40626" w:rsidRPr="008450CD">
              <w:rPr>
                <w:bCs/>
                <w:szCs w:val="24"/>
                <w:shd w:val="clear" w:color="auto" w:fill="FFFFFF"/>
              </w:rPr>
              <w:t>транспорта,</w:t>
            </w:r>
            <w:r w:rsidR="00E050BB" w:rsidRPr="008450CD">
              <w:rPr>
                <w:bCs/>
                <w:szCs w:val="24"/>
                <w:shd w:val="clear" w:color="auto" w:fill="FFFFFF"/>
              </w:rPr>
              <w:t xml:space="preserve"> </w:t>
            </w:r>
            <w:r w:rsidR="00F40626" w:rsidRPr="008450CD">
              <w:rPr>
                <w:bCs/>
                <w:szCs w:val="24"/>
                <w:shd w:val="clear" w:color="auto" w:fill="FFFFFF"/>
              </w:rPr>
              <w:t>производства</w:t>
            </w:r>
            <w:r w:rsidR="00E050BB" w:rsidRPr="008450CD">
              <w:rPr>
                <w:bCs/>
                <w:szCs w:val="24"/>
                <w:shd w:val="clear" w:color="auto" w:fill="FFFFFF"/>
              </w:rPr>
              <w:t xml:space="preserve"> </w:t>
            </w:r>
            <w:r w:rsidR="00F40626" w:rsidRPr="008450CD">
              <w:rPr>
                <w:bCs/>
                <w:szCs w:val="24"/>
                <w:shd w:val="clear" w:color="auto" w:fill="FFFFFF"/>
              </w:rPr>
              <w:t>частей</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принадлежностей</w:t>
            </w:r>
            <w:r w:rsidR="00E050BB" w:rsidRPr="008450CD">
              <w:rPr>
                <w:bCs/>
                <w:szCs w:val="24"/>
                <w:shd w:val="clear" w:color="auto" w:fill="FFFFFF"/>
              </w:rPr>
              <w:t xml:space="preserve"> </w:t>
            </w:r>
            <w:r w:rsidR="00F40626" w:rsidRPr="008450CD">
              <w:rPr>
                <w:bCs/>
                <w:szCs w:val="24"/>
                <w:shd w:val="clear" w:color="auto" w:fill="FFFFFF"/>
              </w:rPr>
              <w:t>автомобилей</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их</w:t>
            </w:r>
            <w:r w:rsidR="00E050BB" w:rsidRPr="008450CD">
              <w:rPr>
                <w:bCs/>
                <w:szCs w:val="24"/>
                <w:shd w:val="clear" w:color="auto" w:fill="FFFFFF"/>
              </w:rPr>
              <w:t xml:space="preserve"> </w:t>
            </w:r>
            <w:r w:rsidR="00F40626" w:rsidRPr="008450CD">
              <w:rPr>
                <w:bCs/>
                <w:szCs w:val="24"/>
                <w:shd w:val="clear" w:color="auto" w:fill="FFFFFF"/>
              </w:rPr>
              <w:t>двигателей;</w:t>
            </w:r>
            <w:r w:rsidR="00E050BB" w:rsidRPr="008450CD">
              <w:rPr>
                <w:bCs/>
                <w:szCs w:val="24"/>
                <w:shd w:val="clear" w:color="auto" w:fill="FFFFFF"/>
              </w:rPr>
              <w:t xml:space="preserve"> </w:t>
            </w:r>
          </w:p>
          <w:p w:rsidR="00F40626"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F40626" w:rsidRPr="008450CD">
              <w:rPr>
                <w:bCs/>
                <w:szCs w:val="24"/>
                <w:shd w:val="clear" w:color="auto" w:fill="FFFFFF"/>
              </w:rPr>
              <w:t>технического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инженерного</w:t>
            </w:r>
            <w:r w:rsidR="00E050BB" w:rsidRPr="008450CD">
              <w:rPr>
                <w:bCs/>
                <w:szCs w:val="24"/>
                <w:shd w:val="clear" w:color="auto" w:fill="FFFFFF"/>
              </w:rPr>
              <w:t xml:space="preserve"> </w:t>
            </w:r>
            <w:r w:rsidR="00F40626" w:rsidRPr="008450CD">
              <w:rPr>
                <w:bCs/>
                <w:szCs w:val="24"/>
                <w:shd w:val="clear" w:color="auto" w:fill="FFFFFF"/>
              </w:rPr>
              <w:t>обеспечения</w:t>
            </w:r>
            <w:r w:rsidR="00E050BB" w:rsidRPr="008450CD">
              <w:rPr>
                <w:bCs/>
                <w:szCs w:val="24"/>
                <w:shd w:val="clear" w:color="auto" w:fill="FFFFFF"/>
              </w:rPr>
              <w:t xml:space="preserve"> </w:t>
            </w:r>
            <w:r w:rsidR="00F40626" w:rsidRPr="008450CD">
              <w:rPr>
                <w:bCs/>
                <w:szCs w:val="24"/>
                <w:shd w:val="clear" w:color="auto" w:fill="FFFFFF"/>
              </w:rPr>
              <w:t>предприятий</w:t>
            </w:r>
            <w:r w:rsidR="004476BC" w:rsidRPr="008450CD">
              <w:rPr>
                <w:bCs/>
                <w:szCs w:val="24"/>
                <w:shd w:val="clear" w:color="auto" w:fill="FFFFFF"/>
              </w:rPr>
              <w:t>;</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752" w:type="dxa"/>
          </w:tcPr>
          <w:p w:rsidR="00F40626" w:rsidRPr="008450CD" w:rsidRDefault="00F40626" w:rsidP="00701BEF">
            <w:pPr>
              <w:ind w:firstLine="0"/>
              <w:jc w:val="center"/>
              <w:rPr>
                <w:szCs w:val="24"/>
              </w:rPr>
            </w:pPr>
            <w:r w:rsidRPr="008450CD">
              <w:rPr>
                <w:szCs w:val="24"/>
              </w:rPr>
              <w:lastRenderedPageBreak/>
              <w:t>6.2.1</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lastRenderedPageBreak/>
              <w:t>Легкая</w:t>
            </w:r>
            <w:r w:rsidR="00E050BB" w:rsidRPr="008450CD">
              <w:rPr>
                <w:szCs w:val="24"/>
              </w:rPr>
              <w:t xml:space="preserve"> </w:t>
            </w:r>
            <w:r w:rsidRPr="008450CD">
              <w:rPr>
                <w:szCs w:val="24"/>
              </w:rPr>
              <w:t>промышленность</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F40626" w:rsidRPr="008450CD" w:rsidRDefault="000E226C" w:rsidP="00701BEF">
            <w:pPr>
              <w:ind w:firstLine="0"/>
              <w:rPr>
                <w:bCs/>
                <w:szCs w:val="24"/>
                <w:shd w:val="clear" w:color="auto" w:fill="FFFFFF"/>
              </w:rPr>
            </w:pPr>
            <w:r w:rsidRPr="008450CD">
              <w:rPr>
                <w:bCs/>
                <w:szCs w:val="24"/>
                <w:shd w:val="clear" w:color="auto" w:fill="FFFFFF"/>
              </w:rPr>
              <w:t>Р</w:t>
            </w:r>
            <w:r w:rsidR="00F40626" w:rsidRPr="008450CD">
              <w:rPr>
                <w:bCs/>
                <w:szCs w:val="24"/>
                <w:shd w:val="clear" w:color="auto" w:fill="FFFFFF"/>
              </w:rPr>
              <w:t>азмещение</w:t>
            </w:r>
            <w:r w:rsidR="00E050BB" w:rsidRPr="008450CD">
              <w:rPr>
                <w:bCs/>
                <w:szCs w:val="24"/>
                <w:shd w:val="clear" w:color="auto" w:fill="FFFFFF"/>
              </w:rPr>
              <w:t xml:space="preserve"> </w:t>
            </w:r>
            <w:r w:rsidR="00F40626" w:rsidRPr="008450CD">
              <w:rPr>
                <w:bCs/>
                <w:szCs w:val="24"/>
                <w:shd w:val="clear" w:color="auto" w:fill="FFFFFF"/>
              </w:rPr>
              <w:t>объектов</w:t>
            </w:r>
            <w:r w:rsidR="00E050BB" w:rsidRPr="008450CD">
              <w:rPr>
                <w:bCs/>
                <w:szCs w:val="24"/>
                <w:shd w:val="clear" w:color="auto" w:fill="FFFFFF"/>
              </w:rPr>
              <w:t xml:space="preserve"> </w:t>
            </w:r>
            <w:r w:rsidR="00F40626" w:rsidRPr="008450CD">
              <w:rPr>
                <w:bCs/>
                <w:szCs w:val="24"/>
                <w:shd w:val="clear" w:color="auto" w:fill="FFFFFF"/>
              </w:rPr>
              <w:t>капитального</w:t>
            </w:r>
            <w:r w:rsidR="00E050BB" w:rsidRPr="008450CD">
              <w:rPr>
                <w:bCs/>
                <w:szCs w:val="24"/>
                <w:shd w:val="clear" w:color="auto" w:fill="FFFFFF"/>
              </w:rPr>
              <w:t xml:space="preserve"> </w:t>
            </w:r>
            <w:r w:rsidR="00F40626" w:rsidRPr="008450CD">
              <w:rPr>
                <w:bCs/>
                <w:szCs w:val="24"/>
                <w:shd w:val="clear" w:color="auto" w:fill="FFFFFF"/>
              </w:rPr>
              <w:t>строительства,</w:t>
            </w:r>
            <w:r w:rsidR="00E050BB" w:rsidRPr="008450CD">
              <w:rPr>
                <w:bCs/>
                <w:szCs w:val="24"/>
                <w:shd w:val="clear" w:color="auto" w:fill="FFFFFF"/>
              </w:rPr>
              <w:t xml:space="preserve"> </w:t>
            </w:r>
            <w:r w:rsidR="00F40626" w:rsidRPr="008450CD">
              <w:rPr>
                <w:bCs/>
                <w:szCs w:val="24"/>
                <w:shd w:val="clear" w:color="auto" w:fill="FFFFFF"/>
              </w:rPr>
              <w:t>предназначенных</w:t>
            </w:r>
            <w:r w:rsidR="00E050BB" w:rsidRPr="008450CD">
              <w:rPr>
                <w:bCs/>
                <w:szCs w:val="24"/>
                <w:shd w:val="clear" w:color="auto" w:fill="FFFFFF"/>
              </w:rPr>
              <w:t xml:space="preserve"> </w:t>
            </w:r>
            <w:r w:rsidR="00F40626" w:rsidRPr="008450CD">
              <w:rPr>
                <w:bCs/>
                <w:szCs w:val="24"/>
                <w:shd w:val="clear" w:color="auto" w:fill="FFFFFF"/>
              </w:rPr>
              <w:t>для</w:t>
            </w:r>
            <w:r w:rsidR="00E050BB" w:rsidRPr="008450CD">
              <w:rPr>
                <w:bCs/>
                <w:szCs w:val="24"/>
                <w:shd w:val="clear" w:color="auto" w:fill="FFFFFF"/>
              </w:rPr>
              <w:t xml:space="preserve"> </w:t>
            </w:r>
            <w:r w:rsidR="00F40626" w:rsidRPr="008450CD">
              <w:rPr>
                <w:bCs/>
                <w:szCs w:val="24"/>
                <w:shd w:val="clear" w:color="auto" w:fill="FFFFFF"/>
              </w:rPr>
              <w:t>текстильной,</w:t>
            </w:r>
            <w:r w:rsidR="00E050BB" w:rsidRPr="008450CD">
              <w:rPr>
                <w:bCs/>
                <w:szCs w:val="24"/>
                <w:shd w:val="clear" w:color="auto" w:fill="FFFFFF"/>
              </w:rPr>
              <w:t xml:space="preserve"> </w:t>
            </w:r>
            <w:r w:rsidR="00F40626" w:rsidRPr="008450CD">
              <w:rPr>
                <w:bCs/>
                <w:szCs w:val="24"/>
                <w:shd w:val="clear" w:color="auto" w:fill="FFFFFF"/>
              </w:rPr>
              <w:t>фарфоро-фаянсовой,</w:t>
            </w:r>
            <w:r w:rsidR="00E050BB" w:rsidRPr="008450CD">
              <w:rPr>
                <w:bCs/>
                <w:szCs w:val="24"/>
                <w:shd w:val="clear" w:color="auto" w:fill="FFFFFF"/>
              </w:rPr>
              <w:t xml:space="preserve"> </w:t>
            </w:r>
            <w:r w:rsidR="00F40626" w:rsidRPr="008450CD">
              <w:rPr>
                <w:bCs/>
                <w:szCs w:val="24"/>
                <w:shd w:val="clear" w:color="auto" w:fill="FFFFFF"/>
              </w:rPr>
              <w:t>электронной</w:t>
            </w:r>
            <w:r w:rsidR="00E050BB" w:rsidRPr="008450CD">
              <w:rPr>
                <w:bCs/>
                <w:szCs w:val="24"/>
                <w:shd w:val="clear" w:color="auto" w:fill="FFFFFF"/>
              </w:rPr>
              <w:t xml:space="preserve"> </w:t>
            </w:r>
            <w:r w:rsidR="00F40626" w:rsidRPr="008450CD">
              <w:rPr>
                <w:bCs/>
                <w:szCs w:val="24"/>
                <w:shd w:val="clear" w:color="auto" w:fill="FFFFFF"/>
              </w:rPr>
              <w:t>промышленности;</w:t>
            </w:r>
          </w:p>
          <w:p w:rsidR="00F40626"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F40626" w:rsidRPr="008450CD">
              <w:rPr>
                <w:bCs/>
                <w:szCs w:val="24"/>
                <w:shd w:val="clear" w:color="auto" w:fill="FFFFFF"/>
              </w:rPr>
              <w:t>технического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инженерного</w:t>
            </w:r>
            <w:r w:rsidR="00E050BB" w:rsidRPr="008450CD">
              <w:rPr>
                <w:bCs/>
                <w:szCs w:val="24"/>
                <w:shd w:val="clear" w:color="auto" w:fill="FFFFFF"/>
              </w:rPr>
              <w:t xml:space="preserve"> </w:t>
            </w:r>
            <w:r w:rsidR="00F40626" w:rsidRPr="008450CD">
              <w:rPr>
                <w:bCs/>
                <w:szCs w:val="24"/>
                <w:shd w:val="clear" w:color="auto" w:fill="FFFFFF"/>
              </w:rPr>
              <w:t>обеспечения</w:t>
            </w:r>
            <w:r w:rsidR="00E050BB" w:rsidRPr="008450CD">
              <w:rPr>
                <w:bCs/>
                <w:szCs w:val="24"/>
                <w:shd w:val="clear" w:color="auto" w:fill="FFFFFF"/>
              </w:rPr>
              <w:t xml:space="preserve"> </w:t>
            </w:r>
            <w:r w:rsidR="00F40626" w:rsidRPr="008450CD">
              <w:rPr>
                <w:bCs/>
                <w:szCs w:val="24"/>
                <w:shd w:val="clear" w:color="auto" w:fill="FFFFFF"/>
              </w:rPr>
              <w:t>предприятий</w:t>
            </w:r>
            <w:r w:rsidR="004476BC" w:rsidRPr="008450CD">
              <w:rPr>
                <w:bCs/>
                <w:szCs w:val="24"/>
                <w:shd w:val="clear" w:color="auto" w:fill="FFFFFF"/>
              </w:rPr>
              <w:t>;</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752" w:type="dxa"/>
          </w:tcPr>
          <w:p w:rsidR="00F40626" w:rsidRPr="008450CD" w:rsidRDefault="00F40626" w:rsidP="00701BEF">
            <w:pPr>
              <w:ind w:firstLine="0"/>
              <w:jc w:val="center"/>
              <w:rPr>
                <w:szCs w:val="24"/>
              </w:rPr>
            </w:pPr>
            <w:r w:rsidRPr="008450CD">
              <w:rPr>
                <w:szCs w:val="24"/>
              </w:rPr>
              <w:t>6.3</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Пищевая</w:t>
            </w:r>
            <w:r w:rsidR="00E050BB" w:rsidRPr="008450CD">
              <w:rPr>
                <w:szCs w:val="24"/>
              </w:rPr>
              <w:t xml:space="preserve"> </w:t>
            </w:r>
            <w:r w:rsidRPr="008450CD">
              <w:rPr>
                <w:szCs w:val="24"/>
              </w:rPr>
              <w:t>промышленность</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F40626" w:rsidRPr="008450CD" w:rsidRDefault="000E226C" w:rsidP="00701BEF">
            <w:pPr>
              <w:ind w:firstLine="0"/>
              <w:rPr>
                <w:bCs/>
                <w:szCs w:val="24"/>
                <w:shd w:val="clear" w:color="auto" w:fill="FFFFFF"/>
              </w:rPr>
            </w:pPr>
            <w:r w:rsidRPr="008450CD">
              <w:rPr>
                <w:bCs/>
                <w:szCs w:val="24"/>
                <w:shd w:val="clear" w:color="auto" w:fill="FFFFFF"/>
              </w:rPr>
              <w:t>Р</w:t>
            </w:r>
            <w:r w:rsidR="00F40626" w:rsidRPr="008450CD">
              <w:rPr>
                <w:bCs/>
                <w:szCs w:val="24"/>
                <w:shd w:val="clear" w:color="auto" w:fill="FFFFFF"/>
              </w:rPr>
              <w:t>азмещение</w:t>
            </w:r>
            <w:r w:rsidR="00E050BB" w:rsidRPr="008450CD">
              <w:rPr>
                <w:bCs/>
                <w:szCs w:val="24"/>
                <w:shd w:val="clear" w:color="auto" w:fill="FFFFFF"/>
              </w:rPr>
              <w:t xml:space="preserve"> </w:t>
            </w:r>
            <w:r w:rsidR="00F40626" w:rsidRPr="008450CD">
              <w:rPr>
                <w:bCs/>
                <w:szCs w:val="24"/>
                <w:shd w:val="clear" w:color="auto" w:fill="FFFFFF"/>
              </w:rPr>
              <w:t>объектов</w:t>
            </w:r>
            <w:r w:rsidR="00E050BB" w:rsidRPr="008450CD">
              <w:rPr>
                <w:bCs/>
                <w:szCs w:val="24"/>
                <w:shd w:val="clear" w:color="auto" w:fill="FFFFFF"/>
              </w:rPr>
              <w:t xml:space="preserve"> </w:t>
            </w:r>
            <w:r w:rsidR="00F40626" w:rsidRPr="008450CD">
              <w:rPr>
                <w:bCs/>
                <w:szCs w:val="24"/>
                <w:shd w:val="clear" w:color="auto" w:fill="FFFFFF"/>
              </w:rPr>
              <w:t>пищевой</w:t>
            </w:r>
            <w:r w:rsidR="00E050BB" w:rsidRPr="008450CD">
              <w:rPr>
                <w:bCs/>
                <w:szCs w:val="24"/>
                <w:shd w:val="clear" w:color="auto" w:fill="FFFFFF"/>
              </w:rPr>
              <w:t xml:space="preserve"> </w:t>
            </w:r>
            <w:r w:rsidR="00F40626" w:rsidRPr="008450CD">
              <w:rPr>
                <w:bCs/>
                <w:szCs w:val="24"/>
                <w:shd w:val="clear" w:color="auto" w:fill="FFFFFF"/>
              </w:rPr>
              <w:t>промышленности,</w:t>
            </w:r>
            <w:r w:rsidR="00E050BB" w:rsidRPr="008450CD">
              <w:rPr>
                <w:bCs/>
                <w:szCs w:val="24"/>
                <w:shd w:val="clear" w:color="auto" w:fill="FFFFFF"/>
              </w:rPr>
              <w:t xml:space="preserve"> </w:t>
            </w:r>
            <w:r w:rsidR="00F40626" w:rsidRPr="008450CD">
              <w:rPr>
                <w:bCs/>
                <w:szCs w:val="24"/>
                <w:shd w:val="clear" w:color="auto" w:fill="FFFFFF"/>
              </w:rPr>
              <w:t>по</w:t>
            </w:r>
            <w:r w:rsidR="00E050BB" w:rsidRPr="008450CD">
              <w:rPr>
                <w:bCs/>
                <w:szCs w:val="24"/>
                <w:shd w:val="clear" w:color="auto" w:fill="FFFFFF"/>
              </w:rPr>
              <w:t xml:space="preserve"> </w:t>
            </w:r>
            <w:r w:rsidR="00F40626" w:rsidRPr="008450CD">
              <w:rPr>
                <w:bCs/>
                <w:szCs w:val="24"/>
                <w:shd w:val="clear" w:color="auto" w:fill="FFFFFF"/>
              </w:rPr>
              <w:t>переработке</w:t>
            </w:r>
            <w:r w:rsidR="00E050BB" w:rsidRPr="008450CD">
              <w:rPr>
                <w:bCs/>
                <w:szCs w:val="24"/>
                <w:shd w:val="clear" w:color="auto" w:fill="FFFFFF"/>
              </w:rPr>
              <w:t xml:space="preserve"> </w:t>
            </w:r>
            <w:r w:rsidR="00F40626" w:rsidRPr="008450CD">
              <w:rPr>
                <w:bCs/>
                <w:szCs w:val="24"/>
                <w:shd w:val="clear" w:color="auto" w:fill="FFFFFF"/>
              </w:rPr>
              <w:t>сельскохозяйственной</w:t>
            </w:r>
            <w:r w:rsidR="00E050BB" w:rsidRPr="008450CD">
              <w:rPr>
                <w:bCs/>
                <w:szCs w:val="24"/>
                <w:shd w:val="clear" w:color="auto" w:fill="FFFFFF"/>
              </w:rPr>
              <w:t xml:space="preserve"> </w:t>
            </w:r>
            <w:r w:rsidR="00F40626" w:rsidRPr="008450CD">
              <w:rPr>
                <w:bCs/>
                <w:szCs w:val="24"/>
                <w:shd w:val="clear" w:color="auto" w:fill="FFFFFF"/>
              </w:rPr>
              <w:t>продукции</w:t>
            </w:r>
            <w:r w:rsidR="00E050BB" w:rsidRPr="008450CD">
              <w:rPr>
                <w:bCs/>
                <w:szCs w:val="24"/>
                <w:shd w:val="clear" w:color="auto" w:fill="FFFFFF"/>
              </w:rPr>
              <w:t xml:space="preserve"> </w:t>
            </w:r>
            <w:r w:rsidR="00F40626" w:rsidRPr="008450CD">
              <w:rPr>
                <w:bCs/>
                <w:szCs w:val="24"/>
                <w:shd w:val="clear" w:color="auto" w:fill="FFFFFF"/>
              </w:rPr>
              <w:t>способом,</w:t>
            </w:r>
            <w:r w:rsidR="00E050BB" w:rsidRPr="008450CD">
              <w:rPr>
                <w:bCs/>
                <w:szCs w:val="24"/>
                <w:shd w:val="clear" w:color="auto" w:fill="FFFFFF"/>
              </w:rPr>
              <w:t xml:space="preserve"> </w:t>
            </w:r>
            <w:r w:rsidR="00F40626" w:rsidRPr="008450CD">
              <w:rPr>
                <w:bCs/>
                <w:szCs w:val="24"/>
                <w:shd w:val="clear" w:color="auto" w:fill="FFFFFF"/>
              </w:rPr>
              <w:t>приводящим</w:t>
            </w:r>
            <w:r w:rsidR="00E050BB" w:rsidRPr="008450CD">
              <w:rPr>
                <w:bCs/>
                <w:szCs w:val="24"/>
                <w:shd w:val="clear" w:color="auto" w:fill="FFFFFF"/>
              </w:rPr>
              <w:t xml:space="preserve"> </w:t>
            </w:r>
            <w:r w:rsidR="00F40626" w:rsidRPr="008450CD">
              <w:rPr>
                <w:bCs/>
                <w:szCs w:val="24"/>
                <w:shd w:val="clear" w:color="auto" w:fill="FFFFFF"/>
              </w:rPr>
              <w:t>к</w:t>
            </w:r>
            <w:r w:rsidR="00E050BB" w:rsidRPr="008450CD">
              <w:rPr>
                <w:bCs/>
                <w:szCs w:val="24"/>
                <w:shd w:val="clear" w:color="auto" w:fill="FFFFFF"/>
              </w:rPr>
              <w:t xml:space="preserve"> </w:t>
            </w:r>
            <w:r w:rsidR="00F40626" w:rsidRPr="008450CD">
              <w:rPr>
                <w:bCs/>
                <w:szCs w:val="24"/>
                <w:shd w:val="clear" w:color="auto" w:fill="FFFFFF"/>
              </w:rPr>
              <w:t>их</w:t>
            </w:r>
            <w:r w:rsidR="00E050BB" w:rsidRPr="008450CD">
              <w:rPr>
                <w:bCs/>
                <w:szCs w:val="24"/>
                <w:shd w:val="clear" w:color="auto" w:fill="FFFFFF"/>
              </w:rPr>
              <w:t xml:space="preserve"> </w:t>
            </w:r>
            <w:r w:rsidR="00F40626" w:rsidRPr="008450CD">
              <w:rPr>
                <w:bCs/>
                <w:szCs w:val="24"/>
                <w:shd w:val="clear" w:color="auto" w:fill="FFFFFF"/>
              </w:rPr>
              <w:t>переработке</w:t>
            </w:r>
            <w:r w:rsidR="00E050BB" w:rsidRPr="008450CD">
              <w:rPr>
                <w:bCs/>
                <w:szCs w:val="24"/>
                <w:shd w:val="clear" w:color="auto" w:fill="FFFFFF"/>
              </w:rPr>
              <w:t xml:space="preserve"> </w:t>
            </w:r>
            <w:r w:rsidR="00F40626" w:rsidRPr="008450CD">
              <w:rPr>
                <w:bCs/>
                <w:szCs w:val="24"/>
                <w:shd w:val="clear" w:color="auto" w:fill="FFFFFF"/>
              </w:rPr>
              <w:t>в</w:t>
            </w:r>
            <w:r w:rsidR="00E050BB" w:rsidRPr="008450CD">
              <w:rPr>
                <w:bCs/>
                <w:szCs w:val="24"/>
                <w:shd w:val="clear" w:color="auto" w:fill="FFFFFF"/>
              </w:rPr>
              <w:t xml:space="preserve"> </w:t>
            </w:r>
            <w:r w:rsidR="00F40626" w:rsidRPr="008450CD">
              <w:rPr>
                <w:bCs/>
                <w:szCs w:val="24"/>
                <w:shd w:val="clear" w:color="auto" w:fill="FFFFFF"/>
              </w:rPr>
              <w:t>иную</w:t>
            </w:r>
            <w:r w:rsidR="00E050BB" w:rsidRPr="008450CD">
              <w:rPr>
                <w:bCs/>
                <w:szCs w:val="24"/>
                <w:shd w:val="clear" w:color="auto" w:fill="FFFFFF"/>
              </w:rPr>
              <w:t xml:space="preserve"> </w:t>
            </w:r>
            <w:r w:rsidR="00F40626" w:rsidRPr="008450CD">
              <w:rPr>
                <w:bCs/>
                <w:szCs w:val="24"/>
                <w:shd w:val="clear" w:color="auto" w:fill="FFFFFF"/>
              </w:rPr>
              <w:t>продукцию</w:t>
            </w:r>
            <w:r w:rsidR="00E050BB" w:rsidRPr="008450CD">
              <w:rPr>
                <w:bCs/>
                <w:szCs w:val="24"/>
                <w:shd w:val="clear" w:color="auto" w:fill="FFFFFF"/>
              </w:rPr>
              <w:t xml:space="preserve"> </w:t>
            </w:r>
            <w:r w:rsidR="00F40626" w:rsidRPr="008450CD">
              <w:rPr>
                <w:bCs/>
                <w:szCs w:val="24"/>
                <w:shd w:val="clear" w:color="auto" w:fill="FFFFFF"/>
              </w:rPr>
              <w:t>(консервирование,</w:t>
            </w:r>
            <w:r w:rsidR="00E050BB" w:rsidRPr="008450CD">
              <w:rPr>
                <w:bCs/>
                <w:szCs w:val="24"/>
                <w:shd w:val="clear" w:color="auto" w:fill="FFFFFF"/>
              </w:rPr>
              <w:t xml:space="preserve"> </w:t>
            </w:r>
            <w:r w:rsidR="00F40626" w:rsidRPr="008450CD">
              <w:rPr>
                <w:bCs/>
                <w:szCs w:val="24"/>
                <w:shd w:val="clear" w:color="auto" w:fill="FFFFFF"/>
              </w:rPr>
              <w:t>копчение,</w:t>
            </w:r>
            <w:r w:rsidR="00E050BB" w:rsidRPr="008450CD">
              <w:rPr>
                <w:bCs/>
                <w:szCs w:val="24"/>
                <w:shd w:val="clear" w:color="auto" w:fill="FFFFFF"/>
              </w:rPr>
              <w:t xml:space="preserve"> </w:t>
            </w:r>
            <w:r w:rsidR="00F40626" w:rsidRPr="008450CD">
              <w:rPr>
                <w:bCs/>
                <w:szCs w:val="24"/>
                <w:shd w:val="clear" w:color="auto" w:fill="FFFFFF"/>
              </w:rPr>
              <w:t>хлебопечение),</w:t>
            </w:r>
            <w:r w:rsidR="00E050BB" w:rsidRPr="008450CD">
              <w:rPr>
                <w:bCs/>
                <w:szCs w:val="24"/>
                <w:shd w:val="clear" w:color="auto" w:fill="FFFFFF"/>
              </w:rPr>
              <w:t xml:space="preserve"> </w:t>
            </w:r>
            <w:r w:rsidR="00F40626" w:rsidRPr="008450CD">
              <w:rPr>
                <w:bCs/>
                <w:szCs w:val="24"/>
                <w:shd w:val="clear" w:color="auto" w:fill="FFFFFF"/>
              </w:rPr>
              <w:t>в</w:t>
            </w:r>
            <w:r w:rsidR="00E050BB" w:rsidRPr="008450CD">
              <w:rPr>
                <w:bCs/>
                <w:szCs w:val="24"/>
                <w:shd w:val="clear" w:color="auto" w:fill="FFFFFF"/>
              </w:rPr>
              <w:t xml:space="preserve"> </w:t>
            </w:r>
            <w:r w:rsidR="00F40626" w:rsidRPr="008450CD">
              <w:rPr>
                <w:bCs/>
                <w:szCs w:val="24"/>
                <w:shd w:val="clear" w:color="auto" w:fill="FFFFFF"/>
              </w:rPr>
              <w:t>том</w:t>
            </w:r>
            <w:r w:rsidR="00E050BB" w:rsidRPr="008450CD">
              <w:rPr>
                <w:bCs/>
                <w:szCs w:val="24"/>
                <w:shd w:val="clear" w:color="auto" w:fill="FFFFFF"/>
              </w:rPr>
              <w:t xml:space="preserve"> </w:t>
            </w:r>
            <w:r w:rsidR="00F40626" w:rsidRPr="008450CD">
              <w:rPr>
                <w:bCs/>
                <w:szCs w:val="24"/>
                <w:shd w:val="clear" w:color="auto" w:fill="FFFFFF"/>
              </w:rPr>
              <w:t>числе</w:t>
            </w:r>
            <w:r w:rsidR="00E050BB" w:rsidRPr="008450CD">
              <w:rPr>
                <w:bCs/>
                <w:szCs w:val="24"/>
                <w:shd w:val="clear" w:color="auto" w:fill="FFFFFF"/>
              </w:rPr>
              <w:t xml:space="preserve"> </w:t>
            </w:r>
            <w:r w:rsidR="00F40626" w:rsidRPr="008450CD">
              <w:rPr>
                <w:bCs/>
                <w:szCs w:val="24"/>
                <w:shd w:val="clear" w:color="auto" w:fill="FFFFFF"/>
              </w:rPr>
              <w:t>для</w:t>
            </w:r>
            <w:r w:rsidR="00E050BB" w:rsidRPr="008450CD">
              <w:rPr>
                <w:bCs/>
                <w:szCs w:val="24"/>
                <w:shd w:val="clear" w:color="auto" w:fill="FFFFFF"/>
              </w:rPr>
              <w:t xml:space="preserve"> </w:t>
            </w:r>
            <w:r w:rsidR="00F40626" w:rsidRPr="008450CD">
              <w:rPr>
                <w:bCs/>
                <w:szCs w:val="24"/>
                <w:shd w:val="clear" w:color="auto" w:fill="FFFFFF"/>
              </w:rPr>
              <w:t>производства</w:t>
            </w:r>
            <w:r w:rsidR="00E050BB" w:rsidRPr="008450CD">
              <w:rPr>
                <w:bCs/>
                <w:szCs w:val="24"/>
                <w:shd w:val="clear" w:color="auto" w:fill="FFFFFF"/>
              </w:rPr>
              <w:t xml:space="preserve"> </w:t>
            </w:r>
            <w:r w:rsidR="00F40626" w:rsidRPr="008450CD">
              <w:rPr>
                <w:bCs/>
                <w:szCs w:val="24"/>
                <w:shd w:val="clear" w:color="auto" w:fill="FFFFFF"/>
              </w:rPr>
              <w:t>напитков,</w:t>
            </w:r>
            <w:r w:rsidR="00E050BB" w:rsidRPr="008450CD">
              <w:rPr>
                <w:bCs/>
                <w:szCs w:val="24"/>
                <w:shd w:val="clear" w:color="auto" w:fill="FFFFFF"/>
              </w:rPr>
              <w:t xml:space="preserve"> </w:t>
            </w:r>
            <w:r w:rsidR="00F40626" w:rsidRPr="008450CD">
              <w:rPr>
                <w:bCs/>
                <w:szCs w:val="24"/>
                <w:shd w:val="clear" w:color="auto" w:fill="FFFFFF"/>
              </w:rPr>
              <w:t>алкогольных</w:t>
            </w:r>
            <w:r w:rsidR="00E050BB" w:rsidRPr="008450CD">
              <w:rPr>
                <w:bCs/>
                <w:szCs w:val="24"/>
                <w:shd w:val="clear" w:color="auto" w:fill="FFFFFF"/>
              </w:rPr>
              <w:t xml:space="preserve"> </w:t>
            </w:r>
            <w:r w:rsidR="00F40626" w:rsidRPr="008450CD">
              <w:rPr>
                <w:bCs/>
                <w:szCs w:val="24"/>
                <w:shd w:val="clear" w:color="auto" w:fill="FFFFFF"/>
              </w:rPr>
              <w:t>напитков</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табачных</w:t>
            </w:r>
            <w:r w:rsidR="00E050BB" w:rsidRPr="008450CD">
              <w:rPr>
                <w:bCs/>
                <w:szCs w:val="24"/>
                <w:shd w:val="clear" w:color="auto" w:fill="FFFFFF"/>
              </w:rPr>
              <w:t xml:space="preserve"> </w:t>
            </w:r>
            <w:r w:rsidR="00F40626" w:rsidRPr="008450CD">
              <w:rPr>
                <w:bCs/>
                <w:szCs w:val="24"/>
                <w:shd w:val="clear" w:color="auto" w:fill="FFFFFF"/>
              </w:rPr>
              <w:t>изделий;</w:t>
            </w:r>
          </w:p>
          <w:p w:rsidR="00F40626"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F40626" w:rsidRPr="008450CD">
              <w:rPr>
                <w:bCs/>
                <w:szCs w:val="24"/>
                <w:shd w:val="clear" w:color="auto" w:fill="FFFFFF"/>
              </w:rPr>
              <w:t>технического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инженерного</w:t>
            </w:r>
            <w:r w:rsidR="00E050BB" w:rsidRPr="008450CD">
              <w:rPr>
                <w:bCs/>
                <w:szCs w:val="24"/>
                <w:shd w:val="clear" w:color="auto" w:fill="FFFFFF"/>
              </w:rPr>
              <w:t xml:space="preserve"> </w:t>
            </w:r>
            <w:r w:rsidR="00F40626" w:rsidRPr="008450CD">
              <w:rPr>
                <w:bCs/>
                <w:szCs w:val="24"/>
                <w:shd w:val="clear" w:color="auto" w:fill="FFFFFF"/>
              </w:rPr>
              <w:t>обеспечения</w:t>
            </w:r>
            <w:r w:rsidR="00E050BB" w:rsidRPr="008450CD">
              <w:rPr>
                <w:bCs/>
                <w:szCs w:val="24"/>
                <w:shd w:val="clear" w:color="auto" w:fill="FFFFFF"/>
              </w:rPr>
              <w:t xml:space="preserve"> </w:t>
            </w:r>
            <w:r w:rsidR="00F40626" w:rsidRPr="008450CD">
              <w:rPr>
                <w:bCs/>
                <w:szCs w:val="24"/>
                <w:shd w:val="clear" w:color="auto" w:fill="FFFFFF"/>
              </w:rPr>
              <w:t>предприятий</w:t>
            </w:r>
            <w:r w:rsidR="004476BC" w:rsidRPr="008450CD">
              <w:rPr>
                <w:bCs/>
                <w:szCs w:val="24"/>
                <w:shd w:val="clear" w:color="auto" w:fill="FFFFFF"/>
              </w:rPr>
              <w:t>;</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752" w:type="dxa"/>
          </w:tcPr>
          <w:p w:rsidR="00F40626" w:rsidRPr="008450CD" w:rsidRDefault="00F40626" w:rsidP="00701BEF">
            <w:pPr>
              <w:ind w:firstLine="0"/>
              <w:jc w:val="center"/>
              <w:rPr>
                <w:szCs w:val="24"/>
              </w:rPr>
            </w:pPr>
            <w:r w:rsidRPr="008450CD">
              <w:rPr>
                <w:szCs w:val="24"/>
              </w:rPr>
              <w:t>6.4</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Нефтехимическая</w:t>
            </w:r>
            <w:r w:rsidR="00E050BB" w:rsidRPr="008450CD">
              <w:rPr>
                <w:szCs w:val="24"/>
              </w:rPr>
              <w:t xml:space="preserve"> </w:t>
            </w:r>
            <w:r w:rsidRPr="008450CD">
              <w:rPr>
                <w:szCs w:val="24"/>
              </w:rPr>
              <w:t>промышленность</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F40626" w:rsidRPr="008450CD" w:rsidRDefault="000E226C" w:rsidP="00701BEF">
            <w:pPr>
              <w:ind w:firstLine="0"/>
              <w:rPr>
                <w:bCs/>
                <w:szCs w:val="24"/>
                <w:shd w:val="clear" w:color="auto" w:fill="FFFFFF"/>
              </w:rPr>
            </w:pPr>
            <w:r w:rsidRPr="008450CD">
              <w:rPr>
                <w:bCs/>
                <w:szCs w:val="24"/>
                <w:shd w:val="clear" w:color="auto" w:fill="FFFFFF"/>
              </w:rPr>
              <w:t>Р</w:t>
            </w:r>
            <w:r w:rsidR="00F40626" w:rsidRPr="008450CD">
              <w:rPr>
                <w:bCs/>
                <w:szCs w:val="24"/>
                <w:shd w:val="clear" w:color="auto" w:fill="FFFFFF"/>
              </w:rPr>
              <w:t>азмещение</w:t>
            </w:r>
            <w:r w:rsidR="00E050BB" w:rsidRPr="008450CD">
              <w:rPr>
                <w:bCs/>
                <w:szCs w:val="24"/>
                <w:shd w:val="clear" w:color="auto" w:fill="FFFFFF"/>
              </w:rPr>
              <w:t xml:space="preserve"> </w:t>
            </w:r>
            <w:r w:rsidR="00F40626" w:rsidRPr="008450CD">
              <w:rPr>
                <w:bCs/>
                <w:szCs w:val="24"/>
                <w:shd w:val="clear" w:color="auto" w:fill="FFFFFF"/>
              </w:rPr>
              <w:t>объектов</w:t>
            </w:r>
            <w:r w:rsidR="00E050BB" w:rsidRPr="008450CD">
              <w:rPr>
                <w:bCs/>
                <w:szCs w:val="24"/>
                <w:shd w:val="clear" w:color="auto" w:fill="FFFFFF"/>
              </w:rPr>
              <w:t xml:space="preserve"> </w:t>
            </w:r>
            <w:r w:rsidR="00F40626" w:rsidRPr="008450CD">
              <w:rPr>
                <w:bCs/>
                <w:szCs w:val="24"/>
                <w:shd w:val="clear" w:color="auto" w:fill="FFFFFF"/>
              </w:rPr>
              <w:t>капитального</w:t>
            </w:r>
            <w:r w:rsidR="00E050BB" w:rsidRPr="008450CD">
              <w:rPr>
                <w:bCs/>
                <w:szCs w:val="24"/>
                <w:shd w:val="clear" w:color="auto" w:fill="FFFFFF"/>
              </w:rPr>
              <w:t xml:space="preserve"> </w:t>
            </w:r>
            <w:r w:rsidR="00F40626" w:rsidRPr="008450CD">
              <w:rPr>
                <w:bCs/>
                <w:szCs w:val="24"/>
                <w:shd w:val="clear" w:color="auto" w:fill="FFFFFF"/>
              </w:rPr>
              <w:t>строительства,</w:t>
            </w:r>
            <w:r w:rsidR="00E050BB" w:rsidRPr="008450CD">
              <w:rPr>
                <w:bCs/>
                <w:szCs w:val="24"/>
                <w:shd w:val="clear" w:color="auto" w:fill="FFFFFF"/>
              </w:rPr>
              <w:t xml:space="preserve"> </w:t>
            </w:r>
            <w:r w:rsidR="00F40626" w:rsidRPr="008450CD">
              <w:rPr>
                <w:bCs/>
                <w:szCs w:val="24"/>
                <w:shd w:val="clear" w:color="auto" w:fill="FFFFFF"/>
              </w:rPr>
              <w:t>предназначенных</w:t>
            </w:r>
            <w:r w:rsidR="00E050BB" w:rsidRPr="008450CD">
              <w:rPr>
                <w:bCs/>
                <w:szCs w:val="24"/>
                <w:shd w:val="clear" w:color="auto" w:fill="FFFFFF"/>
              </w:rPr>
              <w:t xml:space="preserve"> </w:t>
            </w:r>
            <w:r w:rsidR="00F40626" w:rsidRPr="008450CD">
              <w:rPr>
                <w:bCs/>
                <w:szCs w:val="24"/>
                <w:shd w:val="clear" w:color="auto" w:fill="FFFFFF"/>
              </w:rPr>
              <w:t>для</w:t>
            </w:r>
            <w:r w:rsidR="00E050BB" w:rsidRPr="008450CD">
              <w:rPr>
                <w:bCs/>
                <w:szCs w:val="24"/>
                <w:shd w:val="clear" w:color="auto" w:fill="FFFFFF"/>
              </w:rPr>
              <w:t xml:space="preserve"> </w:t>
            </w:r>
            <w:r w:rsidR="00F40626" w:rsidRPr="008450CD">
              <w:rPr>
                <w:bCs/>
                <w:szCs w:val="24"/>
                <w:shd w:val="clear" w:color="auto" w:fill="FFFFFF"/>
              </w:rPr>
              <w:t>переработки</w:t>
            </w:r>
            <w:r w:rsidR="00E050BB" w:rsidRPr="008450CD">
              <w:rPr>
                <w:bCs/>
                <w:szCs w:val="24"/>
                <w:shd w:val="clear" w:color="auto" w:fill="FFFFFF"/>
              </w:rPr>
              <w:t xml:space="preserve"> </w:t>
            </w:r>
            <w:r w:rsidR="00F40626" w:rsidRPr="008450CD">
              <w:rPr>
                <w:bCs/>
                <w:szCs w:val="24"/>
                <w:shd w:val="clear" w:color="auto" w:fill="FFFFFF"/>
              </w:rPr>
              <w:t>углеводородного</w:t>
            </w:r>
            <w:r w:rsidR="00E050BB" w:rsidRPr="008450CD">
              <w:rPr>
                <w:bCs/>
                <w:szCs w:val="24"/>
                <w:shd w:val="clear" w:color="auto" w:fill="FFFFFF"/>
              </w:rPr>
              <w:t xml:space="preserve"> </w:t>
            </w:r>
            <w:r w:rsidR="00F40626" w:rsidRPr="008450CD">
              <w:rPr>
                <w:bCs/>
                <w:szCs w:val="24"/>
                <w:shd w:val="clear" w:color="auto" w:fill="FFFFFF"/>
              </w:rPr>
              <w:t>сырья,</w:t>
            </w:r>
            <w:r w:rsidR="00E050BB" w:rsidRPr="008450CD">
              <w:rPr>
                <w:bCs/>
                <w:szCs w:val="24"/>
                <w:shd w:val="clear" w:color="auto" w:fill="FFFFFF"/>
              </w:rPr>
              <w:t xml:space="preserve"> </w:t>
            </w:r>
            <w:r w:rsidR="00F40626" w:rsidRPr="008450CD">
              <w:rPr>
                <w:bCs/>
                <w:szCs w:val="24"/>
                <w:shd w:val="clear" w:color="auto" w:fill="FFFFFF"/>
              </w:rPr>
              <w:lastRenderedPageBreak/>
              <w:t>изготовления</w:t>
            </w:r>
            <w:r w:rsidR="00E050BB" w:rsidRPr="008450CD">
              <w:rPr>
                <w:bCs/>
                <w:szCs w:val="24"/>
                <w:shd w:val="clear" w:color="auto" w:fill="FFFFFF"/>
              </w:rPr>
              <w:t xml:space="preserve"> </w:t>
            </w:r>
            <w:r w:rsidR="00F40626" w:rsidRPr="008450CD">
              <w:rPr>
                <w:bCs/>
                <w:szCs w:val="24"/>
                <w:shd w:val="clear" w:color="auto" w:fill="FFFFFF"/>
              </w:rPr>
              <w:t>удобрений,</w:t>
            </w:r>
            <w:r w:rsidR="00E050BB" w:rsidRPr="008450CD">
              <w:rPr>
                <w:bCs/>
                <w:szCs w:val="24"/>
                <w:shd w:val="clear" w:color="auto" w:fill="FFFFFF"/>
              </w:rPr>
              <w:t xml:space="preserve"> </w:t>
            </w:r>
            <w:r w:rsidR="00F40626" w:rsidRPr="008450CD">
              <w:rPr>
                <w:bCs/>
                <w:szCs w:val="24"/>
                <w:shd w:val="clear" w:color="auto" w:fill="FFFFFF"/>
              </w:rPr>
              <w:t>полимеров,</w:t>
            </w:r>
            <w:r w:rsidR="00E050BB" w:rsidRPr="008450CD">
              <w:rPr>
                <w:bCs/>
                <w:szCs w:val="24"/>
                <w:shd w:val="clear" w:color="auto" w:fill="FFFFFF"/>
              </w:rPr>
              <w:t xml:space="preserve"> </w:t>
            </w:r>
            <w:r w:rsidR="00F40626" w:rsidRPr="008450CD">
              <w:rPr>
                <w:bCs/>
                <w:szCs w:val="24"/>
                <w:shd w:val="clear" w:color="auto" w:fill="FFFFFF"/>
              </w:rPr>
              <w:t>химической</w:t>
            </w:r>
            <w:r w:rsidR="00E050BB" w:rsidRPr="008450CD">
              <w:rPr>
                <w:bCs/>
                <w:szCs w:val="24"/>
                <w:shd w:val="clear" w:color="auto" w:fill="FFFFFF"/>
              </w:rPr>
              <w:t xml:space="preserve"> </w:t>
            </w:r>
            <w:r w:rsidR="00F40626" w:rsidRPr="008450CD">
              <w:rPr>
                <w:bCs/>
                <w:szCs w:val="24"/>
                <w:shd w:val="clear" w:color="auto" w:fill="FFFFFF"/>
              </w:rPr>
              <w:t>продукции</w:t>
            </w:r>
            <w:r w:rsidR="00E050BB" w:rsidRPr="008450CD">
              <w:rPr>
                <w:bCs/>
                <w:szCs w:val="24"/>
                <w:shd w:val="clear" w:color="auto" w:fill="FFFFFF"/>
              </w:rPr>
              <w:t xml:space="preserve"> </w:t>
            </w:r>
            <w:r w:rsidR="00F40626" w:rsidRPr="008450CD">
              <w:rPr>
                <w:bCs/>
                <w:szCs w:val="24"/>
                <w:shd w:val="clear" w:color="auto" w:fill="FFFFFF"/>
              </w:rPr>
              <w:t>бытового</w:t>
            </w:r>
            <w:r w:rsidR="00E050BB" w:rsidRPr="008450CD">
              <w:rPr>
                <w:bCs/>
                <w:szCs w:val="24"/>
                <w:shd w:val="clear" w:color="auto" w:fill="FFFFFF"/>
              </w:rPr>
              <w:t xml:space="preserve"> </w:t>
            </w:r>
            <w:r w:rsidR="00F40626" w:rsidRPr="008450CD">
              <w:rPr>
                <w:bCs/>
                <w:szCs w:val="24"/>
                <w:shd w:val="clear" w:color="auto" w:fill="FFFFFF"/>
              </w:rPr>
              <w:t>назначения</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подобной</w:t>
            </w:r>
            <w:r w:rsidR="00E050BB" w:rsidRPr="008450CD">
              <w:rPr>
                <w:bCs/>
                <w:szCs w:val="24"/>
                <w:shd w:val="clear" w:color="auto" w:fill="FFFFFF"/>
              </w:rPr>
              <w:t xml:space="preserve"> </w:t>
            </w:r>
            <w:r w:rsidR="00F40626" w:rsidRPr="008450CD">
              <w:rPr>
                <w:bCs/>
                <w:szCs w:val="24"/>
                <w:shd w:val="clear" w:color="auto" w:fill="FFFFFF"/>
              </w:rPr>
              <w:t>продукции,</w:t>
            </w:r>
            <w:r w:rsidR="00E050BB" w:rsidRPr="008450CD">
              <w:rPr>
                <w:bCs/>
                <w:szCs w:val="24"/>
                <w:shd w:val="clear" w:color="auto" w:fill="FFFFFF"/>
              </w:rPr>
              <w:t xml:space="preserve"> </w:t>
            </w:r>
            <w:r w:rsidR="00F40626" w:rsidRPr="008450CD">
              <w:rPr>
                <w:bCs/>
                <w:szCs w:val="24"/>
                <w:shd w:val="clear" w:color="auto" w:fill="FFFFFF"/>
              </w:rPr>
              <w:t>а</w:t>
            </w:r>
            <w:r w:rsidR="00E050BB" w:rsidRPr="008450CD">
              <w:rPr>
                <w:bCs/>
                <w:szCs w:val="24"/>
                <w:shd w:val="clear" w:color="auto" w:fill="FFFFFF"/>
              </w:rPr>
              <w:t xml:space="preserve"> </w:t>
            </w:r>
            <w:r w:rsidR="00F40626" w:rsidRPr="008450CD">
              <w:rPr>
                <w:bCs/>
                <w:szCs w:val="24"/>
                <w:shd w:val="clear" w:color="auto" w:fill="FFFFFF"/>
              </w:rPr>
              <w:t>также</w:t>
            </w:r>
            <w:r w:rsidR="00E050BB" w:rsidRPr="008450CD">
              <w:rPr>
                <w:bCs/>
                <w:szCs w:val="24"/>
                <w:shd w:val="clear" w:color="auto" w:fill="FFFFFF"/>
              </w:rPr>
              <w:t xml:space="preserve"> </w:t>
            </w:r>
            <w:r w:rsidR="00F40626" w:rsidRPr="008450CD">
              <w:rPr>
                <w:bCs/>
                <w:szCs w:val="24"/>
                <w:shd w:val="clear" w:color="auto" w:fill="FFFFFF"/>
              </w:rPr>
              <w:t>другие</w:t>
            </w:r>
            <w:r w:rsidR="00E050BB" w:rsidRPr="008450CD">
              <w:rPr>
                <w:bCs/>
                <w:szCs w:val="24"/>
                <w:shd w:val="clear" w:color="auto" w:fill="FFFFFF"/>
              </w:rPr>
              <w:t xml:space="preserve"> </w:t>
            </w:r>
            <w:r w:rsidR="00F40626" w:rsidRPr="008450CD">
              <w:rPr>
                <w:bCs/>
                <w:szCs w:val="24"/>
                <w:shd w:val="clear" w:color="auto" w:fill="FFFFFF"/>
              </w:rPr>
              <w:t>подобные</w:t>
            </w:r>
            <w:r w:rsidR="00E050BB" w:rsidRPr="008450CD">
              <w:rPr>
                <w:bCs/>
                <w:szCs w:val="24"/>
                <w:shd w:val="clear" w:color="auto" w:fill="FFFFFF"/>
              </w:rPr>
              <w:t xml:space="preserve"> </w:t>
            </w:r>
            <w:r w:rsidR="00F40626" w:rsidRPr="008450CD">
              <w:rPr>
                <w:bCs/>
                <w:szCs w:val="24"/>
                <w:shd w:val="clear" w:color="auto" w:fill="FFFFFF"/>
              </w:rPr>
              <w:t>промышленные</w:t>
            </w:r>
            <w:r w:rsidR="00E050BB" w:rsidRPr="008450CD">
              <w:rPr>
                <w:bCs/>
                <w:szCs w:val="24"/>
                <w:shd w:val="clear" w:color="auto" w:fill="FFFFFF"/>
              </w:rPr>
              <w:t xml:space="preserve"> </w:t>
            </w:r>
            <w:r w:rsidR="00F40626" w:rsidRPr="008450CD">
              <w:rPr>
                <w:bCs/>
                <w:szCs w:val="24"/>
                <w:shd w:val="clear" w:color="auto" w:fill="FFFFFF"/>
              </w:rPr>
              <w:t>предприятия;</w:t>
            </w:r>
          </w:p>
          <w:p w:rsidR="00F40626"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F40626" w:rsidRPr="008450CD">
              <w:rPr>
                <w:bCs/>
                <w:szCs w:val="24"/>
                <w:shd w:val="clear" w:color="auto" w:fill="FFFFFF"/>
              </w:rPr>
              <w:t>технического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инженерного</w:t>
            </w:r>
            <w:r w:rsidR="00E050BB" w:rsidRPr="008450CD">
              <w:rPr>
                <w:bCs/>
                <w:szCs w:val="24"/>
                <w:shd w:val="clear" w:color="auto" w:fill="FFFFFF"/>
              </w:rPr>
              <w:t xml:space="preserve"> </w:t>
            </w:r>
            <w:r w:rsidR="00F40626" w:rsidRPr="008450CD">
              <w:rPr>
                <w:bCs/>
                <w:szCs w:val="24"/>
                <w:shd w:val="clear" w:color="auto" w:fill="FFFFFF"/>
              </w:rPr>
              <w:t>обеспечения</w:t>
            </w:r>
            <w:r w:rsidR="00E050BB" w:rsidRPr="008450CD">
              <w:rPr>
                <w:bCs/>
                <w:szCs w:val="24"/>
                <w:shd w:val="clear" w:color="auto" w:fill="FFFFFF"/>
              </w:rPr>
              <w:t xml:space="preserve"> </w:t>
            </w:r>
            <w:r w:rsidR="00F40626" w:rsidRPr="008450CD">
              <w:rPr>
                <w:bCs/>
                <w:szCs w:val="24"/>
                <w:shd w:val="clear" w:color="auto" w:fill="FFFFFF"/>
              </w:rPr>
              <w:t>предприятий</w:t>
            </w:r>
            <w:r w:rsidR="004476BC" w:rsidRPr="008450CD">
              <w:rPr>
                <w:bCs/>
                <w:szCs w:val="24"/>
                <w:shd w:val="clear" w:color="auto" w:fill="FFFFFF"/>
              </w:rPr>
              <w:t>;</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752" w:type="dxa"/>
          </w:tcPr>
          <w:p w:rsidR="00F40626" w:rsidRPr="008450CD" w:rsidRDefault="00F40626" w:rsidP="00701BEF">
            <w:pPr>
              <w:ind w:firstLine="0"/>
              <w:jc w:val="center"/>
              <w:rPr>
                <w:szCs w:val="24"/>
              </w:rPr>
            </w:pPr>
            <w:r w:rsidRPr="008450CD">
              <w:rPr>
                <w:szCs w:val="24"/>
              </w:rPr>
              <w:lastRenderedPageBreak/>
              <w:t>6.5</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lastRenderedPageBreak/>
              <w:t>Строительная</w:t>
            </w:r>
            <w:r w:rsidR="00E050BB" w:rsidRPr="008450CD">
              <w:rPr>
                <w:szCs w:val="24"/>
              </w:rPr>
              <w:t xml:space="preserve"> </w:t>
            </w:r>
            <w:r w:rsidRPr="008450CD">
              <w:rPr>
                <w:szCs w:val="24"/>
              </w:rPr>
              <w:t>промышленность</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IV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F40626" w:rsidRPr="008450CD" w:rsidRDefault="000E226C" w:rsidP="00701BEF">
            <w:pPr>
              <w:ind w:firstLine="0"/>
              <w:rPr>
                <w:bCs/>
                <w:szCs w:val="24"/>
                <w:shd w:val="clear" w:color="auto" w:fill="FFFFFF"/>
              </w:rPr>
            </w:pPr>
            <w:r w:rsidRPr="008450CD">
              <w:rPr>
                <w:bCs/>
                <w:szCs w:val="24"/>
                <w:shd w:val="clear" w:color="auto" w:fill="FFFFFF"/>
              </w:rPr>
              <w:t>Р</w:t>
            </w:r>
            <w:r w:rsidR="00F40626" w:rsidRPr="008450CD">
              <w:rPr>
                <w:bCs/>
                <w:szCs w:val="24"/>
                <w:shd w:val="clear" w:color="auto" w:fill="FFFFFF"/>
              </w:rPr>
              <w:t>азмещение</w:t>
            </w:r>
            <w:r w:rsidR="00E050BB" w:rsidRPr="008450CD">
              <w:rPr>
                <w:bCs/>
                <w:szCs w:val="24"/>
                <w:shd w:val="clear" w:color="auto" w:fill="FFFFFF"/>
              </w:rPr>
              <w:t xml:space="preserve"> </w:t>
            </w:r>
            <w:r w:rsidR="00F40626" w:rsidRPr="008450CD">
              <w:rPr>
                <w:bCs/>
                <w:szCs w:val="24"/>
                <w:shd w:val="clear" w:color="auto" w:fill="FFFFFF"/>
              </w:rPr>
              <w:t>объектов</w:t>
            </w:r>
            <w:r w:rsidR="00E050BB" w:rsidRPr="008450CD">
              <w:rPr>
                <w:bCs/>
                <w:szCs w:val="24"/>
                <w:shd w:val="clear" w:color="auto" w:fill="FFFFFF"/>
              </w:rPr>
              <w:t xml:space="preserve"> </w:t>
            </w:r>
            <w:r w:rsidR="00F40626" w:rsidRPr="008450CD">
              <w:rPr>
                <w:bCs/>
                <w:szCs w:val="24"/>
                <w:shd w:val="clear" w:color="auto" w:fill="FFFFFF"/>
              </w:rPr>
              <w:t>капитального</w:t>
            </w:r>
            <w:r w:rsidR="00E050BB" w:rsidRPr="008450CD">
              <w:rPr>
                <w:bCs/>
                <w:szCs w:val="24"/>
                <w:shd w:val="clear" w:color="auto" w:fill="FFFFFF"/>
              </w:rPr>
              <w:t xml:space="preserve"> </w:t>
            </w:r>
            <w:r w:rsidR="00F40626" w:rsidRPr="008450CD">
              <w:rPr>
                <w:bCs/>
                <w:szCs w:val="24"/>
                <w:shd w:val="clear" w:color="auto" w:fill="FFFFFF"/>
              </w:rPr>
              <w:t>строительства,</w:t>
            </w:r>
            <w:r w:rsidR="00E050BB" w:rsidRPr="008450CD">
              <w:rPr>
                <w:bCs/>
                <w:szCs w:val="24"/>
                <w:shd w:val="clear" w:color="auto" w:fill="FFFFFF"/>
              </w:rPr>
              <w:t xml:space="preserve"> </w:t>
            </w:r>
            <w:r w:rsidR="00F40626" w:rsidRPr="008450CD">
              <w:rPr>
                <w:bCs/>
                <w:szCs w:val="24"/>
                <w:shd w:val="clear" w:color="auto" w:fill="FFFFFF"/>
              </w:rPr>
              <w:t>предназначенных</w:t>
            </w:r>
            <w:r w:rsidR="00E050BB" w:rsidRPr="008450CD">
              <w:rPr>
                <w:bCs/>
                <w:szCs w:val="24"/>
                <w:shd w:val="clear" w:color="auto" w:fill="FFFFFF"/>
              </w:rPr>
              <w:t xml:space="preserve"> </w:t>
            </w:r>
            <w:r w:rsidR="00F40626" w:rsidRPr="008450CD">
              <w:rPr>
                <w:bCs/>
                <w:szCs w:val="24"/>
                <w:shd w:val="clear" w:color="auto" w:fill="FFFFFF"/>
              </w:rPr>
              <w:t>для</w:t>
            </w:r>
            <w:r w:rsidR="00E050BB" w:rsidRPr="008450CD">
              <w:rPr>
                <w:bCs/>
                <w:szCs w:val="24"/>
                <w:shd w:val="clear" w:color="auto" w:fill="FFFFFF"/>
              </w:rPr>
              <w:t xml:space="preserve"> </w:t>
            </w:r>
            <w:r w:rsidR="00F40626" w:rsidRPr="008450CD">
              <w:rPr>
                <w:bCs/>
                <w:szCs w:val="24"/>
                <w:shd w:val="clear" w:color="auto" w:fill="FFFFFF"/>
              </w:rPr>
              <w:t>производства:</w:t>
            </w:r>
            <w:r w:rsidR="00E050BB" w:rsidRPr="008450CD">
              <w:rPr>
                <w:bCs/>
                <w:szCs w:val="24"/>
                <w:shd w:val="clear" w:color="auto" w:fill="FFFFFF"/>
              </w:rPr>
              <w:t xml:space="preserve"> </w:t>
            </w:r>
            <w:r w:rsidR="00F40626" w:rsidRPr="008450CD">
              <w:rPr>
                <w:bCs/>
                <w:szCs w:val="24"/>
                <w:shd w:val="clear" w:color="auto" w:fill="FFFFFF"/>
              </w:rPr>
              <w:t>строительных</w:t>
            </w:r>
            <w:r w:rsidR="00E050BB" w:rsidRPr="008450CD">
              <w:rPr>
                <w:bCs/>
                <w:szCs w:val="24"/>
                <w:shd w:val="clear" w:color="auto" w:fill="FFFFFF"/>
              </w:rPr>
              <w:t xml:space="preserve"> </w:t>
            </w:r>
            <w:r w:rsidR="00F40626" w:rsidRPr="008450CD">
              <w:rPr>
                <w:bCs/>
                <w:szCs w:val="24"/>
                <w:shd w:val="clear" w:color="auto" w:fill="FFFFFF"/>
              </w:rPr>
              <w:t>материалов</w:t>
            </w:r>
            <w:r w:rsidR="00E050BB" w:rsidRPr="008450CD">
              <w:rPr>
                <w:bCs/>
                <w:szCs w:val="24"/>
                <w:shd w:val="clear" w:color="auto" w:fill="FFFFFF"/>
              </w:rPr>
              <w:t xml:space="preserve"> </w:t>
            </w:r>
            <w:r w:rsidR="00F40626" w:rsidRPr="008450CD">
              <w:rPr>
                <w:bCs/>
                <w:szCs w:val="24"/>
                <w:shd w:val="clear" w:color="auto" w:fill="FFFFFF"/>
              </w:rPr>
              <w:t>(кирпичей,</w:t>
            </w:r>
            <w:r w:rsidR="00E050BB" w:rsidRPr="008450CD">
              <w:rPr>
                <w:bCs/>
                <w:szCs w:val="24"/>
                <w:shd w:val="clear" w:color="auto" w:fill="FFFFFF"/>
              </w:rPr>
              <w:t xml:space="preserve"> </w:t>
            </w:r>
            <w:r w:rsidR="00F40626" w:rsidRPr="008450CD">
              <w:rPr>
                <w:bCs/>
                <w:szCs w:val="24"/>
                <w:shd w:val="clear" w:color="auto" w:fill="FFFFFF"/>
              </w:rPr>
              <w:t>пиломатериалов,</w:t>
            </w:r>
            <w:r w:rsidR="00E050BB" w:rsidRPr="008450CD">
              <w:rPr>
                <w:bCs/>
                <w:szCs w:val="24"/>
                <w:shd w:val="clear" w:color="auto" w:fill="FFFFFF"/>
              </w:rPr>
              <w:t xml:space="preserve"> </w:t>
            </w:r>
            <w:r w:rsidR="00F40626" w:rsidRPr="008450CD">
              <w:rPr>
                <w:bCs/>
                <w:szCs w:val="24"/>
                <w:shd w:val="clear" w:color="auto" w:fill="FFFFFF"/>
              </w:rPr>
              <w:t>цемента,</w:t>
            </w:r>
            <w:r w:rsidR="00E050BB" w:rsidRPr="008450CD">
              <w:rPr>
                <w:bCs/>
                <w:szCs w:val="24"/>
                <w:shd w:val="clear" w:color="auto" w:fill="FFFFFF"/>
              </w:rPr>
              <w:t xml:space="preserve"> </w:t>
            </w:r>
            <w:r w:rsidR="00F40626" w:rsidRPr="008450CD">
              <w:rPr>
                <w:bCs/>
                <w:szCs w:val="24"/>
                <w:shd w:val="clear" w:color="auto" w:fill="FFFFFF"/>
              </w:rPr>
              <w:t>крепежных</w:t>
            </w:r>
            <w:r w:rsidR="00E050BB" w:rsidRPr="008450CD">
              <w:rPr>
                <w:bCs/>
                <w:szCs w:val="24"/>
                <w:shd w:val="clear" w:color="auto" w:fill="FFFFFF"/>
              </w:rPr>
              <w:t xml:space="preserve"> </w:t>
            </w:r>
            <w:r w:rsidR="00F40626" w:rsidRPr="008450CD">
              <w:rPr>
                <w:bCs/>
                <w:szCs w:val="24"/>
                <w:shd w:val="clear" w:color="auto" w:fill="FFFFFF"/>
              </w:rPr>
              <w:t>материалов),</w:t>
            </w:r>
            <w:r w:rsidR="00E050BB" w:rsidRPr="008450CD">
              <w:rPr>
                <w:bCs/>
                <w:szCs w:val="24"/>
                <w:shd w:val="clear" w:color="auto" w:fill="FFFFFF"/>
              </w:rPr>
              <w:t xml:space="preserve"> </w:t>
            </w:r>
            <w:r w:rsidR="00F40626" w:rsidRPr="008450CD">
              <w:rPr>
                <w:bCs/>
                <w:szCs w:val="24"/>
                <w:shd w:val="clear" w:color="auto" w:fill="FFFFFF"/>
              </w:rPr>
              <w:t>бытового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строительного</w:t>
            </w:r>
            <w:r w:rsidR="00E050BB" w:rsidRPr="008450CD">
              <w:rPr>
                <w:bCs/>
                <w:szCs w:val="24"/>
                <w:shd w:val="clear" w:color="auto" w:fill="FFFFFF"/>
              </w:rPr>
              <w:t xml:space="preserve"> </w:t>
            </w:r>
            <w:r w:rsidR="00F40626" w:rsidRPr="008450CD">
              <w:rPr>
                <w:bCs/>
                <w:szCs w:val="24"/>
                <w:shd w:val="clear" w:color="auto" w:fill="FFFFFF"/>
              </w:rPr>
              <w:t>газового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сантехнического</w:t>
            </w:r>
            <w:r w:rsidR="00E050BB" w:rsidRPr="008450CD">
              <w:rPr>
                <w:bCs/>
                <w:szCs w:val="24"/>
                <w:shd w:val="clear" w:color="auto" w:fill="FFFFFF"/>
              </w:rPr>
              <w:t xml:space="preserve"> </w:t>
            </w:r>
            <w:r w:rsidR="00F40626" w:rsidRPr="008450CD">
              <w:rPr>
                <w:bCs/>
                <w:szCs w:val="24"/>
                <w:shd w:val="clear" w:color="auto" w:fill="FFFFFF"/>
              </w:rPr>
              <w:t>оборудования,</w:t>
            </w:r>
            <w:r w:rsidR="00E050BB" w:rsidRPr="008450CD">
              <w:rPr>
                <w:bCs/>
                <w:szCs w:val="24"/>
                <w:shd w:val="clear" w:color="auto" w:fill="FFFFFF"/>
              </w:rPr>
              <w:t xml:space="preserve"> </w:t>
            </w:r>
            <w:r w:rsidR="00F40626" w:rsidRPr="008450CD">
              <w:rPr>
                <w:bCs/>
                <w:szCs w:val="24"/>
                <w:shd w:val="clear" w:color="auto" w:fill="FFFFFF"/>
              </w:rPr>
              <w:t>лифтов</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подъемников,</w:t>
            </w:r>
            <w:r w:rsidR="00E050BB" w:rsidRPr="008450CD">
              <w:rPr>
                <w:bCs/>
                <w:szCs w:val="24"/>
                <w:shd w:val="clear" w:color="auto" w:fill="FFFFFF"/>
              </w:rPr>
              <w:t xml:space="preserve"> </w:t>
            </w:r>
            <w:r w:rsidR="00F40626" w:rsidRPr="008450CD">
              <w:rPr>
                <w:bCs/>
                <w:szCs w:val="24"/>
                <w:shd w:val="clear" w:color="auto" w:fill="FFFFFF"/>
              </w:rPr>
              <w:t>столярной</w:t>
            </w:r>
            <w:r w:rsidR="00E050BB" w:rsidRPr="008450CD">
              <w:rPr>
                <w:bCs/>
                <w:szCs w:val="24"/>
                <w:shd w:val="clear" w:color="auto" w:fill="FFFFFF"/>
              </w:rPr>
              <w:t xml:space="preserve"> </w:t>
            </w:r>
            <w:r w:rsidR="00F40626" w:rsidRPr="008450CD">
              <w:rPr>
                <w:bCs/>
                <w:szCs w:val="24"/>
                <w:shd w:val="clear" w:color="auto" w:fill="FFFFFF"/>
              </w:rPr>
              <w:t>продукции,</w:t>
            </w:r>
            <w:r w:rsidR="00E050BB" w:rsidRPr="008450CD">
              <w:rPr>
                <w:bCs/>
                <w:szCs w:val="24"/>
                <w:shd w:val="clear" w:color="auto" w:fill="FFFFFF"/>
              </w:rPr>
              <w:t xml:space="preserve"> </w:t>
            </w:r>
            <w:r w:rsidR="00F40626" w:rsidRPr="008450CD">
              <w:rPr>
                <w:bCs/>
                <w:szCs w:val="24"/>
                <w:shd w:val="clear" w:color="auto" w:fill="FFFFFF"/>
              </w:rPr>
              <w:t>сборных</w:t>
            </w:r>
            <w:r w:rsidR="00E050BB" w:rsidRPr="008450CD">
              <w:rPr>
                <w:bCs/>
                <w:szCs w:val="24"/>
                <w:shd w:val="clear" w:color="auto" w:fill="FFFFFF"/>
              </w:rPr>
              <w:t xml:space="preserve"> </w:t>
            </w:r>
            <w:r w:rsidR="00F40626" w:rsidRPr="008450CD">
              <w:rPr>
                <w:bCs/>
                <w:szCs w:val="24"/>
                <w:shd w:val="clear" w:color="auto" w:fill="FFFFFF"/>
              </w:rPr>
              <w:t>домов</w:t>
            </w:r>
            <w:r w:rsidR="00E050BB" w:rsidRPr="008450CD">
              <w:rPr>
                <w:bCs/>
                <w:szCs w:val="24"/>
                <w:shd w:val="clear" w:color="auto" w:fill="FFFFFF"/>
              </w:rPr>
              <w:t xml:space="preserve"> </w:t>
            </w:r>
            <w:r w:rsidR="00F40626" w:rsidRPr="008450CD">
              <w:rPr>
                <w:bCs/>
                <w:szCs w:val="24"/>
                <w:shd w:val="clear" w:color="auto" w:fill="FFFFFF"/>
              </w:rPr>
              <w:t>или</w:t>
            </w:r>
            <w:r w:rsidR="00E050BB" w:rsidRPr="008450CD">
              <w:rPr>
                <w:bCs/>
                <w:szCs w:val="24"/>
                <w:shd w:val="clear" w:color="auto" w:fill="FFFFFF"/>
              </w:rPr>
              <w:t xml:space="preserve"> </w:t>
            </w:r>
            <w:r w:rsidR="00F40626" w:rsidRPr="008450CD">
              <w:rPr>
                <w:bCs/>
                <w:szCs w:val="24"/>
                <w:shd w:val="clear" w:color="auto" w:fill="FFFFFF"/>
              </w:rPr>
              <w:t>их</w:t>
            </w:r>
            <w:r w:rsidR="00E050BB" w:rsidRPr="008450CD">
              <w:rPr>
                <w:bCs/>
                <w:szCs w:val="24"/>
                <w:shd w:val="clear" w:color="auto" w:fill="FFFFFF"/>
              </w:rPr>
              <w:t xml:space="preserve"> </w:t>
            </w:r>
            <w:r w:rsidR="00F40626" w:rsidRPr="008450CD">
              <w:rPr>
                <w:bCs/>
                <w:szCs w:val="24"/>
                <w:shd w:val="clear" w:color="auto" w:fill="FFFFFF"/>
              </w:rPr>
              <w:t>частей</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тому</w:t>
            </w:r>
            <w:r w:rsidR="00E050BB" w:rsidRPr="008450CD">
              <w:rPr>
                <w:bCs/>
                <w:szCs w:val="24"/>
                <w:shd w:val="clear" w:color="auto" w:fill="FFFFFF"/>
              </w:rPr>
              <w:t xml:space="preserve"> </w:t>
            </w:r>
            <w:r w:rsidR="00F40626" w:rsidRPr="008450CD">
              <w:rPr>
                <w:bCs/>
                <w:szCs w:val="24"/>
                <w:shd w:val="clear" w:color="auto" w:fill="FFFFFF"/>
              </w:rPr>
              <w:t>подобной</w:t>
            </w:r>
            <w:r w:rsidR="00E050BB" w:rsidRPr="008450CD">
              <w:rPr>
                <w:bCs/>
                <w:szCs w:val="24"/>
                <w:shd w:val="clear" w:color="auto" w:fill="FFFFFF"/>
              </w:rPr>
              <w:t xml:space="preserve"> </w:t>
            </w:r>
            <w:r w:rsidR="00F40626" w:rsidRPr="008450CD">
              <w:rPr>
                <w:bCs/>
                <w:szCs w:val="24"/>
                <w:shd w:val="clear" w:color="auto" w:fill="FFFFFF"/>
              </w:rPr>
              <w:t>продукции;</w:t>
            </w:r>
          </w:p>
          <w:p w:rsidR="00F40626"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F40626" w:rsidRPr="008450CD">
              <w:rPr>
                <w:bCs/>
                <w:szCs w:val="24"/>
                <w:shd w:val="clear" w:color="auto" w:fill="FFFFFF"/>
              </w:rPr>
              <w:t>технического</w:t>
            </w:r>
            <w:r w:rsidR="00E050BB" w:rsidRPr="008450CD">
              <w:rPr>
                <w:bCs/>
                <w:szCs w:val="24"/>
                <w:shd w:val="clear" w:color="auto" w:fill="FFFFFF"/>
              </w:rPr>
              <w:t xml:space="preserve"> </w:t>
            </w:r>
            <w:r w:rsidR="00F40626" w:rsidRPr="008450CD">
              <w:rPr>
                <w:bCs/>
                <w:szCs w:val="24"/>
                <w:shd w:val="clear" w:color="auto" w:fill="FFFFFF"/>
              </w:rPr>
              <w:t>и</w:t>
            </w:r>
            <w:r w:rsidR="00E050BB" w:rsidRPr="008450CD">
              <w:rPr>
                <w:bCs/>
                <w:szCs w:val="24"/>
                <w:shd w:val="clear" w:color="auto" w:fill="FFFFFF"/>
              </w:rPr>
              <w:t xml:space="preserve"> </w:t>
            </w:r>
            <w:r w:rsidR="00F40626" w:rsidRPr="008450CD">
              <w:rPr>
                <w:bCs/>
                <w:szCs w:val="24"/>
                <w:shd w:val="clear" w:color="auto" w:fill="FFFFFF"/>
              </w:rPr>
              <w:t>инженерного</w:t>
            </w:r>
            <w:r w:rsidR="00E050BB" w:rsidRPr="008450CD">
              <w:rPr>
                <w:bCs/>
                <w:szCs w:val="24"/>
                <w:shd w:val="clear" w:color="auto" w:fill="FFFFFF"/>
              </w:rPr>
              <w:t xml:space="preserve"> </w:t>
            </w:r>
            <w:r w:rsidR="00F40626" w:rsidRPr="008450CD">
              <w:rPr>
                <w:bCs/>
                <w:szCs w:val="24"/>
                <w:shd w:val="clear" w:color="auto" w:fill="FFFFFF"/>
              </w:rPr>
              <w:t>обеспечения</w:t>
            </w:r>
            <w:r w:rsidR="00E050BB" w:rsidRPr="008450CD">
              <w:rPr>
                <w:bCs/>
                <w:szCs w:val="24"/>
                <w:shd w:val="clear" w:color="auto" w:fill="FFFFFF"/>
              </w:rPr>
              <w:t xml:space="preserve"> </w:t>
            </w:r>
            <w:r w:rsidR="00F40626" w:rsidRPr="008450CD">
              <w:rPr>
                <w:bCs/>
                <w:szCs w:val="24"/>
                <w:shd w:val="clear" w:color="auto" w:fill="FFFFFF"/>
              </w:rPr>
              <w:t>предприятий</w:t>
            </w:r>
            <w:r w:rsidR="004476BC" w:rsidRPr="008450CD">
              <w:rPr>
                <w:bCs/>
                <w:szCs w:val="24"/>
                <w:shd w:val="clear" w:color="auto" w:fill="FFFFFF"/>
              </w:rPr>
              <w:t>;</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752" w:type="dxa"/>
          </w:tcPr>
          <w:p w:rsidR="00F40626" w:rsidRPr="008450CD" w:rsidRDefault="00F40626" w:rsidP="00701BEF">
            <w:pPr>
              <w:ind w:firstLine="0"/>
              <w:jc w:val="center"/>
              <w:rPr>
                <w:szCs w:val="24"/>
              </w:rPr>
            </w:pPr>
            <w:r w:rsidRPr="008450CD">
              <w:rPr>
                <w:szCs w:val="24"/>
              </w:rPr>
              <w:t>6.6</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Энергетика</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электросетевого</w:t>
            </w:r>
            <w:r w:rsidR="00E050BB" w:rsidRPr="008450CD">
              <w:rPr>
                <w:bCs/>
                <w:szCs w:val="24"/>
                <w:shd w:val="clear" w:color="auto" w:fill="FFFFFF"/>
              </w:rPr>
              <w:t xml:space="preserve"> </w:t>
            </w:r>
            <w:r w:rsidRPr="008450CD">
              <w:rPr>
                <w:bCs/>
                <w:szCs w:val="24"/>
                <w:shd w:val="clear" w:color="auto" w:fill="FFFFFF"/>
              </w:rPr>
              <w:t>хозяйства,</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энергетики,</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предусмотрено</w:t>
            </w:r>
            <w:r w:rsidR="00E050BB" w:rsidRPr="008450CD">
              <w:rPr>
                <w:bCs/>
                <w:szCs w:val="24"/>
                <w:shd w:val="clear" w:color="auto" w:fill="FFFFFF"/>
              </w:rPr>
              <w:t xml:space="preserve"> </w:t>
            </w:r>
            <w:r w:rsidRPr="008450CD">
              <w:rPr>
                <w:bCs/>
                <w:szCs w:val="24"/>
                <w:shd w:val="clear" w:color="auto" w:fill="FFFFFF"/>
              </w:rPr>
              <w:t>содержанием</w:t>
            </w:r>
            <w:r w:rsidR="00E050BB" w:rsidRPr="008450CD">
              <w:rPr>
                <w:bCs/>
                <w:szCs w:val="24"/>
                <w:shd w:val="clear" w:color="auto" w:fill="FFFFFF"/>
              </w:rPr>
              <w:t xml:space="preserve"> </w:t>
            </w:r>
            <w:r w:rsidRPr="008450CD">
              <w:rPr>
                <w:bCs/>
                <w:szCs w:val="24"/>
                <w:shd w:val="clear" w:color="auto" w:fill="FFFFFF"/>
              </w:rPr>
              <w:t>вида</w:t>
            </w:r>
            <w:r w:rsidR="00E050BB" w:rsidRPr="008450CD">
              <w:rPr>
                <w:bCs/>
                <w:szCs w:val="24"/>
                <w:shd w:val="clear" w:color="auto" w:fill="FFFFFF"/>
              </w:rPr>
              <w:t xml:space="preserve"> </w:t>
            </w:r>
            <w:r w:rsidRPr="008450CD">
              <w:rPr>
                <w:bCs/>
                <w:szCs w:val="24"/>
                <w:shd w:val="clear" w:color="auto" w:fill="FFFFFF"/>
              </w:rPr>
              <w:t>разрешенного</w:t>
            </w:r>
            <w:r w:rsidR="00E050BB" w:rsidRPr="008450CD">
              <w:rPr>
                <w:bCs/>
                <w:szCs w:val="24"/>
                <w:shd w:val="clear" w:color="auto" w:fill="FFFFFF"/>
              </w:rPr>
              <w:t xml:space="preserve"> </w:t>
            </w:r>
            <w:r w:rsidRPr="008450CD">
              <w:rPr>
                <w:bCs/>
                <w:szCs w:val="24"/>
                <w:shd w:val="clear" w:color="auto" w:fill="FFFFFF"/>
              </w:rPr>
              <w:t>использования</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hyperlink r:id="rId58" w:anchor="block_1031" w:history="1">
              <w:r w:rsidRPr="008450CD">
                <w:rPr>
                  <w:rStyle w:val="ac"/>
                  <w:bCs/>
                  <w:color w:val="auto"/>
                  <w:szCs w:val="24"/>
                  <w:u w:val="none"/>
                </w:rPr>
                <w:t>кодом</w:t>
              </w:r>
              <w:r w:rsidR="00E050BB" w:rsidRPr="008450CD">
                <w:rPr>
                  <w:rStyle w:val="ac"/>
                  <w:bCs/>
                  <w:color w:val="auto"/>
                  <w:szCs w:val="24"/>
                  <w:u w:val="none"/>
                </w:rPr>
                <w:t xml:space="preserve"> </w:t>
              </w:r>
              <w:r w:rsidRPr="008450CD">
                <w:rPr>
                  <w:rStyle w:val="ac"/>
                  <w:bCs/>
                  <w:color w:val="auto"/>
                  <w:szCs w:val="24"/>
                  <w:u w:val="none"/>
                </w:rPr>
                <w:t>3.1</w:t>
              </w:r>
            </w:hyperlink>
          </w:p>
        </w:tc>
        <w:tc>
          <w:tcPr>
            <w:tcW w:w="1752" w:type="dxa"/>
          </w:tcPr>
          <w:p w:rsidR="00F40626" w:rsidRPr="008450CD" w:rsidRDefault="00F40626" w:rsidP="00701BEF">
            <w:pPr>
              <w:ind w:firstLine="0"/>
              <w:jc w:val="center"/>
              <w:rPr>
                <w:szCs w:val="24"/>
              </w:rPr>
            </w:pPr>
            <w:r w:rsidRPr="008450CD">
              <w:rPr>
                <w:szCs w:val="24"/>
              </w:rPr>
              <w:t>6.7</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Связь</w:t>
            </w:r>
          </w:p>
        </w:tc>
        <w:tc>
          <w:tcPr>
            <w:tcW w:w="5034" w:type="dxa"/>
          </w:tcPr>
          <w:p w:rsidR="00F40626" w:rsidRPr="008450CD" w:rsidRDefault="00F40626" w:rsidP="00701BEF">
            <w:pPr>
              <w:pStyle w:val="a9"/>
              <w:spacing w:before="0" w:beforeAutospacing="0" w:after="0" w:afterAutospacing="0"/>
              <w:ind w:firstLine="0"/>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радиовещания,</w:t>
            </w:r>
            <w:r w:rsidR="00E050BB" w:rsidRPr="008450CD">
              <w:rPr>
                <w:iCs/>
              </w:rPr>
              <w:t xml:space="preserve"> </w:t>
            </w:r>
            <w:r w:rsidRPr="008450CD">
              <w:rPr>
                <w:iCs/>
              </w:rPr>
              <w:t>телевидения,</w:t>
            </w:r>
            <w:r w:rsidR="00E050BB" w:rsidRPr="008450CD">
              <w:rPr>
                <w:iCs/>
              </w:rPr>
              <w:t xml:space="preserve"> </w:t>
            </w:r>
            <w:r w:rsidRPr="008450CD">
              <w:rPr>
                <w:iCs/>
              </w:rPr>
              <w:t>включая</w:t>
            </w:r>
            <w:r w:rsidR="00E050BB" w:rsidRPr="008450CD">
              <w:rPr>
                <w:iCs/>
              </w:rPr>
              <w:t xml:space="preserve"> </w:t>
            </w:r>
            <w:r w:rsidRPr="008450CD">
              <w:rPr>
                <w:iCs/>
              </w:rPr>
              <w:t>воздушные</w:t>
            </w:r>
            <w:r w:rsidR="00E050BB" w:rsidRPr="008450CD">
              <w:rPr>
                <w:iCs/>
              </w:rPr>
              <w:t xml:space="preserve"> </w:t>
            </w:r>
            <w:r w:rsidRPr="008450CD">
              <w:rPr>
                <w:iCs/>
              </w:rPr>
              <w:t>радиорелейные,</w:t>
            </w:r>
            <w:r w:rsidR="00E050BB" w:rsidRPr="008450CD">
              <w:rPr>
                <w:iCs/>
              </w:rPr>
              <w:t xml:space="preserve"> </w:t>
            </w:r>
            <w:r w:rsidRPr="008450CD">
              <w:rPr>
                <w:iCs/>
              </w:rPr>
              <w:t>надземные</w:t>
            </w:r>
            <w:r w:rsidR="00E050BB" w:rsidRPr="008450CD">
              <w:rPr>
                <w:iCs/>
              </w:rPr>
              <w:t xml:space="preserve"> </w:t>
            </w:r>
            <w:r w:rsidRPr="008450CD">
              <w:rPr>
                <w:iCs/>
              </w:rPr>
              <w:t>и</w:t>
            </w:r>
            <w:r w:rsidR="00E050BB" w:rsidRPr="008450CD">
              <w:rPr>
                <w:iCs/>
              </w:rPr>
              <w:t xml:space="preserve"> </w:t>
            </w:r>
            <w:r w:rsidRPr="008450CD">
              <w:rPr>
                <w:iCs/>
              </w:rPr>
              <w:t>подземные</w:t>
            </w:r>
            <w:r w:rsidR="00E050BB" w:rsidRPr="008450CD">
              <w:rPr>
                <w:iCs/>
              </w:rPr>
              <w:t xml:space="preserve"> </w:t>
            </w:r>
            <w:r w:rsidRPr="008450CD">
              <w:rPr>
                <w:iCs/>
              </w:rPr>
              <w:t>кабельные</w:t>
            </w:r>
            <w:r w:rsidR="00E050BB" w:rsidRPr="008450CD">
              <w:rPr>
                <w:iCs/>
              </w:rPr>
              <w:t xml:space="preserve"> </w:t>
            </w:r>
            <w:r w:rsidRPr="008450CD">
              <w:rPr>
                <w:iCs/>
              </w:rPr>
              <w:t>линии</w:t>
            </w:r>
            <w:r w:rsidR="00E050BB" w:rsidRPr="008450CD">
              <w:rPr>
                <w:iCs/>
              </w:rPr>
              <w:t xml:space="preserve"> </w:t>
            </w:r>
            <w:r w:rsidRPr="008450CD">
              <w:rPr>
                <w:iCs/>
              </w:rPr>
              <w:t>связи,</w:t>
            </w:r>
            <w:r w:rsidR="00E050BB" w:rsidRPr="008450CD">
              <w:rPr>
                <w:iCs/>
              </w:rPr>
              <w:t xml:space="preserve"> </w:t>
            </w:r>
            <w:r w:rsidRPr="008450CD">
              <w:rPr>
                <w:iCs/>
              </w:rPr>
              <w:t>линии</w:t>
            </w:r>
            <w:r w:rsidR="00E050BB" w:rsidRPr="008450CD">
              <w:rPr>
                <w:iCs/>
              </w:rPr>
              <w:t xml:space="preserve"> </w:t>
            </w:r>
            <w:r w:rsidRPr="008450CD">
              <w:rPr>
                <w:iCs/>
              </w:rPr>
              <w:t>радиофикации,</w:t>
            </w:r>
            <w:r w:rsidR="00E050BB" w:rsidRPr="008450CD">
              <w:rPr>
                <w:iCs/>
              </w:rPr>
              <w:t xml:space="preserve"> </w:t>
            </w:r>
            <w:r w:rsidRPr="008450CD">
              <w:rPr>
                <w:iCs/>
              </w:rPr>
              <w:t>антенные</w:t>
            </w:r>
            <w:r w:rsidR="00E050BB" w:rsidRPr="008450CD">
              <w:rPr>
                <w:iCs/>
              </w:rPr>
              <w:t xml:space="preserve"> </w:t>
            </w:r>
            <w:r w:rsidRPr="008450CD">
              <w:rPr>
                <w:iCs/>
              </w:rPr>
              <w:t>поля,</w:t>
            </w:r>
            <w:r w:rsidR="00E050BB" w:rsidRPr="008450CD">
              <w:rPr>
                <w:iCs/>
              </w:rPr>
              <w:t xml:space="preserve"> </w:t>
            </w:r>
            <w:r w:rsidRPr="008450CD">
              <w:rPr>
                <w:iCs/>
              </w:rPr>
              <w:t>усилительные</w:t>
            </w:r>
            <w:r w:rsidR="00E050BB" w:rsidRPr="008450CD">
              <w:rPr>
                <w:iCs/>
              </w:rPr>
              <w:t xml:space="preserve"> </w:t>
            </w:r>
            <w:r w:rsidRPr="008450CD">
              <w:rPr>
                <w:iCs/>
              </w:rPr>
              <w:t>пункты</w:t>
            </w:r>
            <w:r w:rsidR="00E050BB" w:rsidRPr="008450CD">
              <w:rPr>
                <w:iCs/>
              </w:rPr>
              <w:t xml:space="preserve"> </w:t>
            </w:r>
            <w:r w:rsidRPr="008450CD">
              <w:rPr>
                <w:iCs/>
              </w:rPr>
              <w:t>на</w:t>
            </w:r>
            <w:r w:rsidR="00E050BB" w:rsidRPr="008450CD">
              <w:rPr>
                <w:iCs/>
              </w:rPr>
              <w:t xml:space="preserve"> </w:t>
            </w:r>
            <w:r w:rsidRPr="008450CD">
              <w:rPr>
                <w:iCs/>
              </w:rPr>
              <w:t>кабельных</w:t>
            </w:r>
            <w:r w:rsidR="00E050BB" w:rsidRPr="008450CD">
              <w:rPr>
                <w:iCs/>
              </w:rPr>
              <w:t xml:space="preserve"> </w:t>
            </w:r>
            <w:r w:rsidRPr="008450CD">
              <w:rPr>
                <w:iCs/>
              </w:rPr>
              <w:t>линиях</w:t>
            </w:r>
            <w:r w:rsidR="00E050BB" w:rsidRPr="008450CD">
              <w:rPr>
                <w:iCs/>
              </w:rPr>
              <w:t xml:space="preserve"> </w:t>
            </w:r>
            <w:r w:rsidRPr="008450CD">
              <w:rPr>
                <w:iCs/>
              </w:rPr>
              <w:t>связи,</w:t>
            </w:r>
            <w:r w:rsidR="00E050BB" w:rsidRPr="008450CD">
              <w:rPr>
                <w:iCs/>
              </w:rPr>
              <w:t xml:space="preserve"> </w:t>
            </w:r>
            <w:r w:rsidRPr="008450CD">
              <w:rPr>
                <w:iCs/>
              </w:rPr>
              <w:t>инфраструктуру</w:t>
            </w:r>
            <w:r w:rsidR="00E050BB" w:rsidRPr="008450CD">
              <w:rPr>
                <w:iCs/>
              </w:rPr>
              <w:t xml:space="preserve"> </w:t>
            </w:r>
            <w:r w:rsidRPr="008450CD">
              <w:rPr>
                <w:iCs/>
              </w:rPr>
              <w:t>спутниковой</w:t>
            </w:r>
            <w:r w:rsidR="00E050BB" w:rsidRPr="008450CD">
              <w:rPr>
                <w:iCs/>
              </w:rPr>
              <w:t xml:space="preserve"> </w:t>
            </w:r>
            <w:r w:rsidRPr="008450CD">
              <w:rPr>
                <w:iCs/>
              </w:rPr>
              <w:t>связи</w:t>
            </w:r>
            <w:r w:rsidR="00E050BB" w:rsidRPr="008450CD">
              <w:rPr>
                <w:iCs/>
              </w:rPr>
              <w:t xml:space="preserve"> </w:t>
            </w:r>
            <w:r w:rsidRPr="008450CD">
              <w:rPr>
                <w:iCs/>
              </w:rPr>
              <w:t>и</w:t>
            </w:r>
            <w:r w:rsidR="00E050BB" w:rsidRPr="008450CD">
              <w:rPr>
                <w:iCs/>
              </w:rPr>
              <w:t xml:space="preserve"> </w:t>
            </w:r>
            <w:r w:rsidRPr="008450CD">
              <w:rPr>
                <w:iCs/>
              </w:rPr>
              <w:t>телерадиовещания,</w:t>
            </w:r>
            <w:r w:rsidR="00E050BB" w:rsidRPr="008450CD">
              <w:rPr>
                <w:iCs/>
              </w:rPr>
              <w:t xml:space="preserve"> </w:t>
            </w:r>
            <w:r w:rsidRPr="008450CD">
              <w:rPr>
                <w:iCs/>
              </w:rPr>
              <w:t>за</w:t>
            </w:r>
            <w:r w:rsidR="00E050BB" w:rsidRPr="008450CD">
              <w:rPr>
                <w:iCs/>
              </w:rPr>
              <w:t xml:space="preserve"> </w:t>
            </w:r>
            <w:r w:rsidRPr="008450CD">
              <w:rPr>
                <w:iCs/>
              </w:rPr>
              <w:t>исключением</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размещение</w:t>
            </w:r>
            <w:r w:rsidR="00E050BB" w:rsidRPr="008450CD">
              <w:rPr>
                <w:iCs/>
              </w:rPr>
              <w:t xml:space="preserve"> </w:t>
            </w:r>
            <w:r w:rsidRPr="008450CD">
              <w:rPr>
                <w:iCs/>
              </w:rPr>
              <w:t>которых</w:t>
            </w:r>
            <w:r w:rsidR="00E050BB" w:rsidRPr="008450CD">
              <w:rPr>
                <w:iCs/>
              </w:rPr>
              <w:t xml:space="preserve"> </w:t>
            </w:r>
            <w:r w:rsidRPr="008450CD">
              <w:rPr>
                <w:iCs/>
              </w:rPr>
              <w:t>предусмотрено</w:t>
            </w:r>
            <w:r w:rsidR="00E050BB" w:rsidRPr="008450CD">
              <w:rPr>
                <w:iCs/>
              </w:rPr>
              <w:t xml:space="preserve"> </w:t>
            </w:r>
            <w:r w:rsidRPr="008450CD">
              <w:rPr>
                <w:iCs/>
              </w:rPr>
              <w:t>содержанием</w:t>
            </w:r>
            <w:r w:rsidR="00E050BB" w:rsidRPr="008450CD">
              <w:rPr>
                <w:iCs/>
              </w:rPr>
              <w:t xml:space="preserve"> </w:t>
            </w:r>
            <w:r w:rsidRPr="008450CD">
              <w:rPr>
                <w:iCs/>
              </w:rPr>
              <w:t>вида</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кодом</w:t>
            </w:r>
            <w:r w:rsidR="00E050BB" w:rsidRPr="008450CD">
              <w:rPr>
                <w:iCs/>
              </w:rPr>
              <w:t xml:space="preserve"> </w:t>
            </w:r>
            <w:r w:rsidRPr="008450CD">
              <w:rPr>
                <w:iCs/>
              </w:rPr>
              <w:t>3.1</w:t>
            </w:r>
          </w:p>
        </w:tc>
        <w:tc>
          <w:tcPr>
            <w:tcW w:w="1752" w:type="dxa"/>
          </w:tcPr>
          <w:p w:rsidR="00F40626" w:rsidRPr="008450CD" w:rsidRDefault="00F40626" w:rsidP="00701BEF">
            <w:pPr>
              <w:ind w:firstLine="0"/>
              <w:jc w:val="center"/>
              <w:rPr>
                <w:szCs w:val="24"/>
              </w:rPr>
            </w:pPr>
            <w:r w:rsidRPr="008450CD">
              <w:rPr>
                <w:szCs w:val="24"/>
              </w:rPr>
              <w:t>6.8</w:t>
            </w:r>
          </w:p>
        </w:tc>
      </w:tr>
      <w:tr w:rsidR="00F40626" w:rsidRPr="008450CD" w:rsidTr="00222EB1">
        <w:trPr>
          <w:jc w:val="center"/>
        </w:trPr>
        <w:tc>
          <w:tcPr>
            <w:tcW w:w="2738" w:type="dxa"/>
          </w:tcPr>
          <w:p w:rsidR="00F40626" w:rsidRPr="008450CD" w:rsidRDefault="00F40626" w:rsidP="00701BEF">
            <w:pPr>
              <w:spacing w:after="16"/>
              <w:ind w:hanging="3"/>
              <w:rPr>
                <w:szCs w:val="24"/>
              </w:rPr>
            </w:pPr>
            <w:r w:rsidRPr="008450CD">
              <w:rPr>
                <w:szCs w:val="24"/>
              </w:rPr>
              <w:t>Склады</w:t>
            </w:r>
          </w:p>
        </w:tc>
        <w:tc>
          <w:tcPr>
            <w:tcW w:w="5034" w:type="dxa"/>
          </w:tcPr>
          <w:p w:rsidR="00F40626" w:rsidRPr="008450CD" w:rsidRDefault="00F40626"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имеющих</w:t>
            </w:r>
            <w:r w:rsidR="00E050BB" w:rsidRPr="008450CD">
              <w:rPr>
                <w:bCs/>
                <w:szCs w:val="24"/>
                <w:shd w:val="clear" w:color="auto" w:fill="FFFFFF"/>
              </w:rPr>
              <w:t xml:space="preserve"> </w:t>
            </w:r>
            <w:r w:rsidRPr="008450CD">
              <w:rPr>
                <w:bCs/>
                <w:szCs w:val="24"/>
                <w:shd w:val="clear" w:color="auto" w:fill="FFFFFF"/>
              </w:rPr>
              <w:t>назначение</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временному</w:t>
            </w:r>
            <w:r w:rsidR="00E050BB" w:rsidRPr="008450CD">
              <w:rPr>
                <w:bCs/>
                <w:szCs w:val="24"/>
                <w:shd w:val="clear" w:color="auto" w:fill="FFFFFF"/>
              </w:rPr>
              <w:t xml:space="preserve"> </w:t>
            </w:r>
            <w:r w:rsidRPr="008450CD">
              <w:rPr>
                <w:bCs/>
                <w:szCs w:val="24"/>
                <w:shd w:val="clear" w:color="auto" w:fill="FFFFFF"/>
              </w:rPr>
              <w:t>хранению,</w:t>
            </w:r>
            <w:r w:rsidR="00E050BB" w:rsidRPr="008450CD">
              <w:rPr>
                <w:bCs/>
                <w:szCs w:val="24"/>
                <w:shd w:val="clear" w:color="auto" w:fill="FFFFFF"/>
              </w:rPr>
              <w:t xml:space="preserve"> </w:t>
            </w:r>
            <w:r w:rsidRPr="008450CD">
              <w:rPr>
                <w:bCs/>
                <w:szCs w:val="24"/>
                <w:shd w:val="clear" w:color="auto" w:fill="FFFFFF"/>
              </w:rPr>
              <w:t>распределению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перевалке</w:t>
            </w:r>
            <w:r w:rsidR="00E050BB" w:rsidRPr="008450CD">
              <w:rPr>
                <w:bCs/>
                <w:szCs w:val="24"/>
                <w:shd w:val="clear" w:color="auto" w:fill="FFFFFF"/>
              </w:rPr>
              <w:t xml:space="preserve"> </w:t>
            </w:r>
            <w:r w:rsidRPr="008450CD">
              <w:rPr>
                <w:bCs/>
                <w:szCs w:val="24"/>
                <w:shd w:val="clear" w:color="auto" w:fill="FFFFFF"/>
              </w:rPr>
              <w:t>грузов</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стратегических</w:t>
            </w:r>
            <w:r w:rsidR="00E050BB" w:rsidRPr="008450CD">
              <w:rPr>
                <w:bCs/>
                <w:szCs w:val="24"/>
                <w:shd w:val="clear" w:color="auto" w:fill="FFFFFF"/>
              </w:rPr>
              <w:t xml:space="preserve"> </w:t>
            </w:r>
            <w:r w:rsidRPr="008450CD">
              <w:rPr>
                <w:bCs/>
                <w:szCs w:val="24"/>
                <w:shd w:val="clear" w:color="auto" w:fill="FFFFFF"/>
              </w:rPr>
              <w:t>запасов),</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lastRenderedPageBreak/>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был</w:t>
            </w:r>
            <w:r w:rsidR="00E050BB" w:rsidRPr="008450CD">
              <w:rPr>
                <w:bCs/>
                <w:szCs w:val="24"/>
                <w:shd w:val="clear" w:color="auto" w:fill="FFFFFF"/>
              </w:rPr>
              <w:t xml:space="preserve"> </w:t>
            </w:r>
            <w:r w:rsidRPr="008450CD">
              <w:rPr>
                <w:bCs/>
                <w:szCs w:val="24"/>
                <w:shd w:val="clear" w:color="auto" w:fill="FFFFFF"/>
              </w:rPr>
              <w:t>создан</w:t>
            </w:r>
            <w:r w:rsidR="00E050BB" w:rsidRPr="008450CD">
              <w:rPr>
                <w:bCs/>
                <w:szCs w:val="24"/>
                <w:shd w:val="clear" w:color="auto" w:fill="FFFFFF"/>
              </w:rPr>
              <w:t xml:space="preserve"> </w:t>
            </w:r>
            <w:r w:rsidRPr="008450CD">
              <w:rPr>
                <w:bCs/>
                <w:szCs w:val="24"/>
                <w:shd w:val="clear" w:color="auto" w:fill="FFFFFF"/>
              </w:rPr>
              <w:t>груз:</w:t>
            </w:r>
            <w:r w:rsidR="00E050BB" w:rsidRPr="008450CD">
              <w:rPr>
                <w:bCs/>
                <w:szCs w:val="24"/>
                <w:shd w:val="clear" w:color="auto" w:fill="FFFFFF"/>
              </w:rPr>
              <w:t xml:space="preserve"> </w:t>
            </w: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базы,</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погрузочные</w:t>
            </w:r>
            <w:r w:rsidR="00E050BB" w:rsidRPr="008450CD">
              <w:rPr>
                <w:bCs/>
                <w:szCs w:val="24"/>
                <w:shd w:val="clear" w:color="auto" w:fill="FFFFFF"/>
              </w:rPr>
              <w:t xml:space="preserve"> </w:t>
            </w:r>
            <w:r w:rsidRPr="008450CD">
              <w:rPr>
                <w:bCs/>
                <w:szCs w:val="24"/>
                <w:shd w:val="clear" w:color="auto" w:fill="FFFFFF"/>
              </w:rPr>
              <w:t>терминалы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доки,</w:t>
            </w:r>
            <w:r w:rsidR="00E050BB" w:rsidRPr="008450CD">
              <w:rPr>
                <w:bCs/>
                <w:szCs w:val="24"/>
                <w:shd w:val="clear" w:color="auto" w:fill="FFFFFF"/>
              </w:rPr>
              <w:t xml:space="preserve"> </w:t>
            </w:r>
            <w:r w:rsidRPr="008450CD">
              <w:rPr>
                <w:bCs/>
                <w:szCs w:val="24"/>
                <w:shd w:val="clear" w:color="auto" w:fill="FFFFFF"/>
              </w:rPr>
              <w:t>нефтехранилища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нефтеналивные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газовые</w:t>
            </w:r>
            <w:r w:rsidR="00E050BB" w:rsidRPr="008450CD">
              <w:rPr>
                <w:bCs/>
                <w:szCs w:val="24"/>
                <w:shd w:val="clear" w:color="auto" w:fill="FFFFFF"/>
              </w:rPr>
              <w:t xml:space="preserve"> </w:t>
            </w:r>
            <w:r w:rsidRPr="008450CD">
              <w:rPr>
                <w:bCs/>
                <w:szCs w:val="24"/>
                <w:shd w:val="clear" w:color="auto" w:fill="FFFFFF"/>
              </w:rPr>
              <w:t>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обслуживающие</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газоконденсатные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газоперекачивающие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элеваторы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продовольственные</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железнодорожных</w:t>
            </w:r>
            <w:r w:rsidR="00E050BB" w:rsidRPr="008450CD">
              <w:rPr>
                <w:bCs/>
                <w:szCs w:val="24"/>
                <w:shd w:val="clear" w:color="auto" w:fill="FFFFFF"/>
              </w:rPr>
              <w:t xml:space="preserve"> </w:t>
            </w:r>
            <w:r w:rsidRPr="008450CD">
              <w:rPr>
                <w:bCs/>
                <w:szCs w:val="24"/>
                <w:shd w:val="clear" w:color="auto" w:fill="FFFFFF"/>
              </w:rPr>
              <w:t>перевалочных</w:t>
            </w:r>
            <w:r w:rsidR="00E050BB" w:rsidRPr="008450CD">
              <w:rPr>
                <w:bCs/>
                <w:szCs w:val="24"/>
                <w:shd w:val="clear" w:color="auto" w:fill="FFFFFF"/>
              </w:rPr>
              <w:t xml:space="preserve"> </w:t>
            </w:r>
            <w:r w:rsidRPr="008450CD">
              <w:rPr>
                <w:bCs/>
                <w:szCs w:val="24"/>
                <w:shd w:val="clear" w:color="auto" w:fill="FFFFFF"/>
              </w:rPr>
              <w:t>складов</w:t>
            </w:r>
          </w:p>
        </w:tc>
        <w:tc>
          <w:tcPr>
            <w:tcW w:w="1752" w:type="dxa"/>
          </w:tcPr>
          <w:p w:rsidR="00F40626" w:rsidRPr="008450CD" w:rsidRDefault="00F40626" w:rsidP="00701BEF">
            <w:pPr>
              <w:spacing w:after="16"/>
              <w:ind w:firstLine="0"/>
              <w:jc w:val="center"/>
              <w:rPr>
                <w:szCs w:val="24"/>
              </w:rPr>
            </w:pPr>
            <w:r w:rsidRPr="008450CD">
              <w:rPr>
                <w:szCs w:val="24"/>
              </w:rPr>
              <w:lastRenderedPageBreak/>
              <w:t>6.9</w:t>
            </w:r>
          </w:p>
        </w:tc>
      </w:tr>
      <w:tr w:rsidR="00F40626" w:rsidRPr="008450CD" w:rsidTr="00222EB1">
        <w:trPr>
          <w:jc w:val="center"/>
        </w:trPr>
        <w:tc>
          <w:tcPr>
            <w:tcW w:w="2738" w:type="dxa"/>
          </w:tcPr>
          <w:p w:rsidR="00F40626" w:rsidRPr="008450CD" w:rsidRDefault="00F40626" w:rsidP="00701BEF">
            <w:pPr>
              <w:spacing w:after="16"/>
              <w:ind w:hanging="3"/>
              <w:rPr>
                <w:szCs w:val="24"/>
              </w:rPr>
            </w:pPr>
            <w:r w:rsidRPr="008450CD">
              <w:rPr>
                <w:szCs w:val="24"/>
              </w:rPr>
              <w:lastRenderedPageBreak/>
              <w:t>Магазины</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Магазины</w:t>
            </w:r>
            <w:r w:rsidR="00E050BB" w:rsidRPr="008450CD">
              <w:rPr>
                <w:bCs/>
                <w:szCs w:val="24"/>
                <w:shd w:val="clear" w:color="auto" w:fill="FFFFFF"/>
              </w:rPr>
              <w:t xml:space="preserve"> </w:t>
            </w:r>
            <w:r w:rsidRPr="008450CD">
              <w:rPr>
                <w:bCs/>
                <w:szCs w:val="24"/>
                <w:shd w:val="clear" w:color="auto" w:fill="FFFFFF"/>
              </w:rPr>
              <w:t>розничной</w:t>
            </w:r>
            <w:r w:rsidR="00E050BB" w:rsidRPr="008450CD">
              <w:rPr>
                <w:bCs/>
                <w:szCs w:val="24"/>
                <w:shd w:val="clear" w:color="auto" w:fill="FFFFFF"/>
              </w:rPr>
              <w:t xml:space="preserve"> </w:t>
            </w:r>
            <w:r w:rsidRPr="008450CD">
              <w:rPr>
                <w:bCs/>
                <w:szCs w:val="24"/>
                <w:shd w:val="clear" w:color="auto" w:fill="FFFFFF"/>
              </w:rPr>
              <w:t>торговли</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продаже</w:t>
            </w:r>
            <w:r w:rsidR="00E050BB" w:rsidRPr="008450CD">
              <w:rPr>
                <w:bCs/>
                <w:szCs w:val="24"/>
                <w:shd w:val="clear" w:color="auto" w:fill="FFFFFF"/>
              </w:rPr>
              <w:t xml:space="preserve"> </w:t>
            </w:r>
            <w:r w:rsidRPr="008450CD">
              <w:rPr>
                <w:bCs/>
                <w:szCs w:val="24"/>
                <w:shd w:val="clear" w:color="auto" w:fill="FFFFFF"/>
              </w:rPr>
              <w:t>товаров</w:t>
            </w:r>
            <w:r w:rsidR="00E050BB" w:rsidRPr="008450CD">
              <w:rPr>
                <w:bCs/>
                <w:szCs w:val="24"/>
                <w:shd w:val="clear" w:color="auto" w:fill="FFFFFF"/>
              </w:rPr>
              <w:t xml:space="preserve"> </w:t>
            </w:r>
            <w:r w:rsidRPr="008450CD">
              <w:rPr>
                <w:bCs/>
                <w:szCs w:val="24"/>
                <w:shd w:val="clear" w:color="auto" w:fill="FFFFFF"/>
              </w:rPr>
              <w:t>собственного</w:t>
            </w:r>
            <w:r w:rsidR="00E050BB" w:rsidRPr="008450CD">
              <w:rPr>
                <w:bCs/>
                <w:szCs w:val="24"/>
                <w:shd w:val="clear" w:color="auto" w:fill="FFFFFF"/>
              </w:rPr>
              <w:t xml:space="preserve"> </w:t>
            </w:r>
            <w:r w:rsidRPr="008450CD">
              <w:rPr>
                <w:bCs/>
                <w:szCs w:val="24"/>
                <w:shd w:val="clear" w:color="auto" w:fill="FFFFFF"/>
              </w:rPr>
              <w:t>производства</w:t>
            </w:r>
            <w:r w:rsidR="00E050BB" w:rsidRPr="008450CD">
              <w:rPr>
                <w:bCs/>
                <w:szCs w:val="24"/>
                <w:shd w:val="clear" w:color="auto" w:fill="FFFFFF"/>
              </w:rPr>
              <w:t xml:space="preserve"> </w:t>
            </w:r>
            <w:r w:rsidRPr="008450CD">
              <w:rPr>
                <w:bCs/>
                <w:szCs w:val="24"/>
                <w:shd w:val="clear" w:color="auto" w:fill="FFFFFF"/>
              </w:rPr>
              <w:t>предприятий,</w:t>
            </w:r>
            <w:r w:rsidR="00E050BB" w:rsidRPr="008450CD">
              <w:rPr>
                <w:bCs/>
                <w:szCs w:val="24"/>
                <w:shd w:val="clear" w:color="auto" w:fill="FFFFFF"/>
              </w:rPr>
              <w:t xml:space="preserve"> </w:t>
            </w:r>
            <w:r w:rsidRPr="008450CD">
              <w:rPr>
                <w:bCs/>
                <w:szCs w:val="24"/>
                <w:shd w:val="clear" w:color="auto" w:fill="FFFFFF"/>
              </w:rPr>
              <w:t>торговой</w:t>
            </w:r>
            <w:r w:rsidR="00E050BB" w:rsidRPr="008450CD">
              <w:rPr>
                <w:bCs/>
                <w:szCs w:val="24"/>
                <w:shd w:val="clear" w:color="auto" w:fill="FFFFFF"/>
              </w:rPr>
              <w:t xml:space="preserve"> </w:t>
            </w:r>
            <w:r w:rsidRPr="008450CD">
              <w:rPr>
                <w:bCs/>
                <w:szCs w:val="24"/>
                <w:shd w:val="clear" w:color="auto" w:fill="FFFFFF"/>
              </w:rPr>
              <w:t>площадью</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более</w:t>
            </w:r>
            <w:r w:rsidR="00E050BB" w:rsidRPr="008450CD">
              <w:rPr>
                <w:bCs/>
                <w:szCs w:val="24"/>
                <w:shd w:val="clear" w:color="auto" w:fill="FFFFFF"/>
              </w:rPr>
              <w:t xml:space="preserve"> </w:t>
            </w:r>
            <w:r w:rsidRPr="008450CD">
              <w:rPr>
                <w:bCs/>
                <w:szCs w:val="24"/>
                <w:shd w:val="clear" w:color="auto" w:fill="FFFFFF"/>
              </w:rPr>
              <w:t>400</w:t>
            </w:r>
            <w:r w:rsidR="00E050BB" w:rsidRPr="008450CD">
              <w:rPr>
                <w:bCs/>
                <w:szCs w:val="24"/>
                <w:shd w:val="clear" w:color="auto" w:fill="FFFFFF"/>
              </w:rPr>
              <w:t xml:space="preserve"> </w:t>
            </w:r>
            <w:r w:rsidRPr="008450CD">
              <w:rPr>
                <w:bCs/>
                <w:szCs w:val="24"/>
                <w:shd w:val="clear" w:color="auto" w:fill="FFFFFF"/>
              </w:rPr>
              <w:t>кв.м.</w:t>
            </w:r>
          </w:p>
        </w:tc>
        <w:tc>
          <w:tcPr>
            <w:tcW w:w="1752" w:type="dxa"/>
          </w:tcPr>
          <w:p w:rsidR="00F40626" w:rsidRPr="008450CD" w:rsidRDefault="00F40626" w:rsidP="00701BEF">
            <w:pPr>
              <w:spacing w:after="16"/>
              <w:ind w:firstLine="0"/>
              <w:jc w:val="center"/>
              <w:rPr>
                <w:szCs w:val="24"/>
              </w:rPr>
            </w:pPr>
            <w:r w:rsidRPr="008450CD">
              <w:rPr>
                <w:szCs w:val="24"/>
                <w:lang w:val="en-US"/>
              </w:rPr>
              <w:t>4</w:t>
            </w:r>
            <w:r w:rsidRPr="008450CD">
              <w:rPr>
                <w:szCs w:val="24"/>
              </w:rPr>
              <w:t>.4</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Автомобильный</w:t>
            </w:r>
            <w:r w:rsidR="00E050BB" w:rsidRPr="008450CD">
              <w:rPr>
                <w:szCs w:val="24"/>
              </w:rPr>
              <w:t xml:space="preserve"> </w:t>
            </w:r>
            <w:r w:rsidRPr="008450CD">
              <w:rPr>
                <w:szCs w:val="24"/>
              </w:rPr>
              <w:t>транспорт</w:t>
            </w:r>
          </w:p>
        </w:tc>
        <w:tc>
          <w:tcPr>
            <w:tcW w:w="5034" w:type="dxa"/>
          </w:tcPr>
          <w:p w:rsidR="00F40626" w:rsidRPr="008450CD" w:rsidRDefault="00F40626" w:rsidP="00701BEF">
            <w:pPr>
              <w:ind w:firstLine="0"/>
              <w:rPr>
                <w:bCs/>
                <w:szCs w:val="24"/>
              </w:rPr>
            </w:pPr>
            <w:r w:rsidRPr="008450CD">
              <w:rPr>
                <w:bCs/>
                <w:szCs w:val="24"/>
              </w:rPr>
              <w:t>Оборудование</w:t>
            </w:r>
            <w:r w:rsidR="00E050BB" w:rsidRPr="008450CD">
              <w:rPr>
                <w:bCs/>
                <w:szCs w:val="24"/>
              </w:rPr>
              <w:t xml:space="preserve"> </w:t>
            </w:r>
            <w:r w:rsidRPr="008450CD">
              <w:rPr>
                <w:bCs/>
                <w:szCs w:val="24"/>
              </w:rPr>
              <w:t>земельных</w:t>
            </w:r>
            <w:r w:rsidR="00E050BB" w:rsidRPr="008450CD">
              <w:rPr>
                <w:bCs/>
                <w:szCs w:val="24"/>
              </w:rPr>
              <w:t xml:space="preserve"> </w:t>
            </w:r>
            <w:r w:rsidRPr="008450CD">
              <w:rPr>
                <w:bCs/>
                <w:szCs w:val="24"/>
              </w:rPr>
              <w:t>участков</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устройство</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транзитного</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(автобусов,</w:t>
            </w:r>
            <w:r w:rsidR="00E050BB" w:rsidRPr="008450CD">
              <w:rPr>
                <w:bCs/>
                <w:szCs w:val="24"/>
              </w:rPr>
              <w:t xml:space="preserve"> </w:t>
            </w:r>
            <w:r w:rsidRPr="008450CD">
              <w:rPr>
                <w:bCs/>
                <w:szCs w:val="24"/>
              </w:rPr>
              <w:t>грузовиков,</w:t>
            </w:r>
            <w:r w:rsidR="00E050BB" w:rsidRPr="008450CD">
              <w:rPr>
                <w:bCs/>
                <w:szCs w:val="24"/>
              </w:rPr>
              <w:t xml:space="preserve"> </w:t>
            </w:r>
            <w:r w:rsidRPr="008450CD">
              <w:rPr>
                <w:bCs/>
                <w:szCs w:val="24"/>
              </w:rPr>
              <w:t>легковых</w:t>
            </w:r>
            <w:r w:rsidR="00E050BB" w:rsidRPr="008450CD">
              <w:rPr>
                <w:bCs/>
                <w:szCs w:val="24"/>
              </w:rPr>
              <w:t xml:space="preserve"> </w:t>
            </w:r>
            <w:r w:rsidRPr="008450CD">
              <w:rPr>
                <w:bCs/>
                <w:szCs w:val="24"/>
              </w:rPr>
              <w:t>автомобилей);</w:t>
            </w:r>
          </w:p>
        </w:tc>
        <w:tc>
          <w:tcPr>
            <w:tcW w:w="1752" w:type="dxa"/>
          </w:tcPr>
          <w:p w:rsidR="00F40626" w:rsidRPr="008450CD" w:rsidRDefault="00F40626" w:rsidP="00701BEF">
            <w:pPr>
              <w:ind w:firstLine="0"/>
              <w:jc w:val="center"/>
              <w:rPr>
                <w:szCs w:val="24"/>
              </w:rPr>
            </w:pPr>
            <w:r w:rsidRPr="008450CD">
              <w:rPr>
                <w:szCs w:val="24"/>
              </w:rPr>
              <w:t>7.2</w:t>
            </w:r>
          </w:p>
        </w:tc>
      </w:tr>
      <w:tr w:rsidR="00F40626" w:rsidRPr="008450CD" w:rsidTr="00222EB1">
        <w:trPr>
          <w:jc w:val="center"/>
        </w:trPr>
        <w:tc>
          <w:tcPr>
            <w:tcW w:w="2738" w:type="dxa"/>
          </w:tcPr>
          <w:p w:rsidR="00F40626" w:rsidRPr="008450CD" w:rsidRDefault="00F40626" w:rsidP="00701BEF">
            <w:pPr>
              <w:spacing w:after="16"/>
              <w:ind w:hanging="3"/>
              <w:rPr>
                <w:szCs w:val="24"/>
              </w:rPr>
            </w:pPr>
            <w:r w:rsidRPr="008450CD">
              <w:rPr>
                <w:szCs w:val="24"/>
              </w:rPr>
              <w:t>Трубопроводный</w:t>
            </w:r>
            <w:r w:rsidR="00E050BB" w:rsidRPr="008450CD">
              <w:rPr>
                <w:szCs w:val="24"/>
              </w:rPr>
              <w:t xml:space="preserve"> </w:t>
            </w:r>
            <w:r w:rsidRPr="008450CD">
              <w:rPr>
                <w:szCs w:val="24"/>
              </w:rPr>
              <w:t>транспорт</w:t>
            </w:r>
          </w:p>
        </w:tc>
        <w:tc>
          <w:tcPr>
            <w:tcW w:w="5034" w:type="dxa"/>
          </w:tcPr>
          <w:p w:rsidR="00F40626" w:rsidRPr="008450CD" w:rsidRDefault="00F40626"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нефтепроводов,</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трубопроводов,</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эксплуатации</w:t>
            </w:r>
            <w:r w:rsidR="00E050BB" w:rsidRPr="008450CD">
              <w:rPr>
                <w:bCs/>
                <w:szCs w:val="24"/>
                <w:shd w:val="clear" w:color="auto" w:fill="FFFFFF"/>
              </w:rPr>
              <w:t xml:space="preserve"> </w:t>
            </w:r>
            <w:r w:rsidRPr="008450CD">
              <w:rPr>
                <w:bCs/>
                <w:szCs w:val="24"/>
                <w:shd w:val="clear" w:color="auto" w:fill="FFFFFF"/>
              </w:rPr>
              <w:t>названных</w:t>
            </w:r>
            <w:r w:rsidR="00E050BB" w:rsidRPr="008450CD">
              <w:rPr>
                <w:bCs/>
                <w:szCs w:val="24"/>
                <w:shd w:val="clear" w:color="auto" w:fill="FFFFFF"/>
              </w:rPr>
              <w:t xml:space="preserve"> </w:t>
            </w:r>
            <w:r w:rsidRPr="008450CD">
              <w:rPr>
                <w:bCs/>
                <w:szCs w:val="24"/>
                <w:shd w:val="clear" w:color="auto" w:fill="FFFFFF"/>
              </w:rPr>
              <w:t>трубопроводов</w:t>
            </w:r>
          </w:p>
        </w:tc>
        <w:tc>
          <w:tcPr>
            <w:tcW w:w="1752" w:type="dxa"/>
          </w:tcPr>
          <w:p w:rsidR="00F40626" w:rsidRPr="008450CD" w:rsidRDefault="00F40626" w:rsidP="00701BEF">
            <w:pPr>
              <w:spacing w:after="16"/>
              <w:ind w:firstLine="0"/>
              <w:jc w:val="center"/>
              <w:rPr>
                <w:szCs w:val="24"/>
              </w:rPr>
            </w:pPr>
            <w:r w:rsidRPr="008450CD">
              <w:rPr>
                <w:szCs w:val="24"/>
              </w:rPr>
              <w:t>7.5</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034" w:type="dxa"/>
          </w:tcPr>
          <w:p w:rsidR="00F40626" w:rsidRPr="008450CD" w:rsidRDefault="00F40626"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улично-дорожной</w:t>
            </w:r>
            <w:r w:rsidR="00E050BB" w:rsidRPr="008450CD">
              <w:rPr>
                <w:iCs/>
              </w:rPr>
              <w:t xml:space="preserve"> </w:t>
            </w:r>
            <w:r w:rsidRPr="008450CD">
              <w:rPr>
                <w:iCs/>
              </w:rPr>
              <w:t>сети,</w:t>
            </w:r>
            <w:r w:rsidR="00E050BB" w:rsidRPr="008450CD">
              <w:rPr>
                <w:iCs/>
              </w:rPr>
              <w:t xml:space="preserve"> </w:t>
            </w:r>
            <w:r w:rsidRPr="008450CD">
              <w:rPr>
                <w:iCs/>
              </w:rPr>
              <w:t>автомобильных</w:t>
            </w:r>
            <w:r w:rsidR="00E050BB" w:rsidRPr="008450CD">
              <w:rPr>
                <w:iCs/>
              </w:rPr>
              <w:t xml:space="preserve"> </w:t>
            </w:r>
            <w:r w:rsidRPr="008450CD">
              <w:rPr>
                <w:iCs/>
              </w:rPr>
              <w:t>дорог</w:t>
            </w:r>
            <w:r w:rsidR="00E050BB" w:rsidRPr="008450CD">
              <w:rPr>
                <w:iCs/>
              </w:rPr>
              <w:t xml:space="preserve"> </w:t>
            </w:r>
            <w:r w:rsidRPr="008450CD">
              <w:rPr>
                <w:iCs/>
              </w:rPr>
              <w:t>и</w:t>
            </w:r>
            <w:r w:rsidR="00E050BB" w:rsidRPr="008450CD">
              <w:rPr>
                <w:iCs/>
              </w:rPr>
              <w:t xml:space="preserve"> </w:t>
            </w:r>
            <w:r w:rsidRPr="008450CD">
              <w:rPr>
                <w:iCs/>
              </w:rPr>
              <w:t>пешеходных</w:t>
            </w:r>
            <w:r w:rsidR="00E050BB" w:rsidRPr="008450CD">
              <w:rPr>
                <w:iCs/>
              </w:rPr>
              <w:t xml:space="preserve"> </w:t>
            </w:r>
            <w:r w:rsidRPr="008450CD">
              <w:rPr>
                <w:iCs/>
              </w:rPr>
              <w:t>тротуаров</w:t>
            </w:r>
            <w:r w:rsidR="00E050BB" w:rsidRPr="008450CD">
              <w:rPr>
                <w:iCs/>
              </w:rPr>
              <w:t xml:space="preserve"> </w:t>
            </w:r>
            <w:r w:rsidRPr="008450CD">
              <w:rPr>
                <w:iCs/>
              </w:rPr>
              <w:t>в</w:t>
            </w:r>
            <w:r w:rsidR="00E050BB" w:rsidRPr="008450CD">
              <w:rPr>
                <w:iCs/>
              </w:rPr>
              <w:t xml:space="preserve"> </w:t>
            </w:r>
            <w:r w:rsidRPr="008450CD">
              <w:rPr>
                <w:iCs/>
              </w:rPr>
              <w:t>границах</w:t>
            </w:r>
            <w:r w:rsidR="00E050BB" w:rsidRPr="008450CD">
              <w:rPr>
                <w:iCs/>
              </w:rPr>
              <w:t xml:space="preserve"> </w:t>
            </w:r>
            <w:r w:rsidRPr="008450CD">
              <w:rPr>
                <w:iCs/>
              </w:rPr>
              <w:t>населенных</w:t>
            </w:r>
            <w:r w:rsidR="00E050BB" w:rsidRPr="008450CD">
              <w:rPr>
                <w:iCs/>
              </w:rPr>
              <w:t xml:space="preserve"> </w:t>
            </w:r>
            <w:r w:rsidRPr="008450CD">
              <w:rPr>
                <w:iCs/>
              </w:rPr>
              <w:t>пунктов,</w:t>
            </w:r>
            <w:r w:rsidR="00E050BB" w:rsidRPr="008450CD">
              <w:rPr>
                <w:iCs/>
              </w:rPr>
              <w:t xml:space="preserve"> </w:t>
            </w:r>
            <w:r w:rsidRPr="008450CD">
              <w:rPr>
                <w:iCs/>
              </w:rPr>
              <w:t>пешеходных</w:t>
            </w:r>
            <w:r w:rsidR="00E050BB" w:rsidRPr="008450CD">
              <w:rPr>
                <w:iCs/>
              </w:rPr>
              <w:t xml:space="preserve"> </w:t>
            </w:r>
            <w:r w:rsidRPr="008450CD">
              <w:rPr>
                <w:iCs/>
              </w:rPr>
              <w:t>переходов,</w:t>
            </w:r>
            <w:r w:rsidR="00E050BB" w:rsidRPr="008450CD">
              <w:rPr>
                <w:iCs/>
              </w:rPr>
              <w:t xml:space="preserve"> </w:t>
            </w:r>
            <w:r w:rsidRPr="008450CD">
              <w:rPr>
                <w:iCs/>
              </w:rPr>
              <w:t>скверов,</w:t>
            </w:r>
            <w:r w:rsidR="00E050BB" w:rsidRPr="008450CD">
              <w:rPr>
                <w:iCs/>
              </w:rPr>
              <w:t xml:space="preserve"> </w:t>
            </w:r>
            <w:r w:rsidRPr="008450CD">
              <w:rPr>
                <w:iCs/>
              </w:rPr>
              <w:t>бульваров,</w:t>
            </w:r>
            <w:r w:rsidR="00E050BB" w:rsidRPr="008450CD">
              <w:rPr>
                <w:iCs/>
              </w:rPr>
              <w:t xml:space="preserve"> </w:t>
            </w:r>
            <w:r w:rsidRPr="008450CD">
              <w:rPr>
                <w:iCs/>
              </w:rPr>
              <w:t>площадей,</w:t>
            </w:r>
            <w:r w:rsidR="00E050BB" w:rsidRPr="008450CD">
              <w:rPr>
                <w:iCs/>
              </w:rPr>
              <w:t xml:space="preserve"> </w:t>
            </w:r>
            <w:r w:rsidRPr="008450CD">
              <w:rPr>
                <w:iCs/>
              </w:rPr>
              <w:t>проездов,</w:t>
            </w:r>
            <w:r w:rsidR="00E050BB" w:rsidRPr="008450CD">
              <w:rPr>
                <w:iCs/>
              </w:rPr>
              <w:t xml:space="preserve"> </w:t>
            </w:r>
            <w:r w:rsidRPr="008450CD">
              <w:rPr>
                <w:iCs/>
              </w:rPr>
              <w:t>малых</w:t>
            </w:r>
            <w:r w:rsidR="00E050BB" w:rsidRPr="008450CD">
              <w:rPr>
                <w:iCs/>
              </w:rPr>
              <w:t xml:space="preserve"> </w:t>
            </w:r>
            <w:r w:rsidRPr="008450CD">
              <w:rPr>
                <w:iCs/>
              </w:rPr>
              <w:t>архитектурных</w:t>
            </w:r>
            <w:r w:rsidR="00E050BB" w:rsidRPr="008450CD">
              <w:rPr>
                <w:iCs/>
              </w:rPr>
              <w:t xml:space="preserve"> </w:t>
            </w:r>
            <w:r w:rsidRPr="008450CD">
              <w:rPr>
                <w:iCs/>
              </w:rPr>
              <w:t>форм</w:t>
            </w:r>
            <w:r w:rsidR="00E050BB" w:rsidRPr="008450CD">
              <w:rPr>
                <w:iCs/>
              </w:rPr>
              <w:t xml:space="preserve"> </w:t>
            </w:r>
            <w:r w:rsidRPr="008450CD">
              <w:rPr>
                <w:iCs/>
              </w:rPr>
              <w:t>благоустройства</w:t>
            </w:r>
            <w:r w:rsidR="00E050BB" w:rsidRPr="008450CD">
              <w:rPr>
                <w:iCs/>
              </w:rPr>
              <w:t xml:space="preserve"> </w:t>
            </w:r>
            <w:r w:rsidRPr="008450CD">
              <w:rPr>
                <w:iCs/>
              </w:rPr>
              <w:t>и</w:t>
            </w:r>
            <w:r w:rsidR="00E050BB" w:rsidRPr="008450CD">
              <w:rPr>
                <w:iCs/>
              </w:rPr>
              <w:t xml:space="preserve"> </w:t>
            </w:r>
            <w:r w:rsidRPr="008450CD">
              <w:rPr>
                <w:iCs/>
              </w:rPr>
              <w:t>объектов</w:t>
            </w:r>
            <w:r w:rsidR="00E050BB" w:rsidRPr="008450CD">
              <w:rPr>
                <w:iCs/>
              </w:rPr>
              <w:t xml:space="preserve"> </w:t>
            </w:r>
            <w:r w:rsidRPr="008450CD">
              <w:rPr>
                <w:iCs/>
              </w:rPr>
              <w:t>ландшафтного</w:t>
            </w:r>
            <w:r w:rsidR="00E050BB" w:rsidRPr="008450CD">
              <w:rPr>
                <w:iCs/>
              </w:rPr>
              <w:t xml:space="preserve"> </w:t>
            </w:r>
            <w:r w:rsidRPr="008450CD">
              <w:rPr>
                <w:iCs/>
              </w:rPr>
              <w:t>дизайна,</w:t>
            </w:r>
            <w:r w:rsidR="00E050BB" w:rsidRPr="008450CD">
              <w:rPr>
                <w:iCs/>
              </w:rPr>
              <w:t xml:space="preserve"> </w:t>
            </w:r>
            <w:r w:rsidRPr="008450CD">
              <w:rPr>
                <w:iCs/>
              </w:rPr>
              <w:t>зеленые</w:t>
            </w:r>
            <w:r w:rsidR="00E050BB" w:rsidRPr="008450CD">
              <w:rPr>
                <w:iCs/>
              </w:rPr>
              <w:t xml:space="preserve"> </w:t>
            </w:r>
            <w:r w:rsidRPr="008450CD">
              <w:rPr>
                <w:iCs/>
              </w:rPr>
              <w:t>насаждения;</w:t>
            </w:r>
          </w:p>
          <w:p w:rsidR="00F40626" w:rsidRPr="008450CD" w:rsidRDefault="000E226C" w:rsidP="00701BEF">
            <w:pPr>
              <w:pStyle w:val="a9"/>
              <w:spacing w:before="0" w:beforeAutospacing="0" w:after="0" w:afterAutospacing="0"/>
              <w:ind w:firstLine="0"/>
              <w:rPr>
                <w:iCs/>
              </w:rPr>
            </w:pPr>
            <w:r w:rsidRPr="008450CD">
              <w:rPr>
                <w:iCs/>
              </w:rPr>
              <w:t>Общественные</w:t>
            </w:r>
            <w:r w:rsidR="00E050BB" w:rsidRPr="008450CD">
              <w:rPr>
                <w:iCs/>
              </w:rPr>
              <w:t xml:space="preserve"> </w:t>
            </w:r>
            <w:r w:rsidR="00F40626" w:rsidRPr="008450CD">
              <w:rPr>
                <w:iCs/>
              </w:rPr>
              <w:t>туалеты</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752" w:type="dxa"/>
          </w:tcPr>
          <w:p w:rsidR="00F40626" w:rsidRPr="008450CD" w:rsidRDefault="00F40626" w:rsidP="00701BEF">
            <w:pPr>
              <w:ind w:firstLine="0"/>
              <w:jc w:val="center"/>
              <w:rPr>
                <w:szCs w:val="24"/>
              </w:rPr>
            </w:pPr>
            <w:r w:rsidRPr="008450CD">
              <w:rPr>
                <w:szCs w:val="24"/>
              </w:rPr>
              <w:t>12.0</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Поля</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гольфа</w:t>
            </w:r>
            <w:r w:rsidR="00E050BB" w:rsidRPr="008450CD">
              <w:rPr>
                <w:szCs w:val="24"/>
              </w:rPr>
              <w:t xml:space="preserve"> </w:t>
            </w:r>
            <w:r w:rsidRPr="008450CD">
              <w:rPr>
                <w:szCs w:val="24"/>
              </w:rPr>
              <w:t>или</w:t>
            </w:r>
            <w:r w:rsidR="00E050BB" w:rsidRPr="008450CD">
              <w:rPr>
                <w:szCs w:val="24"/>
              </w:rPr>
              <w:t xml:space="preserve"> </w:t>
            </w:r>
            <w:r w:rsidRPr="008450CD">
              <w:rPr>
                <w:szCs w:val="24"/>
              </w:rPr>
              <w:t>конных</w:t>
            </w:r>
            <w:r w:rsidR="00E050BB" w:rsidRPr="008450CD">
              <w:rPr>
                <w:szCs w:val="24"/>
              </w:rPr>
              <w:t xml:space="preserve"> </w:t>
            </w:r>
            <w:r w:rsidRPr="008450CD">
              <w:rPr>
                <w:szCs w:val="24"/>
              </w:rPr>
              <w:t>прогулок</w:t>
            </w:r>
          </w:p>
        </w:tc>
        <w:tc>
          <w:tcPr>
            <w:tcW w:w="5034" w:type="dxa"/>
          </w:tcPr>
          <w:p w:rsidR="00F40626" w:rsidRPr="008450CD" w:rsidRDefault="00F40626" w:rsidP="00701BEF">
            <w:pPr>
              <w:ind w:firstLine="0"/>
              <w:rPr>
                <w:bCs/>
                <w:szCs w:val="24"/>
                <w:shd w:val="clear" w:color="auto" w:fill="FFFFFF"/>
              </w:rPr>
            </w:pPr>
            <w:r w:rsidRPr="008450CD">
              <w:rPr>
                <w:bCs/>
                <w:szCs w:val="24"/>
                <w:shd w:val="clear" w:color="auto" w:fill="FFFFFF"/>
              </w:rPr>
              <w:t>Обустройство</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осуществления</w:t>
            </w:r>
            <w:r w:rsidR="00E050BB" w:rsidRPr="008450CD">
              <w:rPr>
                <w:bCs/>
                <w:szCs w:val="24"/>
                <w:shd w:val="clear" w:color="auto" w:fill="FFFFFF"/>
              </w:rPr>
              <w:t xml:space="preserve"> </w:t>
            </w:r>
            <w:r w:rsidRPr="008450CD">
              <w:rPr>
                <w:bCs/>
                <w:szCs w:val="24"/>
                <w:shd w:val="clear" w:color="auto" w:fill="FFFFFF"/>
              </w:rPr>
              <w:t>конных</w:t>
            </w:r>
            <w:r w:rsidR="00E050BB" w:rsidRPr="008450CD">
              <w:rPr>
                <w:bCs/>
                <w:szCs w:val="24"/>
                <w:shd w:val="clear" w:color="auto" w:fill="FFFFFF"/>
              </w:rPr>
              <w:t xml:space="preserve"> </w:t>
            </w:r>
            <w:r w:rsidRPr="008450CD">
              <w:rPr>
                <w:bCs/>
                <w:szCs w:val="24"/>
                <w:shd w:val="clear" w:color="auto" w:fill="FFFFFF"/>
              </w:rPr>
              <w:t>прогулок,</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осуществление</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земляных</w:t>
            </w:r>
            <w:r w:rsidR="00E050BB" w:rsidRPr="008450CD">
              <w:rPr>
                <w:bCs/>
                <w:szCs w:val="24"/>
                <w:shd w:val="clear" w:color="auto" w:fill="FFFFFF"/>
              </w:rPr>
              <w:t xml:space="preserve"> </w:t>
            </w:r>
            <w:r w:rsidRPr="008450CD">
              <w:rPr>
                <w:bCs/>
                <w:szCs w:val="24"/>
                <w:shd w:val="clear" w:color="auto" w:fill="FFFFFF"/>
              </w:rPr>
              <w:t>работ</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вспомогательных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конноспортивных</w:t>
            </w:r>
            <w:r w:rsidR="00E050BB" w:rsidRPr="008450CD">
              <w:rPr>
                <w:bCs/>
                <w:szCs w:val="24"/>
                <w:shd w:val="clear" w:color="auto" w:fill="FFFFFF"/>
              </w:rPr>
              <w:t xml:space="preserve"> </w:t>
            </w:r>
            <w:r w:rsidRPr="008450CD">
              <w:rPr>
                <w:bCs/>
                <w:szCs w:val="24"/>
                <w:shd w:val="clear" w:color="auto" w:fill="FFFFFF"/>
              </w:rPr>
              <w:t>манежей,</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предусматривающих</w:t>
            </w:r>
            <w:r w:rsidR="00E050BB" w:rsidRPr="008450CD">
              <w:rPr>
                <w:bCs/>
                <w:szCs w:val="24"/>
                <w:shd w:val="clear" w:color="auto" w:fill="FFFFFF"/>
              </w:rPr>
              <w:t xml:space="preserve"> </w:t>
            </w:r>
            <w:r w:rsidRPr="008450CD">
              <w:rPr>
                <w:bCs/>
                <w:szCs w:val="24"/>
                <w:shd w:val="clear" w:color="auto" w:fill="FFFFFF"/>
              </w:rPr>
              <w:t>устройство</w:t>
            </w:r>
            <w:r w:rsidR="00E050BB" w:rsidRPr="008450CD">
              <w:rPr>
                <w:bCs/>
                <w:szCs w:val="24"/>
                <w:shd w:val="clear" w:color="auto" w:fill="FFFFFF"/>
              </w:rPr>
              <w:t xml:space="preserve"> </w:t>
            </w:r>
            <w:r w:rsidRPr="008450CD">
              <w:rPr>
                <w:bCs/>
                <w:szCs w:val="24"/>
                <w:shd w:val="clear" w:color="auto" w:fill="FFFFFF"/>
              </w:rPr>
              <w:t>трибун;</w:t>
            </w:r>
          </w:p>
          <w:p w:rsidR="00F40626" w:rsidRPr="008450CD" w:rsidRDefault="00F40626" w:rsidP="00701BEF">
            <w:pPr>
              <w:ind w:firstLine="0"/>
              <w:rPr>
                <w:szCs w:val="24"/>
              </w:rPr>
            </w:pPr>
            <w:r w:rsidRPr="008450CD">
              <w:rPr>
                <w:bCs/>
                <w:szCs w:val="24"/>
                <w:shd w:val="clear" w:color="auto" w:fill="FFFFFF"/>
              </w:rPr>
              <w:t>Конноспортивные</w:t>
            </w:r>
            <w:r w:rsidR="00E050BB" w:rsidRPr="008450CD">
              <w:rPr>
                <w:bCs/>
                <w:szCs w:val="24"/>
                <w:shd w:val="clear" w:color="auto" w:fill="FFFFFF"/>
              </w:rPr>
              <w:t xml:space="preserve"> </w:t>
            </w:r>
            <w:r w:rsidRPr="008450CD">
              <w:rPr>
                <w:bCs/>
                <w:szCs w:val="24"/>
                <w:shd w:val="clear" w:color="auto" w:fill="FFFFFF"/>
              </w:rPr>
              <w:t>школы</w:t>
            </w:r>
          </w:p>
        </w:tc>
        <w:tc>
          <w:tcPr>
            <w:tcW w:w="1752" w:type="dxa"/>
          </w:tcPr>
          <w:p w:rsidR="00F40626" w:rsidRPr="008450CD" w:rsidRDefault="00F40626" w:rsidP="00701BEF">
            <w:pPr>
              <w:ind w:firstLine="0"/>
              <w:jc w:val="center"/>
              <w:rPr>
                <w:szCs w:val="24"/>
              </w:rPr>
            </w:pPr>
            <w:r w:rsidRPr="008450CD">
              <w:rPr>
                <w:szCs w:val="24"/>
              </w:rPr>
              <w:t>5.5</w:t>
            </w:r>
          </w:p>
        </w:tc>
      </w:tr>
      <w:tr w:rsidR="004476BC" w:rsidRPr="008450CD" w:rsidTr="00222EB1">
        <w:trPr>
          <w:jc w:val="center"/>
        </w:trPr>
        <w:tc>
          <w:tcPr>
            <w:tcW w:w="2738" w:type="dxa"/>
          </w:tcPr>
          <w:p w:rsidR="004476BC" w:rsidRPr="008450CD" w:rsidRDefault="004476BC" w:rsidP="00701BEF">
            <w:pPr>
              <w:ind w:hanging="3"/>
              <w:rPr>
                <w:szCs w:val="24"/>
              </w:rPr>
            </w:pPr>
            <w:r w:rsidRPr="008450CD">
              <w:rPr>
                <w:szCs w:val="24"/>
              </w:rPr>
              <w:t>Растениеводство</w:t>
            </w:r>
          </w:p>
        </w:tc>
        <w:tc>
          <w:tcPr>
            <w:tcW w:w="5034" w:type="dxa"/>
          </w:tcPr>
          <w:p w:rsidR="004476BC" w:rsidRPr="008450CD" w:rsidRDefault="004476BC" w:rsidP="00701BEF">
            <w:pPr>
              <w:ind w:firstLine="0"/>
              <w:rPr>
                <w:bCs/>
                <w:szCs w:val="24"/>
                <w:shd w:val="clear" w:color="auto" w:fill="FFFFFF"/>
              </w:rPr>
            </w:pPr>
            <w:r w:rsidRPr="008450CD">
              <w:rPr>
                <w:bCs/>
                <w:szCs w:val="24"/>
                <w:shd w:val="clear" w:color="auto" w:fill="FFFFFF"/>
              </w:rPr>
              <w:t>Теплицы</w:t>
            </w:r>
          </w:p>
        </w:tc>
        <w:tc>
          <w:tcPr>
            <w:tcW w:w="1752" w:type="dxa"/>
          </w:tcPr>
          <w:p w:rsidR="004476BC" w:rsidRPr="008450CD" w:rsidRDefault="004476BC" w:rsidP="00701BEF">
            <w:pPr>
              <w:ind w:firstLine="0"/>
              <w:jc w:val="center"/>
              <w:rPr>
                <w:szCs w:val="24"/>
              </w:rPr>
            </w:pPr>
            <w:r w:rsidRPr="008450CD">
              <w:rPr>
                <w:szCs w:val="24"/>
              </w:rPr>
              <w:t>1.1</w:t>
            </w:r>
          </w:p>
        </w:tc>
      </w:tr>
      <w:tr w:rsidR="00F40626" w:rsidRPr="008450CD" w:rsidTr="006117D2">
        <w:trPr>
          <w:jc w:val="center"/>
        </w:trPr>
        <w:tc>
          <w:tcPr>
            <w:tcW w:w="9524" w:type="dxa"/>
            <w:gridSpan w:val="3"/>
          </w:tcPr>
          <w:p w:rsidR="00F40626" w:rsidRPr="008450CD" w:rsidRDefault="00F40626" w:rsidP="00701BEF">
            <w:pPr>
              <w:spacing w:after="16"/>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5034" w:type="dxa"/>
          </w:tcPr>
          <w:p w:rsidR="00F40626" w:rsidRPr="008450CD" w:rsidRDefault="00F40626"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1752" w:type="dxa"/>
          </w:tcPr>
          <w:p w:rsidR="00F40626" w:rsidRPr="008450CD" w:rsidRDefault="00F40626" w:rsidP="00701BEF">
            <w:pPr>
              <w:ind w:firstLine="0"/>
              <w:jc w:val="center"/>
              <w:rPr>
                <w:szCs w:val="24"/>
              </w:rPr>
            </w:pPr>
            <w:r w:rsidRPr="008450CD">
              <w:rPr>
                <w:szCs w:val="24"/>
              </w:rPr>
              <w:t>2.7.1</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034" w:type="dxa"/>
          </w:tcPr>
          <w:p w:rsidR="00F40626" w:rsidRPr="008450CD" w:rsidRDefault="00F40626"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59" w:anchor="block_10271" w:history="1">
              <w:r w:rsidRPr="008450CD">
                <w:rPr>
                  <w:szCs w:val="24"/>
                </w:rPr>
                <w:t>коде</w:t>
              </w:r>
              <w:r w:rsidR="00E050BB" w:rsidRPr="008450CD">
                <w:rPr>
                  <w:szCs w:val="24"/>
                </w:rPr>
                <w:t xml:space="preserve"> </w:t>
              </w:r>
              <w:r w:rsidRPr="008450CD">
                <w:rPr>
                  <w:szCs w:val="24"/>
                </w:rPr>
                <w:t>2.7.1</w:t>
              </w:r>
            </w:hyperlink>
          </w:p>
        </w:tc>
        <w:tc>
          <w:tcPr>
            <w:tcW w:w="1752" w:type="dxa"/>
          </w:tcPr>
          <w:p w:rsidR="00F40626" w:rsidRPr="008450CD" w:rsidRDefault="00F40626" w:rsidP="00701BEF">
            <w:pPr>
              <w:ind w:firstLine="0"/>
              <w:jc w:val="center"/>
              <w:rPr>
                <w:szCs w:val="24"/>
              </w:rPr>
            </w:pPr>
            <w:r w:rsidRPr="008450CD">
              <w:rPr>
                <w:szCs w:val="24"/>
              </w:rPr>
              <w:t>4.9</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lastRenderedPageBreak/>
              <w:t>сервиса</w:t>
            </w:r>
          </w:p>
        </w:tc>
        <w:tc>
          <w:tcPr>
            <w:tcW w:w="5034" w:type="dxa"/>
          </w:tcPr>
          <w:p w:rsidR="00F40626" w:rsidRPr="008450CD" w:rsidRDefault="00F40626" w:rsidP="00701BEF">
            <w:pPr>
              <w:ind w:firstLine="0"/>
              <w:rPr>
                <w:szCs w:val="24"/>
              </w:rPr>
            </w:pPr>
            <w:r w:rsidRPr="008450CD">
              <w:rPr>
                <w:szCs w:val="24"/>
              </w:rPr>
              <w:lastRenderedPageBreak/>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в</w:t>
            </w:r>
            <w:r w:rsidR="00E050BB" w:rsidRPr="008450CD">
              <w:rPr>
                <w:szCs w:val="24"/>
              </w:rPr>
              <w:t xml:space="preserve"> </w:t>
            </w:r>
            <w:r w:rsidRPr="008450CD">
              <w:rPr>
                <w:szCs w:val="24"/>
              </w:rPr>
              <w:t>комплексе</w:t>
            </w:r>
            <w:r w:rsidR="00E050BB" w:rsidRPr="008450CD">
              <w:rPr>
                <w:szCs w:val="24"/>
              </w:rPr>
              <w:t xml:space="preserve"> </w:t>
            </w:r>
            <w:r w:rsidRPr="008450CD">
              <w:rPr>
                <w:szCs w:val="24"/>
              </w:rPr>
              <w:lastRenderedPageBreak/>
              <w:t>с</w:t>
            </w:r>
            <w:r w:rsidR="00E050BB" w:rsidRPr="008450CD">
              <w:rPr>
                <w:szCs w:val="24"/>
              </w:rPr>
              <w:t xml:space="preserve"> </w:t>
            </w:r>
            <w:r w:rsidRPr="008450CD">
              <w:rPr>
                <w:szCs w:val="24"/>
              </w:rPr>
              <w:t>блоком</w:t>
            </w:r>
            <w:r w:rsidR="00E050BB" w:rsidRPr="008450CD">
              <w:rPr>
                <w:szCs w:val="24"/>
              </w:rPr>
              <w:t xml:space="preserve"> </w:t>
            </w:r>
            <w:r w:rsidRPr="008450CD">
              <w:rPr>
                <w:szCs w:val="24"/>
              </w:rPr>
              <w:t>обслуживания</w:t>
            </w:r>
            <w:r w:rsidR="00E050BB" w:rsidRPr="008450CD">
              <w:rPr>
                <w:szCs w:val="24"/>
              </w:rPr>
              <w:t xml:space="preserve"> </w:t>
            </w:r>
          </w:p>
        </w:tc>
        <w:tc>
          <w:tcPr>
            <w:tcW w:w="1752" w:type="dxa"/>
          </w:tcPr>
          <w:p w:rsidR="00F40626" w:rsidRPr="008450CD" w:rsidRDefault="00F40626" w:rsidP="00701BEF">
            <w:pPr>
              <w:ind w:firstLine="0"/>
              <w:jc w:val="center"/>
              <w:rPr>
                <w:szCs w:val="24"/>
              </w:rPr>
            </w:pPr>
            <w:r w:rsidRPr="008450CD">
              <w:rPr>
                <w:szCs w:val="24"/>
              </w:rPr>
              <w:lastRenderedPageBreak/>
              <w:t>4.9.1</w:t>
            </w:r>
          </w:p>
        </w:tc>
      </w:tr>
      <w:tr w:rsidR="00F40626" w:rsidRPr="008450CD" w:rsidTr="00222EB1">
        <w:trPr>
          <w:jc w:val="center"/>
        </w:trPr>
        <w:tc>
          <w:tcPr>
            <w:tcW w:w="2738" w:type="dxa"/>
          </w:tcPr>
          <w:p w:rsidR="00F40626" w:rsidRPr="008450CD" w:rsidRDefault="00F40626" w:rsidP="00701BEF">
            <w:pPr>
              <w:spacing w:after="16"/>
              <w:ind w:hanging="3"/>
              <w:rPr>
                <w:szCs w:val="24"/>
              </w:rPr>
            </w:pPr>
            <w:r w:rsidRPr="008450CD">
              <w:rPr>
                <w:szCs w:val="24"/>
              </w:rPr>
              <w:lastRenderedPageBreak/>
              <w:t>Общественное</w:t>
            </w:r>
            <w:r w:rsidR="00E050BB" w:rsidRPr="008450CD">
              <w:rPr>
                <w:szCs w:val="24"/>
              </w:rPr>
              <w:t xml:space="preserve"> </w:t>
            </w:r>
            <w:r w:rsidRPr="008450CD">
              <w:rPr>
                <w:szCs w:val="24"/>
              </w:rPr>
              <w:t>питание</w:t>
            </w:r>
          </w:p>
        </w:tc>
        <w:tc>
          <w:tcPr>
            <w:tcW w:w="5034" w:type="dxa"/>
          </w:tcPr>
          <w:p w:rsidR="00F40626" w:rsidRPr="008450CD" w:rsidRDefault="00F40626"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1752" w:type="dxa"/>
          </w:tcPr>
          <w:p w:rsidR="00F40626" w:rsidRPr="008450CD" w:rsidRDefault="00F40626" w:rsidP="00701BEF">
            <w:pPr>
              <w:spacing w:after="16"/>
              <w:ind w:firstLine="0"/>
              <w:jc w:val="center"/>
              <w:rPr>
                <w:szCs w:val="24"/>
              </w:rPr>
            </w:pPr>
            <w:r w:rsidRPr="008450CD">
              <w:rPr>
                <w:szCs w:val="24"/>
              </w:rPr>
              <w:t>4.6</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Специальная</w:t>
            </w:r>
            <w:r w:rsidR="00E050BB" w:rsidRPr="008450CD">
              <w:rPr>
                <w:szCs w:val="24"/>
              </w:rPr>
              <w:t xml:space="preserve"> </w:t>
            </w:r>
            <w:r w:rsidRPr="008450CD">
              <w:rPr>
                <w:szCs w:val="24"/>
              </w:rPr>
              <w:t>деятельность</w:t>
            </w:r>
          </w:p>
        </w:tc>
        <w:tc>
          <w:tcPr>
            <w:tcW w:w="5034" w:type="dxa"/>
          </w:tcPr>
          <w:p w:rsidR="00F40626" w:rsidRPr="008450CD" w:rsidRDefault="00F40626" w:rsidP="00701BEF">
            <w:pPr>
              <w:pStyle w:val="a9"/>
              <w:spacing w:before="0" w:beforeAutospacing="0" w:after="0" w:afterAutospacing="0"/>
              <w:ind w:firstLine="0"/>
              <w:rPr>
                <w:iCs/>
              </w:rPr>
            </w:pPr>
            <w:r w:rsidRPr="008450CD">
              <w:rPr>
                <w:bCs/>
                <w:shd w:val="clear" w:color="auto" w:fill="FFFFFF"/>
              </w:rPr>
              <w:t>Места</w:t>
            </w:r>
            <w:r w:rsidR="00E050BB" w:rsidRPr="008450CD">
              <w:rPr>
                <w:bCs/>
                <w:shd w:val="clear" w:color="auto" w:fill="FFFFFF"/>
              </w:rPr>
              <w:t xml:space="preserve"> </w:t>
            </w:r>
            <w:r w:rsidRPr="008450CD">
              <w:rPr>
                <w:bCs/>
                <w:shd w:val="clear" w:color="auto" w:fill="FFFFFF"/>
              </w:rPr>
              <w:t>сбора</w:t>
            </w:r>
            <w:r w:rsidR="00E050BB" w:rsidRPr="008450CD">
              <w:rPr>
                <w:bCs/>
                <w:shd w:val="clear" w:color="auto" w:fill="FFFFFF"/>
              </w:rPr>
              <w:t xml:space="preserve"> </w:t>
            </w:r>
            <w:r w:rsidRPr="008450CD">
              <w:rPr>
                <w:bCs/>
                <w:shd w:val="clear" w:color="auto" w:fill="FFFFFF"/>
              </w:rPr>
              <w:t>вещей</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их</w:t>
            </w:r>
            <w:r w:rsidR="00E050BB" w:rsidRPr="008450CD">
              <w:rPr>
                <w:bCs/>
                <w:shd w:val="clear" w:color="auto" w:fill="FFFFFF"/>
              </w:rPr>
              <w:t xml:space="preserve"> </w:t>
            </w:r>
            <w:r w:rsidRPr="008450CD">
              <w:rPr>
                <w:bCs/>
                <w:shd w:val="clear" w:color="auto" w:fill="FFFFFF"/>
              </w:rPr>
              <w:t>вторичной</w:t>
            </w:r>
            <w:r w:rsidR="00E050BB" w:rsidRPr="008450CD">
              <w:rPr>
                <w:bCs/>
                <w:shd w:val="clear" w:color="auto" w:fill="FFFFFF"/>
              </w:rPr>
              <w:t xml:space="preserve"> </w:t>
            </w:r>
            <w:r w:rsidRPr="008450CD">
              <w:rPr>
                <w:bCs/>
                <w:shd w:val="clear" w:color="auto" w:fill="FFFFFF"/>
              </w:rPr>
              <w:t>переработки</w:t>
            </w:r>
            <w:r w:rsidR="00E050BB" w:rsidRPr="008450CD">
              <w:rPr>
                <w:bCs/>
                <w:shd w:val="clear" w:color="auto" w:fill="FFFFFF"/>
              </w:rPr>
              <w:t xml:space="preserve"> </w:t>
            </w:r>
            <w:r w:rsidRPr="008450CD">
              <w:rPr>
                <w:bCs/>
                <w:shd w:val="clear" w:color="auto" w:fill="FFFFFF"/>
              </w:rPr>
              <w:t>(пункты</w:t>
            </w:r>
            <w:r w:rsidR="00E050BB" w:rsidRPr="008450CD">
              <w:rPr>
                <w:bCs/>
                <w:shd w:val="clear" w:color="auto" w:fill="FFFFFF"/>
              </w:rPr>
              <w:t xml:space="preserve"> </w:t>
            </w:r>
            <w:r w:rsidRPr="008450CD">
              <w:rPr>
                <w:bCs/>
                <w:shd w:val="clear" w:color="auto" w:fill="FFFFFF"/>
              </w:rPr>
              <w:t>приема</w:t>
            </w:r>
            <w:r w:rsidR="00E050BB" w:rsidRPr="008450CD">
              <w:rPr>
                <w:bCs/>
                <w:shd w:val="clear" w:color="auto" w:fill="FFFFFF"/>
              </w:rPr>
              <w:t xml:space="preserve"> </w:t>
            </w:r>
            <w:r w:rsidRPr="008450CD">
              <w:rPr>
                <w:bCs/>
                <w:shd w:val="clear" w:color="auto" w:fill="FFFFFF"/>
              </w:rPr>
              <w:t>вторсырья)</w:t>
            </w:r>
          </w:p>
        </w:tc>
        <w:tc>
          <w:tcPr>
            <w:tcW w:w="1752" w:type="dxa"/>
          </w:tcPr>
          <w:p w:rsidR="00F40626" w:rsidRPr="008450CD" w:rsidRDefault="00F40626" w:rsidP="00701BEF">
            <w:pPr>
              <w:ind w:firstLine="0"/>
              <w:jc w:val="center"/>
              <w:rPr>
                <w:szCs w:val="24"/>
              </w:rPr>
            </w:pPr>
            <w:r w:rsidRPr="008450CD">
              <w:rPr>
                <w:szCs w:val="24"/>
              </w:rPr>
              <w:t>12.2</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Приюты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животных</w:t>
            </w:r>
          </w:p>
        </w:tc>
        <w:tc>
          <w:tcPr>
            <w:tcW w:w="5034" w:type="dxa"/>
          </w:tcPr>
          <w:p w:rsidR="00F40626" w:rsidRPr="008450CD" w:rsidRDefault="000E226C"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00F40626" w:rsidRPr="008450CD">
              <w:rPr>
                <w:bCs/>
                <w:shd w:val="clear" w:color="auto" w:fill="FFFFFF"/>
              </w:rPr>
              <w:t>объектов</w:t>
            </w:r>
            <w:r w:rsidR="00E050BB" w:rsidRPr="008450CD">
              <w:rPr>
                <w:bCs/>
                <w:shd w:val="clear" w:color="auto" w:fill="FFFFFF"/>
              </w:rPr>
              <w:t xml:space="preserve"> </w:t>
            </w:r>
            <w:r w:rsidR="00F40626" w:rsidRPr="008450CD">
              <w:rPr>
                <w:bCs/>
                <w:shd w:val="clear" w:color="auto" w:fill="FFFFFF"/>
              </w:rPr>
              <w:t>капитального</w:t>
            </w:r>
            <w:r w:rsidR="00E050BB" w:rsidRPr="008450CD">
              <w:rPr>
                <w:bCs/>
                <w:shd w:val="clear" w:color="auto" w:fill="FFFFFF"/>
              </w:rPr>
              <w:t xml:space="preserve"> </w:t>
            </w:r>
            <w:r w:rsidR="00F40626" w:rsidRPr="008450CD">
              <w:rPr>
                <w:bCs/>
                <w:shd w:val="clear" w:color="auto" w:fill="FFFFFF"/>
              </w:rPr>
              <w:t>строительства,</w:t>
            </w:r>
            <w:r w:rsidR="00E050BB" w:rsidRPr="008450CD">
              <w:rPr>
                <w:bCs/>
                <w:shd w:val="clear" w:color="auto" w:fill="FFFFFF"/>
              </w:rPr>
              <w:t xml:space="preserve"> </w:t>
            </w:r>
            <w:r w:rsidR="00F40626" w:rsidRPr="008450CD">
              <w:rPr>
                <w:bCs/>
                <w:shd w:val="clear" w:color="auto" w:fill="FFFFFF"/>
              </w:rPr>
              <w:t>предназначенных</w:t>
            </w:r>
            <w:r w:rsidR="00E050BB" w:rsidRPr="008450CD">
              <w:rPr>
                <w:bCs/>
                <w:shd w:val="clear" w:color="auto" w:fill="FFFFFF"/>
              </w:rPr>
              <w:t xml:space="preserve"> </w:t>
            </w:r>
            <w:r w:rsidR="00F40626" w:rsidRPr="008450CD">
              <w:rPr>
                <w:bCs/>
                <w:shd w:val="clear" w:color="auto" w:fill="FFFFFF"/>
              </w:rPr>
              <w:t>для</w:t>
            </w:r>
            <w:r w:rsidR="00E050BB" w:rsidRPr="008450CD">
              <w:rPr>
                <w:bCs/>
                <w:shd w:val="clear" w:color="auto" w:fill="FFFFFF"/>
              </w:rPr>
              <w:t xml:space="preserve"> </w:t>
            </w:r>
            <w:r w:rsidR="00F40626" w:rsidRPr="008450CD">
              <w:rPr>
                <w:bCs/>
                <w:shd w:val="clear" w:color="auto" w:fill="FFFFFF"/>
              </w:rPr>
              <w:t>содержания,</w:t>
            </w:r>
            <w:r w:rsidR="00E050BB" w:rsidRPr="008450CD">
              <w:rPr>
                <w:bCs/>
                <w:shd w:val="clear" w:color="auto" w:fill="FFFFFF"/>
              </w:rPr>
              <w:t xml:space="preserve"> </w:t>
            </w:r>
            <w:r w:rsidR="00F40626" w:rsidRPr="008450CD">
              <w:rPr>
                <w:bCs/>
                <w:shd w:val="clear" w:color="auto" w:fill="FFFFFF"/>
              </w:rPr>
              <w:t>разведения</w:t>
            </w:r>
            <w:r w:rsidR="00E050BB" w:rsidRPr="008450CD">
              <w:rPr>
                <w:bCs/>
                <w:shd w:val="clear" w:color="auto" w:fill="FFFFFF"/>
              </w:rPr>
              <w:t xml:space="preserve"> </w:t>
            </w:r>
            <w:r w:rsidR="00F40626" w:rsidRPr="008450CD">
              <w:rPr>
                <w:bCs/>
                <w:shd w:val="clear" w:color="auto" w:fill="FFFFFF"/>
              </w:rPr>
              <w:t>животных,</w:t>
            </w:r>
            <w:r w:rsidR="00E050BB" w:rsidRPr="008450CD">
              <w:rPr>
                <w:bCs/>
                <w:shd w:val="clear" w:color="auto" w:fill="FFFFFF"/>
              </w:rPr>
              <w:t xml:space="preserve"> </w:t>
            </w:r>
            <w:r w:rsidR="00F40626" w:rsidRPr="008450CD">
              <w:rPr>
                <w:bCs/>
                <w:shd w:val="clear" w:color="auto" w:fill="FFFFFF"/>
              </w:rPr>
              <w:t>не</w:t>
            </w:r>
            <w:r w:rsidR="00E050BB" w:rsidRPr="008450CD">
              <w:rPr>
                <w:bCs/>
                <w:shd w:val="clear" w:color="auto" w:fill="FFFFFF"/>
              </w:rPr>
              <w:t xml:space="preserve"> </w:t>
            </w:r>
            <w:r w:rsidR="00F40626" w:rsidRPr="008450CD">
              <w:rPr>
                <w:bCs/>
                <w:shd w:val="clear" w:color="auto" w:fill="FFFFFF"/>
              </w:rPr>
              <w:t>являющихся</w:t>
            </w:r>
            <w:r w:rsidR="00E050BB" w:rsidRPr="008450CD">
              <w:rPr>
                <w:bCs/>
                <w:shd w:val="clear" w:color="auto" w:fill="FFFFFF"/>
              </w:rPr>
              <w:t xml:space="preserve"> </w:t>
            </w:r>
            <w:r w:rsidR="00F40626" w:rsidRPr="008450CD">
              <w:rPr>
                <w:bCs/>
                <w:shd w:val="clear" w:color="auto" w:fill="FFFFFF"/>
              </w:rPr>
              <w:t>сельскохозяйственными,</w:t>
            </w:r>
            <w:r w:rsidR="00E050BB" w:rsidRPr="008450CD">
              <w:rPr>
                <w:bCs/>
                <w:shd w:val="clear" w:color="auto" w:fill="FFFFFF"/>
              </w:rPr>
              <w:t xml:space="preserve"> </w:t>
            </w:r>
            <w:r w:rsidR="00F40626" w:rsidRPr="008450CD">
              <w:rPr>
                <w:bCs/>
                <w:shd w:val="clear" w:color="auto" w:fill="FFFFFF"/>
              </w:rPr>
              <w:t>под</w:t>
            </w:r>
            <w:r w:rsidR="00E050BB" w:rsidRPr="008450CD">
              <w:rPr>
                <w:bCs/>
                <w:shd w:val="clear" w:color="auto" w:fill="FFFFFF"/>
              </w:rPr>
              <w:t xml:space="preserve"> </w:t>
            </w:r>
            <w:r w:rsidR="00F40626" w:rsidRPr="008450CD">
              <w:rPr>
                <w:bCs/>
                <w:shd w:val="clear" w:color="auto" w:fill="FFFFFF"/>
              </w:rPr>
              <w:t>надзором</w:t>
            </w:r>
            <w:r w:rsidR="00E050BB" w:rsidRPr="008450CD">
              <w:rPr>
                <w:bCs/>
                <w:shd w:val="clear" w:color="auto" w:fill="FFFFFF"/>
              </w:rPr>
              <w:t xml:space="preserve"> </w:t>
            </w:r>
            <w:r w:rsidR="00F40626" w:rsidRPr="008450CD">
              <w:rPr>
                <w:bCs/>
                <w:shd w:val="clear" w:color="auto" w:fill="FFFFFF"/>
              </w:rPr>
              <w:t>человека,</w:t>
            </w:r>
            <w:r w:rsidR="00E050BB" w:rsidRPr="008450CD">
              <w:rPr>
                <w:bCs/>
                <w:shd w:val="clear" w:color="auto" w:fill="FFFFFF"/>
              </w:rPr>
              <w:t xml:space="preserve"> </w:t>
            </w:r>
            <w:r w:rsidR="00F40626" w:rsidRPr="008450CD">
              <w:rPr>
                <w:bCs/>
                <w:shd w:val="clear" w:color="auto" w:fill="FFFFFF"/>
              </w:rPr>
              <w:t>оказания</w:t>
            </w:r>
            <w:r w:rsidR="00E050BB" w:rsidRPr="008450CD">
              <w:rPr>
                <w:bCs/>
                <w:shd w:val="clear" w:color="auto" w:fill="FFFFFF"/>
              </w:rPr>
              <w:t xml:space="preserve"> </w:t>
            </w:r>
            <w:r w:rsidR="00F40626" w:rsidRPr="008450CD">
              <w:rPr>
                <w:bCs/>
                <w:shd w:val="clear" w:color="auto" w:fill="FFFFFF"/>
              </w:rPr>
              <w:t>услуг</w:t>
            </w:r>
            <w:r w:rsidR="00E050BB" w:rsidRPr="008450CD">
              <w:rPr>
                <w:bCs/>
                <w:shd w:val="clear" w:color="auto" w:fill="FFFFFF"/>
              </w:rPr>
              <w:t xml:space="preserve"> </w:t>
            </w:r>
            <w:r w:rsidR="00F40626" w:rsidRPr="008450CD">
              <w:rPr>
                <w:bCs/>
                <w:shd w:val="clear" w:color="auto" w:fill="FFFFFF"/>
              </w:rPr>
              <w:t>по</w:t>
            </w:r>
            <w:r w:rsidR="00E050BB" w:rsidRPr="008450CD">
              <w:rPr>
                <w:bCs/>
                <w:shd w:val="clear" w:color="auto" w:fill="FFFFFF"/>
              </w:rPr>
              <w:t xml:space="preserve"> </w:t>
            </w:r>
            <w:r w:rsidR="00F40626" w:rsidRPr="008450CD">
              <w:rPr>
                <w:bCs/>
                <w:shd w:val="clear" w:color="auto" w:fill="FFFFFF"/>
              </w:rPr>
              <w:t>содержанию</w:t>
            </w:r>
            <w:r w:rsidR="00E050BB" w:rsidRPr="008450CD">
              <w:rPr>
                <w:bCs/>
                <w:shd w:val="clear" w:color="auto" w:fill="FFFFFF"/>
              </w:rPr>
              <w:t xml:space="preserve"> </w:t>
            </w:r>
            <w:r w:rsidR="00F40626" w:rsidRPr="008450CD">
              <w:rPr>
                <w:bCs/>
                <w:shd w:val="clear" w:color="auto" w:fill="FFFFFF"/>
              </w:rPr>
              <w:t>и</w:t>
            </w:r>
            <w:r w:rsidR="00E050BB" w:rsidRPr="008450CD">
              <w:rPr>
                <w:bCs/>
                <w:shd w:val="clear" w:color="auto" w:fill="FFFFFF"/>
              </w:rPr>
              <w:t xml:space="preserve"> </w:t>
            </w:r>
            <w:r w:rsidR="00F40626" w:rsidRPr="008450CD">
              <w:rPr>
                <w:bCs/>
                <w:shd w:val="clear" w:color="auto" w:fill="FFFFFF"/>
              </w:rPr>
              <w:t>лечению</w:t>
            </w:r>
            <w:r w:rsidR="00E050BB" w:rsidRPr="008450CD">
              <w:rPr>
                <w:bCs/>
                <w:shd w:val="clear" w:color="auto" w:fill="FFFFFF"/>
              </w:rPr>
              <w:t xml:space="preserve"> </w:t>
            </w:r>
            <w:r w:rsidR="00F40626" w:rsidRPr="008450CD">
              <w:rPr>
                <w:bCs/>
                <w:shd w:val="clear" w:color="auto" w:fill="FFFFFF"/>
              </w:rPr>
              <w:t>бездомных</w:t>
            </w:r>
            <w:r w:rsidR="00E050BB" w:rsidRPr="008450CD">
              <w:rPr>
                <w:bCs/>
                <w:shd w:val="clear" w:color="auto" w:fill="FFFFFF"/>
              </w:rPr>
              <w:t xml:space="preserve"> </w:t>
            </w:r>
            <w:r w:rsidR="00F40626" w:rsidRPr="008450CD">
              <w:rPr>
                <w:bCs/>
                <w:shd w:val="clear" w:color="auto" w:fill="FFFFFF"/>
              </w:rPr>
              <w:t>животных</w:t>
            </w:r>
            <w:r w:rsidR="00E050BB" w:rsidRPr="008450CD">
              <w:rPr>
                <w:bCs/>
                <w:shd w:val="clear" w:color="auto" w:fill="FFFFFF"/>
              </w:rPr>
              <w:t xml:space="preserve"> </w:t>
            </w:r>
            <w:r w:rsidR="00F40626" w:rsidRPr="008450CD">
              <w:rPr>
                <w:bCs/>
                <w:shd w:val="clear" w:color="auto" w:fill="FFFFFF"/>
              </w:rPr>
              <w:t>(кинологические</w:t>
            </w:r>
            <w:r w:rsidR="00E050BB" w:rsidRPr="008450CD">
              <w:rPr>
                <w:bCs/>
                <w:shd w:val="clear" w:color="auto" w:fill="FFFFFF"/>
              </w:rPr>
              <w:t xml:space="preserve"> </w:t>
            </w:r>
            <w:r w:rsidR="00F40626" w:rsidRPr="008450CD">
              <w:rPr>
                <w:bCs/>
                <w:shd w:val="clear" w:color="auto" w:fill="FFFFFF"/>
              </w:rPr>
              <w:t>центры);</w:t>
            </w:r>
          </w:p>
        </w:tc>
        <w:tc>
          <w:tcPr>
            <w:tcW w:w="1752" w:type="dxa"/>
          </w:tcPr>
          <w:p w:rsidR="00F40626" w:rsidRPr="008450CD" w:rsidRDefault="00F40626" w:rsidP="00701BEF">
            <w:pPr>
              <w:ind w:firstLine="0"/>
              <w:jc w:val="center"/>
              <w:rPr>
                <w:szCs w:val="24"/>
              </w:rPr>
            </w:pPr>
            <w:r w:rsidRPr="008450CD">
              <w:rPr>
                <w:szCs w:val="24"/>
              </w:rPr>
              <w:t>3.10.2</w:t>
            </w:r>
          </w:p>
        </w:tc>
      </w:tr>
      <w:tr w:rsidR="00222EB1" w:rsidRPr="008450CD" w:rsidTr="00222EB1">
        <w:trPr>
          <w:jc w:val="center"/>
        </w:trPr>
        <w:tc>
          <w:tcPr>
            <w:tcW w:w="2738" w:type="dxa"/>
          </w:tcPr>
          <w:p w:rsidR="00222EB1" w:rsidRPr="008450CD" w:rsidRDefault="00222EB1" w:rsidP="00F94C30">
            <w:pPr>
              <w:ind w:hanging="3"/>
              <w:rPr>
                <w:szCs w:val="24"/>
              </w:rPr>
            </w:pPr>
            <w:r w:rsidRPr="008450CD">
              <w:rPr>
                <w:szCs w:val="24"/>
              </w:rPr>
              <w:t>Коммунальное обслуживание</w:t>
            </w:r>
          </w:p>
        </w:tc>
        <w:tc>
          <w:tcPr>
            <w:tcW w:w="5034" w:type="dxa"/>
          </w:tcPr>
          <w:p w:rsidR="00222EB1" w:rsidRPr="008450CD" w:rsidRDefault="00222EB1" w:rsidP="00F94C30">
            <w:pPr>
              <w:pStyle w:val="a9"/>
              <w:spacing w:before="0" w:beforeAutospacing="0" w:after="0" w:afterAutospacing="0"/>
              <w:ind w:firstLine="0"/>
              <w:rPr>
                <w:bCs/>
                <w:shd w:val="clear" w:color="auto" w:fill="FFFFFF"/>
              </w:rPr>
            </w:pPr>
            <w:r w:rsidRPr="008450CD">
              <w:rPr>
                <w:bCs/>
                <w:shd w:val="clear" w:color="auto" w:fill="FFFFFF"/>
              </w:rPr>
              <w:t>Размещение временных (вспомогательных) объектов для обеспечения объектов основного вида разрешенного использования</w:t>
            </w:r>
          </w:p>
        </w:tc>
        <w:tc>
          <w:tcPr>
            <w:tcW w:w="1752" w:type="dxa"/>
          </w:tcPr>
          <w:p w:rsidR="00222EB1" w:rsidRPr="008450CD" w:rsidRDefault="00222EB1" w:rsidP="00F94C30">
            <w:pPr>
              <w:ind w:firstLine="0"/>
              <w:jc w:val="center"/>
              <w:rPr>
                <w:szCs w:val="24"/>
              </w:rPr>
            </w:pPr>
            <w:r w:rsidRPr="008450CD">
              <w:rPr>
                <w:szCs w:val="24"/>
              </w:rPr>
              <w:t>3.1</w:t>
            </w:r>
          </w:p>
        </w:tc>
      </w:tr>
      <w:tr w:rsidR="00F40626" w:rsidRPr="008450CD" w:rsidTr="006117D2">
        <w:trPr>
          <w:jc w:val="center"/>
        </w:trPr>
        <w:tc>
          <w:tcPr>
            <w:tcW w:w="9524" w:type="dxa"/>
            <w:gridSpan w:val="3"/>
          </w:tcPr>
          <w:p w:rsidR="00F40626" w:rsidRPr="008450CD" w:rsidRDefault="00F40626" w:rsidP="00701BEF">
            <w:pPr>
              <w:spacing w:after="16"/>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5034" w:type="dxa"/>
          </w:tcPr>
          <w:p w:rsidR="00F40626" w:rsidRPr="008450CD" w:rsidRDefault="00F40626"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автозаправочных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(бензиновых,</w:t>
            </w:r>
            <w:r w:rsidR="00E050BB" w:rsidRPr="008450CD">
              <w:rPr>
                <w:bCs/>
                <w:szCs w:val="24"/>
                <w:shd w:val="clear" w:color="auto" w:fill="FFFFFF"/>
              </w:rPr>
              <w:t xml:space="preserve"> </w:t>
            </w:r>
            <w:r w:rsidRPr="008450CD">
              <w:rPr>
                <w:bCs/>
                <w:szCs w:val="24"/>
                <w:shd w:val="clear" w:color="auto" w:fill="FFFFFF"/>
              </w:rPr>
              <w:t>газовых)</w:t>
            </w:r>
            <w:r w:rsidR="00E050BB" w:rsidRPr="008450CD">
              <w:rPr>
                <w:szCs w:val="24"/>
              </w:rPr>
              <w:t xml:space="preserve"> </w:t>
            </w:r>
          </w:p>
        </w:tc>
        <w:tc>
          <w:tcPr>
            <w:tcW w:w="1752" w:type="dxa"/>
          </w:tcPr>
          <w:p w:rsidR="00F40626" w:rsidRPr="008450CD" w:rsidRDefault="00F40626" w:rsidP="00701BEF">
            <w:pPr>
              <w:ind w:firstLine="0"/>
              <w:jc w:val="center"/>
              <w:rPr>
                <w:szCs w:val="24"/>
              </w:rPr>
            </w:pPr>
            <w:r w:rsidRPr="008450CD">
              <w:rPr>
                <w:szCs w:val="24"/>
              </w:rPr>
              <w:t>4.9.1</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Бытовое</w:t>
            </w:r>
            <w:r w:rsidR="00E050BB" w:rsidRPr="008450CD">
              <w:rPr>
                <w:szCs w:val="24"/>
              </w:rPr>
              <w:t xml:space="preserve"> </w:t>
            </w:r>
            <w:r w:rsidRPr="008450CD">
              <w:rPr>
                <w:szCs w:val="24"/>
              </w:rPr>
              <w:t>обслуживание</w:t>
            </w:r>
          </w:p>
        </w:tc>
        <w:tc>
          <w:tcPr>
            <w:tcW w:w="5034" w:type="dxa"/>
          </w:tcPr>
          <w:p w:rsidR="00F40626" w:rsidRPr="008450CD" w:rsidRDefault="00F40626"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Pr="008450CD">
              <w:rPr>
                <w:bCs/>
                <w:shd w:val="clear" w:color="auto" w:fill="FFFFFF"/>
              </w:rPr>
              <w:t>отдельно</w:t>
            </w:r>
            <w:r w:rsidR="00E050BB" w:rsidRPr="008450CD">
              <w:rPr>
                <w:bCs/>
                <w:shd w:val="clear" w:color="auto" w:fill="FFFFFF"/>
              </w:rPr>
              <w:t xml:space="preserve"> </w:t>
            </w:r>
            <w:r w:rsidRPr="008450CD">
              <w:rPr>
                <w:bCs/>
                <w:shd w:val="clear" w:color="auto" w:fill="FFFFFF"/>
              </w:rPr>
              <w:t>стоящих</w:t>
            </w:r>
            <w:r w:rsidR="00E050BB" w:rsidRPr="008450CD">
              <w:rPr>
                <w:bCs/>
                <w:shd w:val="clear" w:color="auto" w:fill="FFFFFF"/>
              </w:rPr>
              <w:t xml:space="preserve"> </w:t>
            </w:r>
            <w:r w:rsidRPr="008450CD">
              <w:rPr>
                <w:bCs/>
                <w:shd w:val="clear" w:color="auto" w:fill="FFFFFF"/>
              </w:rPr>
              <w:t>объектов</w:t>
            </w:r>
            <w:r w:rsidR="00E050BB" w:rsidRPr="008450CD">
              <w:rPr>
                <w:bCs/>
                <w:shd w:val="clear" w:color="auto" w:fill="FFFFFF"/>
              </w:rPr>
              <w:t xml:space="preserve"> </w:t>
            </w:r>
            <w:r w:rsidRPr="008450CD">
              <w:rPr>
                <w:bCs/>
                <w:shd w:val="clear" w:color="auto" w:fill="FFFFFF"/>
              </w:rPr>
              <w:t>капитального</w:t>
            </w:r>
            <w:r w:rsidR="00E050BB" w:rsidRPr="008450CD">
              <w:rPr>
                <w:bCs/>
                <w:shd w:val="clear" w:color="auto" w:fill="FFFFFF"/>
              </w:rPr>
              <w:t xml:space="preserve"> </w:t>
            </w:r>
            <w:r w:rsidRPr="008450CD">
              <w:rPr>
                <w:bCs/>
                <w:shd w:val="clear" w:color="auto" w:fill="FFFFFF"/>
              </w:rPr>
              <w:t>строительства,</w:t>
            </w:r>
            <w:r w:rsidR="00E050BB" w:rsidRPr="008450CD">
              <w:rPr>
                <w:bCs/>
                <w:shd w:val="clear" w:color="auto" w:fill="FFFFFF"/>
              </w:rPr>
              <w:t xml:space="preserve"> </w:t>
            </w:r>
            <w:r w:rsidRPr="008450CD">
              <w:rPr>
                <w:bCs/>
                <w:shd w:val="clear" w:color="auto" w:fill="FFFFFF"/>
              </w:rPr>
              <w:t>предназначенных</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оказания</w:t>
            </w:r>
            <w:r w:rsidR="00E050BB" w:rsidRPr="008450CD">
              <w:rPr>
                <w:bCs/>
                <w:shd w:val="clear" w:color="auto" w:fill="FFFFFF"/>
              </w:rPr>
              <w:t xml:space="preserve"> </w:t>
            </w:r>
            <w:r w:rsidRPr="008450CD">
              <w:rPr>
                <w:bCs/>
                <w:shd w:val="clear" w:color="auto" w:fill="FFFFFF"/>
              </w:rPr>
              <w:t>населению</w:t>
            </w:r>
            <w:r w:rsidR="00E050BB" w:rsidRPr="008450CD">
              <w:rPr>
                <w:bCs/>
                <w:shd w:val="clear" w:color="auto" w:fill="FFFFFF"/>
              </w:rPr>
              <w:t xml:space="preserve"> </w:t>
            </w:r>
            <w:r w:rsidRPr="008450CD">
              <w:rPr>
                <w:bCs/>
                <w:shd w:val="clear" w:color="auto" w:fill="FFFFFF"/>
              </w:rPr>
              <w:t>или</w:t>
            </w:r>
            <w:r w:rsidR="00E050BB" w:rsidRPr="008450CD">
              <w:rPr>
                <w:bCs/>
                <w:shd w:val="clear" w:color="auto" w:fill="FFFFFF"/>
              </w:rPr>
              <w:t xml:space="preserve"> </w:t>
            </w:r>
            <w:r w:rsidRPr="008450CD">
              <w:rPr>
                <w:bCs/>
                <w:shd w:val="clear" w:color="auto" w:fill="FFFFFF"/>
              </w:rPr>
              <w:t>организациям</w:t>
            </w:r>
            <w:r w:rsidR="00E050BB" w:rsidRPr="008450CD">
              <w:rPr>
                <w:bCs/>
                <w:shd w:val="clear" w:color="auto" w:fill="FFFFFF"/>
              </w:rPr>
              <w:t xml:space="preserve"> </w:t>
            </w:r>
            <w:r w:rsidRPr="008450CD">
              <w:rPr>
                <w:bCs/>
                <w:shd w:val="clear" w:color="auto" w:fill="FFFFFF"/>
              </w:rPr>
              <w:t>бытовых</w:t>
            </w:r>
            <w:r w:rsidR="00E050BB" w:rsidRPr="008450CD">
              <w:rPr>
                <w:bCs/>
                <w:shd w:val="clear" w:color="auto" w:fill="FFFFFF"/>
              </w:rPr>
              <w:t xml:space="preserve"> </w:t>
            </w:r>
            <w:r w:rsidRPr="008450CD">
              <w:rPr>
                <w:bCs/>
                <w:shd w:val="clear" w:color="auto" w:fill="FFFFFF"/>
              </w:rPr>
              <w:t>услуг</w:t>
            </w:r>
            <w:r w:rsidR="00E050BB" w:rsidRPr="008450CD">
              <w:rPr>
                <w:bCs/>
                <w:shd w:val="clear" w:color="auto" w:fill="FFFFFF"/>
              </w:rPr>
              <w:t xml:space="preserve"> </w:t>
            </w:r>
            <w:r w:rsidRPr="008450CD">
              <w:rPr>
                <w:bCs/>
                <w:shd w:val="clear" w:color="auto" w:fill="FFFFFF"/>
              </w:rPr>
              <w:t>(мастерские</w:t>
            </w:r>
            <w:r w:rsidR="00E050BB" w:rsidRPr="008450CD">
              <w:rPr>
                <w:bCs/>
                <w:shd w:val="clear" w:color="auto" w:fill="FFFFFF"/>
              </w:rPr>
              <w:t xml:space="preserve"> </w:t>
            </w:r>
            <w:r w:rsidRPr="008450CD">
              <w:rPr>
                <w:bCs/>
                <w:shd w:val="clear" w:color="auto" w:fill="FFFFFF"/>
              </w:rPr>
              <w:t>мелкого</w:t>
            </w:r>
            <w:r w:rsidR="00E050BB" w:rsidRPr="008450CD">
              <w:rPr>
                <w:bCs/>
                <w:shd w:val="clear" w:color="auto" w:fill="FFFFFF"/>
              </w:rPr>
              <w:t xml:space="preserve"> </w:t>
            </w:r>
            <w:r w:rsidRPr="008450CD">
              <w:rPr>
                <w:bCs/>
                <w:shd w:val="clear" w:color="auto" w:fill="FFFFFF"/>
              </w:rPr>
              <w:t>ремонта,</w:t>
            </w:r>
            <w:r w:rsidR="00E050BB" w:rsidRPr="008450CD">
              <w:rPr>
                <w:bCs/>
                <w:shd w:val="clear" w:color="auto" w:fill="FFFFFF"/>
              </w:rPr>
              <w:t xml:space="preserve"> </w:t>
            </w:r>
            <w:r w:rsidRPr="008450CD">
              <w:rPr>
                <w:bCs/>
                <w:shd w:val="clear" w:color="auto" w:fill="FFFFFF"/>
              </w:rPr>
              <w:t>ателье,</w:t>
            </w:r>
            <w:r w:rsidR="00E050BB" w:rsidRPr="008450CD">
              <w:rPr>
                <w:bCs/>
                <w:shd w:val="clear" w:color="auto" w:fill="FFFFFF"/>
              </w:rPr>
              <w:t xml:space="preserve"> </w:t>
            </w:r>
            <w:r w:rsidRPr="008450CD">
              <w:rPr>
                <w:bCs/>
                <w:shd w:val="clear" w:color="auto" w:fill="FFFFFF"/>
              </w:rPr>
              <w:t>бани,</w:t>
            </w:r>
            <w:r w:rsidR="00E050BB" w:rsidRPr="008450CD">
              <w:rPr>
                <w:bCs/>
                <w:shd w:val="clear" w:color="auto" w:fill="FFFFFF"/>
              </w:rPr>
              <w:t xml:space="preserve"> </w:t>
            </w:r>
            <w:r w:rsidRPr="008450CD">
              <w:rPr>
                <w:bCs/>
                <w:shd w:val="clear" w:color="auto" w:fill="FFFFFF"/>
              </w:rPr>
              <w:t>парикмахерские,</w:t>
            </w:r>
            <w:r w:rsidR="00E050BB" w:rsidRPr="008450CD">
              <w:rPr>
                <w:bCs/>
                <w:shd w:val="clear" w:color="auto" w:fill="FFFFFF"/>
              </w:rPr>
              <w:t xml:space="preserve"> </w:t>
            </w:r>
            <w:r w:rsidRPr="008450CD">
              <w:rPr>
                <w:bCs/>
                <w:shd w:val="clear" w:color="auto" w:fill="FFFFFF"/>
              </w:rPr>
              <w:t>прачечные,</w:t>
            </w:r>
            <w:r w:rsidR="00E050BB" w:rsidRPr="008450CD">
              <w:rPr>
                <w:bCs/>
                <w:shd w:val="clear" w:color="auto" w:fill="FFFFFF"/>
              </w:rPr>
              <w:t xml:space="preserve"> </w:t>
            </w:r>
            <w:r w:rsidRPr="008450CD">
              <w:rPr>
                <w:bCs/>
                <w:shd w:val="clear" w:color="auto" w:fill="FFFFFF"/>
              </w:rPr>
              <w:t>химчистки,</w:t>
            </w:r>
            <w:r w:rsidR="00E050BB" w:rsidRPr="008450CD">
              <w:rPr>
                <w:bCs/>
                <w:shd w:val="clear" w:color="auto" w:fill="FFFFFF"/>
              </w:rPr>
              <w:t xml:space="preserve"> </w:t>
            </w:r>
            <w:r w:rsidRPr="008450CD">
              <w:rPr>
                <w:bCs/>
                <w:shd w:val="clear" w:color="auto" w:fill="FFFFFF"/>
              </w:rPr>
              <w:t>похоронные</w:t>
            </w:r>
            <w:r w:rsidR="00E050BB" w:rsidRPr="008450CD">
              <w:rPr>
                <w:bCs/>
                <w:shd w:val="clear" w:color="auto" w:fill="FFFFFF"/>
              </w:rPr>
              <w:t xml:space="preserve"> </w:t>
            </w:r>
            <w:r w:rsidRPr="008450CD">
              <w:rPr>
                <w:bCs/>
                <w:shd w:val="clear" w:color="auto" w:fill="FFFFFF"/>
              </w:rPr>
              <w:t>бюро)</w:t>
            </w:r>
          </w:p>
        </w:tc>
        <w:tc>
          <w:tcPr>
            <w:tcW w:w="1752" w:type="dxa"/>
          </w:tcPr>
          <w:p w:rsidR="00F40626" w:rsidRPr="008450CD" w:rsidRDefault="00F40626" w:rsidP="00701BEF">
            <w:pPr>
              <w:ind w:firstLine="0"/>
              <w:jc w:val="center"/>
              <w:rPr>
                <w:szCs w:val="24"/>
              </w:rPr>
            </w:pPr>
            <w:r w:rsidRPr="008450CD">
              <w:rPr>
                <w:szCs w:val="24"/>
              </w:rPr>
              <w:t>3.3</w:t>
            </w:r>
          </w:p>
        </w:tc>
      </w:tr>
      <w:tr w:rsidR="00F40626" w:rsidRPr="008450CD" w:rsidTr="00222EB1">
        <w:trPr>
          <w:jc w:val="center"/>
        </w:trPr>
        <w:tc>
          <w:tcPr>
            <w:tcW w:w="2738" w:type="dxa"/>
          </w:tcPr>
          <w:p w:rsidR="00F40626" w:rsidRPr="008450CD" w:rsidRDefault="00F40626" w:rsidP="00701BEF">
            <w:pPr>
              <w:ind w:hanging="3"/>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034" w:type="dxa"/>
          </w:tcPr>
          <w:p w:rsidR="00F40626" w:rsidRPr="008450CD" w:rsidRDefault="00F40626" w:rsidP="00392BDB">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Pr="008450CD">
              <w:rPr>
                <w:bCs/>
                <w:shd w:val="clear" w:color="auto" w:fill="FFFFFF"/>
              </w:rPr>
              <w:t>объектов</w:t>
            </w:r>
            <w:r w:rsidR="00E050BB" w:rsidRPr="008450CD">
              <w:rPr>
                <w:bCs/>
                <w:shd w:val="clear" w:color="auto" w:fill="FFFFFF"/>
              </w:rPr>
              <w:t xml:space="preserve"> </w:t>
            </w:r>
            <w:r w:rsidRPr="008450CD">
              <w:rPr>
                <w:bCs/>
                <w:shd w:val="clear" w:color="auto" w:fill="FFFFFF"/>
              </w:rPr>
              <w:t>капитального</w:t>
            </w:r>
            <w:r w:rsidR="00E050BB" w:rsidRPr="008450CD">
              <w:rPr>
                <w:bCs/>
                <w:shd w:val="clear" w:color="auto" w:fill="FFFFFF"/>
              </w:rPr>
              <w:t xml:space="preserve"> </w:t>
            </w:r>
            <w:r w:rsidRPr="008450CD">
              <w:rPr>
                <w:bCs/>
                <w:shd w:val="clear" w:color="auto" w:fill="FFFFFF"/>
              </w:rPr>
              <w:t>строительства,</w:t>
            </w:r>
            <w:r w:rsidR="00E050BB" w:rsidRPr="008450CD">
              <w:rPr>
                <w:bCs/>
                <w:shd w:val="clear" w:color="auto" w:fill="FFFFFF"/>
              </w:rPr>
              <w:t xml:space="preserve"> </w:t>
            </w:r>
            <w:r w:rsidRPr="008450CD">
              <w:rPr>
                <w:bCs/>
                <w:shd w:val="clear" w:color="auto" w:fill="FFFFFF"/>
              </w:rPr>
              <w:t>предназначенных</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оказания</w:t>
            </w:r>
            <w:r w:rsidR="00E050BB" w:rsidRPr="008450CD">
              <w:rPr>
                <w:bCs/>
                <w:shd w:val="clear" w:color="auto" w:fill="FFFFFF"/>
              </w:rPr>
              <w:t xml:space="preserve"> </w:t>
            </w:r>
            <w:r w:rsidRPr="008450CD">
              <w:rPr>
                <w:bCs/>
                <w:shd w:val="clear" w:color="auto" w:fill="FFFFFF"/>
              </w:rPr>
              <w:t>гражданам</w:t>
            </w:r>
            <w:r w:rsidR="00E050BB" w:rsidRPr="008450CD">
              <w:rPr>
                <w:bCs/>
                <w:shd w:val="clear" w:color="auto" w:fill="FFFFFF"/>
              </w:rPr>
              <w:t xml:space="preserve"> </w:t>
            </w:r>
            <w:r w:rsidRPr="008450CD">
              <w:rPr>
                <w:bCs/>
                <w:shd w:val="clear" w:color="auto" w:fill="FFFFFF"/>
              </w:rPr>
              <w:t>амбулаторно-поликлинической</w:t>
            </w:r>
            <w:r w:rsidR="00E050BB" w:rsidRPr="008450CD">
              <w:rPr>
                <w:bCs/>
                <w:shd w:val="clear" w:color="auto" w:fill="FFFFFF"/>
              </w:rPr>
              <w:t xml:space="preserve"> </w:t>
            </w:r>
            <w:r w:rsidRPr="008450CD">
              <w:rPr>
                <w:bCs/>
                <w:shd w:val="clear" w:color="auto" w:fill="FFFFFF"/>
              </w:rPr>
              <w:t>медицинской</w:t>
            </w:r>
            <w:r w:rsidR="00E050BB" w:rsidRPr="008450CD">
              <w:rPr>
                <w:bCs/>
                <w:shd w:val="clear" w:color="auto" w:fill="FFFFFF"/>
              </w:rPr>
              <w:t xml:space="preserve"> </w:t>
            </w:r>
            <w:r w:rsidRPr="008450CD">
              <w:rPr>
                <w:bCs/>
                <w:shd w:val="clear" w:color="auto" w:fill="FFFFFF"/>
              </w:rPr>
              <w:t>помощи</w:t>
            </w:r>
            <w:r w:rsidR="00392BDB">
              <w:rPr>
                <w:bCs/>
                <w:shd w:val="clear" w:color="auto" w:fill="FFFFFF"/>
              </w:rPr>
              <w:t xml:space="preserve">, </w:t>
            </w:r>
            <w:r w:rsidRPr="008450CD">
              <w:rPr>
                <w:bCs/>
                <w:shd w:val="clear" w:color="auto" w:fill="FFFFFF"/>
              </w:rPr>
              <w:t>аптеки</w:t>
            </w:r>
          </w:p>
        </w:tc>
        <w:tc>
          <w:tcPr>
            <w:tcW w:w="1752" w:type="dxa"/>
          </w:tcPr>
          <w:p w:rsidR="00F40626" w:rsidRPr="008450CD" w:rsidRDefault="00F40626" w:rsidP="00701BEF">
            <w:pPr>
              <w:ind w:firstLine="0"/>
              <w:jc w:val="center"/>
              <w:rPr>
                <w:szCs w:val="24"/>
              </w:rPr>
            </w:pPr>
            <w:r w:rsidRPr="008450CD">
              <w:rPr>
                <w:szCs w:val="24"/>
              </w:rPr>
              <w:t>3.4.1</w:t>
            </w:r>
          </w:p>
        </w:tc>
      </w:tr>
      <w:tr w:rsidR="004476BC" w:rsidRPr="008450CD" w:rsidTr="00222EB1">
        <w:trPr>
          <w:jc w:val="center"/>
        </w:trPr>
        <w:tc>
          <w:tcPr>
            <w:tcW w:w="2738" w:type="dxa"/>
          </w:tcPr>
          <w:p w:rsidR="004476BC" w:rsidRPr="008450CD" w:rsidRDefault="004476BC" w:rsidP="00701BEF">
            <w:pPr>
              <w:ind w:hanging="3"/>
              <w:rPr>
                <w:szCs w:val="24"/>
              </w:rPr>
            </w:pPr>
            <w:r w:rsidRPr="008450CD">
              <w:rPr>
                <w:szCs w:val="24"/>
              </w:rPr>
              <w:t>Амбулаторное</w:t>
            </w:r>
            <w:r w:rsidR="00E050BB" w:rsidRPr="008450CD">
              <w:rPr>
                <w:szCs w:val="24"/>
              </w:rPr>
              <w:t xml:space="preserve"> </w:t>
            </w:r>
            <w:r w:rsidRPr="008450CD">
              <w:rPr>
                <w:szCs w:val="24"/>
              </w:rPr>
              <w:t>ветеринарное</w:t>
            </w:r>
            <w:r w:rsidR="00E050BB" w:rsidRPr="008450CD">
              <w:rPr>
                <w:szCs w:val="24"/>
              </w:rPr>
              <w:t xml:space="preserve"> </w:t>
            </w:r>
            <w:r w:rsidRPr="008450CD">
              <w:rPr>
                <w:szCs w:val="24"/>
              </w:rPr>
              <w:t>обслуживание</w:t>
            </w:r>
          </w:p>
        </w:tc>
        <w:tc>
          <w:tcPr>
            <w:tcW w:w="5034" w:type="dxa"/>
          </w:tcPr>
          <w:p w:rsidR="004476BC" w:rsidRPr="008450CD" w:rsidRDefault="004476BC"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без</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животных</w:t>
            </w:r>
          </w:p>
        </w:tc>
        <w:tc>
          <w:tcPr>
            <w:tcW w:w="1752" w:type="dxa"/>
          </w:tcPr>
          <w:p w:rsidR="004476BC" w:rsidRPr="008450CD" w:rsidRDefault="004476BC" w:rsidP="00701BEF">
            <w:pPr>
              <w:ind w:firstLine="0"/>
              <w:jc w:val="center"/>
              <w:rPr>
                <w:szCs w:val="24"/>
              </w:rPr>
            </w:pPr>
            <w:r w:rsidRPr="008450CD">
              <w:rPr>
                <w:szCs w:val="24"/>
              </w:rPr>
              <w:t>3.10.1</w:t>
            </w:r>
          </w:p>
        </w:tc>
      </w:tr>
      <w:tr w:rsidR="004476BC" w:rsidRPr="008450CD" w:rsidTr="00222EB1">
        <w:trPr>
          <w:jc w:val="center"/>
        </w:trPr>
        <w:tc>
          <w:tcPr>
            <w:tcW w:w="2738" w:type="dxa"/>
          </w:tcPr>
          <w:p w:rsidR="004476BC" w:rsidRPr="008450CD" w:rsidRDefault="004476BC"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5034" w:type="dxa"/>
          </w:tcPr>
          <w:p w:rsidR="004476BC" w:rsidRPr="008450CD" w:rsidRDefault="004476BC" w:rsidP="00701BEF">
            <w:pPr>
              <w:spacing w:after="16"/>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устройства</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общественного</w:t>
            </w:r>
            <w:r w:rsidR="00E050BB" w:rsidRPr="008450CD">
              <w:rPr>
                <w:bCs/>
                <w:szCs w:val="24"/>
                <w:shd w:val="clear" w:color="auto" w:fill="FFFFFF"/>
              </w:rPr>
              <w:t xml:space="preserve"> </w:t>
            </w:r>
            <w:r w:rsidRPr="008450CD">
              <w:rPr>
                <w:bCs/>
                <w:szCs w:val="24"/>
                <w:shd w:val="clear" w:color="auto" w:fill="FFFFFF"/>
              </w:rPr>
              <w:t>питания</w:t>
            </w:r>
            <w:r w:rsidR="00E050BB" w:rsidRPr="008450CD">
              <w:rPr>
                <w:bCs/>
                <w:szCs w:val="24"/>
                <w:shd w:val="clear" w:color="auto" w:fill="FFFFFF"/>
              </w:rPr>
              <w:t xml:space="preserve"> </w:t>
            </w:r>
            <w:r w:rsidRPr="008450CD">
              <w:rPr>
                <w:bCs/>
                <w:szCs w:val="24"/>
                <w:shd w:val="clear" w:color="auto" w:fill="FFFFFF"/>
              </w:rPr>
              <w:t>(кафе,</w:t>
            </w:r>
            <w:r w:rsidR="00E050BB" w:rsidRPr="008450CD">
              <w:rPr>
                <w:bCs/>
                <w:szCs w:val="24"/>
                <w:shd w:val="clear" w:color="auto" w:fill="FFFFFF"/>
              </w:rPr>
              <w:t xml:space="preserve"> </w:t>
            </w:r>
            <w:r w:rsidRPr="008450CD">
              <w:rPr>
                <w:bCs/>
                <w:szCs w:val="24"/>
                <w:shd w:val="clear" w:color="auto" w:fill="FFFFFF"/>
              </w:rPr>
              <w:t>столовые,</w:t>
            </w:r>
            <w:r w:rsidR="00E050BB" w:rsidRPr="008450CD">
              <w:rPr>
                <w:bCs/>
                <w:szCs w:val="24"/>
                <w:shd w:val="clear" w:color="auto" w:fill="FFFFFF"/>
              </w:rPr>
              <w:t xml:space="preserve"> </w:t>
            </w:r>
            <w:r w:rsidRPr="008450CD">
              <w:rPr>
                <w:bCs/>
                <w:szCs w:val="24"/>
                <w:shd w:val="clear" w:color="auto" w:fill="FFFFFF"/>
              </w:rPr>
              <w:t>буфеты,</w:t>
            </w:r>
            <w:r w:rsidR="00E050BB" w:rsidRPr="008450CD">
              <w:rPr>
                <w:bCs/>
                <w:szCs w:val="24"/>
                <w:shd w:val="clear" w:color="auto" w:fill="FFFFFF"/>
              </w:rPr>
              <w:t xml:space="preserve"> </w:t>
            </w:r>
            <w:r w:rsidRPr="008450CD">
              <w:rPr>
                <w:bCs/>
                <w:szCs w:val="24"/>
                <w:shd w:val="clear" w:color="auto" w:fill="FFFFFF"/>
              </w:rPr>
              <w:t>связанные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непосредственным</w:t>
            </w:r>
            <w:r w:rsidR="00E050BB" w:rsidRPr="008450CD">
              <w:rPr>
                <w:bCs/>
                <w:szCs w:val="24"/>
                <w:shd w:val="clear" w:color="auto" w:fill="FFFFFF"/>
              </w:rPr>
              <w:t xml:space="preserve"> </w:t>
            </w:r>
            <w:r w:rsidRPr="008450CD">
              <w:rPr>
                <w:bCs/>
                <w:szCs w:val="24"/>
                <w:shd w:val="clear" w:color="auto" w:fill="FFFFFF"/>
              </w:rPr>
              <w:t>обслуживанием</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промышленных</w:t>
            </w:r>
            <w:r w:rsidR="00E050BB" w:rsidRPr="008450CD">
              <w:rPr>
                <w:bCs/>
                <w:szCs w:val="24"/>
                <w:shd w:val="clear" w:color="auto" w:fill="FFFFFF"/>
              </w:rPr>
              <w:t xml:space="preserve"> </w:t>
            </w:r>
            <w:r w:rsidRPr="008450CD">
              <w:rPr>
                <w:bCs/>
                <w:szCs w:val="24"/>
                <w:shd w:val="clear" w:color="auto" w:fill="FFFFFF"/>
              </w:rPr>
              <w:t>предприятий)</w:t>
            </w:r>
          </w:p>
        </w:tc>
        <w:tc>
          <w:tcPr>
            <w:tcW w:w="1752" w:type="dxa"/>
          </w:tcPr>
          <w:p w:rsidR="004476BC" w:rsidRPr="008450CD" w:rsidRDefault="004476BC" w:rsidP="00701BEF">
            <w:pPr>
              <w:spacing w:after="16"/>
              <w:ind w:firstLine="0"/>
              <w:jc w:val="center"/>
              <w:rPr>
                <w:szCs w:val="24"/>
              </w:rPr>
            </w:pPr>
            <w:r w:rsidRPr="008450CD">
              <w:rPr>
                <w:szCs w:val="24"/>
              </w:rPr>
              <w:t>4.6</w:t>
            </w:r>
          </w:p>
        </w:tc>
      </w:tr>
    </w:tbl>
    <w:p w:rsidR="00F40626" w:rsidRPr="008450CD" w:rsidRDefault="00F40626"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612" w:type="dxa"/>
        <w:jc w:val="center"/>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353"/>
        <w:gridCol w:w="5859"/>
      </w:tblGrid>
      <w:tr w:rsidR="00F40626" w:rsidRPr="008450CD" w:rsidTr="006117D2">
        <w:trPr>
          <w:tblHeader/>
          <w:jc w:val="center"/>
        </w:trPr>
        <w:tc>
          <w:tcPr>
            <w:tcW w:w="400" w:type="dxa"/>
            <w:vAlign w:val="center"/>
          </w:tcPr>
          <w:p w:rsidR="00F40626" w:rsidRPr="008450CD" w:rsidRDefault="00F40626"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353" w:type="dxa"/>
            <w:vAlign w:val="center"/>
          </w:tcPr>
          <w:p w:rsidR="00F40626" w:rsidRPr="008450CD" w:rsidRDefault="00F40626"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5859" w:type="dxa"/>
            <w:vAlign w:val="center"/>
          </w:tcPr>
          <w:p w:rsidR="00F40626" w:rsidRPr="008450CD" w:rsidRDefault="00F40626"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F40626" w:rsidRPr="008450CD" w:rsidTr="006117D2">
        <w:trPr>
          <w:trHeight w:val="974"/>
          <w:jc w:val="center"/>
        </w:trPr>
        <w:tc>
          <w:tcPr>
            <w:tcW w:w="400" w:type="dxa"/>
          </w:tcPr>
          <w:p w:rsidR="00F40626" w:rsidRPr="008450CD" w:rsidRDefault="00F40626" w:rsidP="00701BEF">
            <w:pPr>
              <w:pStyle w:val="a"/>
              <w:numPr>
                <w:ilvl w:val="0"/>
                <w:numId w:val="0"/>
              </w:numPr>
              <w:tabs>
                <w:tab w:val="clear" w:pos="340"/>
                <w:tab w:val="decimal" w:pos="284"/>
                <w:tab w:val="left" w:pos="1134"/>
              </w:tabs>
              <w:rPr>
                <w:color w:val="auto"/>
              </w:rPr>
            </w:pPr>
            <w:r w:rsidRPr="008450CD">
              <w:rPr>
                <w:color w:val="auto"/>
              </w:rPr>
              <w:t>1</w:t>
            </w:r>
          </w:p>
        </w:tc>
        <w:tc>
          <w:tcPr>
            <w:tcW w:w="3353" w:type="dxa"/>
          </w:tcPr>
          <w:p w:rsidR="00F40626" w:rsidRPr="008450CD" w:rsidRDefault="00F40626"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5859" w:type="dxa"/>
          </w:tcPr>
          <w:p w:rsidR="00F40626" w:rsidRPr="008450CD" w:rsidRDefault="00F40626" w:rsidP="00701BEF">
            <w:pPr>
              <w:pStyle w:val="ConsPlusNormal"/>
              <w:ind w:firstLine="0"/>
              <w:jc w:val="both"/>
              <w:rPr>
                <w:rFonts w:ascii="Times New Roman" w:hAnsi="Times New Roman" w:cs="Times New Roman"/>
                <w:sz w:val="24"/>
                <w:szCs w:val="24"/>
              </w:rPr>
            </w:pPr>
            <w:r w:rsidRPr="008450CD">
              <w:rPr>
                <w:rStyle w:val="78"/>
                <w:sz w:val="24"/>
                <w:szCs w:val="24"/>
              </w:rPr>
              <w:t>Минимальная</w:t>
            </w:r>
            <w:r w:rsidR="00E050BB" w:rsidRPr="008450CD">
              <w:rPr>
                <w:rStyle w:val="78"/>
                <w:sz w:val="24"/>
                <w:szCs w:val="24"/>
              </w:rPr>
              <w:t xml:space="preserve"> </w:t>
            </w:r>
            <w:r w:rsidRPr="008450CD">
              <w:rPr>
                <w:rStyle w:val="78"/>
                <w:sz w:val="24"/>
                <w:szCs w:val="24"/>
              </w:rPr>
              <w:t>площадь</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допускается</w:t>
            </w:r>
            <w:r w:rsidR="00E050BB" w:rsidRPr="008450CD">
              <w:rPr>
                <w:rStyle w:val="78"/>
                <w:sz w:val="24"/>
                <w:szCs w:val="24"/>
              </w:rPr>
              <w:t xml:space="preserve"> </w:t>
            </w:r>
            <w:r w:rsidRPr="008450CD">
              <w:rPr>
                <w:rStyle w:val="78"/>
                <w:sz w:val="24"/>
                <w:szCs w:val="24"/>
              </w:rPr>
              <w:t>не</w:t>
            </w:r>
            <w:r w:rsidR="00E050BB" w:rsidRPr="008450CD">
              <w:rPr>
                <w:rStyle w:val="78"/>
                <w:sz w:val="24"/>
                <w:szCs w:val="24"/>
              </w:rPr>
              <w:t xml:space="preserve"> </w:t>
            </w:r>
            <w:r w:rsidRPr="008450CD">
              <w:rPr>
                <w:rStyle w:val="78"/>
                <w:sz w:val="24"/>
                <w:szCs w:val="24"/>
              </w:rPr>
              <w:t>менее</w:t>
            </w:r>
            <w:r w:rsidR="00E050BB" w:rsidRPr="008450CD">
              <w:rPr>
                <w:rStyle w:val="78"/>
                <w:sz w:val="24"/>
                <w:szCs w:val="24"/>
              </w:rPr>
              <w:t xml:space="preserve"> </w:t>
            </w:r>
            <w:r w:rsidRPr="008450CD">
              <w:rPr>
                <w:rStyle w:val="78"/>
                <w:sz w:val="24"/>
                <w:szCs w:val="24"/>
              </w:rPr>
              <w:t>суммы</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занимаемой</w:t>
            </w:r>
            <w:r w:rsidR="00E050BB" w:rsidRPr="008450CD">
              <w:rPr>
                <w:rStyle w:val="78"/>
                <w:sz w:val="24"/>
                <w:szCs w:val="24"/>
              </w:rPr>
              <w:t xml:space="preserve"> </w:t>
            </w:r>
            <w:r w:rsidRPr="008450CD">
              <w:rPr>
                <w:rStyle w:val="78"/>
                <w:sz w:val="24"/>
                <w:szCs w:val="24"/>
              </w:rPr>
              <w:t>существующим</w:t>
            </w:r>
            <w:r w:rsidR="00E050BB" w:rsidRPr="008450CD">
              <w:rPr>
                <w:rStyle w:val="78"/>
                <w:sz w:val="24"/>
                <w:szCs w:val="24"/>
              </w:rPr>
              <w:t xml:space="preserve"> </w:t>
            </w:r>
            <w:r w:rsidRPr="008450CD">
              <w:rPr>
                <w:rStyle w:val="78"/>
                <w:sz w:val="24"/>
                <w:szCs w:val="24"/>
              </w:rPr>
              <w:t>или</w:t>
            </w:r>
            <w:r w:rsidR="00E050BB" w:rsidRPr="008450CD">
              <w:rPr>
                <w:rStyle w:val="78"/>
                <w:sz w:val="24"/>
                <w:szCs w:val="24"/>
              </w:rPr>
              <w:t xml:space="preserve"> </w:t>
            </w:r>
            <w:r w:rsidRPr="008450CD">
              <w:rPr>
                <w:rStyle w:val="78"/>
                <w:sz w:val="24"/>
                <w:szCs w:val="24"/>
              </w:rPr>
              <w:t>размещаемым</w:t>
            </w:r>
            <w:r w:rsidR="00E050BB" w:rsidRPr="008450CD">
              <w:rPr>
                <w:rStyle w:val="78"/>
                <w:sz w:val="24"/>
                <w:szCs w:val="24"/>
              </w:rPr>
              <w:t xml:space="preserve"> </w:t>
            </w:r>
            <w:r w:rsidRPr="008450CD">
              <w:rPr>
                <w:rStyle w:val="78"/>
                <w:sz w:val="24"/>
                <w:szCs w:val="24"/>
              </w:rPr>
              <w:t>на</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объекта</w:t>
            </w:r>
            <w:r w:rsidR="00E050BB" w:rsidRPr="008450CD">
              <w:rPr>
                <w:rStyle w:val="78"/>
                <w:sz w:val="24"/>
                <w:szCs w:val="24"/>
              </w:rPr>
              <w:t xml:space="preserve"> </w:t>
            </w:r>
            <w:r w:rsidRPr="008450CD">
              <w:rPr>
                <w:rStyle w:val="78"/>
                <w:sz w:val="24"/>
                <w:szCs w:val="24"/>
              </w:rPr>
              <w:t>капитального</w:t>
            </w:r>
            <w:r w:rsidR="00E050BB" w:rsidRPr="008450CD">
              <w:rPr>
                <w:rStyle w:val="78"/>
                <w:sz w:val="24"/>
                <w:szCs w:val="24"/>
              </w:rPr>
              <w:t xml:space="preserve"> </w:t>
            </w:r>
            <w:r w:rsidRPr="008450CD">
              <w:rPr>
                <w:rStyle w:val="78"/>
                <w:sz w:val="24"/>
                <w:szCs w:val="24"/>
              </w:rPr>
              <w:t>строительства,</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требуемой</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lastRenderedPageBreak/>
              <w:t>озелененных</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машино-мест,</w:t>
            </w:r>
            <w:r w:rsidR="00E050BB" w:rsidRPr="008450CD">
              <w:rPr>
                <w:rStyle w:val="78"/>
                <w:sz w:val="24"/>
                <w:szCs w:val="24"/>
              </w:rPr>
              <w:t xml:space="preserve"> </w:t>
            </w:r>
            <w:r w:rsidRPr="008450CD">
              <w:rPr>
                <w:rStyle w:val="78"/>
                <w:sz w:val="24"/>
                <w:szCs w:val="24"/>
              </w:rPr>
              <w:t>проездов</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иных</w:t>
            </w:r>
            <w:r w:rsidR="00E050BB" w:rsidRPr="008450CD">
              <w:rPr>
                <w:rStyle w:val="78"/>
                <w:sz w:val="24"/>
                <w:szCs w:val="24"/>
              </w:rPr>
              <w:t xml:space="preserve"> </w:t>
            </w:r>
            <w:r w:rsidRPr="008450CD">
              <w:rPr>
                <w:rStyle w:val="78"/>
                <w:sz w:val="24"/>
                <w:szCs w:val="24"/>
              </w:rPr>
              <w:t>необходимых</w:t>
            </w:r>
            <w:r w:rsidR="00E050BB" w:rsidRPr="008450CD">
              <w:rPr>
                <w:rStyle w:val="78"/>
                <w:sz w:val="24"/>
                <w:szCs w:val="24"/>
              </w:rPr>
              <w:t xml:space="preserve"> </w:t>
            </w:r>
            <w:r w:rsidRPr="008450CD">
              <w:rPr>
                <w:rStyle w:val="78"/>
                <w:sz w:val="24"/>
                <w:szCs w:val="24"/>
              </w:rPr>
              <w:t>в</w:t>
            </w:r>
            <w:r w:rsidR="00E050BB" w:rsidRPr="008450CD">
              <w:rPr>
                <w:rStyle w:val="78"/>
                <w:sz w:val="24"/>
                <w:szCs w:val="24"/>
              </w:rPr>
              <w:t xml:space="preserve"> </w:t>
            </w:r>
            <w:r w:rsidRPr="008450CD">
              <w:rPr>
                <w:rStyle w:val="78"/>
                <w:sz w:val="24"/>
                <w:szCs w:val="24"/>
              </w:rPr>
              <w:t>соответствии</w:t>
            </w:r>
            <w:r w:rsidR="00E050BB" w:rsidRPr="008450CD">
              <w:rPr>
                <w:rStyle w:val="78"/>
                <w:sz w:val="24"/>
                <w:szCs w:val="24"/>
              </w:rPr>
              <w:t xml:space="preserve"> </w:t>
            </w:r>
            <w:r w:rsidRPr="008450CD">
              <w:rPr>
                <w:rStyle w:val="78"/>
                <w:sz w:val="24"/>
                <w:szCs w:val="24"/>
              </w:rPr>
              <w:t>с</w:t>
            </w:r>
            <w:r w:rsidR="00E050BB" w:rsidRPr="008450CD">
              <w:rPr>
                <w:rStyle w:val="78"/>
                <w:sz w:val="24"/>
                <w:szCs w:val="24"/>
              </w:rPr>
              <w:t xml:space="preserve"> </w:t>
            </w:r>
            <w:r w:rsidRPr="008450CD">
              <w:rPr>
                <w:rStyle w:val="78"/>
                <w:sz w:val="24"/>
                <w:szCs w:val="24"/>
              </w:rPr>
              <w:t>настоящими</w:t>
            </w:r>
            <w:r w:rsidR="00E050BB" w:rsidRPr="008450CD">
              <w:rPr>
                <w:rStyle w:val="78"/>
                <w:sz w:val="24"/>
                <w:szCs w:val="24"/>
              </w:rPr>
              <w:t xml:space="preserve"> </w:t>
            </w:r>
            <w:r w:rsidRPr="008450CD">
              <w:rPr>
                <w:rStyle w:val="78"/>
                <w:sz w:val="24"/>
                <w:szCs w:val="24"/>
              </w:rPr>
              <w:t>Правилами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техническими</w:t>
            </w:r>
            <w:r w:rsidR="00E050BB" w:rsidRPr="008450CD">
              <w:rPr>
                <w:rStyle w:val="78"/>
                <w:sz w:val="24"/>
                <w:szCs w:val="24"/>
              </w:rPr>
              <w:t xml:space="preserve"> </w:t>
            </w:r>
            <w:r w:rsidRPr="008450CD">
              <w:rPr>
                <w:rStyle w:val="78"/>
                <w:sz w:val="24"/>
                <w:szCs w:val="24"/>
              </w:rPr>
              <w:t>регламентами</w:t>
            </w:r>
            <w:r w:rsidR="00E050BB" w:rsidRPr="008450CD">
              <w:rPr>
                <w:rStyle w:val="78"/>
                <w:sz w:val="24"/>
                <w:szCs w:val="24"/>
              </w:rPr>
              <w:t xml:space="preserve"> </w:t>
            </w:r>
            <w:r w:rsidRPr="008450CD">
              <w:rPr>
                <w:rStyle w:val="78"/>
                <w:sz w:val="24"/>
                <w:szCs w:val="24"/>
              </w:rPr>
              <w:t>вспомогательных</w:t>
            </w:r>
            <w:r w:rsidR="00E050BB" w:rsidRPr="008450CD">
              <w:rPr>
                <w:rStyle w:val="78"/>
                <w:sz w:val="24"/>
                <w:szCs w:val="24"/>
              </w:rPr>
              <w:t xml:space="preserve"> </w:t>
            </w:r>
            <w:r w:rsidRPr="008450CD">
              <w:rPr>
                <w:rStyle w:val="78"/>
                <w:sz w:val="24"/>
                <w:szCs w:val="24"/>
              </w:rPr>
              <w:t>объектов,</w:t>
            </w:r>
            <w:r w:rsidR="00E050BB" w:rsidRPr="008450CD">
              <w:rPr>
                <w:rStyle w:val="78"/>
                <w:sz w:val="24"/>
                <w:szCs w:val="24"/>
              </w:rPr>
              <w:t xml:space="preserve"> </w:t>
            </w:r>
            <w:r w:rsidRPr="008450CD">
              <w:rPr>
                <w:rStyle w:val="78"/>
                <w:sz w:val="24"/>
                <w:szCs w:val="24"/>
              </w:rPr>
              <w:t>предназначенных</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эксплуатации</w:t>
            </w:r>
          </w:p>
        </w:tc>
      </w:tr>
      <w:tr w:rsidR="00F40626" w:rsidRPr="008450CD" w:rsidTr="006117D2">
        <w:trPr>
          <w:jc w:val="center"/>
        </w:trPr>
        <w:tc>
          <w:tcPr>
            <w:tcW w:w="400" w:type="dxa"/>
          </w:tcPr>
          <w:p w:rsidR="00F40626" w:rsidRPr="008450CD" w:rsidRDefault="00F40626" w:rsidP="00701BEF">
            <w:pPr>
              <w:pStyle w:val="a"/>
              <w:numPr>
                <w:ilvl w:val="0"/>
                <w:numId w:val="0"/>
              </w:numPr>
              <w:tabs>
                <w:tab w:val="clear" w:pos="340"/>
                <w:tab w:val="decimal" w:pos="284"/>
                <w:tab w:val="left" w:pos="1134"/>
              </w:tabs>
              <w:rPr>
                <w:color w:val="auto"/>
              </w:rPr>
            </w:pPr>
            <w:r w:rsidRPr="008450CD">
              <w:rPr>
                <w:color w:val="auto"/>
              </w:rPr>
              <w:lastRenderedPageBreak/>
              <w:t>2</w:t>
            </w:r>
          </w:p>
        </w:tc>
        <w:tc>
          <w:tcPr>
            <w:tcW w:w="3353" w:type="dxa"/>
          </w:tcPr>
          <w:p w:rsidR="00F40626" w:rsidRPr="008450CD" w:rsidRDefault="00F40626"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5859" w:type="dxa"/>
          </w:tcPr>
          <w:p w:rsidR="00536351" w:rsidRDefault="00536351" w:rsidP="00536351">
            <w:pPr>
              <w:pStyle w:val="a4"/>
              <w:numPr>
                <w:ilvl w:val="0"/>
                <w:numId w:val="34"/>
              </w:numPr>
              <w:spacing w:after="0"/>
              <w:rPr>
                <w:spacing w:val="2"/>
                <w:szCs w:val="24"/>
                <w:shd w:val="clear" w:color="auto" w:fill="FFFFFF"/>
              </w:rPr>
            </w:pPr>
            <w:r w:rsidRPr="008450CD">
              <w:rPr>
                <w:spacing w:val="2"/>
                <w:szCs w:val="24"/>
                <w:shd w:val="clear" w:color="auto" w:fill="FFFFFF"/>
              </w:rPr>
              <w:t>15 м до зданий поликлиник;</w:t>
            </w:r>
          </w:p>
          <w:p w:rsidR="00F40626" w:rsidRPr="00536351" w:rsidRDefault="00536351" w:rsidP="00536351">
            <w:pPr>
              <w:pStyle w:val="a4"/>
              <w:numPr>
                <w:ilvl w:val="0"/>
                <w:numId w:val="34"/>
              </w:numPr>
              <w:spacing w:after="0"/>
              <w:rPr>
                <w:spacing w:val="2"/>
                <w:szCs w:val="24"/>
                <w:shd w:val="clear" w:color="auto" w:fill="FFFFFF"/>
              </w:rPr>
            </w:pPr>
            <w:r w:rsidRPr="00536351">
              <w:rPr>
                <w:spacing w:val="2"/>
                <w:shd w:val="clear" w:color="auto" w:fill="FFFFFF"/>
              </w:rPr>
              <w:t xml:space="preserve">для остальных объектов капитального строительства - </w:t>
            </w:r>
            <w:r w:rsidRPr="00536351">
              <w:rPr>
                <w:rStyle w:val="78"/>
                <w:sz w:val="24"/>
                <w:szCs w:val="24"/>
              </w:rPr>
              <w:t>в градостроительном регламенте</w:t>
            </w:r>
            <w:r w:rsidRPr="00536351">
              <w:rPr>
                <w:rStyle w:val="8"/>
                <w:sz w:val="24"/>
                <w:szCs w:val="24"/>
              </w:rPr>
              <w:t xml:space="preserve"> не устанавливается;</w:t>
            </w:r>
          </w:p>
        </w:tc>
      </w:tr>
      <w:tr w:rsidR="00F40626" w:rsidRPr="008450CD" w:rsidTr="006117D2">
        <w:trPr>
          <w:jc w:val="center"/>
        </w:trPr>
        <w:tc>
          <w:tcPr>
            <w:tcW w:w="400" w:type="dxa"/>
          </w:tcPr>
          <w:p w:rsidR="00F40626" w:rsidRPr="008450CD" w:rsidRDefault="00F40626" w:rsidP="00701BEF">
            <w:pPr>
              <w:pStyle w:val="a"/>
              <w:numPr>
                <w:ilvl w:val="0"/>
                <w:numId w:val="0"/>
              </w:numPr>
              <w:tabs>
                <w:tab w:val="clear" w:pos="340"/>
                <w:tab w:val="decimal" w:pos="284"/>
                <w:tab w:val="left" w:pos="1134"/>
              </w:tabs>
              <w:rPr>
                <w:color w:val="auto"/>
              </w:rPr>
            </w:pPr>
            <w:r w:rsidRPr="008450CD">
              <w:rPr>
                <w:color w:val="auto"/>
              </w:rPr>
              <w:t>3</w:t>
            </w:r>
          </w:p>
        </w:tc>
        <w:tc>
          <w:tcPr>
            <w:tcW w:w="3353" w:type="dxa"/>
          </w:tcPr>
          <w:p w:rsidR="00F40626" w:rsidRPr="008450CD" w:rsidRDefault="00F40626"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5859" w:type="dxa"/>
          </w:tcPr>
          <w:p w:rsidR="00F40626" w:rsidRPr="008450CD" w:rsidRDefault="00F40626"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4</w:t>
            </w:r>
            <w:r w:rsidR="00E050BB" w:rsidRPr="008450CD">
              <w:rPr>
                <w:rStyle w:val="8"/>
                <w:b/>
                <w:sz w:val="24"/>
                <w:szCs w:val="24"/>
              </w:rPr>
              <w:t xml:space="preserve"> </w:t>
            </w:r>
            <w:r w:rsidRPr="008450CD">
              <w:rPr>
                <w:rStyle w:val="8"/>
                <w:b/>
                <w:sz w:val="24"/>
                <w:szCs w:val="24"/>
              </w:rPr>
              <w:t>этажей</w:t>
            </w:r>
          </w:p>
        </w:tc>
      </w:tr>
      <w:tr w:rsidR="00F40626" w:rsidRPr="008450CD" w:rsidTr="006117D2">
        <w:trPr>
          <w:jc w:val="center"/>
        </w:trPr>
        <w:tc>
          <w:tcPr>
            <w:tcW w:w="400" w:type="dxa"/>
          </w:tcPr>
          <w:p w:rsidR="00F40626" w:rsidRPr="008450CD" w:rsidRDefault="00F40626" w:rsidP="00701BEF">
            <w:pPr>
              <w:pStyle w:val="a"/>
              <w:numPr>
                <w:ilvl w:val="0"/>
                <w:numId w:val="0"/>
              </w:numPr>
              <w:tabs>
                <w:tab w:val="clear" w:pos="340"/>
                <w:tab w:val="decimal" w:pos="284"/>
                <w:tab w:val="left" w:pos="1134"/>
              </w:tabs>
              <w:rPr>
                <w:color w:val="auto"/>
              </w:rPr>
            </w:pPr>
            <w:r w:rsidRPr="008450CD">
              <w:rPr>
                <w:color w:val="auto"/>
              </w:rPr>
              <w:t>4</w:t>
            </w:r>
          </w:p>
        </w:tc>
        <w:tc>
          <w:tcPr>
            <w:tcW w:w="3353" w:type="dxa"/>
          </w:tcPr>
          <w:p w:rsidR="00F40626" w:rsidRPr="008450CD" w:rsidRDefault="00F40626"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5859" w:type="dxa"/>
          </w:tcPr>
          <w:p w:rsidR="00F40626" w:rsidRPr="008450CD" w:rsidRDefault="000E226C" w:rsidP="00701BEF">
            <w:pPr>
              <w:pStyle w:val="a4"/>
              <w:spacing w:after="0"/>
              <w:ind w:firstLine="0"/>
              <w:rPr>
                <w:b/>
                <w:szCs w:val="24"/>
              </w:rPr>
            </w:pPr>
            <w:r w:rsidRPr="008450CD">
              <w:rPr>
                <w:rStyle w:val="8"/>
                <w:b/>
                <w:sz w:val="24"/>
                <w:szCs w:val="24"/>
              </w:rPr>
              <w:t>Не</w:t>
            </w:r>
            <w:r w:rsidR="00E050BB" w:rsidRPr="008450CD">
              <w:rPr>
                <w:rStyle w:val="8"/>
                <w:b/>
                <w:sz w:val="24"/>
                <w:szCs w:val="24"/>
              </w:rPr>
              <w:t xml:space="preserve"> </w:t>
            </w:r>
            <w:r w:rsidR="00F40626" w:rsidRPr="008450CD">
              <w:rPr>
                <w:rStyle w:val="8"/>
                <w:b/>
                <w:sz w:val="24"/>
                <w:szCs w:val="24"/>
              </w:rPr>
              <w:t>более</w:t>
            </w:r>
            <w:r w:rsidR="00E050BB" w:rsidRPr="008450CD">
              <w:rPr>
                <w:rStyle w:val="8"/>
                <w:b/>
                <w:sz w:val="24"/>
                <w:szCs w:val="24"/>
              </w:rPr>
              <w:t xml:space="preserve"> </w:t>
            </w:r>
            <w:r w:rsidR="00F40626" w:rsidRPr="008450CD">
              <w:rPr>
                <w:rStyle w:val="8"/>
                <w:b/>
                <w:sz w:val="24"/>
                <w:szCs w:val="24"/>
              </w:rPr>
              <w:t>80</w:t>
            </w:r>
            <w:r w:rsidR="00E050BB" w:rsidRPr="008450CD">
              <w:rPr>
                <w:rStyle w:val="8"/>
                <w:b/>
                <w:sz w:val="24"/>
                <w:szCs w:val="24"/>
              </w:rPr>
              <w:t xml:space="preserve"> </w:t>
            </w:r>
            <w:r w:rsidR="00F40626" w:rsidRPr="008450CD">
              <w:rPr>
                <w:rStyle w:val="8"/>
                <w:b/>
                <w:sz w:val="24"/>
                <w:szCs w:val="24"/>
              </w:rPr>
              <w:t>%</w:t>
            </w:r>
          </w:p>
        </w:tc>
      </w:tr>
    </w:tbl>
    <w:p w:rsidR="004476BC" w:rsidRPr="008450CD" w:rsidRDefault="004476BC" w:rsidP="00562AFB">
      <w:pPr>
        <w:pStyle w:val="5"/>
      </w:pPr>
      <w:r w:rsidRPr="008450CD">
        <w:t>ПК-4</w:t>
      </w:r>
      <w:r w:rsidR="000E226C" w:rsidRPr="008450CD">
        <w:t>.</w:t>
      </w:r>
      <w:r w:rsidR="00E050BB" w:rsidRPr="008450CD">
        <w:t xml:space="preserve"> </w:t>
      </w:r>
      <w:r w:rsidR="000E226C" w:rsidRPr="008450CD">
        <w:t>З</w:t>
      </w:r>
      <w:r w:rsidRPr="008450CD">
        <w:t>она</w:t>
      </w:r>
      <w:r w:rsidR="00E050BB" w:rsidRPr="008450CD">
        <w:t xml:space="preserve"> </w:t>
      </w:r>
      <w:r w:rsidRPr="008450CD">
        <w:t>производственно-коммунальных</w:t>
      </w:r>
      <w:r w:rsidR="00E050BB" w:rsidRPr="008450CD">
        <w:t xml:space="preserve"> </w:t>
      </w:r>
      <w:r w:rsidRPr="008450CD">
        <w:t>объектов</w:t>
      </w:r>
      <w:r w:rsidR="00E050BB" w:rsidRPr="008450CD">
        <w:t xml:space="preserve"> </w:t>
      </w:r>
      <w:r w:rsidRPr="008450CD">
        <w:rPr>
          <w:lang w:val="en-US"/>
        </w:rPr>
        <w:t>V</w:t>
      </w:r>
      <w:r w:rsidR="00E050BB" w:rsidRPr="008450CD">
        <w:t xml:space="preserve"> </w:t>
      </w:r>
      <w:r w:rsidRPr="008450CD">
        <w:t>класса</w:t>
      </w:r>
      <w:r w:rsidR="00E050BB" w:rsidRPr="008450CD">
        <w:t xml:space="preserve"> </w:t>
      </w:r>
      <w:r w:rsidRPr="008450CD">
        <w:t>вредности</w:t>
      </w:r>
    </w:p>
    <w:p w:rsidR="00A41AD3" w:rsidRPr="008450CD" w:rsidRDefault="00A41AD3" w:rsidP="00701BEF">
      <w:pPr>
        <w:pStyle w:val="31"/>
        <w:ind w:left="0"/>
        <w:rPr>
          <w:b/>
          <w:bCs/>
          <w:sz w:val="24"/>
          <w:szCs w:val="24"/>
        </w:rPr>
      </w:pPr>
      <w:r w:rsidRPr="008450CD">
        <w:rPr>
          <w:sz w:val="24"/>
          <w:szCs w:val="24"/>
        </w:rPr>
        <w:t>Зона</w:t>
      </w:r>
      <w:r w:rsidR="00E050BB" w:rsidRPr="008450CD">
        <w:rPr>
          <w:sz w:val="24"/>
          <w:szCs w:val="24"/>
        </w:rPr>
        <w:t xml:space="preserve"> </w:t>
      </w:r>
      <w:r w:rsidRPr="008450CD">
        <w:rPr>
          <w:sz w:val="24"/>
          <w:szCs w:val="24"/>
        </w:rPr>
        <w:t>ПК-4</w:t>
      </w:r>
      <w:r w:rsidR="00E050BB" w:rsidRPr="008450CD">
        <w:rPr>
          <w:sz w:val="24"/>
          <w:szCs w:val="24"/>
        </w:rPr>
        <w:t xml:space="preserve"> </w:t>
      </w:r>
      <w:r w:rsidRPr="008450CD">
        <w:rPr>
          <w:sz w:val="24"/>
          <w:szCs w:val="24"/>
        </w:rPr>
        <w:t>выделена</w:t>
      </w:r>
      <w:r w:rsidR="00E050BB" w:rsidRPr="008450CD">
        <w:rPr>
          <w:sz w:val="24"/>
          <w:szCs w:val="24"/>
        </w:rPr>
        <w:t xml:space="preserve"> </w:t>
      </w:r>
      <w:r w:rsidRPr="008450CD">
        <w:rPr>
          <w:sz w:val="24"/>
          <w:szCs w:val="24"/>
        </w:rPr>
        <w:t>для</w:t>
      </w:r>
      <w:r w:rsidR="00E050BB" w:rsidRPr="008450CD">
        <w:rPr>
          <w:sz w:val="24"/>
          <w:szCs w:val="24"/>
        </w:rPr>
        <w:t xml:space="preserve"> </w:t>
      </w:r>
      <w:r w:rsidRPr="008450CD">
        <w:rPr>
          <w:sz w:val="24"/>
          <w:szCs w:val="24"/>
        </w:rPr>
        <w:t>обеспечения</w:t>
      </w:r>
      <w:r w:rsidR="00E050BB" w:rsidRPr="008450CD">
        <w:rPr>
          <w:sz w:val="24"/>
          <w:szCs w:val="24"/>
        </w:rPr>
        <w:t xml:space="preserve"> </w:t>
      </w:r>
      <w:r w:rsidRPr="008450CD">
        <w:rPr>
          <w:sz w:val="24"/>
          <w:szCs w:val="24"/>
        </w:rPr>
        <w:t>правовых</w:t>
      </w:r>
      <w:r w:rsidR="00E050BB" w:rsidRPr="008450CD">
        <w:rPr>
          <w:sz w:val="24"/>
          <w:szCs w:val="24"/>
        </w:rPr>
        <w:t xml:space="preserve"> </w:t>
      </w:r>
      <w:r w:rsidRPr="008450CD">
        <w:rPr>
          <w:sz w:val="24"/>
          <w:szCs w:val="24"/>
        </w:rPr>
        <w:t>условий</w:t>
      </w:r>
      <w:r w:rsidR="00E050BB" w:rsidRPr="008450CD">
        <w:rPr>
          <w:sz w:val="24"/>
          <w:szCs w:val="24"/>
        </w:rPr>
        <w:t xml:space="preserve"> </w:t>
      </w:r>
      <w:r w:rsidRPr="008450CD">
        <w:rPr>
          <w:sz w:val="24"/>
          <w:szCs w:val="24"/>
        </w:rPr>
        <w:t>формирования</w:t>
      </w:r>
      <w:r w:rsidR="00E050BB" w:rsidRPr="008450CD">
        <w:rPr>
          <w:sz w:val="24"/>
          <w:szCs w:val="24"/>
        </w:rPr>
        <w:t xml:space="preserve"> </w:t>
      </w:r>
      <w:r w:rsidRPr="008450CD">
        <w:rPr>
          <w:sz w:val="24"/>
          <w:szCs w:val="24"/>
        </w:rPr>
        <w:t>коммунально-производственных</w:t>
      </w:r>
      <w:r w:rsidR="00E050BB" w:rsidRPr="008450CD">
        <w:rPr>
          <w:sz w:val="24"/>
          <w:szCs w:val="24"/>
        </w:rPr>
        <w:t xml:space="preserve"> </w:t>
      </w:r>
      <w:r w:rsidRPr="008450CD">
        <w:rPr>
          <w:sz w:val="24"/>
          <w:szCs w:val="24"/>
        </w:rPr>
        <w:t>предприятий</w:t>
      </w:r>
      <w:r w:rsidR="00E050BB" w:rsidRPr="008450CD">
        <w:rPr>
          <w:sz w:val="24"/>
          <w:szCs w:val="24"/>
        </w:rPr>
        <w:t xml:space="preserve"> </w:t>
      </w:r>
      <w:r w:rsidRPr="008450CD">
        <w:rPr>
          <w:sz w:val="24"/>
          <w:szCs w:val="24"/>
        </w:rPr>
        <w:t>и</w:t>
      </w:r>
      <w:r w:rsidR="00E050BB" w:rsidRPr="008450CD">
        <w:rPr>
          <w:sz w:val="24"/>
          <w:szCs w:val="24"/>
        </w:rPr>
        <w:t xml:space="preserve"> </w:t>
      </w:r>
      <w:r w:rsidRPr="008450CD">
        <w:rPr>
          <w:sz w:val="24"/>
          <w:szCs w:val="24"/>
        </w:rPr>
        <w:t>складских</w:t>
      </w:r>
      <w:r w:rsidR="00E050BB" w:rsidRPr="008450CD">
        <w:rPr>
          <w:sz w:val="24"/>
          <w:szCs w:val="24"/>
        </w:rPr>
        <w:t xml:space="preserve"> </w:t>
      </w:r>
      <w:r w:rsidRPr="008450CD">
        <w:rPr>
          <w:sz w:val="24"/>
          <w:szCs w:val="24"/>
        </w:rPr>
        <w:t>баз</w:t>
      </w:r>
      <w:r w:rsidR="00E050BB" w:rsidRPr="008450CD">
        <w:rPr>
          <w:sz w:val="24"/>
          <w:szCs w:val="24"/>
        </w:rPr>
        <w:t xml:space="preserve"> </w:t>
      </w:r>
      <w:r w:rsidRPr="008450CD">
        <w:rPr>
          <w:sz w:val="24"/>
          <w:szCs w:val="24"/>
        </w:rPr>
        <w:t>V</w:t>
      </w:r>
      <w:r w:rsidR="00E050BB" w:rsidRPr="008450CD">
        <w:rPr>
          <w:sz w:val="24"/>
          <w:szCs w:val="24"/>
        </w:rPr>
        <w:t xml:space="preserve"> </w:t>
      </w:r>
      <w:r w:rsidRPr="008450CD">
        <w:rPr>
          <w:sz w:val="24"/>
          <w:szCs w:val="24"/>
        </w:rPr>
        <w:t>класса</w:t>
      </w:r>
      <w:r w:rsidR="00E050BB" w:rsidRPr="008450CD">
        <w:rPr>
          <w:sz w:val="24"/>
          <w:szCs w:val="24"/>
        </w:rPr>
        <w:t xml:space="preserve"> </w:t>
      </w:r>
      <w:r w:rsidRPr="008450CD">
        <w:rPr>
          <w:sz w:val="24"/>
          <w:szCs w:val="24"/>
        </w:rPr>
        <w:t>вредности</w:t>
      </w:r>
      <w:r w:rsidR="00E050BB" w:rsidRPr="008450CD">
        <w:rPr>
          <w:sz w:val="24"/>
          <w:szCs w:val="24"/>
        </w:rPr>
        <w:t xml:space="preserve"> </w:t>
      </w:r>
      <w:r w:rsidRPr="008450CD">
        <w:rPr>
          <w:sz w:val="24"/>
          <w:szCs w:val="24"/>
        </w:rPr>
        <w:t>с</w:t>
      </w:r>
      <w:r w:rsidR="00E050BB" w:rsidRPr="008450CD">
        <w:rPr>
          <w:sz w:val="24"/>
          <w:szCs w:val="24"/>
        </w:rPr>
        <w:t xml:space="preserve"> </w:t>
      </w:r>
      <w:r w:rsidRPr="008450CD">
        <w:rPr>
          <w:sz w:val="24"/>
          <w:szCs w:val="24"/>
        </w:rPr>
        <w:t>низкими</w:t>
      </w:r>
      <w:r w:rsidR="00E050BB" w:rsidRPr="008450CD">
        <w:rPr>
          <w:sz w:val="24"/>
          <w:szCs w:val="24"/>
        </w:rPr>
        <w:t xml:space="preserve"> </w:t>
      </w:r>
      <w:r w:rsidRPr="008450CD">
        <w:rPr>
          <w:sz w:val="24"/>
          <w:szCs w:val="24"/>
        </w:rPr>
        <w:t>уровнями</w:t>
      </w:r>
      <w:r w:rsidR="00E050BB" w:rsidRPr="008450CD">
        <w:rPr>
          <w:sz w:val="24"/>
          <w:szCs w:val="24"/>
        </w:rPr>
        <w:t xml:space="preserve"> </w:t>
      </w:r>
      <w:r w:rsidRPr="008450CD">
        <w:rPr>
          <w:sz w:val="24"/>
          <w:szCs w:val="24"/>
        </w:rPr>
        <w:t>шума</w:t>
      </w:r>
      <w:r w:rsidR="00E050BB" w:rsidRPr="008450CD">
        <w:rPr>
          <w:sz w:val="24"/>
          <w:szCs w:val="24"/>
        </w:rPr>
        <w:t xml:space="preserve"> </w:t>
      </w:r>
      <w:r w:rsidRPr="008450CD">
        <w:rPr>
          <w:sz w:val="24"/>
          <w:szCs w:val="24"/>
        </w:rPr>
        <w:t>и</w:t>
      </w:r>
      <w:r w:rsidR="00E050BB" w:rsidRPr="008450CD">
        <w:rPr>
          <w:sz w:val="24"/>
          <w:szCs w:val="24"/>
        </w:rPr>
        <w:t xml:space="preserve"> </w:t>
      </w:r>
      <w:r w:rsidRPr="008450CD">
        <w:rPr>
          <w:sz w:val="24"/>
          <w:szCs w:val="24"/>
        </w:rPr>
        <w:t>загрязнения.</w:t>
      </w:r>
      <w:r w:rsidR="00E050BB" w:rsidRPr="008450CD">
        <w:rPr>
          <w:sz w:val="24"/>
          <w:szCs w:val="24"/>
        </w:rPr>
        <w:t xml:space="preserve"> </w:t>
      </w:r>
      <w:r w:rsidRPr="008450CD">
        <w:rPr>
          <w:sz w:val="24"/>
          <w:szCs w:val="24"/>
        </w:rPr>
        <w:t>Допускается</w:t>
      </w:r>
      <w:r w:rsidR="00E050BB" w:rsidRPr="008450CD">
        <w:rPr>
          <w:sz w:val="24"/>
          <w:szCs w:val="24"/>
        </w:rPr>
        <w:t xml:space="preserve"> </w:t>
      </w:r>
      <w:r w:rsidRPr="008450CD">
        <w:rPr>
          <w:sz w:val="24"/>
          <w:szCs w:val="24"/>
        </w:rPr>
        <w:t>широкий</w:t>
      </w:r>
      <w:r w:rsidR="00E050BB" w:rsidRPr="008450CD">
        <w:rPr>
          <w:sz w:val="24"/>
          <w:szCs w:val="24"/>
        </w:rPr>
        <w:t xml:space="preserve"> </w:t>
      </w:r>
      <w:r w:rsidRPr="008450CD">
        <w:rPr>
          <w:sz w:val="24"/>
          <w:szCs w:val="24"/>
        </w:rPr>
        <w:t>спектр</w:t>
      </w:r>
      <w:r w:rsidR="00E050BB" w:rsidRPr="008450CD">
        <w:rPr>
          <w:sz w:val="24"/>
          <w:szCs w:val="24"/>
        </w:rPr>
        <w:t xml:space="preserve"> </w:t>
      </w:r>
      <w:r w:rsidRPr="008450CD">
        <w:rPr>
          <w:sz w:val="24"/>
          <w:szCs w:val="24"/>
        </w:rPr>
        <w:t>коммерческих</w:t>
      </w:r>
      <w:r w:rsidR="00E050BB" w:rsidRPr="008450CD">
        <w:rPr>
          <w:sz w:val="24"/>
          <w:szCs w:val="24"/>
        </w:rPr>
        <w:t xml:space="preserve"> </w:t>
      </w:r>
      <w:r w:rsidRPr="008450CD">
        <w:rPr>
          <w:sz w:val="24"/>
          <w:szCs w:val="24"/>
        </w:rPr>
        <w:t>услуг,</w:t>
      </w:r>
      <w:r w:rsidR="00E050BB" w:rsidRPr="008450CD">
        <w:rPr>
          <w:sz w:val="24"/>
          <w:szCs w:val="24"/>
        </w:rPr>
        <w:t xml:space="preserve"> </w:t>
      </w:r>
      <w:r w:rsidRPr="008450CD">
        <w:rPr>
          <w:sz w:val="24"/>
          <w:szCs w:val="24"/>
        </w:rPr>
        <w:t>сопровождающих</w:t>
      </w:r>
      <w:r w:rsidR="00E050BB" w:rsidRPr="008450CD">
        <w:rPr>
          <w:sz w:val="24"/>
          <w:szCs w:val="24"/>
        </w:rPr>
        <w:t xml:space="preserve"> </w:t>
      </w:r>
      <w:r w:rsidRPr="008450CD">
        <w:rPr>
          <w:sz w:val="24"/>
          <w:szCs w:val="24"/>
        </w:rPr>
        <w:t>производственную</w:t>
      </w:r>
      <w:r w:rsidR="00E050BB" w:rsidRPr="008450CD">
        <w:rPr>
          <w:sz w:val="24"/>
          <w:szCs w:val="24"/>
        </w:rPr>
        <w:t xml:space="preserve"> </w:t>
      </w:r>
      <w:r w:rsidRPr="008450CD">
        <w:rPr>
          <w:sz w:val="24"/>
          <w:szCs w:val="24"/>
        </w:rPr>
        <w:t>деятельность.</w:t>
      </w:r>
      <w:r w:rsidR="00E050BB" w:rsidRPr="008450CD">
        <w:rPr>
          <w:sz w:val="24"/>
          <w:szCs w:val="24"/>
        </w:rPr>
        <w:t xml:space="preserve"> </w:t>
      </w:r>
      <w:r w:rsidRPr="008450CD">
        <w:rPr>
          <w:sz w:val="24"/>
          <w:szCs w:val="24"/>
        </w:rPr>
        <w:t>Сочетание</w:t>
      </w:r>
      <w:r w:rsidR="00E050BB" w:rsidRPr="008450CD">
        <w:rPr>
          <w:sz w:val="24"/>
          <w:szCs w:val="24"/>
        </w:rPr>
        <w:t xml:space="preserve"> </w:t>
      </w:r>
      <w:r w:rsidRPr="008450CD">
        <w:rPr>
          <w:sz w:val="24"/>
          <w:szCs w:val="24"/>
        </w:rPr>
        <w:t>различных</w:t>
      </w:r>
      <w:r w:rsidR="00E050BB" w:rsidRPr="008450CD">
        <w:rPr>
          <w:sz w:val="24"/>
          <w:szCs w:val="24"/>
        </w:rPr>
        <w:t xml:space="preserve"> </w:t>
      </w:r>
      <w:r w:rsidRPr="008450CD">
        <w:rPr>
          <w:sz w:val="24"/>
          <w:szCs w:val="24"/>
        </w:rPr>
        <w:t>видов</w:t>
      </w:r>
      <w:r w:rsidR="00E050BB" w:rsidRPr="008450CD">
        <w:rPr>
          <w:sz w:val="24"/>
          <w:szCs w:val="24"/>
        </w:rPr>
        <w:t xml:space="preserve"> </w:t>
      </w:r>
      <w:r w:rsidRPr="008450CD">
        <w:rPr>
          <w:sz w:val="24"/>
          <w:szCs w:val="24"/>
        </w:rPr>
        <w:t>разрешенного</w:t>
      </w:r>
      <w:r w:rsidR="00E050BB" w:rsidRPr="008450CD">
        <w:rPr>
          <w:sz w:val="24"/>
          <w:szCs w:val="24"/>
        </w:rPr>
        <w:t xml:space="preserve"> </w:t>
      </w:r>
      <w:r w:rsidRPr="008450CD">
        <w:rPr>
          <w:sz w:val="24"/>
          <w:szCs w:val="24"/>
        </w:rPr>
        <w:t>использования</w:t>
      </w:r>
      <w:r w:rsidR="00E050BB" w:rsidRPr="008450CD">
        <w:rPr>
          <w:sz w:val="24"/>
          <w:szCs w:val="24"/>
        </w:rPr>
        <w:t xml:space="preserve"> </w:t>
      </w:r>
      <w:r w:rsidRPr="008450CD">
        <w:rPr>
          <w:sz w:val="24"/>
          <w:szCs w:val="24"/>
        </w:rPr>
        <w:t>недвижимости</w:t>
      </w:r>
      <w:r w:rsidR="00E050BB" w:rsidRPr="008450CD">
        <w:rPr>
          <w:sz w:val="24"/>
          <w:szCs w:val="24"/>
        </w:rPr>
        <w:t xml:space="preserve"> </w:t>
      </w:r>
      <w:r w:rsidRPr="008450CD">
        <w:rPr>
          <w:sz w:val="24"/>
          <w:szCs w:val="24"/>
        </w:rPr>
        <w:t>в</w:t>
      </w:r>
      <w:r w:rsidR="00E050BB" w:rsidRPr="008450CD">
        <w:rPr>
          <w:sz w:val="24"/>
          <w:szCs w:val="24"/>
        </w:rPr>
        <w:t xml:space="preserve"> </w:t>
      </w:r>
      <w:r w:rsidRPr="008450CD">
        <w:rPr>
          <w:sz w:val="24"/>
          <w:szCs w:val="24"/>
        </w:rPr>
        <w:t>единой</w:t>
      </w:r>
      <w:r w:rsidR="00E050BB" w:rsidRPr="008450CD">
        <w:rPr>
          <w:sz w:val="24"/>
          <w:szCs w:val="24"/>
        </w:rPr>
        <w:t xml:space="preserve"> </w:t>
      </w:r>
      <w:r w:rsidRPr="008450CD">
        <w:rPr>
          <w:sz w:val="24"/>
          <w:szCs w:val="24"/>
        </w:rPr>
        <w:t>зоне</w:t>
      </w:r>
      <w:r w:rsidR="00E050BB" w:rsidRPr="008450CD">
        <w:rPr>
          <w:sz w:val="24"/>
          <w:szCs w:val="24"/>
        </w:rPr>
        <w:t xml:space="preserve"> </w:t>
      </w:r>
      <w:r w:rsidRPr="008450CD">
        <w:rPr>
          <w:sz w:val="24"/>
          <w:szCs w:val="24"/>
        </w:rPr>
        <w:t>возможно</w:t>
      </w:r>
      <w:r w:rsidR="00E050BB" w:rsidRPr="008450CD">
        <w:rPr>
          <w:sz w:val="24"/>
          <w:szCs w:val="24"/>
        </w:rPr>
        <w:t xml:space="preserve"> </w:t>
      </w:r>
      <w:r w:rsidRPr="008450CD">
        <w:rPr>
          <w:sz w:val="24"/>
          <w:szCs w:val="24"/>
        </w:rPr>
        <w:t>только</w:t>
      </w:r>
      <w:r w:rsidR="00E050BB" w:rsidRPr="008450CD">
        <w:rPr>
          <w:sz w:val="24"/>
          <w:szCs w:val="24"/>
        </w:rPr>
        <w:t xml:space="preserve"> </w:t>
      </w:r>
      <w:r w:rsidRPr="008450CD">
        <w:rPr>
          <w:sz w:val="24"/>
          <w:szCs w:val="24"/>
        </w:rPr>
        <w:t>при</w:t>
      </w:r>
      <w:r w:rsidR="00E050BB" w:rsidRPr="008450CD">
        <w:rPr>
          <w:sz w:val="24"/>
          <w:szCs w:val="24"/>
        </w:rPr>
        <w:t xml:space="preserve"> </w:t>
      </w:r>
      <w:r w:rsidRPr="008450CD">
        <w:rPr>
          <w:sz w:val="24"/>
          <w:szCs w:val="24"/>
        </w:rPr>
        <w:t>условии</w:t>
      </w:r>
      <w:r w:rsidR="00E050BB" w:rsidRPr="008450CD">
        <w:rPr>
          <w:sz w:val="24"/>
          <w:szCs w:val="24"/>
        </w:rPr>
        <w:t xml:space="preserve"> </w:t>
      </w:r>
      <w:r w:rsidRPr="008450CD">
        <w:rPr>
          <w:sz w:val="24"/>
          <w:szCs w:val="24"/>
        </w:rPr>
        <w:t>соблюдения</w:t>
      </w:r>
      <w:r w:rsidR="00E050BB" w:rsidRPr="008450CD">
        <w:rPr>
          <w:sz w:val="24"/>
          <w:szCs w:val="24"/>
        </w:rPr>
        <w:t xml:space="preserve"> </w:t>
      </w:r>
      <w:r w:rsidRPr="008450CD">
        <w:rPr>
          <w:sz w:val="24"/>
          <w:szCs w:val="24"/>
        </w:rPr>
        <w:t>нормативных</w:t>
      </w:r>
      <w:r w:rsidR="00E050BB" w:rsidRPr="008450CD">
        <w:rPr>
          <w:sz w:val="24"/>
          <w:szCs w:val="24"/>
        </w:rPr>
        <w:t xml:space="preserve"> </w:t>
      </w:r>
      <w:r w:rsidRPr="008450CD">
        <w:rPr>
          <w:sz w:val="24"/>
          <w:szCs w:val="24"/>
        </w:rPr>
        <w:t>санитарных</w:t>
      </w:r>
      <w:r w:rsidR="00E050BB" w:rsidRPr="008450CD">
        <w:rPr>
          <w:sz w:val="24"/>
          <w:szCs w:val="24"/>
        </w:rPr>
        <w:t xml:space="preserve"> </w:t>
      </w:r>
      <w:r w:rsidRPr="008450CD">
        <w:rPr>
          <w:sz w:val="24"/>
          <w:szCs w:val="24"/>
        </w:rPr>
        <w:t>требований.</w:t>
      </w:r>
    </w:p>
    <w:p w:rsidR="004476BC" w:rsidRPr="008450CD" w:rsidRDefault="004476BC"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596" w:type="dxa"/>
        <w:jc w:val="center"/>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738"/>
        <w:gridCol w:w="4896"/>
        <w:gridCol w:w="1962"/>
      </w:tblGrid>
      <w:tr w:rsidR="004476BC" w:rsidRPr="008450CD" w:rsidTr="006117D2">
        <w:trPr>
          <w:tblHeader/>
          <w:jc w:val="center"/>
        </w:trPr>
        <w:tc>
          <w:tcPr>
            <w:tcW w:w="2738" w:type="dxa"/>
            <w:vAlign w:val="center"/>
          </w:tcPr>
          <w:p w:rsidR="004476BC" w:rsidRPr="008450CD" w:rsidRDefault="004476BC" w:rsidP="00701BEF">
            <w:pPr>
              <w:spacing w:after="16"/>
              <w:ind w:hanging="3"/>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896" w:type="dxa"/>
            <w:vAlign w:val="center"/>
          </w:tcPr>
          <w:p w:rsidR="004476BC" w:rsidRPr="008450CD" w:rsidRDefault="004476BC"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962" w:type="dxa"/>
            <w:vAlign w:val="center"/>
          </w:tcPr>
          <w:p w:rsidR="004476BC" w:rsidRPr="008450CD" w:rsidRDefault="004476BC"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4476BC" w:rsidRPr="008450CD" w:rsidTr="006117D2">
        <w:trPr>
          <w:jc w:val="center"/>
        </w:trPr>
        <w:tc>
          <w:tcPr>
            <w:tcW w:w="9596" w:type="dxa"/>
            <w:gridSpan w:val="3"/>
            <w:vAlign w:val="center"/>
          </w:tcPr>
          <w:p w:rsidR="004476BC" w:rsidRPr="008450CD" w:rsidRDefault="004476BC"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896" w:type="dxa"/>
          </w:tcPr>
          <w:p w:rsidR="004476BC" w:rsidRPr="008450CD" w:rsidRDefault="004476BC"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1962" w:type="dxa"/>
          </w:tcPr>
          <w:p w:rsidR="004476BC" w:rsidRPr="008450CD" w:rsidRDefault="004476BC" w:rsidP="00701BEF">
            <w:pPr>
              <w:ind w:firstLine="0"/>
              <w:jc w:val="center"/>
              <w:rPr>
                <w:szCs w:val="24"/>
              </w:rPr>
            </w:pPr>
            <w:r w:rsidRPr="008450CD">
              <w:rPr>
                <w:szCs w:val="24"/>
              </w:rPr>
              <w:t>2.7.1</w:t>
            </w:r>
          </w:p>
        </w:tc>
      </w:tr>
      <w:tr w:rsidR="004476BC" w:rsidRPr="008450CD" w:rsidTr="006117D2">
        <w:trPr>
          <w:jc w:val="center"/>
        </w:trPr>
        <w:tc>
          <w:tcPr>
            <w:tcW w:w="2738" w:type="dxa"/>
          </w:tcPr>
          <w:p w:rsidR="004476BC" w:rsidRPr="008450CD" w:rsidRDefault="004476BC"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896" w:type="dxa"/>
          </w:tcPr>
          <w:p w:rsidR="004476BC" w:rsidRPr="008450CD" w:rsidRDefault="004476BC"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помещений,</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приема</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предоставлением</w:t>
            </w:r>
            <w:r w:rsidR="00E050BB" w:rsidRPr="008450CD">
              <w:rPr>
                <w:bCs/>
                <w:szCs w:val="24"/>
                <w:shd w:val="clear" w:color="auto" w:fill="FFFFFF"/>
              </w:rPr>
              <w:t xml:space="preserve"> </w:t>
            </w:r>
            <w:r w:rsidRPr="008450CD">
              <w:rPr>
                <w:bCs/>
                <w:szCs w:val="24"/>
                <w:shd w:val="clear" w:color="auto" w:fill="FFFFFF"/>
              </w:rPr>
              <w:t>им</w:t>
            </w:r>
            <w:r w:rsidR="00E050BB" w:rsidRPr="008450CD">
              <w:rPr>
                <w:bCs/>
                <w:szCs w:val="24"/>
                <w:shd w:val="clear" w:color="auto" w:fill="FFFFFF"/>
              </w:rPr>
              <w:t xml:space="preserve"> </w:t>
            </w:r>
            <w:r w:rsidRPr="008450CD">
              <w:rPr>
                <w:bCs/>
                <w:szCs w:val="24"/>
                <w:shd w:val="clear" w:color="auto" w:fill="FFFFFF"/>
              </w:rPr>
              <w:t>коммунальных</w:t>
            </w:r>
            <w:r w:rsidR="00E050BB" w:rsidRPr="008450CD">
              <w:rPr>
                <w:bCs/>
                <w:szCs w:val="24"/>
                <w:shd w:val="clear" w:color="auto" w:fill="FFFFFF"/>
              </w:rPr>
              <w:t xml:space="preserve"> </w:t>
            </w:r>
            <w:r w:rsidRPr="008450CD">
              <w:rPr>
                <w:bCs/>
                <w:szCs w:val="24"/>
                <w:shd w:val="clear" w:color="auto" w:fill="FFFFFF"/>
              </w:rPr>
              <w:t>услуг)</w:t>
            </w:r>
          </w:p>
        </w:tc>
        <w:tc>
          <w:tcPr>
            <w:tcW w:w="1962" w:type="dxa"/>
          </w:tcPr>
          <w:p w:rsidR="004476BC" w:rsidRPr="008450CD" w:rsidRDefault="004476BC" w:rsidP="00701BEF">
            <w:pPr>
              <w:spacing w:after="16"/>
              <w:ind w:firstLine="0"/>
              <w:jc w:val="center"/>
              <w:rPr>
                <w:szCs w:val="24"/>
              </w:rPr>
            </w:pPr>
            <w:r w:rsidRPr="008450CD">
              <w:rPr>
                <w:szCs w:val="24"/>
              </w:rPr>
              <w:t>3.1</w:t>
            </w:r>
          </w:p>
        </w:tc>
      </w:tr>
      <w:tr w:rsidR="004476BC" w:rsidRPr="008450CD" w:rsidTr="006117D2">
        <w:trPr>
          <w:jc w:val="center"/>
        </w:trPr>
        <w:tc>
          <w:tcPr>
            <w:tcW w:w="2738" w:type="dxa"/>
          </w:tcPr>
          <w:p w:rsidR="004476BC" w:rsidRPr="008450CD" w:rsidRDefault="004476BC" w:rsidP="00701BEF">
            <w:pPr>
              <w:spacing w:after="16"/>
              <w:ind w:hanging="3"/>
              <w:rPr>
                <w:szCs w:val="24"/>
              </w:rPr>
            </w:pPr>
            <w:r w:rsidRPr="008450CD">
              <w:rPr>
                <w:szCs w:val="24"/>
              </w:rPr>
              <w:lastRenderedPageBreak/>
              <w:t>Общественное</w:t>
            </w:r>
            <w:r w:rsidR="00E050BB" w:rsidRPr="008450CD">
              <w:rPr>
                <w:szCs w:val="24"/>
              </w:rPr>
              <w:t xml:space="preserve"> </w:t>
            </w:r>
            <w:r w:rsidRPr="008450CD">
              <w:rPr>
                <w:szCs w:val="24"/>
              </w:rPr>
              <w:t>управление</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государственной</w:t>
            </w:r>
            <w:r w:rsidR="00E050BB" w:rsidRPr="008450CD">
              <w:rPr>
                <w:bCs/>
                <w:szCs w:val="24"/>
                <w:shd w:val="clear" w:color="auto" w:fill="FFFFFF"/>
              </w:rPr>
              <w:t xml:space="preserve"> </w:t>
            </w:r>
            <w:r w:rsidRPr="008450CD">
              <w:rPr>
                <w:bCs/>
                <w:szCs w:val="24"/>
                <w:shd w:val="clear" w:color="auto" w:fill="FFFFFF"/>
              </w:rPr>
              <w:t>власти,</w:t>
            </w:r>
            <w:r w:rsidR="00E050BB" w:rsidRPr="008450CD">
              <w:rPr>
                <w:bCs/>
                <w:szCs w:val="24"/>
                <w:shd w:val="clear" w:color="auto" w:fill="FFFFFF"/>
              </w:rPr>
              <w:t xml:space="preserve"> </w:t>
            </w:r>
            <w:r w:rsidRPr="008450CD">
              <w:rPr>
                <w:bCs/>
                <w:szCs w:val="24"/>
                <w:shd w:val="clear" w:color="auto" w:fill="FFFFFF"/>
              </w:rPr>
              <w:t>органов</w:t>
            </w:r>
            <w:r w:rsidR="00E050BB" w:rsidRPr="008450CD">
              <w:rPr>
                <w:bCs/>
                <w:szCs w:val="24"/>
                <w:shd w:val="clear" w:color="auto" w:fill="FFFFFF"/>
              </w:rPr>
              <w:t xml:space="preserve"> </w:t>
            </w:r>
            <w:r w:rsidRPr="008450CD">
              <w:rPr>
                <w:bCs/>
                <w:szCs w:val="24"/>
                <w:shd w:val="clear" w:color="auto" w:fill="FFFFFF"/>
              </w:rPr>
              <w:t>местного</w:t>
            </w:r>
            <w:r w:rsidR="00E050BB" w:rsidRPr="008450CD">
              <w:rPr>
                <w:bCs/>
                <w:szCs w:val="24"/>
                <w:shd w:val="clear" w:color="auto" w:fill="FFFFFF"/>
              </w:rPr>
              <w:t xml:space="preserve"> </w:t>
            </w:r>
            <w:r w:rsidRPr="008450CD">
              <w:rPr>
                <w:bCs/>
                <w:szCs w:val="24"/>
                <w:shd w:val="clear" w:color="auto" w:fill="FFFFFF"/>
              </w:rPr>
              <w:t>самоуправления;</w:t>
            </w:r>
          </w:p>
          <w:p w:rsidR="004476BC" w:rsidRPr="008450CD" w:rsidRDefault="004476BC" w:rsidP="00701BEF">
            <w:pPr>
              <w:ind w:firstLine="0"/>
              <w:rPr>
                <w:szCs w:val="24"/>
              </w:rPr>
            </w:pPr>
            <w:r w:rsidRPr="008450CD">
              <w:rPr>
                <w:bCs/>
                <w:szCs w:val="24"/>
                <w:shd w:val="clear" w:color="auto" w:fill="FFFFFF"/>
              </w:rPr>
              <w:t>Отделения,</w:t>
            </w:r>
            <w:r w:rsidR="00E050BB" w:rsidRPr="008450CD">
              <w:rPr>
                <w:bCs/>
                <w:szCs w:val="24"/>
                <w:shd w:val="clear" w:color="auto" w:fill="FFFFFF"/>
              </w:rPr>
              <w:t xml:space="preserve"> </w:t>
            </w:r>
            <w:r w:rsidRPr="008450CD">
              <w:rPr>
                <w:bCs/>
                <w:szCs w:val="24"/>
                <w:shd w:val="clear" w:color="auto" w:fill="FFFFFF"/>
              </w:rPr>
              <w:t>участковые</w:t>
            </w:r>
            <w:r w:rsidR="00E050BB" w:rsidRPr="008450CD">
              <w:rPr>
                <w:bCs/>
                <w:szCs w:val="24"/>
                <w:shd w:val="clear" w:color="auto" w:fill="FFFFFF"/>
              </w:rPr>
              <w:t xml:space="preserve"> </w:t>
            </w:r>
            <w:r w:rsidRPr="008450CD">
              <w:rPr>
                <w:bCs/>
                <w:szCs w:val="24"/>
                <w:shd w:val="clear" w:color="auto" w:fill="FFFFFF"/>
              </w:rPr>
              <w:t>пункты</w:t>
            </w:r>
            <w:r w:rsidR="00E050BB" w:rsidRPr="008450CD">
              <w:rPr>
                <w:bCs/>
                <w:szCs w:val="24"/>
                <w:shd w:val="clear" w:color="auto" w:fill="FFFFFF"/>
              </w:rPr>
              <w:t xml:space="preserve"> </w:t>
            </w:r>
            <w:r w:rsidRPr="008450CD">
              <w:rPr>
                <w:bCs/>
                <w:szCs w:val="24"/>
                <w:shd w:val="clear" w:color="auto" w:fill="FFFFFF"/>
              </w:rPr>
              <w:t>полиции</w:t>
            </w:r>
          </w:p>
        </w:tc>
        <w:tc>
          <w:tcPr>
            <w:tcW w:w="1962" w:type="dxa"/>
          </w:tcPr>
          <w:p w:rsidR="004476BC" w:rsidRPr="008450CD" w:rsidRDefault="004476BC" w:rsidP="00701BEF">
            <w:pPr>
              <w:spacing w:after="16"/>
              <w:ind w:firstLine="0"/>
              <w:jc w:val="center"/>
              <w:rPr>
                <w:szCs w:val="24"/>
              </w:rPr>
            </w:pPr>
            <w:r w:rsidRPr="008450CD">
              <w:rPr>
                <w:szCs w:val="24"/>
              </w:rPr>
              <w:t>3.8</w:t>
            </w:r>
          </w:p>
        </w:tc>
      </w:tr>
      <w:tr w:rsidR="004476BC" w:rsidRPr="008450CD" w:rsidTr="006117D2">
        <w:trPr>
          <w:jc w:val="center"/>
        </w:trPr>
        <w:tc>
          <w:tcPr>
            <w:tcW w:w="2738" w:type="dxa"/>
          </w:tcPr>
          <w:p w:rsidR="004476BC" w:rsidRPr="008450CD" w:rsidRDefault="004476BC" w:rsidP="00701BEF">
            <w:pPr>
              <w:spacing w:after="16"/>
              <w:ind w:hanging="3"/>
              <w:rPr>
                <w:szCs w:val="24"/>
              </w:rPr>
            </w:pPr>
            <w:r w:rsidRPr="008450CD">
              <w:rPr>
                <w:szCs w:val="24"/>
              </w:rPr>
              <w:t>Обеспечение</w:t>
            </w:r>
            <w:r w:rsidR="00E050BB" w:rsidRPr="008450CD">
              <w:rPr>
                <w:szCs w:val="24"/>
              </w:rPr>
              <w:t xml:space="preserve"> </w:t>
            </w:r>
            <w:r w:rsidRPr="008450CD">
              <w:rPr>
                <w:szCs w:val="24"/>
              </w:rPr>
              <w:t>научной</w:t>
            </w:r>
            <w:r w:rsidR="00E050BB" w:rsidRPr="008450CD">
              <w:rPr>
                <w:szCs w:val="24"/>
              </w:rPr>
              <w:t xml:space="preserve"> </w:t>
            </w:r>
            <w:r w:rsidRPr="008450CD">
              <w:rPr>
                <w:szCs w:val="24"/>
              </w:rPr>
              <w:t>деятельности</w:t>
            </w:r>
          </w:p>
        </w:tc>
        <w:tc>
          <w:tcPr>
            <w:tcW w:w="4896" w:type="dxa"/>
          </w:tcPr>
          <w:p w:rsidR="004476BC" w:rsidRPr="008450CD" w:rsidRDefault="004476BC" w:rsidP="00701BEF">
            <w:pPr>
              <w:ind w:firstLine="0"/>
              <w:rPr>
                <w:szCs w:val="24"/>
              </w:rPr>
            </w:pPr>
            <w:r w:rsidRPr="008450CD">
              <w:rPr>
                <w:iCs/>
                <w:szCs w:val="24"/>
              </w:rPr>
              <w:t>Размещение</w:t>
            </w:r>
            <w:r w:rsidR="00E050BB" w:rsidRPr="008450CD">
              <w:rPr>
                <w:iCs/>
                <w:szCs w:val="24"/>
              </w:rPr>
              <w:t xml:space="preserve"> </w:t>
            </w:r>
            <w:r w:rsidRPr="008450CD">
              <w:rPr>
                <w:iCs/>
                <w:szCs w:val="24"/>
              </w:rPr>
              <w:t>объектов</w:t>
            </w:r>
            <w:r w:rsidR="00E050BB" w:rsidRPr="008450CD">
              <w:rPr>
                <w:iCs/>
                <w:szCs w:val="24"/>
              </w:rPr>
              <w:t xml:space="preserve"> </w:t>
            </w:r>
            <w:r w:rsidRPr="008450CD">
              <w:rPr>
                <w:iCs/>
                <w:szCs w:val="24"/>
              </w:rPr>
              <w:t>капитального</w:t>
            </w:r>
            <w:r w:rsidR="00E050BB" w:rsidRPr="008450CD">
              <w:rPr>
                <w:iCs/>
                <w:szCs w:val="24"/>
              </w:rPr>
              <w:t xml:space="preserve"> </w:t>
            </w:r>
            <w:r w:rsidRPr="008450CD">
              <w:rPr>
                <w:iCs/>
                <w:szCs w:val="24"/>
              </w:rPr>
              <w:t>строительства</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проведения</w:t>
            </w:r>
            <w:r w:rsidR="00E050BB" w:rsidRPr="008450CD">
              <w:rPr>
                <w:iCs/>
                <w:szCs w:val="24"/>
              </w:rPr>
              <w:t xml:space="preserve"> </w:t>
            </w:r>
            <w:r w:rsidRPr="008450CD">
              <w:rPr>
                <w:iCs/>
                <w:szCs w:val="24"/>
              </w:rPr>
              <w:t>научных</w:t>
            </w:r>
            <w:r w:rsidR="00E050BB" w:rsidRPr="008450CD">
              <w:rPr>
                <w:iCs/>
                <w:szCs w:val="24"/>
              </w:rPr>
              <w:t xml:space="preserve"> </w:t>
            </w:r>
            <w:r w:rsidRPr="008450CD">
              <w:rPr>
                <w:iCs/>
                <w:szCs w:val="24"/>
              </w:rPr>
              <w:t>исследований</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изысканий,</w:t>
            </w:r>
            <w:r w:rsidR="00E050BB" w:rsidRPr="008450CD">
              <w:rPr>
                <w:iCs/>
                <w:szCs w:val="24"/>
              </w:rPr>
              <w:t xml:space="preserve"> </w:t>
            </w:r>
            <w:r w:rsidRPr="008450CD">
              <w:rPr>
                <w:iCs/>
                <w:szCs w:val="24"/>
              </w:rPr>
              <w:t>испытаний</w:t>
            </w:r>
            <w:r w:rsidR="00E050BB" w:rsidRPr="008450CD">
              <w:rPr>
                <w:iCs/>
                <w:szCs w:val="24"/>
              </w:rPr>
              <w:t xml:space="preserve"> </w:t>
            </w:r>
            <w:r w:rsidRPr="008450CD">
              <w:rPr>
                <w:iCs/>
                <w:szCs w:val="24"/>
              </w:rPr>
              <w:t>опытных</w:t>
            </w:r>
            <w:r w:rsidR="00E050BB" w:rsidRPr="008450CD">
              <w:rPr>
                <w:iCs/>
                <w:szCs w:val="24"/>
              </w:rPr>
              <w:t xml:space="preserve"> </w:t>
            </w:r>
            <w:r w:rsidRPr="008450CD">
              <w:rPr>
                <w:iCs/>
                <w:szCs w:val="24"/>
              </w:rPr>
              <w:t>промышленных</w:t>
            </w:r>
            <w:r w:rsidR="00E050BB" w:rsidRPr="008450CD">
              <w:rPr>
                <w:iCs/>
                <w:szCs w:val="24"/>
              </w:rPr>
              <w:t xml:space="preserve"> </w:t>
            </w:r>
            <w:r w:rsidRPr="008450CD">
              <w:rPr>
                <w:iCs/>
                <w:szCs w:val="24"/>
              </w:rPr>
              <w:t>образцов,</w:t>
            </w:r>
            <w:r w:rsidR="00E050BB" w:rsidRPr="008450CD">
              <w:rPr>
                <w:iCs/>
                <w:szCs w:val="24"/>
              </w:rPr>
              <w:t xml:space="preserve"> </w:t>
            </w:r>
            <w:r w:rsidRPr="008450CD">
              <w:rPr>
                <w:iCs/>
                <w:szCs w:val="24"/>
              </w:rPr>
              <w:t>для</w:t>
            </w:r>
            <w:r w:rsidR="00E050BB" w:rsidRPr="008450CD">
              <w:rPr>
                <w:iCs/>
                <w:szCs w:val="24"/>
              </w:rPr>
              <w:t xml:space="preserve"> </w:t>
            </w:r>
            <w:r w:rsidRPr="008450CD">
              <w:rPr>
                <w:iCs/>
                <w:szCs w:val="24"/>
              </w:rPr>
              <w:t>размещения</w:t>
            </w:r>
            <w:r w:rsidR="00E050BB" w:rsidRPr="008450CD">
              <w:rPr>
                <w:iCs/>
                <w:szCs w:val="24"/>
              </w:rPr>
              <w:t xml:space="preserve"> </w:t>
            </w:r>
            <w:r w:rsidRPr="008450CD">
              <w:rPr>
                <w:iCs/>
                <w:szCs w:val="24"/>
              </w:rPr>
              <w:t>организаций,</w:t>
            </w:r>
            <w:r w:rsidR="00E050BB" w:rsidRPr="008450CD">
              <w:rPr>
                <w:iCs/>
                <w:szCs w:val="24"/>
              </w:rPr>
              <w:t xml:space="preserve"> </w:t>
            </w:r>
            <w:r w:rsidRPr="008450CD">
              <w:rPr>
                <w:iCs/>
                <w:szCs w:val="24"/>
              </w:rPr>
              <w:t>осуществляющих</w:t>
            </w:r>
            <w:r w:rsidR="00E050BB" w:rsidRPr="008450CD">
              <w:rPr>
                <w:iCs/>
                <w:szCs w:val="24"/>
              </w:rPr>
              <w:t xml:space="preserve"> </w:t>
            </w:r>
            <w:r w:rsidRPr="008450CD">
              <w:rPr>
                <w:iCs/>
                <w:szCs w:val="24"/>
              </w:rPr>
              <w:t>научные</w:t>
            </w:r>
            <w:r w:rsidR="00E050BB" w:rsidRPr="008450CD">
              <w:rPr>
                <w:iCs/>
                <w:szCs w:val="24"/>
              </w:rPr>
              <w:t xml:space="preserve"> </w:t>
            </w:r>
            <w:r w:rsidRPr="008450CD">
              <w:rPr>
                <w:iCs/>
                <w:szCs w:val="24"/>
              </w:rPr>
              <w:t>изыскания,</w:t>
            </w:r>
            <w:r w:rsidR="00E050BB" w:rsidRPr="008450CD">
              <w:rPr>
                <w:iCs/>
                <w:szCs w:val="24"/>
              </w:rPr>
              <w:t xml:space="preserve"> </w:t>
            </w:r>
            <w:r w:rsidRPr="008450CD">
              <w:rPr>
                <w:iCs/>
                <w:szCs w:val="24"/>
              </w:rPr>
              <w:t>исследования</w:t>
            </w:r>
            <w:r w:rsidR="00E050BB" w:rsidRPr="008450CD">
              <w:rPr>
                <w:iCs/>
                <w:szCs w:val="24"/>
              </w:rPr>
              <w:t xml:space="preserve"> </w:t>
            </w:r>
            <w:r w:rsidRPr="008450CD">
              <w:rPr>
                <w:iCs/>
                <w:szCs w:val="24"/>
              </w:rPr>
              <w:t>и</w:t>
            </w:r>
            <w:r w:rsidR="00E050BB" w:rsidRPr="008450CD">
              <w:rPr>
                <w:iCs/>
                <w:szCs w:val="24"/>
              </w:rPr>
              <w:t xml:space="preserve"> </w:t>
            </w:r>
            <w:r w:rsidRPr="008450CD">
              <w:rPr>
                <w:iCs/>
                <w:szCs w:val="24"/>
              </w:rPr>
              <w:t>разработки</w:t>
            </w:r>
            <w:r w:rsidR="00E050BB" w:rsidRPr="008450CD">
              <w:rPr>
                <w:iCs/>
                <w:szCs w:val="24"/>
              </w:rPr>
              <w:t xml:space="preserve"> </w:t>
            </w:r>
            <w:r w:rsidRPr="008450CD">
              <w:rPr>
                <w:iCs/>
                <w:szCs w:val="24"/>
              </w:rPr>
              <w:t>(учебно-лабораторные,</w:t>
            </w:r>
            <w:r w:rsidR="00E050BB" w:rsidRPr="008450CD">
              <w:rPr>
                <w:iCs/>
                <w:szCs w:val="24"/>
              </w:rPr>
              <w:t xml:space="preserve"> </w:t>
            </w:r>
            <w:r w:rsidRPr="008450CD">
              <w:rPr>
                <w:iCs/>
                <w:szCs w:val="24"/>
              </w:rPr>
              <w:t>производственно-лабораторные</w:t>
            </w:r>
            <w:r w:rsidR="00E050BB" w:rsidRPr="008450CD">
              <w:rPr>
                <w:iCs/>
                <w:szCs w:val="24"/>
              </w:rPr>
              <w:t xml:space="preserve"> </w:t>
            </w:r>
            <w:r w:rsidRPr="008450CD">
              <w:rPr>
                <w:iCs/>
                <w:szCs w:val="24"/>
              </w:rPr>
              <w:t>корпуса)</w:t>
            </w:r>
          </w:p>
        </w:tc>
        <w:tc>
          <w:tcPr>
            <w:tcW w:w="1962" w:type="dxa"/>
          </w:tcPr>
          <w:p w:rsidR="004476BC" w:rsidRPr="008450CD" w:rsidRDefault="004476BC" w:rsidP="00701BEF">
            <w:pPr>
              <w:spacing w:after="16"/>
              <w:ind w:firstLine="0"/>
              <w:jc w:val="center"/>
              <w:rPr>
                <w:szCs w:val="24"/>
              </w:rPr>
            </w:pPr>
            <w:r w:rsidRPr="008450CD">
              <w:rPr>
                <w:szCs w:val="24"/>
              </w:rPr>
              <w:t>3.9</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96" w:type="dxa"/>
          </w:tcPr>
          <w:p w:rsidR="004476BC" w:rsidRPr="008450CD" w:rsidRDefault="004476BC"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60" w:anchor="block_10271" w:history="1">
              <w:r w:rsidRPr="008450CD">
                <w:rPr>
                  <w:szCs w:val="24"/>
                </w:rPr>
                <w:t>коде</w:t>
              </w:r>
              <w:r w:rsidR="00E050BB" w:rsidRPr="008450CD">
                <w:rPr>
                  <w:szCs w:val="24"/>
                </w:rPr>
                <w:t xml:space="preserve"> </w:t>
              </w:r>
              <w:r w:rsidRPr="008450CD">
                <w:rPr>
                  <w:szCs w:val="24"/>
                </w:rPr>
                <w:t>2.7.1</w:t>
              </w:r>
            </w:hyperlink>
          </w:p>
        </w:tc>
        <w:tc>
          <w:tcPr>
            <w:tcW w:w="1962" w:type="dxa"/>
          </w:tcPr>
          <w:p w:rsidR="004476BC" w:rsidRPr="008450CD" w:rsidRDefault="004476BC" w:rsidP="00701BEF">
            <w:pPr>
              <w:ind w:firstLine="0"/>
              <w:jc w:val="center"/>
              <w:rPr>
                <w:szCs w:val="24"/>
              </w:rPr>
            </w:pPr>
            <w:r w:rsidRPr="008450CD">
              <w:rPr>
                <w:szCs w:val="24"/>
              </w:rPr>
              <w:t>4.9</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896" w:type="dxa"/>
          </w:tcPr>
          <w:p w:rsidR="004476BC" w:rsidRPr="008450CD" w:rsidRDefault="004476BC"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ремонта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автомобилей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прочих</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придорожного</w:t>
            </w:r>
            <w:r w:rsidR="00E050BB" w:rsidRPr="008450CD">
              <w:rPr>
                <w:bCs/>
                <w:szCs w:val="24"/>
                <w:shd w:val="clear" w:color="auto" w:fill="FFFFFF"/>
              </w:rPr>
              <w:t xml:space="preserve"> </w:t>
            </w:r>
            <w:r w:rsidRPr="008450CD">
              <w:rPr>
                <w:bCs/>
                <w:szCs w:val="24"/>
                <w:shd w:val="clear" w:color="auto" w:fill="FFFFFF"/>
              </w:rPr>
              <w:t>сервиса</w:t>
            </w:r>
          </w:p>
        </w:tc>
        <w:tc>
          <w:tcPr>
            <w:tcW w:w="1962" w:type="dxa"/>
          </w:tcPr>
          <w:p w:rsidR="004476BC" w:rsidRPr="008450CD" w:rsidRDefault="004476BC" w:rsidP="00701BEF">
            <w:pPr>
              <w:ind w:firstLine="0"/>
              <w:jc w:val="center"/>
              <w:rPr>
                <w:szCs w:val="24"/>
              </w:rPr>
            </w:pPr>
            <w:r w:rsidRPr="008450CD">
              <w:rPr>
                <w:szCs w:val="24"/>
              </w:rPr>
              <w:t>4.9.1</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Деловое</w:t>
            </w:r>
            <w:r w:rsidR="00E050BB" w:rsidRPr="008450CD">
              <w:rPr>
                <w:szCs w:val="24"/>
              </w:rPr>
              <w:t xml:space="preserve"> </w:t>
            </w:r>
            <w:r w:rsidRPr="008450CD">
              <w:rPr>
                <w:szCs w:val="24"/>
              </w:rPr>
              <w:t>управление</w:t>
            </w:r>
          </w:p>
        </w:tc>
        <w:tc>
          <w:tcPr>
            <w:tcW w:w="4896" w:type="dxa"/>
          </w:tcPr>
          <w:p w:rsidR="004476BC" w:rsidRPr="008450CD" w:rsidRDefault="004476BC"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управленческой</w:t>
            </w:r>
            <w:r w:rsidR="00E050BB" w:rsidRPr="008450CD">
              <w:rPr>
                <w:bCs/>
                <w:szCs w:val="24"/>
                <w:shd w:val="clear" w:color="auto" w:fill="FFFFFF"/>
              </w:rPr>
              <w:t xml:space="preserve"> </w:t>
            </w:r>
            <w:r w:rsidRPr="008450CD">
              <w:rPr>
                <w:bCs/>
                <w:szCs w:val="24"/>
                <w:shd w:val="clear" w:color="auto" w:fill="FFFFFF"/>
              </w:rPr>
              <w:t>деятельности,</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связанной</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государственным</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муниципальным</w:t>
            </w:r>
            <w:r w:rsidR="00E050BB" w:rsidRPr="008450CD">
              <w:rPr>
                <w:bCs/>
                <w:szCs w:val="24"/>
                <w:shd w:val="clear" w:color="auto" w:fill="FFFFFF"/>
              </w:rPr>
              <w:t xml:space="preserve"> </w:t>
            </w:r>
            <w:r w:rsidRPr="008450CD">
              <w:rPr>
                <w:bCs/>
                <w:szCs w:val="24"/>
                <w:shd w:val="clear" w:color="auto" w:fill="FFFFFF"/>
              </w:rPr>
              <w:t>управлением</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оказанием</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целью</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сделок,</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требующих</w:t>
            </w:r>
            <w:r w:rsidR="00E050BB" w:rsidRPr="008450CD">
              <w:rPr>
                <w:bCs/>
                <w:szCs w:val="24"/>
                <w:shd w:val="clear" w:color="auto" w:fill="FFFFFF"/>
              </w:rPr>
              <w:t xml:space="preserve"> </w:t>
            </w:r>
            <w:r w:rsidRPr="008450CD">
              <w:rPr>
                <w:bCs/>
                <w:szCs w:val="24"/>
                <w:shd w:val="clear" w:color="auto" w:fill="FFFFFF"/>
              </w:rPr>
              <w:t>передачи</w:t>
            </w:r>
            <w:r w:rsidR="00E050BB" w:rsidRPr="008450CD">
              <w:rPr>
                <w:bCs/>
                <w:szCs w:val="24"/>
                <w:shd w:val="clear" w:color="auto" w:fill="FFFFFF"/>
              </w:rPr>
              <w:t xml:space="preserve"> </w:t>
            </w:r>
            <w:r w:rsidRPr="008450CD">
              <w:rPr>
                <w:bCs/>
                <w:szCs w:val="24"/>
                <w:shd w:val="clear" w:color="auto" w:fill="FFFFFF"/>
              </w:rPr>
              <w:t>товара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момент</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совершения</w:t>
            </w:r>
            <w:r w:rsidR="00E050BB" w:rsidRPr="008450CD">
              <w:rPr>
                <w:bCs/>
                <w:szCs w:val="24"/>
                <w:shd w:val="clear" w:color="auto" w:fill="FFFFFF"/>
              </w:rPr>
              <w:t xml:space="preserve"> </w:t>
            </w:r>
            <w:r w:rsidRPr="008450CD">
              <w:rPr>
                <w:bCs/>
                <w:szCs w:val="24"/>
                <w:shd w:val="clear" w:color="auto" w:fill="FFFFFF"/>
              </w:rPr>
              <w:t>между</w:t>
            </w:r>
            <w:r w:rsidR="00E050BB" w:rsidRPr="008450CD">
              <w:rPr>
                <w:bCs/>
                <w:szCs w:val="24"/>
                <w:shd w:val="clear" w:color="auto" w:fill="FFFFFF"/>
              </w:rPr>
              <w:t xml:space="preserve"> </w:t>
            </w:r>
            <w:r w:rsidRPr="008450CD">
              <w:rPr>
                <w:bCs/>
                <w:szCs w:val="24"/>
                <w:shd w:val="clear" w:color="auto" w:fill="FFFFFF"/>
              </w:rPr>
              <w:t>организациями,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биржевая</w:t>
            </w:r>
            <w:r w:rsidR="00E050BB" w:rsidRPr="008450CD">
              <w:rPr>
                <w:bCs/>
                <w:szCs w:val="24"/>
                <w:shd w:val="clear" w:color="auto" w:fill="FFFFFF"/>
              </w:rPr>
              <w:t xml:space="preserve"> </w:t>
            </w:r>
            <w:r w:rsidRPr="008450CD">
              <w:rPr>
                <w:bCs/>
                <w:szCs w:val="24"/>
                <w:shd w:val="clear" w:color="auto" w:fill="FFFFFF"/>
              </w:rPr>
              <w:t>деятельность</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банковской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страховой</w:t>
            </w:r>
            <w:r w:rsidR="00E050BB" w:rsidRPr="008450CD">
              <w:rPr>
                <w:bCs/>
                <w:szCs w:val="24"/>
                <w:shd w:val="clear" w:color="auto" w:fill="FFFFFF"/>
              </w:rPr>
              <w:t xml:space="preserve"> </w:t>
            </w:r>
            <w:r w:rsidRPr="008450CD">
              <w:rPr>
                <w:bCs/>
                <w:szCs w:val="24"/>
                <w:shd w:val="clear" w:color="auto" w:fill="FFFFFF"/>
              </w:rPr>
              <w:t>деятельности)</w:t>
            </w:r>
          </w:p>
        </w:tc>
        <w:tc>
          <w:tcPr>
            <w:tcW w:w="1962" w:type="dxa"/>
          </w:tcPr>
          <w:p w:rsidR="004476BC" w:rsidRPr="008450CD" w:rsidRDefault="004476BC" w:rsidP="00701BEF">
            <w:pPr>
              <w:ind w:firstLine="0"/>
              <w:jc w:val="center"/>
              <w:rPr>
                <w:szCs w:val="24"/>
              </w:rPr>
            </w:pPr>
            <w:r w:rsidRPr="008450CD">
              <w:rPr>
                <w:szCs w:val="24"/>
              </w:rPr>
              <w:t>4.1</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Обеспечение</w:t>
            </w:r>
            <w:r w:rsidR="00E050BB" w:rsidRPr="008450CD">
              <w:rPr>
                <w:szCs w:val="24"/>
              </w:rPr>
              <w:t xml:space="preserve"> </w:t>
            </w:r>
            <w:r w:rsidRPr="008450CD">
              <w:rPr>
                <w:szCs w:val="24"/>
              </w:rPr>
              <w:t>внутреннего</w:t>
            </w:r>
            <w:r w:rsidR="00E050BB" w:rsidRPr="008450CD">
              <w:rPr>
                <w:szCs w:val="24"/>
              </w:rPr>
              <w:t xml:space="preserve"> </w:t>
            </w:r>
            <w:r w:rsidRPr="008450CD">
              <w:rPr>
                <w:szCs w:val="24"/>
              </w:rPr>
              <w:t>правопорядка</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подготовки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поддержания</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готовности</w:t>
            </w:r>
            <w:r w:rsidR="00E050BB" w:rsidRPr="008450CD">
              <w:rPr>
                <w:bCs/>
                <w:szCs w:val="24"/>
                <w:shd w:val="clear" w:color="auto" w:fill="FFFFFF"/>
              </w:rPr>
              <w:t xml:space="preserve"> </w:t>
            </w:r>
            <w:r w:rsidRPr="008450CD">
              <w:rPr>
                <w:bCs/>
                <w:szCs w:val="24"/>
                <w:shd w:val="clear" w:color="auto" w:fill="FFFFFF"/>
              </w:rPr>
              <w:t>спасательных</w:t>
            </w:r>
            <w:r w:rsidR="00E050BB" w:rsidRPr="008450CD">
              <w:rPr>
                <w:bCs/>
                <w:szCs w:val="24"/>
                <w:shd w:val="clear" w:color="auto" w:fill="FFFFFF"/>
              </w:rPr>
              <w:t xml:space="preserve"> </w:t>
            </w:r>
            <w:r w:rsidRPr="008450CD">
              <w:rPr>
                <w:bCs/>
                <w:szCs w:val="24"/>
                <w:shd w:val="clear" w:color="auto" w:fill="FFFFFF"/>
              </w:rPr>
              <w:t>служб,</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гражданской</w:t>
            </w:r>
            <w:r w:rsidR="00E050BB" w:rsidRPr="008450CD">
              <w:rPr>
                <w:bCs/>
                <w:szCs w:val="24"/>
                <w:shd w:val="clear" w:color="auto" w:fill="FFFFFF"/>
              </w:rPr>
              <w:t xml:space="preserve"> </w:t>
            </w:r>
            <w:r w:rsidRPr="008450CD">
              <w:rPr>
                <w:bCs/>
                <w:szCs w:val="24"/>
                <w:shd w:val="clear" w:color="auto" w:fill="FFFFFF"/>
              </w:rPr>
              <w:t>обороны,</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зданий;</w:t>
            </w:r>
          </w:p>
          <w:p w:rsidR="004476BC" w:rsidRPr="008450CD" w:rsidRDefault="004476BC" w:rsidP="00701BEF">
            <w:pPr>
              <w:ind w:firstLine="0"/>
              <w:rPr>
                <w:szCs w:val="24"/>
              </w:rPr>
            </w:pPr>
            <w:r w:rsidRPr="008450CD">
              <w:rPr>
                <w:bCs/>
                <w:szCs w:val="24"/>
                <w:shd w:val="clear" w:color="auto" w:fill="FFFFFF"/>
              </w:rPr>
              <w:t>Пожарное</w:t>
            </w:r>
            <w:r w:rsidR="00E050BB" w:rsidRPr="008450CD">
              <w:rPr>
                <w:bCs/>
                <w:szCs w:val="24"/>
                <w:shd w:val="clear" w:color="auto" w:fill="FFFFFF"/>
              </w:rPr>
              <w:t xml:space="preserve"> </w:t>
            </w:r>
            <w:r w:rsidRPr="008450CD">
              <w:rPr>
                <w:bCs/>
                <w:szCs w:val="24"/>
                <w:shd w:val="clear" w:color="auto" w:fill="FFFFFF"/>
              </w:rPr>
              <w:t>депо</w:t>
            </w:r>
          </w:p>
        </w:tc>
        <w:tc>
          <w:tcPr>
            <w:tcW w:w="1962" w:type="dxa"/>
          </w:tcPr>
          <w:p w:rsidR="004476BC" w:rsidRPr="008450CD" w:rsidRDefault="004476BC" w:rsidP="00701BEF">
            <w:pPr>
              <w:ind w:firstLine="0"/>
              <w:jc w:val="center"/>
              <w:rPr>
                <w:szCs w:val="24"/>
              </w:rPr>
            </w:pPr>
            <w:r w:rsidRPr="008450CD">
              <w:rPr>
                <w:szCs w:val="24"/>
              </w:rPr>
              <w:t>8.3</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Тяжелая</w:t>
            </w:r>
            <w:r w:rsidR="00E050BB" w:rsidRPr="008450CD">
              <w:rPr>
                <w:szCs w:val="24"/>
              </w:rPr>
              <w:t xml:space="preserve"> </w:t>
            </w:r>
            <w:r w:rsidRPr="008450CD">
              <w:rPr>
                <w:szCs w:val="24"/>
              </w:rPr>
              <w:t>промышленность</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4476BC" w:rsidRPr="008450CD" w:rsidRDefault="000E226C" w:rsidP="00701BEF">
            <w:pPr>
              <w:ind w:firstLine="0"/>
              <w:rPr>
                <w:bCs/>
                <w:szCs w:val="24"/>
                <w:shd w:val="clear" w:color="auto" w:fill="FFFFFF"/>
              </w:rPr>
            </w:pPr>
            <w:r w:rsidRPr="008450CD">
              <w:rPr>
                <w:bCs/>
                <w:szCs w:val="24"/>
                <w:shd w:val="clear" w:color="auto" w:fill="FFFFFF"/>
              </w:rPr>
              <w:t>Р</w:t>
            </w:r>
            <w:r w:rsidR="004476BC" w:rsidRPr="008450CD">
              <w:rPr>
                <w:bCs/>
                <w:szCs w:val="24"/>
                <w:shd w:val="clear" w:color="auto" w:fill="FFFFFF"/>
              </w:rPr>
              <w:t>азмещение</w:t>
            </w:r>
            <w:r w:rsidR="00E050BB" w:rsidRPr="008450CD">
              <w:rPr>
                <w:bCs/>
                <w:szCs w:val="24"/>
                <w:shd w:val="clear" w:color="auto" w:fill="FFFFFF"/>
              </w:rPr>
              <w:t xml:space="preserve"> </w:t>
            </w:r>
            <w:r w:rsidR="004476BC" w:rsidRPr="008450CD">
              <w:rPr>
                <w:bCs/>
                <w:szCs w:val="24"/>
                <w:shd w:val="clear" w:color="auto" w:fill="FFFFFF"/>
              </w:rPr>
              <w:t>объектов</w:t>
            </w:r>
            <w:r w:rsidR="00E050BB" w:rsidRPr="008450CD">
              <w:rPr>
                <w:bCs/>
                <w:szCs w:val="24"/>
                <w:shd w:val="clear" w:color="auto" w:fill="FFFFFF"/>
              </w:rPr>
              <w:t xml:space="preserve"> </w:t>
            </w:r>
            <w:r w:rsidR="004476BC" w:rsidRPr="008450CD">
              <w:rPr>
                <w:bCs/>
                <w:szCs w:val="24"/>
                <w:shd w:val="clear" w:color="auto" w:fill="FFFFFF"/>
              </w:rPr>
              <w:t>капитального</w:t>
            </w:r>
            <w:r w:rsidR="00E050BB" w:rsidRPr="008450CD">
              <w:rPr>
                <w:bCs/>
                <w:szCs w:val="24"/>
                <w:shd w:val="clear" w:color="auto" w:fill="FFFFFF"/>
              </w:rPr>
              <w:t xml:space="preserve"> </w:t>
            </w:r>
            <w:r w:rsidR="004476BC" w:rsidRPr="008450CD">
              <w:rPr>
                <w:bCs/>
                <w:szCs w:val="24"/>
                <w:shd w:val="clear" w:color="auto" w:fill="FFFFFF"/>
              </w:rPr>
              <w:t>строительства</w:t>
            </w:r>
            <w:r w:rsidR="00E050BB" w:rsidRPr="008450CD">
              <w:rPr>
                <w:bCs/>
                <w:szCs w:val="24"/>
                <w:shd w:val="clear" w:color="auto" w:fill="FFFFFF"/>
              </w:rPr>
              <w:t xml:space="preserve"> </w:t>
            </w:r>
            <w:r w:rsidR="004476BC" w:rsidRPr="008450CD">
              <w:rPr>
                <w:bCs/>
                <w:szCs w:val="24"/>
                <w:shd w:val="clear" w:color="auto" w:fill="FFFFFF"/>
              </w:rPr>
              <w:t>горно-обогатительной</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горно-перерабатывающей,</w:t>
            </w:r>
            <w:r w:rsidR="00E050BB" w:rsidRPr="008450CD">
              <w:rPr>
                <w:bCs/>
                <w:szCs w:val="24"/>
                <w:shd w:val="clear" w:color="auto" w:fill="FFFFFF"/>
              </w:rPr>
              <w:t xml:space="preserve"> </w:t>
            </w:r>
            <w:r w:rsidR="004476BC" w:rsidRPr="008450CD">
              <w:rPr>
                <w:bCs/>
                <w:szCs w:val="24"/>
                <w:shd w:val="clear" w:color="auto" w:fill="FFFFFF"/>
              </w:rPr>
              <w:t>металлургической,</w:t>
            </w:r>
            <w:r w:rsidR="00E050BB" w:rsidRPr="008450CD">
              <w:rPr>
                <w:bCs/>
                <w:szCs w:val="24"/>
                <w:shd w:val="clear" w:color="auto" w:fill="FFFFFF"/>
              </w:rPr>
              <w:t xml:space="preserve"> </w:t>
            </w:r>
            <w:r w:rsidR="004476BC" w:rsidRPr="008450CD">
              <w:rPr>
                <w:bCs/>
                <w:szCs w:val="24"/>
                <w:shd w:val="clear" w:color="auto" w:fill="FFFFFF"/>
              </w:rPr>
              <w:t>машиностроительной</w:t>
            </w:r>
            <w:r w:rsidR="00E050BB" w:rsidRPr="008450CD">
              <w:rPr>
                <w:bCs/>
                <w:szCs w:val="24"/>
                <w:shd w:val="clear" w:color="auto" w:fill="FFFFFF"/>
              </w:rPr>
              <w:t xml:space="preserve"> </w:t>
            </w:r>
            <w:r w:rsidR="004476BC" w:rsidRPr="008450CD">
              <w:rPr>
                <w:bCs/>
                <w:szCs w:val="24"/>
                <w:shd w:val="clear" w:color="auto" w:fill="FFFFFF"/>
              </w:rPr>
              <w:t>промышленности,</w:t>
            </w:r>
            <w:r w:rsidR="00E050BB" w:rsidRPr="008450CD">
              <w:rPr>
                <w:bCs/>
                <w:szCs w:val="24"/>
                <w:shd w:val="clear" w:color="auto" w:fill="FFFFFF"/>
              </w:rPr>
              <w:t xml:space="preserve"> </w:t>
            </w:r>
            <w:r w:rsidR="004476BC" w:rsidRPr="008450CD">
              <w:rPr>
                <w:bCs/>
                <w:szCs w:val="24"/>
                <w:shd w:val="clear" w:color="auto" w:fill="FFFFFF"/>
              </w:rPr>
              <w:t>а</w:t>
            </w:r>
            <w:r w:rsidR="00E050BB" w:rsidRPr="008450CD">
              <w:rPr>
                <w:bCs/>
                <w:szCs w:val="24"/>
                <w:shd w:val="clear" w:color="auto" w:fill="FFFFFF"/>
              </w:rPr>
              <w:t xml:space="preserve"> </w:t>
            </w:r>
            <w:r w:rsidR="004476BC" w:rsidRPr="008450CD">
              <w:rPr>
                <w:bCs/>
                <w:szCs w:val="24"/>
                <w:shd w:val="clear" w:color="auto" w:fill="FFFFFF"/>
              </w:rPr>
              <w:t>также</w:t>
            </w:r>
            <w:r w:rsidR="00E050BB" w:rsidRPr="008450CD">
              <w:rPr>
                <w:bCs/>
                <w:szCs w:val="24"/>
                <w:shd w:val="clear" w:color="auto" w:fill="FFFFFF"/>
              </w:rPr>
              <w:t xml:space="preserve"> </w:t>
            </w:r>
            <w:r w:rsidR="004476BC" w:rsidRPr="008450CD">
              <w:rPr>
                <w:bCs/>
                <w:szCs w:val="24"/>
                <w:shd w:val="clear" w:color="auto" w:fill="FFFFFF"/>
              </w:rPr>
              <w:t>изготовления</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ремонта</w:t>
            </w:r>
            <w:r w:rsidR="00E050BB" w:rsidRPr="008450CD">
              <w:rPr>
                <w:bCs/>
                <w:szCs w:val="24"/>
                <w:shd w:val="clear" w:color="auto" w:fill="FFFFFF"/>
              </w:rPr>
              <w:t xml:space="preserve"> </w:t>
            </w:r>
            <w:r w:rsidR="004476BC" w:rsidRPr="008450CD">
              <w:rPr>
                <w:bCs/>
                <w:szCs w:val="24"/>
                <w:shd w:val="clear" w:color="auto" w:fill="FFFFFF"/>
              </w:rPr>
              <w:t>продукции</w:t>
            </w:r>
            <w:r w:rsidR="00E050BB" w:rsidRPr="008450CD">
              <w:rPr>
                <w:bCs/>
                <w:szCs w:val="24"/>
                <w:shd w:val="clear" w:color="auto" w:fill="FFFFFF"/>
              </w:rPr>
              <w:t xml:space="preserve"> </w:t>
            </w:r>
            <w:r w:rsidR="004476BC" w:rsidRPr="008450CD">
              <w:rPr>
                <w:bCs/>
                <w:szCs w:val="24"/>
                <w:shd w:val="clear" w:color="auto" w:fill="FFFFFF"/>
              </w:rPr>
              <w:t>судостроения,</w:t>
            </w:r>
            <w:r w:rsidR="00E050BB" w:rsidRPr="008450CD">
              <w:rPr>
                <w:bCs/>
                <w:szCs w:val="24"/>
                <w:shd w:val="clear" w:color="auto" w:fill="FFFFFF"/>
              </w:rPr>
              <w:t xml:space="preserve"> </w:t>
            </w:r>
            <w:r w:rsidR="004476BC" w:rsidRPr="008450CD">
              <w:rPr>
                <w:bCs/>
                <w:szCs w:val="24"/>
                <w:shd w:val="clear" w:color="auto" w:fill="FFFFFF"/>
              </w:rPr>
              <w:t>авиастроения,</w:t>
            </w:r>
            <w:r w:rsidR="00E050BB" w:rsidRPr="008450CD">
              <w:rPr>
                <w:bCs/>
                <w:szCs w:val="24"/>
                <w:shd w:val="clear" w:color="auto" w:fill="FFFFFF"/>
              </w:rPr>
              <w:t xml:space="preserve"> </w:t>
            </w:r>
            <w:r w:rsidR="004476BC" w:rsidRPr="008450CD">
              <w:rPr>
                <w:bCs/>
                <w:szCs w:val="24"/>
                <w:shd w:val="clear" w:color="auto" w:fill="FFFFFF"/>
              </w:rPr>
              <w:t>вагоностроения,</w:t>
            </w:r>
            <w:r w:rsidR="00E050BB" w:rsidRPr="008450CD">
              <w:rPr>
                <w:bCs/>
                <w:szCs w:val="24"/>
                <w:shd w:val="clear" w:color="auto" w:fill="FFFFFF"/>
              </w:rPr>
              <w:t xml:space="preserve"> </w:t>
            </w:r>
            <w:r w:rsidR="004476BC" w:rsidRPr="008450CD">
              <w:rPr>
                <w:bCs/>
                <w:szCs w:val="24"/>
                <w:shd w:val="clear" w:color="auto" w:fill="FFFFFF"/>
              </w:rPr>
              <w:lastRenderedPageBreak/>
              <w:t>машиностроения,</w:t>
            </w:r>
            <w:r w:rsidR="00E050BB" w:rsidRPr="008450CD">
              <w:rPr>
                <w:bCs/>
                <w:szCs w:val="24"/>
                <w:shd w:val="clear" w:color="auto" w:fill="FFFFFF"/>
              </w:rPr>
              <w:t xml:space="preserve"> </w:t>
            </w:r>
            <w:r w:rsidR="004476BC" w:rsidRPr="008450CD">
              <w:rPr>
                <w:bCs/>
                <w:szCs w:val="24"/>
                <w:shd w:val="clear" w:color="auto" w:fill="FFFFFF"/>
              </w:rPr>
              <w:t>станкостроения,</w:t>
            </w:r>
            <w:r w:rsidR="00E050BB" w:rsidRPr="008450CD">
              <w:rPr>
                <w:bCs/>
                <w:szCs w:val="24"/>
                <w:shd w:val="clear" w:color="auto" w:fill="FFFFFF"/>
              </w:rPr>
              <w:t xml:space="preserve"> </w:t>
            </w:r>
            <w:r w:rsidR="004476BC" w:rsidRPr="008450CD">
              <w:rPr>
                <w:bCs/>
                <w:szCs w:val="24"/>
                <w:shd w:val="clear" w:color="auto" w:fill="FFFFFF"/>
              </w:rPr>
              <w:t>а</w:t>
            </w:r>
            <w:r w:rsidR="00E050BB" w:rsidRPr="008450CD">
              <w:rPr>
                <w:bCs/>
                <w:szCs w:val="24"/>
                <w:shd w:val="clear" w:color="auto" w:fill="FFFFFF"/>
              </w:rPr>
              <w:t xml:space="preserve"> </w:t>
            </w:r>
            <w:r w:rsidR="004476BC" w:rsidRPr="008450CD">
              <w:rPr>
                <w:bCs/>
                <w:szCs w:val="24"/>
                <w:shd w:val="clear" w:color="auto" w:fill="FFFFFF"/>
              </w:rPr>
              <w:t>также</w:t>
            </w:r>
            <w:r w:rsidR="00E050BB" w:rsidRPr="008450CD">
              <w:rPr>
                <w:bCs/>
                <w:szCs w:val="24"/>
                <w:shd w:val="clear" w:color="auto" w:fill="FFFFFF"/>
              </w:rPr>
              <w:t xml:space="preserve"> </w:t>
            </w:r>
            <w:r w:rsidR="004476BC" w:rsidRPr="008450CD">
              <w:rPr>
                <w:bCs/>
                <w:szCs w:val="24"/>
                <w:shd w:val="clear" w:color="auto" w:fill="FFFFFF"/>
              </w:rPr>
              <w:t>другие</w:t>
            </w:r>
            <w:r w:rsidR="00E050BB" w:rsidRPr="008450CD">
              <w:rPr>
                <w:bCs/>
                <w:szCs w:val="24"/>
                <w:shd w:val="clear" w:color="auto" w:fill="FFFFFF"/>
              </w:rPr>
              <w:t xml:space="preserve"> </w:t>
            </w:r>
            <w:r w:rsidR="004476BC" w:rsidRPr="008450CD">
              <w:rPr>
                <w:bCs/>
                <w:szCs w:val="24"/>
                <w:shd w:val="clear" w:color="auto" w:fill="FFFFFF"/>
              </w:rPr>
              <w:t>подобные</w:t>
            </w:r>
            <w:r w:rsidR="00E050BB" w:rsidRPr="008450CD">
              <w:rPr>
                <w:bCs/>
                <w:szCs w:val="24"/>
                <w:shd w:val="clear" w:color="auto" w:fill="FFFFFF"/>
              </w:rPr>
              <w:t xml:space="preserve"> </w:t>
            </w:r>
            <w:r w:rsidR="004476BC" w:rsidRPr="008450CD">
              <w:rPr>
                <w:bCs/>
                <w:szCs w:val="24"/>
                <w:shd w:val="clear" w:color="auto" w:fill="FFFFFF"/>
              </w:rPr>
              <w:t>промышленные</w:t>
            </w:r>
            <w:r w:rsidR="00E050BB" w:rsidRPr="008450CD">
              <w:rPr>
                <w:bCs/>
                <w:szCs w:val="24"/>
                <w:shd w:val="clear" w:color="auto" w:fill="FFFFFF"/>
              </w:rPr>
              <w:t xml:space="preserve"> </w:t>
            </w:r>
            <w:r w:rsidR="004476BC" w:rsidRPr="008450CD">
              <w:rPr>
                <w:bCs/>
                <w:szCs w:val="24"/>
                <w:shd w:val="clear" w:color="auto" w:fill="FFFFFF"/>
              </w:rPr>
              <w:t>предприятия,</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эксплуатации</w:t>
            </w:r>
            <w:r w:rsidR="00E050BB" w:rsidRPr="008450CD">
              <w:rPr>
                <w:bCs/>
                <w:szCs w:val="24"/>
                <w:shd w:val="clear" w:color="auto" w:fill="FFFFFF"/>
              </w:rPr>
              <w:t xml:space="preserve"> </w:t>
            </w:r>
            <w:r w:rsidR="004476BC" w:rsidRPr="008450CD">
              <w:rPr>
                <w:bCs/>
                <w:szCs w:val="24"/>
                <w:shd w:val="clear" w:color="auto" w:fill="FFFFFF"/>
              </w:rPr>
              <w:t>которых</w:t>
            </w:r>
            <w:r w:rsidR="00E050BB" w:rsidRPr="008450CD">
              <w:rPr>
                <w:bCs/>
                <w:szCs w:val="24"/>
                <w:shd w:val="clear" w:color="auto" w:fill="FFFFFF"/>
              </w:rPr>
              <w:t xml:space="preserve"> </w:t>
            </w:r>
            <w:r w:rsidR="004476BC" w:rsidRPr="008450CD">
              <w:rPr>
                <w:bCs/>
                <w:szCs w:val="24"/>
                <w:shd w:val="clear" w:color="auto" w:fill="FFFFFF"/>
              </w:rPr>
              <w:t>предусматривается</w:t>
            </w:r>
            <w:r w:rsidR="00E050BB" w:rsidRPr="008450CD">
              <w:rPr>
                <w:bCs/>
                <w:szCs w:val="24"/>
                <w:shd w:val="clear" w:color="auto" w:fill="FFFFFF"/>
              </w:rPr>
              <w:t xml:space="preserve"> </w:t>
            </w:r>
            <w:r w:rsidR="004476BC" w:rsidRPr="008450CD">
              <w:rPr>
                <w:bCs/>
                <w:szCs w:val="24"/>
                <w:shd w:val="clear" w:color="auto" w:fill="FFFFFF"/>
              </w:rPr>
              <w:t>установление</w:t>
            </w:r>
            <w:r w:rsidR="00E050BB" w:rsidRPr="008450CD">
              <w:rPr>
                <w:bCs/>
                <w:szCs w:val="24"/>
                <w:shd w:val="clear" w:color="auto" w:fill="FFFFFF"/>
              </w:rPr>
              <w:t xml:space="preserve"> </w:t>
            </w:r>
            <w:r w:rsidR="004476BC" w:rsidRPr="008450CD">
              <w:rPr>
                <w:bCs/>
                <w:szCs w:val="24"/>
                <w:shd w:val="clear" w:color="auto" w:fill="FFFFFF"/>
              </w:rPr>
              <w:t>охранных</w:t>
            </w:r>
            <w:r w:rsidR="00E050BB" w:rsidRPr="008450CD">
              <w:rPr>
                <w:bCs/>
                <w:szCs w:val="24"/>
                <w:shd w:val="clear" w:color="auto" w:fill="FFFFFF"/>
              </w:rPr>
              <w:t xml:space="preserve"> </w:t>
            </w:r>
            <w:r w:rsidR="004476BC" w:rsidRPr="008450CD">
              <w:rPr>
                <w:bCs/>
                <w:szCs w:val="24"/>
                <w:shd w:val="clear" w:color="auto" w:fill="FFFFFF"/>
              </w:rPr>
              <w:t>или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r w:rsidR="00E050BB" w:rsidRPr="008450CD">
              <w:rPr>
                <w:bCs/>
                <w:szCs w:val="24"/>
                <w:shd w:val="clear" w:color="auto" w:fill="FFFFFF"/>
              </w:rPr>
              <w:t xml:space="preserve"> </w:t>
            </w:r>
            <w:r w:rsidR="004476BC" w:rsidRPr="008450CD">
              <w:rPr>
                <w:bCs/>
                <w:szCs w:val="24"/>
                <w:shd w:val="clear" w:color="auto" w:fill="FFFFFF"/>
              </w:rPr>
              <w:t>за</w:t>
            </w:r>
            <w:r w:rsidR="00E050BB" w:rsidRPr="008450CD">
              <w:rPr>
                <w:bCs/>
                <w:szCs w:val="24"/>
                <w:shd w:val="clear" w:color="auto" w:fill="FFFFFF"/>
              </w:rPr>
              <w:t xml:space="preserve"> </w:t>
            </w:r>
            <w:r w:rsidR="004476BC" w:rsidRPr="008450CD">
              <w:rPr>
                <w:bCs/>
                <w:szCs w:val="24"/>
                <w:shd w:val="clear" w:color="auto" w:fill="FFFFFF"/>
              </w:rPr>
              <w:t>исключением</w:t>
            </w:r>
            <w:r w:rsidR="00E050BB" w:rsidRPr="008450CD">
              <w:rPr>
                <w:bCs/>
                <w:szCs w:val="24"/>
                <w:shd w:val="clear" w:color="auto" w:fill="FFFFFF"/>
              </w:rPr>
              <w:t xml:space="preserve"> </w:t>
            </w:r>
            <w:r w:rsidR="004476BC" w:rsidRPr="008450CD">
              <w:rPr>
                <w:bCs/>
                <w:szCs w:val="24"/>
                <w:shd w:val="clear" w:color="auto" w:fill="FFFFFF"/>
              </w:rPr>
              <w:t>случаев,</w:t>
            </w:r>
            <w:r w:rsidR="00E050BB" w:rsidRPr="008450CD">
              <w:rPr>
                <w:bCs/>
                <w:szCs w:val="24"/>
                <w:shd w:val="clear" w:color="auto" w:fill="FFFFFF"/>
              </w:rPr>
              <w:t xml:space="preserve"> </w:t>
            </w:r>
            <w:r w:rsidR="004476BC" w:rsidRPr="008450CD">
              <w:rPr>
                <w:bCs/>
                <w:szCs w:val="24"/>
                <w:shd w:val="clear" w:color="auto" w:fill="FFFFFF"/>
              </w:rPr>
              <w:t>когда</w:t>
            </w:r>
            <w:r w:rsidR="00E050BB" w:rsidRPr="008450CD">
              <w:rPr>
                <w:bCs/>
                <w:szCs w:val="24"/>
                <w:shd w:val="clear" w:color="auto" w:fill="FFFFFF"/>
              </w:rPr>
              <w:t xml:space="preserve"> </w:t>
            </w:r>
            <w:r w:rsidR="004476BC" w:rsidRPr="008450CD">
              <w:rPr>
                <w:bCs/>
                <w:szCs w:val="24"/>
                <w:shd w:val="clear" w:color="auto" w:fill="FFFFFF"/>
              </w:rPr>
              <w:t>объект</w:t>
            </w:r>
            <w:r w:rsidR="00E050BB" w:rsidRPr="008450CD">
              <w:rPr>
                <w:bCs/>
                <w:szCs w:val="24"/>
                <w:shd w:val="clear" w:color="auto" w:fill="FFFFFF"/>
              </w:rPr>
              <w:t xml:space="preserve"> </w:t>
            </w:r>
            <w:r w:rsidR="004476BC" w:rsidRPr="008450CD">
              <w:rPr>
                <w:bCs/>
                <w:szCs w:val="24"/>
                <w:shd w:val="clear" w:color="auto" w:fill="FFFFFF"/>
              </w:rPr>
              <w:t>промышленности</w:t>
            </w:r>
            <w:r w:rsidR="00E050BB" w:rsidRPr="008450CD">
              <w:rPr>
                <w:bCs/>
                <w:szCs w:val="24"/>
                <w:shd w:val="clear" w:color="auto" w:fill="FFFFFF"/>
              </w:rPr>
              <w:t xml:space="preserve"> </w:t>
            </w:r>
            <w:r w:rsidR="004476BC" w:rsidRPr="008450CD">
              <w:rPr>
                <w:bCs/>
                <w:szCs w:val="24"/>
                <w:shd w:val="clear" w:color="auto" w:fill="FFFFFF"/>
              </w:rPr>
              <w:t>отнесен</w:t>
            </w:r>
            <w:r w:rsidR="00E050BB" w:rsidRPr="008450CD">
              <w:rPr>
                <w:bCs/>
                <w:szCs w:val="24"/>
                <w:shd w:val="clear" w:color="auto" w:fill="FFFFFF"/>
              </w:rPr>
              <w:t xml:space="preserve"> </w:t>
            </w:r>
            <w:r w:rsidR="004476BC" w:rsidRPr="008450CD">
              <w:rPr>
                <w:bCs/>
                <w:szCs w:val="24"/>
                <w:shd w:val="clear" w:color="auto" w:fill="FFFFFF"/>
              </w:rPr>
              <w:t>к</w:t>
            </w:r>
            <w:r w:rsidR="00E050BB" w:rsidRPr="008450CD">
              <w:rPr>
                <w:bCs/>
                <w:szCs w:val="24"/>
                <w:shd w:val="clear" w:color="auto" w:fill="FFFFFF"/>
              </w:rPr>
              <w:t xml:space="preserve"> </w:t>
            </w:r>
            <w:r w:rsidR="004476BC" w:rsidRPr="008450CD">
              <w:rPr>
                <w:bCs/>
                <w:szCs w:val="24"/>
                <w:shd w:val="clear" w:color="auto" w:fill="FFFFFF"/>
              </w:rPr>
              <w:t>иному</w:t>
            </w:r>
            <w:r w:rsidR="00E050BB" w:rsidRPr="008450CD">
              <w:rPr>
                <w:bCs/>
                <w:szCs w:val="24"/>
                <w:shd w:val="clear" w:color="auto" w:fill="FFFFFF"/>
              </w:rPr>
              <w:t xml:space="preserve"> </w:t>
            </w:r>
            <w:r w:rsidR="004476BC" w:rsidRPr="008450CD">
              <w:rPr>
                <w:bCs/>
                <w:szCs w:val="24"/>
                <w:shd w:val="clear" w:color="auto" w:fill="FFFFFF"/>
              </w:rPr>
              <w:t>виду</w:t>
            </w:r>
            <w:r w:rsidR="00E050BB" w:rsidRPr="008450CD">
              <w:rPr>
                <w:bCs/>
                <w:szCs w:val="24"/>
                <w:shd w:val="clear" w:color="auto" w:fill="FFFFFF"/>
              </w:rPr>
              <w:t xml:space="preserve"> </w:t>
            </w:r>
            <w:r w:rsidR="004476BC" w:rsidRPr="008450CD">
              <w:rPr>
                <w:bCs/>
                <w:szCs w:val="24"/>
                <w:shd w:val="clear" w:color="auto" w:fill="FFFFFF"/>
              </w:rPr>
              <w:t>разрешенного</w:t>
            </w:r>
            <w:r w:rsidR="00E050BB" w:rsidRPr="008450CD">
              <w:rPr>
                <w:bCs/>
                <w:szCs w:val="24"/>
                <w:shd w:val="clear" w:color="auto" w:fill="FFFFFF"/>
              </w:rPr>
              <w:t xml:space="preserve"> </w:t>
            </w:r>
            <w:r w:rsidR="004476BC" w:rsidRPr="008450CD">
              <w:rPr>
                <w:bCs/>
                <w:szCs w:val="24"/>
                <w:shd w:val="clear" w:color="auto" w:fill="FFFFFF"/>
              </w:rPr>
              <w:t>использования;</w:t>
            </w:r>
          </w:p>
          <w:p w:rsidR="004476B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4476BC" w:rsidRPr="008450CD">
              <w:rPr>
                <w:bCs/>
                <w:szCs w:val="24"/>
                <w:shd w:val="clear" w:color="auto" w:fill="FFFFFF"/>
              </w:rPr>
              <w:t>технического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инженерного</w:t>
            </w:r>
            <w:r w:rsidR="00E050BB" w:rsidRPr="008450CD">
              <w:rPr>
                <w:bCs/>
                <w:szCs w:val="24"/>
                <w:shd w:val="clear" w:color="auto" w:fill="FFFFFF"/>
              </w:rPr>
              <w:t xml:space="preserve"> </w:t>
            </w:r>
            <w:r w:rsidR="004476BC" w:rsidRPr="008450CD">
              <w:rPr>
                <w:bCs/>
                <w:szCs w:val="24"/>
                <w:shd w:val="clear" w:color="auto" w:fill="FFFFFF"/>
              </w:rPr>
              <w:t>обеспечения</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962" w:type="dxa"/>
          </w:tcPr>
          <w:p w:rsidR="004476BC" w:rsidRPr="008450CD" w:rsidRDefault="004476BC" w:rsidP="00701BEF">
            <w:pPr>
              <w:ind w:firstLine="0"/>
              <w:jc w:val="center"/>
              <w:rPr>
                <w:szCs w:val="24"/>
              </w:rPr>
            </w:pPr>
            <w:r w:rsidRPr="008450CD">
              <w:rPr>
                <w:szCs w:val="24"/>
              </w:rPr>
              <w:lastRenderedPageBreak/>
              <w:t>6.2</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lastRenderedPageBreak/>
              <w:t>Автомобилестроительная</w:t>
            </w:r>
            <w:r w:rsidR="00E050BB" w:rsidRPr="008450CD">
              <w:rPr>
                <w:szCs w:val="24"/>
              </w:rPr>
              <w:t xml:space="preserve"> </w:t>
            </w:r>
            <w:r w:rsidRPr="008450CD">
              <w:rPr>
                <w:szCs w:val="24"/>
              </w:rPr>
              <w:t>промышленность</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4476BC" w:rsidRPr="008450CD" w:rsidRDefault="000E226C" w:rsidP="00701BEF">
            <w:pPr>
              <w:ind w:firstLine="0"/>
              <w:rPr>
                <w:bCs/>
                <w:szCs w:val="24"/>
                <w:shd w:val="clear" w:color="auto" w:fill="FFFFFF"/>
              </w:rPr>
            </w:pPr>
            <w:r w:rsidRPr="008450CD">
              <w:rPr>
                <w:bCs/>
                <w:szCs w:val="24"/>
                <w:shd w:val="clear" w:color="auto" w:fill="FFFFFF"/>
              </w:rPr>
              <w:t>Р</w:t>
            </w:r>
            <w:r w:rsidR="004476BC" w:rsidRPr="008450CD">
              <w:rPr>
                <w:bCs/>
                <w:szCs w:val="24"/>
                <w:shd w:val="clear" w:color="auto" w:fill="FFFFFF"/>
              </w:rPr>
              <w:t>азмещение</w:t>
            </w:r>
            <w:r w:rsidR="00E050BB" w:rsidRPr="008450CD">
              <w:rPr>
                <w:bCs/>
                <w:szCs w:val="24"/>
                <w:shd w:val="clear" w:color="auto" w:fill="FFFFFF"/>
              </w:rPr>
              <w:t xml:space="preserve"> </w:t>
            </w:r>
            <w:r w:rsidR="004476BC" w:rsidRPr="008450CD">
              <w:rPr>
                <w:bCs/>
                <w:szCs w:val="24"/>
                <w:shd w:val="clear" w:color="auto" w:fill="FFFFFF"/>
              </w:rPr>
              <w:t>объектов</w:t>
            </w:r>
            <w:r w:rsidR="00E050BB" w:rsidRPr="008450CD">
              <w:rPr>
                <w:bCs/>
                <w:szCs w:val="24"/>
                <w:shd w:val="clear" w:color="auto" w:fill="FFFFFF"/>
              </w:rPr>
              <w:t xml:space="preserve"> </w:t>
            </w:r>
            <w:r w:rsidR="004476BC" w:rsidRPr="008450CD">
              <w:rPr>
                <w:bCs/>
                <w:szCs w:val="24"/>
                <w:shd w:val="clear" w:color="auto" w:fill="FFFFFF"/>
              </w:rPr>
              <w:t>капитального</w:t>
            </w:r>
            <w:r w:rsidR="00E050BB" w:rsidRPr="008450CD">
              <w:rPr>
                <w:bCs/>
                <w:szCs w:val="24"/>
                <w:shd w:val="clear" w:color="auto" w:fill="FFFFFF"/>
              </w:rPr>
              <w:t xml:space="preserve"> </w:t>
            </w:r>
            <w:r w:rsidR="004476BC" w:rsidRPr="008450CD">
              <w:rPr>
                <w:bCs/>
                <w:szCs w:val="24"/>
                <w:shd w:val="clear" w:color="auto" w:fill="FFFFFF"/>
              </w:rPr>
              <w:t>строительства,</w:t>
            </w:r>
            <w:r w:rsidR="00E050BB" w:rsidRPr="008450CD">
              <w:rPr>
                <w:bCs/>
                <w:szCs w:val="24"/>
                <w:shd w:val="clear" w:color="auto" w:fill="FFFFFF"/>
              </w:rPr>
              <w:t xml:space="preserve"> </w:t>
            </w:r>
            <w:r w:rsidR="004476BC" w:rsidRPr="008450CD">
              <w:rPr>
                <w:bCs/>
                <w:szCs w:val="24"/>
                <w:shd w:val="clear" w:color="auto" w:fill="FFFFFF"/>
              </w:rPr>
              <w:t>предназначенных</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производства</w:t>
            </w:r>
            <w:r w:rsidR="00E050BB" w:rsidRPr="008450CD">
              <w:rPr>
                <w:bCs/>
                <w:szCs w:val="24"/>
                <w:shd w:val="clear" w:color="auto" w:fill="FFFFFF"/>
              </w:rPr>
              <w:t xml:space="preserve"> </w:t>
            </w:r>
            <w:r w:rsidR="004476BC" w:rsidRPr="008450CD">
              <w:rPr>
                <w:bCs/>
                <w:szCs w:val="24"/>
                <w:shd w:val="clear" w:color="auto" w:fill="FFFFFF"/>
              </w:rPr>
              <w:t>транспортных</w:t>
            </w:r>
            <w:r w:rsidR="00E050BB" w:rsidRPr="008450CD">
              <w:rPr>
                <w:bCs/>
                <w:szCs w:val="24"/>
                <w:shd w:val="clear" w:color="auto" w:fill="FFFFFF"/>
              </w:rPr>
              <w:t xml:space="preserve"> </w:t>
            </w:r>
            <w:r w:rsidR="004476BC" w:rsidRPr="008450CD">
              <w:rPr>
                <w:bCs/>
                <w:szCs w:val="24"/>
                <w:shd w:val="clear" w:color="auto" w:fill="FFFFFF"/>
              </w:rPr>
              <w:t>средств</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оборудования,</w:t>
            </w:r>
            <w:r w:rsidR="00E050BB" w:rsidRPr="008450CD">
              <w:rPr>
                <w:bCs/>
                <w:szCs w:val="24"/>
                <w:shd w:val="clear" w:color="auto" w:fill="FFFFFF"/>
              </w:rPr>
              <w:t xml:space="preserve"> </w:t>
            </w:r>
            <w:r w:rsidR="004476BC" w:rsidRPr="008450CD">
              <w:rPr>
                <w:bCs/>
                <w:szCs w:val="24"/>
                <w:shd w:val="clear" w:color="auto" w:fill="FFFFFF"/>
              </w:rPr>
              <w:t>производства</w:t>
            </w:r>
            <w:r w:rsidR="00E050BB" w:rsidRPr="008450CD">
              <w:rPr>
                <w:bCs/>
                <w:szCs w:val="24"/>
                <w:shd w:val="clear" w:color="auto" w:fill="FFFFFF"/>
              </w:rPr>
              <w:t xml:space="preserve"> </w:t>
            </w:r>
            <w:r w:rsidR="004476BC" w:rsidRPr="008450CD">
              <w:rPr>
                <w:bCs/>
                <w:szCs w:val="24"/>
                <w:shd w:val="clear" w:color="auto" w:fill="FFFFFF"/>
              </w:rPr>
              <w:t>автомобилей,</w:t>
            </w:r>
            <w:r w:rsidR="00E050BB" w:rsidRPr="008450CD">
              <w:rPr>
                <w:bCs/>
                <w:szCs w:val="24"/>
                <w:shd w:val="clear" w:color="auto" w:fill="FFFFFF"/>
              </w:rPr>
              <w:t xml:space="preserve"> </w:t>
            </w:r>
            <w:r w:rsidR="004476BC" w:rsidRPr="008450CD">
              <w:rPr>
                <w:bCs/>
                <w:szCs w:val="24"/>
                <w:shd w:val="clear" w:color="auto" w:fill="FFFFFF"/>
              </w:rPr>
              <w:t>производства</w:t>
            </w:r>
            <w:r w:rsidR="00E050BB" w:rsidRPr="008450CD">
              <w:rPr>
                <w:bCs/>
                <w:szCs w:val="24"/>
                <w:shd w:val="clear" w:color="auto" w:fill="FFFFFF"/>
              </w:rPr>
              <w:t xml:space="preserve"> </w:t>
            </w:r>
            <w:r w:rsidR="004476BC" w:rsidRPr="008450CD">
              <w:rPr>
                <w:bCs/>
                <w:szCs w:val="24"/>
                <w:shd w:val="clear" w:color="auto" w:fill="FFFFFF"/>
              </w:rPr>
              <w:t>автомобильных</w:t>
            </w:r>
            <w:r w:rsidR="00E050BB" w:rsidRPr="008450CD">
              <w:rPr>
                <w:bCs/>
                <w:szCs w:val="24"/>
                <w:shd w:val="clear" w:color="auto" w:fill="FFFFFF"/>
              </w:rPr>
              <w:t xml:space="preserve"> </w:t>
            </w:r>
            <w:r w:rsidR="004476BC" w:rsidRPr="008450CD">
              <w:rPr>
                <w:bCs/>
                <w:szCs w:val="24"/>
                <w:shd w:val="clear" w:color="auto" w:fill="FFFFFF"/>
              </w:rPr>
              <w:t>кузовов,</w:t>
            </w:r>
            <w:r w:rsidR="00E050BB" w:rsidRPr="008450CD">
              <w:rPr>
                <w:bCs/>
                <w:szCs w:val="24"/>
                <w:shd w:val="clear" w:color="auto" w:fill="FFFFFF"/>
              </w:rPr>
              <w:t xml:space="preserve"> </w:t>
            </w:r>
            <w:r w:rsidR="004476BC" w:rsidRPr="008450CD">
              <w:rPr>
                <w:bCs/>
                <w:szCs w:val="24"/>
                <w:shd w:val="clear" w:color="auto" w:fill="FFFFFF"/>
              </w:rPr>
              <w:t>производства</w:t>
            </w:r>
            <w:r w:rsidR="00E050BB" w:rsidRPr="008450CD">
              <w:rPr>
                <w:bCs/>
                <w:szCs w:val="24"/>
                <w:shd w:val="clear" w:color="auto" w:fill="FFFFFF"/>
              </w:rPr>
              <w:t xml:space="preserve"> </w:t>
            </w:r>
            <w:r w:rsidR="004476BC" w:rsidRPr="008450CD">
              <w:rPr>
                <w:bCs/>
                <w:szCs w:val="24"/>
                <w:shd w:val="clear" w:color="auto" w:fill="FFFFFF"/>
              </w:rPr>
              <w:t>прицепов,</w:t>
            </w:r>
            <w:r w:rsidR="00E050BB" w:rsidRPr="008450CD">
              <w:rPr>
                <w:bCs/>
                <w:szCs w:val="24"/>
                <w:shd w:val="clear" w:color="auto" w:fill="FFFFFF"/>
              </w:rPr>
              <w:t xml:space="preserve"> </w:t>
            </w:r>
            <w:r w:rsidR="004476BC" w:rsidRPr="008450CD">
              <w:rPr>
                <w:bCs/>
                <w:szCs w:val="24"/>
                <w:shd w:val="clear" w:color="auto" w:fill="FFFFFF"/>
              </w:rPr>
              <w:t>полуприцепов</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контейнеров,</w:t>
            </w:r>
            <w:r w:rsidR="00E050BB" w:rsidRPr="008450CD">
              <w:rPr>
                <w:bCs/>
                <w:szCs w:val="24"/>
                <w:shd w:val="clear" w:color="auto" w:fill="FFFFFF"/>
              </w:rPr>
              <w:t xml:space="preserve"> </w:t>
            </w:r>
            <w:r w:rsidR="004476BC" w:rsidRPr="008450CD">
              <w:rPr>
                <w:bCs/>
                <w:szCs w:val="24"/>
                <w:shd w:val="clear" w:color="auto" w:fill="FFFFFF"/>
              </w:rPr>
              <w:t>предназначенных</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перевозки</w:t>
            </w:r>
            <w:r w:rsidR="00E050BB" w:rsidRPr="008450CD">
              <w:rPr>
                <w:bCs/>
                <w:szCs w:val="24"/>
                <w:shd w:val="clear" w:color="auto" w:fill="FFFFFF"/>
              </w:rPr>
              <w:t xml:space="preserve"> </w:t>
            </w:r>
            <w:r w:rsidR="004476BC" w:rsidRPr="008450CD">
              <w:rPr>
                <w:bCs/>
                <w:szCs w:val="24"/>
                <w:shd w:val="clear" w:color="auto" w:fill="FFFFFF"/>
              </w:rPr>
              <w:t>одним</w:t>
            </w:r>
            <w:r w:rsidR="00E050BB" w:rsidRPr="008450CD">
              <w:rPr>
                <w:bCs/>
                <w:szCs w:val="24"/>
                <w:shd w:val="clear" w:color="auto" w:fill="FFFFFF"/>
              </w:rPr>
              <w:t xml:space="preserve"> </w:t>
            </w:r>
            <w:r w:rsidR="004476BC" w:rsidRPr="008450CD">
              <w:rPr>
                <w:bCs/>
                <w:szCs w:val="24"/>
                <w:shd w:val="clear" w:color="auto" w:fill="FFFFFF"/>
              </w:rPr>
              <w:t>или</w:t>
            </w:r>
            <w:r w:rsidR="00E050BB" w:rsidRPr="008450CD">
              <w:rPr>
                <w:bCs/>
                <w:szCs w:val="24"/>
                <w:shd w:val="clear" w:color="auto" w:fill="FFFFFF"/>
              </w:rPr>
              <w:t xml:space="preserve"> </w:t>
            </w:r>
            <w:r w:rsidR="004476BC" w:rsidRPr="008450CD">
              <w:rPr>
                <w:bCs/>
                <w:szCs w:val="24"/>
                <w:shd w:val="clear" w:color="auto" w:fill="FFFFFF"/>
              </w:rPr>
              <w:t>несколькими</w:t>
            </w:r>
            <w:r w:rsidR="00E050BB" w:rsidRPr="008450CD">
              <w:rPr>
                <w:bCs/>
                <w:szCs w:val="24"/>
                <w:shd w:val="clear" w:color="auto" w:fill="FFFFFF"/>
              </w:rPr>
              <w:t xml:space="preserve"> </w:t>
            </w:r>
            <w:r w:rsidR="004476BC" w:rsidRPr="008450CD">
              <w:rPr>
                <w:bCs/>
                <w:szCs w:val="24"/>
                <w:shd w:val="clear" w:color="auto" w:fill="FFFFFF"/>
              </w:rPr>
              <w:t>видами</w:t>
            </w:r>
            <w:r w:rsidR="00E050BB" w:rsidRPr="008450CD">
              <w:rPr>
                <w:bCs/>
                <w:szCs w:val="24"/>
                <w:shd w:val="clear" w:color="auto" w:fill="FFFFFF"/>
              </w:rPr>
              <w:t xml:space="preserve"> </w:t>
            </w:r>
            <w:r w:rsidR="004476BC" w:rsidRPr="008450CD">
              <w:rPr>
                <w:bCs/>
                <w:szCs w:val="24"/>
                <w:shd w:val="clear" w:color="auto" w:fill="FFFFFF"/>
              </w:rPr>
              <w:t>транспорта,</w:t>
            </w:r>
            <w:r w:rsidR="00E050BB" w:rsidRPr="008450CD">
              <w:rPr>
                <w:bCs/>
                <w:szCs w:val="24"/>
                <w:shd w:val="clear" w:color="auto" w:fill="FFFFFF"/>
              </w:rPr>
              <w:t xml:space="preserve"> </w:t>
            </w:r>
            <w:r w:rsidR="004476BC" w:rsidRPr="008450CD">
              <w:rPr>
                <w:bCs/>
                <w:szCs w:val="24"/>
                <w:shd w:val="clear" w:color="auto" w:fill="FFFFFF"/>
              </w:rPr>
              <w:t>производства</w:t>
            </w:r>
            <w:r w:rsidR="00E050BB" w:rsidRPr="008450CD">
              <w:rPr>
                <w:bCs/>
                <w:szCs w:val="24"/>
                <w:shd w:val="clear" w:color="auto" w:fill="FFFFFF"/>
              </w:rPr>
              <w:t xml:space="preserve"> </w:t>
            </w:r>
            <w:r w:rsidR="004476BC" w:rsidRPr="008450CD">
              <w:rPr>
                <w:bCs/>
                <w:szCs w:val="24"/>
                <w:shd w:val="clear" w:color="auto" w:fill="FFFFFF"/>
              </w:rPr>
              <w:t>частей</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принадлежностей</w:t>
            </w:r>
            <w:r w:rsidR="00E050BB" w:rsidRPr="008450CD">
              <w:rPr>
                <w:bCs/>
                <w:szCs w:val="24"/>
                <w:shd w:val="clear" w:color="auto" w:fill="FFFFFF"/>
              </w:rPr>
              <w:t xml:space="preserve"> </w:t>
            </w:r>
            <w:r w:rsidR="004476BC" w:rsidRPr="008450CD">
              <w:rPr>
                <w:bCs/>
                <w:szCs w:val="24"/>
                <w:shd w:val="clear" w:color="auto" w:fill="FFFFFF"/>
              </w:rPr>
              <w:t>автомобилей</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их</w:t>
            </w:r>
            <w:r w:rsidR="00E050BB" w:rsidRPr="008450CD">
              <w:rPr>
                <w:bCs/>
                <w:szCs w:val="24"/>
                <w:shd w:val="clear" w:color="auto" w:fill="FFFFFF"/>
              </w:rPr>
              <w:t xml:space="preserve"> </w:t>
            </w:r>
            <w:r w:rsidR="004476BC" w:rsidRPr="008450CD">
              <w:rPr>
                <w:bCs/>
                <w:szCs w:val="24"/>
                <w:shd w:val="clear" w:color="auto" w:fill="FFFFFF"/>
              </w:rPr>
              <w:t>двигателей;</w:t>
            </w:r>
            <w:r w:rsidR="00E050BB" w:rsidRPr="008450CD">
              <w:rPr>
                <w:bCs/>
                <w:szCs w:val="24"/>
                <w:shd w:val="clear" w:color="auto" w:fill="FFFFFF"/>
              </w:rPr>
              <w:t xml:space="preserve"> </w:t>
            </w:r>
          </w:p>
          <w:p w:rsidR="004476B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4476BC" w:rsidRPr="008450CD">
              <w:rPr>
                <w:bCs/>
                <w:szCs w:val="24"/>
                <w:shd w:val="clear" w:color="auto" w:fill="FFFFFF"/>
              </w:rPr>
              <w:t>технического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инженерного</w:t>
            </w:r>
            <w:r w:rsidR="00E050BB" w:rsidRPr="008450CD">
              <w:rPr>
                <w:bCs/>
                <w:szCs w:val="24"/>
                <w:shd w:val="clear" w:color="auto" w:fill="FFFFFF"/>
              </w:rPr>
              <w:t xml:space="preserve"> </w:t>
            </w:r>
            <w:r w:rsidR="004476BC" w:rsidRPr="008450CD">
              <w:rPr>
                <w:bCs/>
                <w:szCs w:val="24"/>
                <w:shd w:val="clear" w:color="auto" w:fill="FFFFFF"/>
              </w:rPr>
              <w:t>обеспечения</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962" w:type="dxa"/>
          </w:tcPr>
          <w:p w:rsidR="004476BC" w:rsidRPr="008450CD" w:rsidRDefault="004476BC" w:rsidP="00701BEF">
            <w:pPr>
              <w:ind w:firstLine="0"/>
              <w:jc w:val="center"/>
              <w:rPr>
                <w:szCs w:val="24"/>
              </w:rPr>
            </w:pPr>
            <w:r w:rsidRPr="008450CD">
              <w:rPr>
                <w:szCs w:val="24"/>
              </w:rPr>
              <w:t>6.2.1</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Легкая</w:t>
            </w:r>
            <w:r w:rsidR="00E050BB" w:rsidRPr="008450CD">
              <w:rPr>
                <w:szCs w:val="24"/>
              </w:rPr>
              <w:t xml:space="preserve"> </w:t>
            </w:r>
            <w:r w:rsidRPr="008450CD">
              <w:rPr>
                <w:szCs w:val="24"/>
              </w:rPr>
              <w:t>промышленность</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4476BC" w:rsidRPr="008450CD" w:rsidRDefault="000E226C" w:rsidP="00701BEF">
            <w:pPr>
              <w:ind w:firstLine="0"/>
              <w:rPr>
                <w:bCs/>
                <w:szCs w:val="24"/>
                <w:shd w:val="clear" w:color="auto" w:fill="FFFFFF"/>
              </w:rPr>
            </w:pPr>
            <w:r w:rsidRPr="008450CD">
              <w:rPr>
                <w:bCs/>
                <w:szCs w:val="24"/>
                <w:shd w:val="clear" w:color="auto" w:fill="FFFFFF"/>
              </w:rPr>
              <w:t>Р</w:t>
            </w:r>
            <w:r w:rsidR="004476BC" w:rsidRPr="008450CD">
              <w:rPr>
                <w:bCs/>
                <w:szCs w:val="24"/>
                <w:shd w:val="clear" w:color="auto" w:fill="FFFFFF"/>
              </w:rPr>
              <w:t>азмещение</w:t>
            </w:r>
            <w:r w:rsidR="00E050BB" w:rsidRPr="008450CD">
              <w:rPr>
                <w:bCs/>
                <w:szCs w:val="24"/>
                <w:shd w:val="clear" w:color="auto" w:fill="FFFFFF"/>
              </w:rPr>
              <w:t xml:space="preserve"> </w:t>
            </w:r>
            <w:r w:rsidR="004476BC" w:rsidRPr="008450CD">
              <w:rPr>
                <w:bCs/>
                <w:szCs w:val="24"/>
                <w:shd w:val="clear" w:color="auto" w:fill="FFFFFF"/>
              </w:rPr>
              <w:t>объектов</w:t>
            </w:r>
            <w:r w:rsidR="00E050BB" w:rsidRPr="008450CD">
              <w:rPr>
                <w:bCs/>
                <w:szCs w:val="24"/>
                <w:shd w:val="clear" w:color="auto" w:fill="FFFFFF"/>
              </w:rPr>
              <w:t xml:space="preserve"> </w:t>
            </w:r>
            <w:r w:rsidR="004476BC" w:rsidRPr="008450CD">
              <w:rPr>
                <w:bCs/>
                <w:szCs w:val="24"/>
                <w:shd w:val="clear" w:color="auto" w:fill="FFFFFF"/>
              </w:rPr>
              <w:t>капитального</w:t>
            </w:r>
            <w:r w:rsidR="00E050BB" w:rsidRPr="008450CD">
              <w:rPr>
                <w:bCs/>
                <w:szCs w:val="24"/>
                <w:shd w:val="clear" w:color="auto" w:fill="FFFFFF"/>
              </w:rPr>
              <w:t xml:space="preserve"> </w:t>
            </w:r>
            <w:r w:rsidR="004476BC" w:rsidRPr="008450CD">
              <w:rPr>
                <w:bCs/>
                <w:szCs w:val="24"/>
                <w:shd w:val="clear" w:color="auto" w:fill="FFFFFF"/>
              </w:rPr>
              <w:t>строительства,</w:t>
            </w:r>
            <w:r w:rsidR="00E050BB" w:rsidRPr="008450CD">
              <w:rPr>
                <w:bCs/>
                <w:szCs w:val="24"/>
                <w:shd w:val="clear" w:color="auto" w:fill="FFFFFF"/>
              </w:rPr>
              <w:t xml:space="preserve"> </w:t>
            </w:r>
            <w:r w:rsidR="004476BC" w:rsidRPr="008450CD">
              <w:rPr>
                <w:bCs/>
                <w:szCs w:val="24"/>
                <w:shd w:val="clear" w:color="auto" w:fill="FFFFFF"/>
              </w:rPr>
              <w:t>предназначенных</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текстильной,</w:t>
            </w:r>
            <w:r w:rsidR="00E050BB" w:rsidRPr="008450CD">
              <w:rPr>
                <w:bCs/>
                <w:szCs w:val="24"/>
                <w:shd w:val="clear" w:color="auto" w:fill="FFFFFF"/>
              </w:rPr>
              <w:t xml:space="preserve"> </w:t>
            </w:r>
            <w:r w:rsidR="004476BC" w:rsidRPr="008450CD">
              <w:rPr>
                <w:bCs/>
                <w:szCs w:val="24"/>
                <w:shd w:val="clear" w:color="auto" w:fill="FFFFFF"/>
              </w:rPr>
              <w:t>фарфоро-фаянсовой,</w:t>
            </w:r>
            <w:r w:rsidR="00E050BB" w:rsidRPr="008450CD">
              <w:rPr>
                <w:bCs/>
                <w:szCs w:val="24"/>
                <w:shd w:val="clear" w:color="auto" w:fill="FFFFFF"/>
              </w:rPr>
              <w:t xml:space="preserve"> </w:t>
            </w:r>
            <w:r w:rsidR="004476BC" w:rsidRPr="008450CD">
              <w:rPr>
                <w:bCs/>
                <w:szCs w:val="24"/>
                <w:shd w:val="clear" w:color="auto" w:fill="FFFFFF"/>
              </w:rPr>
              <w:t>электронной</w:t>
            </w:r>
            <w:r w:rsidR="00E050BB" w:rsidRPr="008450CD">
              <w:rPr>
                <w:bCs/>
                <w:szCs w:val="24"/>
                <w:shd w:val="clear" w:color="auto" w:fill="FFFFFF"/>
              </w:rPr>
              <w:t xml:space="preserve"> </w:t>
            </w:r>
            <w:r w:rsidR="004476BC" w:rsidRPr="008450CD">
              <w:rPr>
                <w:bCs/>
                <w:szCs w:val="24"/>
                <w:shd w:val="clear" w:color="auto" w:fill="FFFFFF"/>
              </w:rPr>
              <w:t>промышленности;</w:t>
            </w:r>
          </w:p>
          <w:p w:rsidR="004476B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4476BC" w:rsidRPr="008450CD">
              <w:rPr>
                <w:bCs/>
                <w:szCs w:val="24"/>
                <w:shd w:val="clear" w:color="auto" w:fill="FFFFFF"/>
              </w:rPr>
              <w:t>технического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инженерного</w:t>
            </w:r>
            <w:r w:rsidR="00E050BB" w:rsidRPr="008450CD">
              <w:rPr>
                <w:bCs/>
                <w:szCs w:val="24"/>
                <w:shd w:val="clear" w:color="auto" w:fill="FFFFFF"/>
              </w:rPr>
              <w:t xml:space="preserve"> </w:t>
            </w:r>
            <w:r w:rsidR="004476BC" w:rsidRPr="008450CD">
              <w:rPr>
                <w:bCs/>
                <w:szCs w:val="24"/>
                <w:shd w:val="clear" w:color="auto" w:fill="FFFFFF"/>
              </w:rPr>
              <w:t>обеспечения</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962" w:type="dxa"/>
          </w:tcPr>
          <w:p w:rsidR="004476BC" w:rsidRPr="008450CD" w:rsidRDefault="004476BC" w:rsidP="00701BEF">
            <w:pPr>
              <w:ind w:firstLine="0"/>
              <w:jc w:val="center"/>
              <w:rPr>
                <w:szCs w:val="24"/>
              </w:rPr>
            </w:pPr>
            <w:r w:rsidRPr="008450CD">
              <w:rPr>
                <w:szCs w:val="24"/>
              </w:rPr>
              <w:t>6.3</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Пищевая</w:t>
            </w:r>
            <w:r w:rsidR="00E050BB" w:rsidRPr="008450CD">
              <w:rPr>
                <w:szCs w:val="24"/>
              </w:rPr>
              <w:t xml:space="preserve"> </w:t>
            </w:r>
            <w:r w:rsidRPr="008450CD">
              <w:rPr>
                <w:szCs w:val="24"/>
              </w:rPr>
              <w:lastRenderedPageBreak/>
              <w:t>промышленность</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lastRenderedPageBreak/>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lastRenderedPageBreak/>
              <w:t>предприятия</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4476BC" w:rsidRPr="008450CD" w:rsidRDefault="000E226C" w:rsidP="00701BEF">
            <w:pPr>
              <w:ind w:firstLine="0"/>
              <w:rPr>
                <w:bCs/>
                <w:szCs w:val="24"/>
                <w:shd w:val="clear" w:color="auto" w:fill="FFFFFF"/>
              </w:rPr>
            </w:pPr>
            <w:r w:rsidRPr="008450CD">
              <w:rPr>
                <w:bCs/>
                <w:szCs w:val="24"/>
                <w:shd w:val="clear" w:color="auto" w:fill="FFFFFF"/>
              </w:rPr>
              <w:t>Р</w:t>
            </w:r>
            <w:r w:rsidR="004476BC" w:rsidRPr="008450CD">
              <w:rPr>
                <w:bCs/>
                <w:szCs w:val="24"/>
                <w:shd w:val="clear" w:color="auto" w:fill="FFFFFF"/>
              </w:rPr>
              <w:t>азмещение</w:t>
            </w:r>
            <w:r w:rsidR="00E050BB" w:rsidRPr="008450CD">
              <w:rPr>
                <w:bCs/>
                <w:szCs w:val="24"/>
                <w:shd w:val="clear" w:color="auto" w:fill="FFFFFF"/>
              </w:rPr>
              <w:t xml:space="preserve"> </w:t>
            </w:r>
            <w:r w:rsidR="004476BC" w:rsidRPr="008450CD">
              <w:rPr>
                <w:bCs/>
                <w:szCs w:val="24"/>
                <w:shd w:val="clear" w:color="auto" w:fill="FFFFFF"/>
              </w:rPr>
              <w:t>объектов</w:t>
            </w:r>
            <w:r w:rsidR="00E050BB" w:rsidRPr="008450CD">
              <w:rPr>
                <w:bCs/>
                <w:szCs w:val="24"/>
                <w:shd w:val="clear" w:color="auto" w:fill="FFFFFF"/>
              </w:rPr>
              <w:t xml:space="preserve"> </w:t>
            </w:r>
            <w:r w:rsidR="004476BC" w:rsidRPr="008450CD">
              <w:rPr>
                <w:bCs/>
                <w:szCs w:val="24"/>
                <w:shd w:val="clear" w:color="auto" w:fill="FFFFFF"/>
              </w:rPr>
              <w:t>пищевой</w:t>
            </w:r>
            <w:r w:rsidR="00E050BB" w:rsidRPr="008450CD">
              <w:rPr>
                <w:bCs/>
                <w:szCs w:val="24"/>
                <w:shd w:val="clear" w:color="auto" w:fill="FFFFFF"/>
              </w:rPr>
              <w:t xml:space="preserve"> </w:t>
            </w:r>
            <w:r w:rsidR="004476BC" w:rsidRPr="008450CD">
              <w:rPr>
                <w:bCs/>
                <w:szCs w:val="24"/>
                <w:shd w:val="clear" w:color="auto" w:fill="FFFFFF"/>
              </w:rPr>
              <w:t>промышленности,</w:t>
            </w:r>
            <w:r w:rsidR="00E050BB" w:rsidRPr="008450CD">
              <w:rPr>
                <w:bCs/>
                <w:szCs w:val="24"/>
                <w:shd w:val="clear" w:color="auto" w:fill="FFFFFF"/>
              </w:rPr>
              <w:t xml:space="preserve"> </w:t>
            </w:r>
            <w:r w:rsidR="004476BC" w:rsidRPr="008450CD">
              <w:rPr>
                <w:bCs/>
                <w:szCs w:val="24"/>
                <w:shd w:val="clear" w:color="auto" w:fill="FFFFFF"/>
              </w:rPr>
              <w:t>по</w:t>
            </w:r>
            <w:r w:rsidR="00E050BB" w:rsidRPr="008450CD">
              <w:rPr>
                <w:bCs/>
                <w:szCs w:val="24"/>
                <w:shd w:val="clear" w:color="auto" w:fill="FFFFFF"/>
              </w:rPr>
              <w:t xml:space="preserve"> </w:t>
            </w:r>
            <w:r w:rsidR="004476BC" w:rsidRPr="008450CD">
              <w:rPr>
                <w:bCs/>
                <w:szCs w:val="24"/>
                <w:shd w:val="clear" w:color="auto" w:fill="FFFFFF"/>
              </w:rPr>
              <w:t>переработке</w:t>
            </w:r>
            <w:r w:rsidR="00E050BB" w:rsidRPr="008450CD">
              <w:rPr>
                <w:bCs/>
                <w:szCs w:val="24"/>
                <w:shd w:val="clear" w:color="auto" w:fill="FFFFFF"/>
              </w:rPr>
              <w:t xml:space="preserve"> </w:t>
            </w:r>
            <w:r w:rsidR="004476BC" w:rsidRPr="008450CD">
              <w:rPr>
                <w:bCs/>
                <w:szCs w:val="24"/>
                <w:shd w:val="clear" w:color="auto" w:fill="FFFFFF"/>
              </w:rPr>
              <w:t>сельскохозяйственной</w:t>
            </w:r>
            <w:r w:rsidR="00E050BB" w:rsidRPr="008450CD">
              <w:rPr>
                <w:bCs/>
                <w:szCs w:val="24"/>
                <w:shd w:val="clear" w:color="auto" w:fill="FFFFFF"/>
              </w:rPr>
              <w:t xml:space="preserve"> </w:t>
            </w:r>
            <w:r w:rsidR="004476BC" w:rsidRPr="008450CD">
              <w:rPr>
                <w:bCs/>
                <w:szCs w:val="24"/>
                <w:shd w:val="clear" w:color="auto" w:fill="FFFFFF"/>
              </w:rPr>
              <w:t>продукции</w:t>
            </w:r>
            <w:r w:rsidR="00E050BB" w:rsidRPr="008450CD">
              <w:rPr>
                <w:bCs/>
                <w:szCs w:val="24"/>
                <w:shd w:val="clear" w:color="auto" w:fill="FFFFFF"/>
              </w:rPr>
              <w:t xml:space="preserve"> </w:t>
            </w:r>
            <w:r w:rsidR="004476BC" w:rsidRPr="008450CD">
              <w:rPr>
                <w:bCs/>
                <w:szCs w:val="24"/>
                <w:shd w:val="clear" w:color="auto" w:fill="FFFFFF"/>
              </w:rPr>
              <w:t>способом,</w:t>
            </w:r>
            <w:r w:rsidR="00E050BB" w:rsidRPr="008450CD">
              <w:rPr>
                <w:bCs/>
                <w:szCs w:val="24"/>
                <w:shd w:val="clear" w:color="auto" w:fill="FFFFFF"/>
              </w:rPr>
              <w:t xml:space="preserve"> </w:t>
            </w:r>
            <w:r w:rsidR="004476BC" w:rsidRPr="008450CD">
              <w:rPr>
                <w:bCs/>
                <w:szCs w:val="24"/>
                <w:shd w:val="clear" w:color="auto" w:fill="FFFFFF"/>
              </w:rPr>
              <w:t>приводящим</w:t>
            </w:r>
            <w:r w:rsidR="00E050BB" w:rsidRPr="008450CD">
              <w:rPr>
                <w:bCs/>
                <w:szCs w:val="24"/>
                <w:shd w:val="clear" w:color="auto" w:fill="FFFFFF"/>
              </w:rPr>
              <w:t xml:space="preserve"> </w:t>
            </w:r>
            <w:r w:rsidR="004476BC" w:rsidRPr="008450CD">
              <w:rPr>
                <w:bCs/>
                <w:szCs w:val="24"/>
                <w:shd w:val="clear" w:color="auto" w:fill="FFFFFF"/>
              </w:rPr>
              <w:t>к</w:t>
            </w:r>
            <w:r w:rsidR="00E050BB" w:rsidRPr="008450CD">
              <w:rPr>
                <w:bCs/>
                <w:szCs w:val="24"/>
                <w:shd w:val="clear" w:color="auto" w:fill="FFFFFF"/>
              </w:rPr>
              <w:t xml:space="preserve"> </w:t>
            </w:r>
            <w:r w:rsidR="004476BC" w:rsidRPr="008450CD">
              <w:rPr>
                <w:bCs/>
                <w:szCs w:val="24"/>
                <w:shd w:val="clear" w:color="auto" w:fill="FFFFFF"/>
              </w:rPr>
              <w:t>их</w:t>
            </w:r>
            <w:r w:rsidR="00E050BB" w:rsidRPr="008450CD">
              <w:rPr>
                <w:bCs/>
                <w:szCs w:val="24"/>
                <w:shd w:val="clear" w:color="auto" w:fill="FFFFFF"/>
              </w:rPr>
              <w:t xml:space="preserve"> </w:t>
            </w:r>
            <w:r w:rsidR="004476BC" w:rsidRPr="008450CD">
              <w:rPr>
                <w:bCs/>
                <w:szCs w:val="24"/>
                <w:shd w:val="clear" w:color="auto" w:fill="FFFFFF"/>
              </w:rPr>
              <w:t>переработке</w:t>
            </w:r>
            <w:r w:rsidR="00E050BB" w:rsidRPr="008450CD">
              <w:rPr>
                <w:bCs/>
                <w:szCs w:val="24"/>
                <w:shd w:val="clear" w:color="auto" w:fill="FFFFFF"/>
              </w:rPr>
              <w:t xml:space="preserve"> </w:t>
            </w:r>
            <w:r w:rsidR="004476BC" w:rsidRPr="008450CD">
              <w:rPr>
                <w:bCs/>
                <w:szCs w:val="24"/>
                <w:shd w:val="clear" w:color="auto" w:fill="FFFFFF"/>
              </w:rPr>
              <w:t>в</w:t>
            </w:r>
            <w:r w:rsidR="00E050BB" w:rsidRPr="008450CD">
              <w:rPr>
                <w:bCs/>
                <w:szCs w:val="24"/>
                <w:shd w:val="clear" w:color="auto" w:fill="FFFFFF"/>
              </w:rPr>
              <w:t xml:space="preserve"> </w:t>
            </w:r>
            <w:r w:rsidR="004476BC" w:rsidRPr="008450CD">
              <w:rPr>
                <w:bCs/>
                <w:szCs w:val="24"/>
                <w:shd w:val="clear" w:color="auto" w:fill="FFFFFF"/>
              </w:rPr>
              <w:t>иную</w:t>
            </w:r>
            <w:r w:rsidR="00E050BB" w:rsidRPr="008450CD">
              <w:rPr>
                <w:bCs/>
                <w:szCs w:val="24"/>
                <w:shd w:val="clear" w:color="auto" w:fill="FFFFFF"/>
              </w:rPr>
              <w:t xml:space="preserve"> </w:t>
            </w:r>
            <w:r w:rsidR="004476BC" w:rsidRPr="008450CD">
              <w:rPr>
                <w:bCs/>
                <w:szCs w:val="24"/>
                <w:shd w:val="clear" w:color="auto" w:fill="FFFFFF"/>
              </w:rPr>
              <w:t>продукцию</w:t>
            </w:r>
            <w:r w:rsidR="00E050BB" w:rsidRPr="008450CD">
              <w:rPr>
                <w:bCs/>
                <w:szCs w:val="24"/>
                <w:shd w:val="clear" w:color="auto" w:fill="FFFFFF"/>
              </w:rPr>
              <w:t xml:space="preserve"> </w:t>
            </w:r>
            <w:r w:rsidR="004476BC" w:rsidRPr="008450CD">
              <w:rPr>
                <w:bCs/>
                <w:szCs w:val="24"/>
                <w:shd w:val="clear" w:color="auto" w:fill="FFFFFF"/>
              </w:rPr>
              <w:t>(консервирование,</w:t>
            </w:r>
            <w:r w:rsidR="00E050BB" w:rsidRPr="008450CD">
              <w:rPr>
                <w:bCs/>
                <w:szCs w:val="24"/>
                <w:shd w:val="clear" w:color="auto" w:fill="FFFFFF"/>
              </w:rPr>
              <w:t xml:space="preserve"> </w:t>
            </w:r>
            <w:r w:rsidR="004476BC" w:rsidRPr="008450CD">
              <w:rPr>
                <w:bCs/>
                <w:szCs w:val="24"/>
                <w:shd w:val="clear" w:color="auto" w:fill="FFFFFF"/>
              </w:rPr>
              <w:t>копчение,</w:t>
            </w:r>
            <w:r w:rsidR="00E050BB" w:rsidRPr="008450CD">
              <w:rPr>
                <w:bCs/>
                <w:szCs w:val="24"/>
                <w:shd w:val="clear" w:color="auto" w:fill="FFFFFF"/>
              </w:rPr>
              <w:t xml:space="preserve"> </w:t>
            </w:r>
            <w:r w:rsidR="004476BC" w:rsidRPr="008450CD">
              <w:rPr>
                <w:bCs/>
                <w:szCs w:val="24"/>
                <w:shd w:val="clear" w:color="auto" w:fill="FFFFFF"/>
              </w:rPr>
              <w:t>хлебопечение),</w:t>
            </w:r>
            <w:r w:rsidR="00E050BB" w:rsidRPr="008450CD">
              <w:rPr>
                <w:bCs/>
                <w:szCs w:val="24"/>
                <w:shd w:val="clear" w:color="auto" w:fill="FFFFFF"/>
              </w:rPr>
              <w:t xml:space="preserve"> </w:t>
            </w:r>
            <w:r w:rsidR="004476BC" w:rsidRPr="008450CD">
              <w:rPr>
                <w:bCs/>
                <w:szCs w:val="24"/>
                <w:shd w:val="clear" w:color="auto" w:fill="FFFFFF"/>
              </w:rPr>
              <w:t>в</w:t>
            </w:r>
            <w:r w:rsidR="00E050BB" w:rsidRPr="008450CD">
              <w:rPr>
                <w:bCs/>
                <w:szCs w:val="24"/>
                <w:shd w:val="clear" w:color="auto" w:fill="FFFFFF"/>
              </w:rPr>
              <w:t xml:space="preserve"> </w:t>
            </w:r>
            <w:r w:rsidR="004476BC" w:rsidRPr="008450CD">
              <w:rPr>
                <w:bCs/>
                <w:szCs w:val="24"/>
                <w:shd w:val="clear" w:color="auto" w:fill="FFFFFF"/>
              </w:rPr>
              <w:t>том</w:t>
            </w:r>
            <w:r w:rsidR="00E050BB" w:rsidRPr="008450CD">
              <w:rPr>
                <w:bCs/>
                <w:szCs w:val="24"/>
                <w:shd w:val="clear" w:color="auto" w:fill="FFFFFF"/>
              </w:rPr>
              <w:t xml:space="preserve"> </w:t>
            </w:r>
            <w:r w:rsidR="004476BC" w:rsidRPr="008450CD">
              <w:rPr>
                <w:bCs/>
                <w:szCs w:val="24"/>
                <w:shd w:val="clear" w:color="auto" w:fill="FFFFFF"/>
              </w:rPr>
              <w:t>числе</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производства</w:t>
            </w:r>
            <w:r w:rsidR="00E050BB" w:rsidRPr="008450CD">
              <w:rPr>
                <w:bCs/>
                <w:szCs w:val="24"/>
                <w:shd w:val="clear" w:color="auto" w:fill="FFFFFF"/>
              </w:rPr>
              <w:t xml:space="preserve"> </w:t>
            </w:r>
            <w:r w:rsidR="004476BC" w:rsidRPr="008450CD">
              <w:rPr>
                <w:bCs/>
                <w:szCs w:val="24"/>
                <w:shd w:val="clear" w:color="auto" w:fill="FFFFFF"/>
              </w:rPr>
              <w:t>напитков,</w:t>
            </w:r>
            <w:r w:rsidR="00E050BB" w:rsidRPr="008450CD">
              <w:rPr>
                <w:bCs/>
                <w:szCs w:val="24"/>
                <w:shd w:val="clear" w:color="auto" w:fill="FFFFFF"/>
              </w:rPr>
              <w:t xml:space="preserve"> </w:t>
            </w:r>
            <w:r w:rsidR="004476BC" w:rsidRPr="008450CD">
              <w:rPr>
                <w:bCs/>
                <w:szCs w:val="24"/>
                <w:shd w:val="clear" w:color="auto" w:fill="FFFFFF"/>
              </w:rPr>
              <w:t>алкогольных</w:t>
            </w:r>
            <w:r w:rsidR="00E050BB" w:rsidRPr="008450CD">
              <w:rPr>
                <w:bCs/>
                <w:szCs w:val="24"/>
                <w:shd w:val="clear" w:color="auto" w:fill="FFFFFF"/>
              </w:rPr>
              <w:t xml:space="preserve"> </w:t>
            </w:r>
            <w:r w:rsidR="004476BC" w:rsidRPr="008450CD">
              <w:rPr>
                <w:bCs/>
                <w:szCs w:val="24"/>
                <w:shd w:val="clear" w:color="auto" w:fill="FFFFFF"/>
              </w:rPr>
              <w:t>напитков</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табачных</w:t>
            </w:r>
            <w:r w:rsidR="00E050BB" w:rsidRPr="008450CD">
              <w:rPr>
                <w:bCs/>
                <w:szCs w:val="24"/>
                <w:shd w:val="clear" w:color="auto" w:fill="FFFFFF"/>
              </w:rPr>
              <w:t xml:space="preserve"> </w:t>
            </w:r>
            <w:r w:rsidR="004476BC" w:rsidRPr="008450CD">
              <w:rPr>
                <w:bCs/>
                <w:szCs w:val="24"/>
                <w:shd w:val="clear" w:color="auto" w:fill="FFFFFF"/>
              </w:rPr>
              <w:t>изделий;</w:t>
            </w:r>
          </w:p>
          <w:p w:rsidR="004476B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4476BC" w:rsidRPr="008450CD">
              <w:rPr>
                <w:bCs/>
                <w:szCs w:val="24"/>
                <w:shd w:val="clear" w:color="auto" w:fill="FFFFFF"/>
              </w:rPr>
              <w:t>технического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инженерного</w:t>
            </w:r>
            <w:r w:rsidR="00E050BB" w:rsidRPr="008450CD">
              <w:rPr>
                <w:bCs/>
                <w:szCs w:val="24"/>
                <w:shd w:val="clear" w:color="auto" w:fill="FFFFFF"/>
              </w:rPr>
              <w:t xml:space="preserve"> </w:t>
            </w:r>
            <w:r w:rsidR="004476BC" w:rsidRPr="008450CD">
              <w:rPr>
                <w:bCs/>
                <w:szCs w:val="24"/>
                <w:shd w:val="clear" w:color="auto" w:fill="FFFFFF"/>
              </w:rPr>
              <w:t>обеспечения</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962" w:type="dxa"/>
          </w:tcPr>
          <w:p w:rsidR="004476BC" w:rsidRPr="008450CD" w:rsidRDefault="004476BC" w:rsidP="00701BEF">
            <w:pPr>
              <w:ind w:firstLine="0"/>
              <w:jc w:val="center"/>
              <w:rPr>
                <w:szCs w:val="24"/>
              </w:rPr>
            </w:pPr>
            <w:r w:rsidRPr="008450CD">
              <w:rPr>
                <w:szCs w:val="24"/>
              </w:rPr>
              <w:lastRenderedPageBreak/>
              <w:t>6.4</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lastRenderedPageBreak/>
              <w:t>Нефтехимическая</w:t>
            </w:r>
            <w:r w:rsidR="00E050BB" w:rsidRPr="008450CD">
              <w:rPr>
                <w:szCs w:val="24"/>
              </w:rPr>
              <w:t xml:space="preserve"> </w:t>
            </w:r>
            <w:r w:rsidRPr="008450CD">
              <w:rPr>
                <w:szCs w:val="24"/>
              </w:rPr>
              <w:t>промышленность</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4476BC" w:rsidRPr="008450CD" w:rsidRDefault="000E226C" w:rsidP="00701BEF">
            <w:pPr>
              <w:ind w:firstLine="0"/>
              <w:rPr>
                <w:bCs/>
                <w:szCs w:val="24"/>
                <w:shd w:val="clear" w:color="auto" w:fill="FFFFFF"/>
              </w:rPr>
            </w:pPr>
            <w:r w:rsidRPr="008450CD">
              <w:rPr>
                <w:bCs/>
                <w:szCs w:val="24"/>
                <w:shd w:val="clear" w:color="auto" w:fill="FFFFFF"/>
              </w:rPr>
              <w:t>Р</w:t>
            </w:r>
            <w:r w:rsidR="004476BC" w:rsidRPr="008450CD">
              <w:rPr>
                <w:bCs/>
                <w:szCs w:val="24"/>
                <w:shd w:val="clear" w:color="auto" w:fill="FFFFFF"/>
              </w:rPr>
              <w:t>азмещение</w:t>
            </w:r>
            <w:r w:rsidR="00E050BB" w:rsidRPr="008450CD">
              <w:rPr>
                <w:bCs/>
                <w:szCs w:val="24"/>
                <w:shd w:val="clear" w:color="auto" w:fill="FFFFFF"/>
              </w:rPr>
              <w:t xml:space="preserve"> </w:t>
            </w:r>
            <w:r w:rsidR="004476BC" w:rsidRPr="008450CD">
              <w:rPr>
                <w:bCs/>
                <w:szCs w:val="24"/>
                <w:shd w:val="clear" w:color="auto" w:fill="FFFFFF"/>
              </w:rPr>
              <w:t>объектов</w:t>
            </w:r>
            <w:r w:rsidR="00E050BB" w:rsidRPr="008450CD">
              <w:rPr>
                <w:bCs/>
                <w:szCs w:val="24"/>
                <w:shd w:val="clear" w:color="auto" w:fill="FFFFFF"/>
              </w:rPr>
              <w:t xml:space="preserve"> </w:t>
            </w:r>
            <w:r w:rsidR="004476BC" w:rsidRPr="008450CD">
              <w:rPr>
                <w:bCs/>
                <w:szCs w:val="24"/>
                <w:shd w:val="clear" w:color="auto" w:fill="FFFFFF"/>
              </w:rPr>
              <w:t>капитального</w:t>
            </w:r>
            <w:r w:rsidR="00E050BB" w:rsidRPr="008450CD">
              <w:rPr>
                <w:bCs/>
                <w:szCs w:val="24"/>
                <w:shd w:val="clear" w:color="auto" w:fill="FFFFFF"/>
              </w:rPr>
              <w:t xml:space="preserve"> </w:t>
            </w:r>
            <w:r w:rsidR="004476BC" w:rsidRPr="008450CD">
              <w:rPr>
                <w:bCs/>
                <w:szCs w:val="24"/>
                <w:shd w:val="clear" w:color="auto" w:fill="FFFFFF"/>
              </w:rPr>
              <w:t>строительства,</w:t>
            </w:r>
            <w:r w:rsidR="00E050BB" w:rsidRPr="008450CD">
              <w:rPr>
                <w:bCs/>
                <w:szCs w:val="24"/>
                <w:shd w:val="clear" w:color="auto" w:fill="FFFFFF"/>
              </w:rPr>
              <w:t xml:space="preserve"> </w:t>
            </w:r>
            <w:r w:rsidR="004476BC" w:rsidRPr="008450CD">
              <w:rPr>
                <w:bCs/>
                <w:szCs w:val="24"/>
                <w:shd w:val="clear" w:color="auto" w:fill="FFFFFF"/>
              </w:rPr>
              <w:t>предназначенных</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переработки</w:t>
            </w:r>
            <w:r w:rsidR="00E050BB" w:rsidRPr="008450CD">
              <w:rPr>
                <w:bCs/>
                <w:szCs w:val="24"/>
                <w:shd w:val="clear" w:color="auto" w:fill="FFFFFF"/>
              </w:rPr>
              <w:t xml:space="preserve"> </w:t>
            </w:r>
            <w:r w:rsidR="004476BC" w:rsidRPr="008450CD">
              <w:rPr>
                <w:bCs/>
                <w:szCs w:val="24"/>
                <w:shd w:val="clear" w:color="auto" w:fill="FFFFFF"/>
              </w:rPr>
              <w:t>углеводородного</w:t>
            </w:r>
            <w:r w:rsidR="00E050BB" w:rsidRPr="008450CD">
              <w:rPr>
                <w:bCs/>
                <w:szCs w:val="24"/>
                <w:shd w:val="clear" w:color="auto" w:fill="FFFFFF"/>
              </w:rPr>
              <w:t xml:space="preserve"> </w:t>
            </w:r>
            <w:r w:rsidR="004476BC" w:rsidRPr="008450CD">
              <w:rPr>
                <w:bCs/>
                <w:szCs w:val="24"/>
                <w:shd w:val="clear" w:color="auto" w:fill="FFFFFF"/>
              </w:rPr>
              <w:t>сырья,</w:t>
            </w:r>
            <w:r w:rsidR="00E050BB" w:rsidRPr="008450CD">
              <w:rPr>
                <w:bCs/>
                <w:szCs w:val="24"/>
                <w:shd w:val="clear" w:color="auto" w:fill="FFFFFF"/>
              </w:rPr>
              <w:t xml:space="preserve"> </w:t>
            </w:r>
            <w:r w:rsidR="004476BC" w:rsidRPr="008450CD">
              <w:rPr>
                <w:bCs/>
                <w:szCs w:val="24"/>
                <w:shd w:val="clear" w:color="auto" w:fill="FFFFFF"/>
              </w:rPr>
              <w:t>изготовления</w:t>
            </w:r>
            <w:r w:rsidR="00E050BB" w:rsidRPr="008450CD">
              <w:rPr>
                <w:bCs/>
                <w:szCs w:val="24"/>
                <w:shd w:val="clear" w:color="auto" w:fill="FFFFFF"/>
              </w:rPr>
              <w:t xml:space="preserve"> </w:t>
            </w:r>
            <w:r w:rsidR="004476BC" w:rsidRPr="008450CD">
              <w:rPr>
                <w:bCs/>
                <w:szCs w:val="24"/>
                <w:shd w:val="clear" w:color="auto" w:fill="FFFFFF"/>
              </w:rPr>
              <w:t>удобрений,</w:t>
            </w:r>
            <w:r w:rsidR="00E050BB" w:rsidRPr="008450CD">
              <w:rPr>
                <w:bCs/>
                <w:szCs w:val="24"/>
                <w:shd w:val="clear" w:color="auto" w:fill="FFFFFF"/>
              </w:rPr>
              <w:t xml:space="preserve"> </w:t>
            </w:r>
            <w:r w:rsidR="004476BC" w:rsidRPr="008450CD">
              <w:rPr>
                <w:bCs/>
                <w:szCs w:val="24"/>
                <w:shd w:val="clear" w:color="auto" w:fill="FFFFFF"/>
              </w:rPr>
              <w:t>полимеров,</w:t>
            </w:r>
            <w:r w:rsidR="00E050BB" w:rsidRPr="008450CD">
              <w:rPr>
                <w:bCs/>
                <w:szCs w:val="24"/>
                <w:shd w:val="clear" w:color="auto" w:fill="FFFFFF"/>
              </w:rPr>
              <w:t xml:space="preserve"> </w:t>
            </w:r>
            <w:r w:rsidR="004476BC" w:rsidRPr="008450CD">
              <w:rPr>
                <w:bCs/>
                <w:szCs w:val="24"/>
                <w:shd w:val="clear" w:color="auto" w:fill="FFFFFF"/>
              </w:rPr>
              <w:t>химической</w:t>
            </w:r>
            <w:r w:rsidR="00E050BB" w:rsidRPr="008450CD">
              <w:rPr>
                <w:bCs/>
                <w:szCs w:val="24"/>
                <w:shd w:val="clear" w:color="auto" w:fill="FFFFFF"/>
              </w:rPr>
              <w:t xml:space="preserve"> </w:t>
            </w:r>
            <w:r w:rsidR="004476BC" w:rsidRPr="008450CD">
              <w:rPr>
                <w:bCs/>
                <w:szCs w:val="24"/>
                <w:shd w:val="clear" w:color="auto" w:fill="FFFFFF"/>
              </w:rPr>
              <w:t>продукции</w:t>
            </w:r>
            <w:r w:rsidR="00E050BB" w:rsidRPr="008450CD">
              <w:rPr>
                <w:bCs/>
                <w:szCs w:val="24"/>
                <w:shd w:val="clear" w:color="auto" w:fill="FFFFFF"/>
              </w:rPr>
              <w:t xml:space="preserve"> </w:t>
            </w:r>
            <w:r w:rsidR="004476BC" w:rsidRPr="008450CD">
              <w:rPr>
                <w:bCs/>
                <w:szCs w:val="24"/>
                <w:shd w:val="clear" w:color="auto" w:fill="FFFFFF"/>
              </w:rPr>
              <w:t>бытового</w:t>
            </w:r>
            <w:r w:rsidR="00E050BB" w:rsidRPr="008450CD">
              <w:rPr>
                <w:bCs/>
                <w:szCs w:val="24"/>
                <w:shd w:val="clear" w:color="auto" w:fill="FFFFFF"/>
              </w:rPr>
              <w:t xml:space="preserve"> </w:t>
            </w:r>
            <w:r w:rsidR="004476BC" w:rsidRPr="008450CD">
              <w:rPr>
                <w:bCs/>
                <w:szCs w:val="24"/>
                <w:shd w:val="clear" w:color="auto" w:fill="FFFFFF"/>
              </w:rPr>
              <w:t>назначения</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подобной</w:t>
            </w:r>
            <w:r w:rsidR="00E050BB" w:rsidRPr="008450CD">
              <w:rPr>
                <w:bCs/>
                <w:szCs w:val="24"/>
                <w:shd w:val="clear" w:color="auto" w:fill="FFFFFF"/>
              </w:rPr>
              <w:t xml:space="preserve"> </w:t>
            </w:r>
            <w:r w:rsidR="004476BC" w:rsidRPr="008450CD">
              <w:rPr>
                <w:bCs/>
                <w:szCs w:val="24"/>
                <w:shd w:val="clear" w:color="auto" w:fill="FFFFFF"/>
              </w:rPr>
              <w:t>продукции,</w:t>
            </w:r>
            <w:r w:rsidR="00E050BB" w:rsidRPr="008450CD">
              <w:rPr>
                <w:bCs/>
                <w:szCs w:val="24"/>
                <w:shd w:val="clear" w:color="auto" w:fill="FFFFFF"/>
              </w:rPr>
              <w:t xml:space="preserve"> </w:t>
            </w:r>
            <w:r w:rsidR="004476BC" w:rsidRPr="008450CD">
              <w:rPr>
                <w:bCs/>
                <w:szCs w:val="24"/>
                <w:shd w:val="clear" w:color="auto" w:fill="FFFFFF"/>
              </w:rPr>
              <w:t>а</w:t>
            </w:r>
            <w:r w:rsidR="00E050BB" w:rsidRPr="008450CD">
              <w:rPr>
                <w:bCs/>
                <w:szCs w:val="24"/>
                <w:shd w:val="clear" w:color="auto" w:fill="FFFFFF"/>
              </w:rPr>
              <w:t xml:space="preserve"> </w:t>
            </w:r>
            <w:r w:rsidR="004476BC" w:rsidRPr="008450CD">
              <w:rPr>
                <w:bCs/>
                <w:szCs w:val="24"/>
                <w:shd w:val="clear" w:color="auto" w:fill="FFFFFF"/>
              </w:rPr>
              <w:t>также</w:t>
            </w:r>
            <w:r w:rsidR="00E050BB" w:rsidRPr="008450CD">
              <w:rPr>
                <w:bCs/>
                <w:szCs w:val="24"/>
                <w:shd w:val="clear" w:color="auto" w:fill="FFFFFF"/>
              </w:rPr>
              <w:t xml:space="preserve"> </w:t>
            </w:r>
            <w:r w:rsidR="004476BC" w:rsidRPr="008450CD">
              <w:rPr>
                <w:bCs/>
                <w:szCs w:val="24"/>
                <w:shd w:val="clear" w:color="auto" w:fill="FFFFFF"/>
              </w:rPr>
              <w:t>другие</w:t>
            </w:r>
            <w:r w:rsidR="00E050BB" w:rsidRPr="008450CD">
              <w:rPr>
                <w:bCs/>
                <w:szCs w:val="24"/>
                <w:shd w:val="clear" w:color="auto" w:fill="FFFFFF"/>
              </w:rPr>
              <w:t xml:space="preserve"> </w:t>
            </w:r>
            <w:r w:rsidR="004476BC" w:rsidRPr="008450CD">
              <w:rPr>
                <w:bCs/>
                <w:szCs w:val="24"/>
                <w:shd w:val="clear" w:color="auto" w:fill="FFFFFF"/>
              </w:rPr>
              <w:t>подобные</w:t>
            </w:r>
            <w:r w:rsidR="00E050BB" w:rsidRPr="008450CD">
              <w:rPr>
                <w:bCs/>
                <w:szCs w:val="24"/>
                <w:shd w:val="clear" w:color="auto" w:fill="FFFFFF"/>
              </w:rPr>
              <w:t xml:space="preserve"> </w:t>
            </w:r>
            <w:r w:rsidR="004476BC" w:rsidRPr="008450CD">
              <w:rPr>
                <w:bCs/>
                <w:szCs w:val="24"/>
                <w:shd w:val="clear" w:color="auto" w:fill="FFFFFF"/>
              </w:rPr>
              <w:t>промышленные</w:t>
            </w:r>
            <w:r w:rsidR="00E050BB" w:rsidRPr="008450CD">
              <w:rPr>
                <w:bCs/>
                <w:szCs w:val="24"/>
                <w:shd w:val="clear" w:color="auto" w:fill="FFFFFF"/>
              </w:rPr>
              <w:t xml:space="preserve"> </w:t>
            </w:r>
            <w:r w:rsidR="004476BC" w:rsidRPr="008450CD">
              <w:rPr>
                <w:bCs/>
                <w:szCs w:val="24"/>
                <w:shd w:val="clear" w:color="auto" w:fill="FFFFFF"/>
              </w:rPr>
              <w:t>предприятия;</w:t>
            </w:r>
          </w:p>
          <w:p w:rsidR="004476B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4476BC" w:rsidRPr="008450CD">
              <w:rPr>
                <w:bCs/>
                <w:szCs w:val="24"/>
                <w:shd w:val="clear" w:color="auto" w:fill="FFFFFF"/>
              </w:rPr>
              <w:t>технического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инженерного</w:t>
            </w:r>
            <w:r w:rsidR="00E050BB" w:rsidRPr="008450CD">
              <w:rPr>
                <w:bCs/>
                <w:szCs w:val="24"/>
                <w:shd w:val="clear" w:color="auto" w:fill="FFFFFF"/>
              </w:rPr>
              <w:t xml:space="preserve"> </w:t>
            </w:r>
            <w:r w:rsidR="004476BC" w:rsidRPr="008450CD">
              <w:rPr>
                <w:bCs/>
                <w:szCs w:val="24"/>
                <w:shd w:val="clear" w:color="auto" w:fill="FFFFFF"/>
              </w:rPr>
              <w:t>обеспечения</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962" w:type="dxa"/>
          </w:tcPr>
          <w:p w:rsidR="004476BC" w:rsidRPr="008450CD" w:rsidRDefault="004476BC" w:rsidP="00701BEF">
            <w:pPr>
              <w:ind w:firstLine="0"/>
              <w:jc w:val="center"/>
              <w:rPr>
                <w:szCs w:val="24"/>
              </w:rPr>
            </w:pPr>
            <w:r w:rsidRPr="008450CD">
              <w:rPr>
                <w:szCs w:val="24"/>
              </w:rPr>
              <w:t>6.5</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t>Строительная</w:t>
            </w:r>
            <w:r w:rsidR="00E050BB" w:rsidRPr="008450CD">
              <w:rPr>
                <w:szCs w:val="24"/>
              </w:rPr>
              <w:t xml:space="preserve"> </w:t>
            </w:r>
            <w:r w:rsidRPr="008450CD">
              <w:rPr>
                <w:szCs w:val="24"/>
              </w:rPr>
              <w:t>промышленность</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коммунально-складские</w:t>
            </w:r>
            <w:r w:rsidR="00E050BB" w:rsidRPr="008450CD">
              <w:rPr>
                <w:bCs/>
                <w:szCs w:val="24"/>
                <w:shd w:val="clear" w:color="auto" w:fill="FFFFFF"/>
              </w:rPr>
              <w:t xml:space="preserve"> </w:t>
            </w:r>
            <w:r w:rsidRPr="008450CD">
              <w:rPr>
                <w:bCs/>
                <w:szCs w:val="24"/>
                <w:shd w:val="clear" w:color="auto" w:fill="FFFFFF"/>
              </w:rPr>
              <w:t>предприятия</w:t>
            </w:r>
            <w:r w:rsidR="00E050BB" w:rsidRPr="008450CD">
              <w:rPr>
                <w:bCs/>
                <w:szCs w:val="24"/>
                <w:shd w:val="clear" w:color="auto" w:fill="FFFFFF"/>
              </w:rPr>
              <w:t xml:space="preserve"> </w:t>
            </w:r>
            <w:r w:rsidRPr="008450CD">
              <w:rPr>
                <w:bCs/>
                <w:szCs w:val="24"/>
                <w:shd w:val="clear" w:color="auto" w:fill="FFFFFF"/>
                <w:lang w:val="en-US"/>
              </w:rPr>
              <w:t>V</w:t>
            </w:r>
            <w:r w:rsidR="00E050BB" w:rsidRPr="008450CD">
              <w:rPr>
                <w:bCs/>
                <w:szCs w:val="24"/>
                <w:shd w:val="clear" w:color="auto" w:fill="FFFFFF"/>
              </w:rPr>
              <w:t xml:space="preserve"> </w:t>
            </w:r>
            <w:r w:rsidRPr="008450CD">
              <w:rPr>
                <w:bCs/>
                <w:szCs w:val="24"/>
                <w:shd w:val="clear" w:color="auto" w:fill="FFFFFF"/>
              </w:rPr>
              <w:t>класса</w:t>
            </w:r>
            <w:r w:rsidR="00E050BB" w:rsidRPr="008450CD">
              <w:rPr>
                <w:bCs/>
                <w:szCs w:val="24"/>
                <w:shd w:val="clear" w:color="auto" w:fill="FFFFFF"/>
              </w:rPr>
              <w:t xml:space="preserve"> </w:t>
            </w:r>
            <w:r w:rsidRPr="008450CD">
              <w:rPr>
                <w:bCs/>
                <w:szCs w:val="24"/>
                <w:shd w:val="clear" w:color="auto" w:fill="FFFFFF"/>
              </w:rPr>
              <w:t>вредности:</w:t>
            </w:r>
          </w:p>
          <w:p w:rsidR="004476BC" w:rsidRPr="008450CD" w:rsidRDefault="000E226C" w:rsidP="00701BEF">
            <w:pPr>
              <w:ind w:firstLine="0"/>
              <w:rPr>
                <w:bCs/>
                <w:szCs w:val="24"/>
                <w:shd w:val="clear" w:color="auto" w:fill="FFFFFF"/>
              </w:rPr>
            </w:pPr>
            <w:r w:rsidRPr="008450CD">
              <w:rPr>
                <w:bCs/>
                <w:szCs w:val="24"/>
                <w:shd w:val="clear" w:color="auto" w:fill="FFFFFF"/>
              </w:rPr>
              <w:t>Р</w:t>
            </w:r>
            <w:r w:rsidR="004476BC" w:rsidRPr="008450CD">
              <w:rPr>
                <w:bCs/>
                <w:szCs w:val="24"/>
                <w:shd w:val="clear" w:color="auto" w:fill="FFFFFF"/>
              </w:rPr>
              <w:t>азмещение</w:t>
            </w:r>
            <w:r w:rsidR="00E050BB" w:rsidRPr="008450CD">
              <w:rPr>
                <w:bCs/>
                <w:szCs w:val="24"/>
                <w:shd w:val="clear" w:color="auto" w:fill="FFFFFF"/>
              </w:rPr>
              <w:t xml:space="preserve"> </w:t>
            </w:r>
            <w:r w:rsidR="004476BC" w:rsidRPr="008450CD">
              <w:rPr>
                <w:bCs/>
                <w:szCs w:val="24"/>
                <w:shd w:val="clear" w:color="auto" w:fill="FFFFFF"/>
              </w:rPr>
              <w:t>объектов</w:t>
            </w:r>
            <w:r w:rsidR="00E050BB" w:rsidRPr="008450CD">
              <w:rPr>
                <w:bCs/>
                <w:szCs w:val="24"/>
                <w:shd w:val="clear" w:color="auto" w:fill="FFFFFF"/>
              </w:rPr>
              <w:t xml:space="preserve"> </w:t>
            </w:r>
            <w:r w:rsidR="004476BC" w:rsidRPr="008450CD">
              <w:rPr>
                <w:bCs/>
                <w:szCs w:val="24"/>
                <w:shd w:val="clear" w:color="auto" w:fill="FFFFFF"/>
              </w:rPr>
              <w:t>капитального</w:t>
            </w:r>
            <w:r w:rsidR="00E050BB" w:rsidRPr="008450CD">
              <w:rPr>
                <w:bCs/>
                <w:szCs w:val="24"/>
                <w:shd w:val="clear" w:color="auto" w:fill="FFFFFF"/>
              </w:rPr>
              <w:t xml:space="preserve"> </w:t>
            </w:r>
            <w:r w:rsidR="004476BC" w:rsidRPr="008450CD">
              <w:rPr>
                <w:bCs/>
                <w:szCs w:val="24"/>
                <w:shd w:val="clear" w:color="auto" w:fill="FFFFFF"/>
              </w:rPr>
              <w:t>строительства,</w:t>
            </w:r>
            <w:r w:rsidR="00E050BB" w:rsidRPr="008450CD">
              <w:rPr>
                <w:bCs/>
                <w:szCs w:val="24"/>
                <w:shd w:val="clear" w:color="auto" w:fill="FFFFFF"/>
              </w:rPr>
              <w:t xml:space="preserve"> </w:t>
            </w:r>
            <w:r w:rsidR="004476BC" w:rsidRPr="008450CD">
              <w:rPr>
                <w:bCs/>
                <w:szCs w:val="24"/>
                <w:shd w:val="clear" w:color="auto" w:fill="FFFFFF"/>
              </w:rPr>
              <w:t>предназначенных</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производства:</w:t>
            </w:r>
            <w:r w:rsidR="00E050BB" w:rsidRPr="008450CD">
              <w:rPr>
                <w:bCs/>
                <w:szCs w:val="24"/>
                <w:shd w:val="clear" w:color="auto" w:fill="FFFFFF"/>
              </w:rPr>
              <w:t xml:space="preserve"> </w:t>
            </w:r>
            <w:r w:rsidR="004476BC" w:rsidRPr="008450CD">
              <w:rPr>
                <w:bCs/>
                <w:szCs w:val="24"/>
                <w:shd w:val="clear" w:color="auto" w:fill="FFFFFF"/>
              </w:rPr>
              <w:t>строительных</w:t>
            </w:r>
            <w:r w:rsidR="00E050BB" w:rsidRPr="008450CD">
              <w:rPr>
                <w:bCs/>
                <w:szCs w:val="24"/>
                <w:shd w:val="clear" w:color="auto" w:fill="FFFFFF"/>
              </w:rPr>
              <w:t xml:space="preserve"> </w:t>
            </w:r>
            <w:r w:rsidR="004476BC" w:rsidRPr="008450CD">
              <w:rPr>
                <w:bCs/>
                <w:szCs w:val="24"/>
                <w:shd w:val="clear" w:color="auto" w:fill="FFFFFF"/>
              </w:rPr>
              <w:t>материалов</w:t>
            </w:r>
            <w:r w:rsidR="00E050BB" w:rsidRPr="008450CD">
              <w:rPr>
                <w:bCs/>
                <w:szCs w:val="24"/>
                <w:shd w:val="clear" w:color="auto" w:fill="FFFFFF"/>
              </w:rPr>
              <w:t xml:space="preserve"> </w:t>
            </w:r>
            <w:r w:rsidR="004476BC" w:rsidRPr="008450CD">
              <w:rPr>
                <w:bCs/>
                <w:szCs w:val="24"/>
                <w:shd w:val="clear" w:color="auto" w:fill="FFFFFF"/>
              </w:rPr>
              <w:t>(кирпичей,</w:t>
            </w:r>
            <w:r w:rsidR="00E050BB" w:rsidRPr="008450CD">
              <w:rPr>
                <w:bCs/>
                <w:szCs w:val="24"/>
                <w:shd w:val="clear" w:color="auto" w:fill="FFFFFF"/>
              </w:rPr>
              <w:t xml:space="preserve"> </w:t>
            </w:r>
            <w:r w:rsidR="004476BC" w:rsidRPr="008450CD">
              <w:rPr>
                <w:bCs/>
                <w:szCs w:val="24"/>
                <w:shd w:val="clear" w:color="auto" w:fill="FFFFFF"/>
              </w:rPr>
              <w:t>пиломатериалов,</w:t>
            </w:r>
            <w:r w:rsidR="00E050BB" w:rsidRPr="008450CD">
              <w:rPr>
                <w:bCs/>
                <w:szCs w:val="24"/>
                <w:shd w:val="clear" w:color="auto" w:fill="FFFFFF"/>
              </w:rPr>
              <w:t xml:space="preserve"> </w:t>
            </w:r>
            <w:r w:rsidR="004476BC" w:rsidRPr="008450CD">
              <w:rPr>
                <w:bCs/>
                <w:szCs w:val="24"/>
                <w:shd w:val="clear" w:color="auto" w:fill="FFFFFF"/>
              </w:rPr>
              <w:t>цемента,</w:t>
            </w:r>
            <w:r w:rsidR="00E050BB" w:rsidRPr="008450CD">
              <w:rPr>
                <w:bCs/>
                <w:szCs w:val="24"/>
                <w:shd w:val="clear" w:color="auto" w:fill="FFFFFF"/>
              </w:rPr>
              <w:t xml:space="preserve"> </w:t>
            </w:r>
            <w:r w:rsidR="004476BC" w:rsidRPr="008450CD">
              <w:rPr>
                <w:bCs/>
                <w:szCs w:val="24"/>
                <w:shd w:val="clear" w:color="auto" w:fill="FFFFFF"/>
              </w:rPr>
              <w:t>крепежных</w:t>
            </w:r>
            <w:r w:rsidR="00E050BB" w:rsidRPr="008450CD">
              <w:rPr>
                <w:bCs/>
                <w:szCs w:val="24"/>
                <w:shd w:val="clear" w:color="auto" w:fill="FFFFFF"/>
              </w:rPr>
              <w:t xml:space="preserve"> </w:t>
            </w:r>
            <w:r w:rsidR="004476BC" w:rsidRPr="008450CD">
              <w:rPr>
                <w:bCs/>
                <w:szCs w:val="24"/>
                <w:shd w:val="clear" w:color="auto" w:fill="FFFFFF"/>
              </w:rPr>
              <w:t>материалов),</w:t>
            </w:r>
            <w:r w:rsidR="00E050BB" w:rsidRPr="008450CD">
              <w:rPr>
                <w:bCs/>
                <w:szCs w:val="24"/>
                <w:shd w:val="clear" w:color="auto" w:fill="FFFFFF"/>
              </w:rPr>
              <w:t xml:space="preserve"> </w:t>
            </w:r>
            <w:r w:rsidR="004476BC" w:rsidRPr="008450CD">
              <w:rPr>
                <w:bCs/>
                <w:szCs w:val="24"/>
                <w:shd w:val="clear" w:color="auto" w:fill="FFFFFF"/>
              </w:rPr>
              <w:t>бытового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строительного</w:t>
            </w:r>
            <w:r w:rsidR="00E050BB" w:rsidRPr="008450CD">
              <w:rPr>
                <w:bCs/>
                <w:szCs w:val="24"/>
                <w:shd w:val="clear" w:color="auto" w:fill="FFFFFF"/>
              </w:rPr>
              <w:t xml:space="preserve"> </w:t>
            </w:r>
            <w:r w:rsidR="004476BC" w:rsidRPr="008450CD">
              <w:rPr>
                <w:bCs/>
                <w:szCs w:val="24"/>
                <w:shd w:val="clear" w:color="auto" w:fill="FFFFFF"/>
              </w:rPr>
              <w:t>газового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сантехнического</w:t>
            </w:r>
            <w:r w:rsidR="00E050BB" w:rsidRPr="008450CD">
              <w:rPr>
                <w:bCs/>
                <w:szCs w:val="24"/>
                <w:shd w:val="clear" w:color="auto" w:fill="FFFFFF"/>
              </w:rPr>
              <w:t xml:space="preserve"> </w:t>
            </w:r>
            <w:r w:rsidR="004476BC" w:rsidRPr="008450CD">
              <w:rPr>
                <w:bCs/>
                <w:szCs w:val="24"/>
                <w:shd w:val="clear" w:color="auto" w:fill="FFFFFF"/>
              </w:rPr>
              <w:t>оборудования,</w:t>
            </w:r>
            <w:r w:rsidR="00E050BB" w:rsidRPr="008450CD">
              <w:rPr>
                <w:bCs/>
                <w:szCs w:val="24"/>
                <w:shd w:val="clear" w:color="auto" w:fill="FFFFFF"/>
              </w:rPr>
              <w:t xml:space="preserve"> </w:t>
            </w:r>
            <w:r w:rsidR="004476BC" w:rsidRPr="008450CD">
              <w:rPr>
                <w:bCs/>
                <w:szCs w:val="24"/>
                <w:shd w:val="clear" w:color="auto" w:fill="FFFFFF"/>
              </w:rPr>
              <w:t>лифтов</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подъемников,</w:t>
            </w:r>
            <w:r w:rsidR="00E050BB" w:rsidRPr="008450CD">
              <w:rPr>
                <w:bCs/>
                <w:szCs w:val="24"/>
                <w:shd w:val="clear" w:color="auto" w:fill="FFFFFF"/>
              </w:rPr>
              <w:t xml:space="preserve"> </w:t>
            </w:r>
            <w:r w:rsidR="004476BC" w:rsidRPr="008450CD">
              <w:rPr>
                <w:bCs/>
                <w:szCs w:val="24"/>
                <w:shd w:val="clear" w:color="auto" w:fill="FFFFFF"/>
              </w:rPr>
              <w:t>столярной</w:t>
            </w:r>
            <w:r w:rsidR="00E050BB" w:rsidRPr="008450CD">
              <w:rPr>
                <w:bCs/>
                <w:szCs w:val="24"/>
                <w:shd w:val="clear" w:color="auto" w:fill="FFFFFF"/>
              </w:rPr>
              <w:t xml:space="preserve"> </w:t>
            </w:r>
            <w:r w:rsidR="004476BC" w:rsidRPr="008450CD">
              <w:rPr>
                <w:bCs/>
                <w:szCs w:val="24"/>
                <w:shd w:val="clear" w:color="auto" w:fill="FFFFFF"/>
              </w:rPr>
              <w:t>продукции,</w:t>
            </w:r>
            <w:r w:rsidR="00E050BB" w:rsidRPr="008450CD">
              <w:rPr>
                <w:bCs/>
                <w:szCs w:val="24"/>
                <w:shd w:val="clear" w:color="auto" w:fill="FFFFFF"/>
              </w:rPr>
              <w:t xml:space="preserve"> </w:t>
            </w:r>
            <w:r w:rsidR="004476BC" w:rsidRPr="008450CD">
              <w:rPr>
                <w:bCs/>
                <w:szCs w:val="24"/>
                <w:shd w:val="clear" w:color="auto" w:fill="FFFFFF"/>
              </w:rPr>
              <w:t>сборных</w:t>
            </w:r>
            <w:r w:rsidR="00E050BB" w:rsidRPr="008450CD">
              <w:rPr>
                <w:bCs/>
                <w:szCs w:val="24"/>
                <w:shd w:val="clear" w:color="auto" w:fill="FFFFFF"/>
              </w:rPr>
              <w:t xml:space="preserve"> </w:t>
            </w:r>
            <w:r w:rsidR="004476BC" w:rsidRPr="008450CD">
              <w:rPr>
                <w:bCs/>
                <w:szCs w:val="24"/>
                <w:shd w:val="clear" w:color="auto" w:fill="FFFFFF"/>
              </w:rPr>
              <w:t>домов</w:t>
            </w:r>
            <w:r w:rsidR="00E050BB" w:rsidRPr="008450CD">
              <w:rPr>
                <w:bCs/>
                <w:szCs w:val="24"/>
                <w:shd w:val="clear" w:color="auto" w:fill="FFFFFF"/>
              </w:rPr>
              <w:t xml:space="preserve"> </w:t>
            </w:r>
            <w:r w:rsidR="004476BC" w:rsidRPr="008450CD">
              <w:rPr>
                <w:bCs/>
                <w:szCs w:val="24"/>
                <w:shd w:val="clear" w:color="auto" w:fill="FFFFFF"/>
              </w:rPr>
              <w:t>или</w:t>
            </w:r>
            <w:r w:rsidR="00E050BB" w:rsidRPr="008450CD">
              <w:rPr>
                <w:bCs/>
                <w:szCs w:val="24"/>
                <w:shd w:val="clear" w:color="auto" w:fill="FFFFFF"/>
              </w:rPr>
              <w:t xml:space="preserve"> </w:t>
            </w:r>
            <w:r w:rsidR="004476BC" w:rsidRPr="008450CD">
              <w:rPr>
                <w:bCs/>
                <w:szCs w:val="24"/>
                <w:shd w:val="clear" w:color="auto" w:fill="FFFFFF"/>
              </w:rPr>
              <w:t>их</w:t>
            </w:r>
            <w:r w:rsidR="00E050BB" w:rsidRPr="008450CD">
              <w:rPr>
                <w:bCs/>
                <w:szCs w:val="24"/>
                <w:shd w:val="clear" w:color="auto" w:fill="FFFFFF"/>
              </w:rPr>
              <w:t xml:space="preserve"> </w:t>
            </w:r>
            <w:r w:rsidR="004476BC" w:rsidRPr="008450CD">
              <w:rPr>
                <w:bCs/>
                <w:szCs w:val="24"/>
                <w:shd w:val="clear" w:color="auto" w:fill="FFFFFF"/>
              </w:rPr>
              <w:t>частей</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тому</w:t>
            </w:r>
            <w:r w:rsidR="00E050BB" w:rsidRPr="008450CD">
              <w:rPr>
                <w:bCs/>
                <w:szCs w:val="24"/>
                <w:shd w:val="clear" w:color="auto" w:fill="FFFFFF"/>
              </w:rPr>
              <w:t xml:space="preserve"> </w:t>
            </w:r>
            <w:r w:rsidR="004476BC" w:rsidRPr="008450CD">
              <w:rPr>
                <w:bCs/>
                <w:szCs w:val="24"/>
                <w:shd w:val="clear" w:color="auto" w:fill="FFFFFF"/>
              </w:rPr>
              <w:t>подобной</w:t>
            </w:r>
            <w:r w:rsidR="00E050BB" w:rsidRPr="008450CD">
              <w:rPr>
                <w:bCs/>
                <w:szCs w:val="24"/>
                <w:shd w:val="clear" w:color="auto" w:fill="FFFFFF"/>
              </w:rPr>
              <w:t xml:space="preserve"> </w:t>
            </w:r>
            <w:r w:rsidR="004476BC" w:rsidRPr="008450CD">
              <w:rPr>
                <w:bCs/>
                <w:szCs w:val="24"/>
                <w:shd w:val="clear" w:color="auto" w:fill="FFFFFF"/>
              </w:rPr>
              <w:t>продукции;</w:t>
            </w:r>
          </w:p>
          <w:p w:rsidR="004476BC" w:rsidRPr="008450CD" w:rsidRDefault="000E226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004476BC" w:rsidRPr="008450CD">
              <w:rPr>
                <w:bCs/>
                <w:szCs w:val="24"/>
                <w:shd w:val="clear" w:color="auto" w:fill="FFFFFF"/>
              </w:rPr>
              <w:t>технического</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инженерного</w:t>
            </w:r>
            <w:r w:rsidR="00E050BB" w:rsidRPr="008450CD">
              <w:rPr>
                <w:bCs/>
                <w:szCs w:val="24"/>
                <w:shd w:val="clear" w:color="auto" w:fill="FFFFFF"/>
              </w:rPr>
              <w:t xml:space="preserve"> </w:t>
            </w:r>
            <w:r w:rsidR="004476BC" w:rsidRPr="008450CD">
              <w:rPr>
                <w:bCs/>
                <w:szCs w:val="24"/>
                <w:shd w:val="clear" w:color="auto" w:fill="FFFFFF"/>
              </w:rPr>
              <w:t>обеспечения</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Спортплощадки</w:t>
            </w:r>
            <w:r w:rsidR="004476BC" w:rsidRPr="008450CD">
              <w:rPr>
                <w:bCs/>
                <w:szCs w:val="24"/>
                <w:shd w:val="clear" w:color="auto" w:fill="FFFFFF"/>
              </w:rPr>
              <w:t>,</w:t>
            </w:r>
            <w:r w:rsidR="00E050BB" w:rsidRPr="008450CD">
              <w:rPr>
                <w:bCs/>
                <w:szCs w:val="24"/>
                <w:shd w:val="clear" w:color="auto" w:fill="FFFFFF"/>
              </w:rPr>
              <w:t xml:space="preserve"> </w:t>
            </w:r>
            <w:r w:rsidR="004476BC" w:rsidRPr="008450CD">
              <w:rPr>
                <w:bCs/>
                <w:szCs w:val="24"/>
                <w:shd w:val="clear" w:color="auto" w:fill="FFFFFF"/>
              </w:rPr>
              <w:t>площадки</w:t>
            </w:r>
            <w:r w:rsidR="00E050BB" w:rsidRPr="008450CD">
              <w:rPr>
                <w:bCs/>
                <w:szCs w:val="24"/>
                <w:shd w:val="clear" w:color="auto" w:fill="FFFFFF"/>
              </w:rPr>
              <w:t xml:space="preserve"> </w:t>
            </w:r>
            <w:r w:rsidR="004476BC" w:rsidRPr="008450CD">
              <w:rPr>
                <w:bCs/>
                <w:szCs w:val="24"/>
                <w:shd w:val="clear" w:color="auto" w:fill="FFFFFF"/>
              </w:rPr>
              <w:t>отдыха</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персонала</w:t>
            </w:r>
            <w:r w:rsidR="00E050BB" w:rsidRPr="008450CD">
              <w:rPr>
                <w:bCs/>
                <w:szCs w:val="24"/>
                <w:shd w:val="clear" w:color="auto" w:fill="FFFFFF"/>
              </w:rPr>
              <w:t xml:space="preserve"> </w:t>
            </w:r>
            <w:r w:rsidR="004476BC" w:rsidRPr="008450CD">
              <w:rPr>
                <w:bCs/>
                <w:szCs w:val="24"/>
                <w:shd w:val="clear" w:color="auto" w:fill="FFFFFF"/>
              </w:rPr>
              <w:t>предприятий;</w:t>
            </w:r>
          </w:p>
          <w:p w:rsidR="004476BC" w:rsidRPr="008450CD" w:rsidRDefault="000E226C" w:rsidP="00701BEF">
            <w:pPr>
              <w:ind w:firstLine="0"/>
              <w:rPr>
                <w:bCs/>
                <w:szCs w:val="24"/>
                <w:shd w:val="clear" w:color="auto" w:fill="FFFFFF"/>
              </w:rPr>
            </w:pPr>
            <w:r w:rsidRPr="008450CD">
              <w:rPr>
                <w:bCs/>
                <w:szCs w:val="24"/>
                <w:shd w:val="clear" w:color="auto" w:fill="FFFFFF"/>
              </w:rPr>
              <w:t>Питомники</w:t>
            </w:r>
            <w:r w:rsidR="00E050BB" w:rsidRPr="008450CD">
              <w:rPr>
                <w:bCs/>
                <w:szCs w:val="24"/>
                <w:shd w:val="clear" w:color="auto" w:fill="FFFFFF"/>
              </w:rPr>
              <w:t xml:space="preserve"> </w:t>
            </w:r>
            <w:r w:rsidR="004476BC" w:rsidRPr="008450CD">
              <w:rPr>
                <w:bCs/>
                <w:szCs w:val="24"/>
                <w:shd w:val="clear" w:color="auto" w:fill="FFFFFF"/>
              </w:rPr>
              <w:t>растений</w:t>
            </w:r>
            <w:r w:rsidR="00E050BB" w:rsidRPr="008450CD">
              <w:rPr>
                <w:bCs/>
                <w:szCs w:val="24"/>
                <w:shd w:val="clear" w:color="auto" w:fill="FFFFFF"/>
              </w:rPr>
              <w:t xml:space="preserve"> </w:t>
            </w:r>
            <w:r w:rsidR="004476BC" w:rsidRPr="008450CD">
              <w:rPr>
                <w:bCs/>
                <w:szCs w:val="24"/>
                <w:shd w:val="clear" w:color="auto" w:fill="FFFFFF"/>
              </w:rPr>
              <w:t>для</w:t>
            </w:r>
            <w:r w:rsidR="00E050BB" w:rsidRPr="008450CD">
              <w:rPr>
                <w:bCs/>
                <w:szCs w:val="24"/>
                <w:shd w:val="clear" w:color="auto" w:fill="FFFFFF"/>
              </w:rPr>
              <w:t xml:space="preserve"> </w:t>
            </w:r>
            <w:r w:rsidR="004476BC" w:rsidRPr="008450CD">
              <w:rPr>
                <w:bCs/>
                <w:szCs w:val="24"/>
                <w:shd w:val="clear" w:color="auto" w:fill="FFFFFF"/>
              </w:rPr>
              <w:t>озеленения</w:t>
            </w:r>
            <w:r w:rsidR="00E050BB" w:rsidRPr="008450CD">
              <w:rPr>
                <w:bCs/>
                <w:szCs w:val="24"/>
                <w:shd w:val="clear" w:color="auto" w:fill="FFFFFF"/>
              </w:rPr>
              <w:t xml:space="preserve"> </w:t>
            </w:r>
            <w:r w:rsidR="004476BC" w:rsidRPr="008450CD">
              <w:rPr>
                <w:bCs/>
                <w:szCs w:val="24"/>
                <w:shd w:val="clear" w:color="auto" w:fill="FFFFFF"/>
              </w:rPr>
              <w:lastRenderedPageBreak/>
              <w:t>промышленных</w:t>
            </w:r>
            <w:r w:rsidR="00E050BB" w:rsidRPr="008450CD">
              <w:rPr>
                <w:bCs/>
                <w:szCs w:val="24"/>
                <w:shd w:val="clear" w:color="auto" w:fill="FFFFFF"/>
              </w:rPr>
              <w:t xml:space="preserve"> </w:t>
            </w:r>
            <w:r w:rsidR="004476BC" w:rsidRPr="008450CD">
              <w:rPr>
                <w:bCs/>
                <w:szCs w:val="24"/>
                <w:shd w:val="clear" w:color="auto" w:fill="FFFFFF"/>
              </w:rPr>
              <w:t>территории</w:t>
            </w:r>
            <w:r w:rsidR="00E050BB" w:rsidRPr="008450CD">
              <w:rPr>
                <w:bCs/>
                <w:szCs w:val="24"/>
                <w:shd w:val="clear" w:color="auto" w:fill="FFFFFF"/>
              </w:rPr>
              <w:t xml:space="preserve"> </w:t>
            </w:r>
            <w:r w:rsidR="004476BC" w:rsidRPr="008450CD">
              <w:rPr>
                <w:bCs/>
                <w:szCs w:val="24"/>
                <w:shd w:val="clear" w:color="auto" w:fill="FFFFFF"/>
              </w:rPr>
              <w:t>и</w:t>
            </w:r>
            <w:r w:rsidR="00E050BB" w:rsidRPr="008450CD">
              <w:rPr>
                <w:bCs/>
                <w:szCs w:val="24"/>
                <w:shd w:val="clear" w:color="auto" w:fill="FFFFFF"/>
              </w:rPr>
              <w:t xml:space="preserve"> </w:t>
            </w:r>
            <w:r w:rsidR="004476BC" w:rsidRPr="008450CD">
              <w:rPr>
                <w:bCs/>
                <w:szCs w:val="24"/>
                <w:shd w:val="clear" w:color="auto" w:fill="FFFFFF"/>
              </w:rPr>
              <w:t>санитарно-защитных</w:t>
            </w:r>
            <w:r w:rsidR="00E050BB" w:rsidRPr="008450CD">
              <w:rPr>
                <w:bCs/>
                <w:szCs w:val="24"/>
                <w:shd w:val="clear" w:color="auto" w:fill="FFFFFF"/>
              </w:rPr>
              <w:t xml:space="preserve"> </w:t>
            </w:r>
            <w:r w:rsidR="004476BC" w:rsidRPr="008450CD">
              <w:rPr>
                <w:bCs/>
                <w:szCs w:val="24"/>
                <w:shd w:val="clear" w:color="auto" w:fill="FFFFFF"/>
              </w:rPr>
              <w:t>зон</w:t>
            </w:r>
          </w:p>
        </w:tc>
        <w:tc>
          <w:tcPr>
            <w:tcW w:w="1962" w:type="dxa"/>
          </w:tcPr>
          <w:p w:rsidR="004476BC" w:rsidRPr="008450CD" w:rsidRDefault="004476BC" w:rsidP="00701BEF">
            <w:pPr>
              <w:ind w:firstLine="0"/>
              <w:jc w:val="center"/>
              <w:rPr>
                <w:szCs w:val="24"/>
              </w:rPr>
            </w:pPr>
            <w:r w:rsidRPr="008450CD">
              <w:rPr>
                <w:szCs w:val="24"/>
              </w:rPr>
              <w:lastRenderedPageBreak/>
              <w:t>6.6</w:t>
            </w:r>
          </w:p>
        </w:tc>
      </w:tr>
      <w:tr w:rsidR="004476BC" w:rsidRPr="008450CD" w:rsidTr="006117D2">
        <w:trPr>
          <w:jc w:val="center"/>
        </w:trPr>
        <w:tc>
          <w:tcPr>
            <w:tcW w:w="2738" w:type="dxa"/>
          </w:tcPr>
          <w:p w:rsidR="004476BC" w:rsidRPr="008450CD" w:rsidRDefault="004476BC" w:rsidP="00701BEF">
            <w:pPr>
              <w:ind w:hanging="3"/>
              <w:rPr>
                <w:szCs w:val="24"/>
              </w:rPr>
            </w:pPr>
            <w:r w:rsidRPr="008450CD">
              <w:rPr>
                <w:szCs w:val="24"/>
              </w:rPr>
              <w:lastRenderedPageBreak/>
              <w:t>Энергетика</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электросетевого</w:t>
            </w:r>
            <w:r w:rsidR="00E050BB" w:rsidRPr="008450CD">
              <w:rPr>
                <w:bCs/>
                <w:szCs w:val="24"/>
                <w:shd w:val="clear" w:color="auto" w:fill="FFFFFF"/>
              </w:rPr>
              <w:t xml:space="preserve"> </w:t>
            </w:r>
            <w:r w:rsidRPr="008450CD">
              <w:rPr>
                <w:bCs/>
                <w:szCs w:val="24"/>
                <w:shd w:val="clear" w:color="auto" w:fill="FFFFFF"/>
              </w:rPr>
              <w:t>хозяйства,</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энергетики,</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предусмотрено</w:t>
            </w:r>
            <w:r w:rsidR="00E050BB" w:rsidRPr="008450CD">
              <w:rPr>
                <w:bCs/>
                <w:szCs w:val="24"/>
                <w:shd w:val="clear" w:color="auto" w:fill="FFFFFF"/>
              </w:rPr>
              <w:t xml:space="preserve"> </w:t>
            </w:r>
            <w:r w:rsidRPr="008450CD">
              <w:rPr>
                <w:bCs/>
                <w:szCs w:val="24"/>
                <w:shd w:val="clear" w:color="auto" w:fill="FFFFFF"/>
              </w:rPr>
              <w:t>содержанием</w:t>
            </w:r>
            <w:r w:rsidR="00E050BB" w:rsidRPr="008450CD">
              <w:rPr>
                <w:bCs/>
                <w:szCs w:val="24"/>
                <w:shd w:val="clear" w:color="auto" w:fill="FFFFFF"/>
              </w:rPr>
              <w:t xml:space="preserve"> </w:t>
            </w:r>
            <w:r w:rsidRPr="008450CD">
              <w:rPr>
                <w:bCs/>
                <w:szCs w:val="24"/>
                <w:shd w:val="clear" w:color="auto" w:fill="FFFFFF"/>
              </w:rPr>
              <w:t>вида</w:t>
            </w:r>
            <w:r w:rsidR="00E050BB" w:rsidRPr="008450CD">
              <w:rPr>
                <w:bCs/>
                <w:szCs w:val="24"/>
                <w:shd w:val="clear" w:color="auto" w:fill="FFFFFF"/>
              </w:rPr>
              <w:t xml:space="preserve"> </w:t>
            </w:r>
            <w:r w:rsidRPr="008450CD">
              <w:rPr>
                <w:bCs/>
                <w:szCs w:val="24"/>
                <w:shd w:val="clear" w:color="auto" w:fill="FFFFFF"/>
              </w:rPr>
              <w:t>разрешенного</w:t>
            </w:r>
            <w:r w:rsidR="00E050BB" w:rsidRPr="008450CD">
              <w:rPr>
                <w:bCs/>
                <w:szCs w:val="24"/>
                <w:shd w:val="clear" w:color="auto" w:fill="FFFFFF"/>
              </w:rPr>
              <w:t xml:space="preserve"> </w:t>
            </w:r>
            <w:r w:rsidRPr="008450CD">
              <w:rPr>
                <w:bCs/>
                <w:szCs w:val="24"/>
                <w:shd w:val="clear" w:color="auto" w:fill="FFFFFF"/>
              </w:rPr>
              <w:t>использования</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hyperlink r:id="rId61" w:anchor="block_1031" w:history="1">
              <w:r w:rsidRPr="008450CD">
                <w:rPr>
                  <w:rStyle w:val="ac"/>
                  <w:bCs/>
                  <w:color w:val="auto"/>
                  <w:szCs w:val="24"/>
                  <w:u w:val="none"/>
                </w:rPr>
                <w:t>кодом</w:t>
              </w:r>
              <w:r w:rsidR="00E050BB" w:rsidRPr="008450CD">
                <w:rPr>
                  <w:rStyle w:val="ac"/>
                  <w:bCs/>
                  <w:color w:val="auto"/>
                  <w:szCs w:val="24"/>
                  <w:u w:val="none"/>
                </w:rPr>
                <w:t xml:space="preserve"> </w:t>
              </w:r>
              <w:r w:rsidRPr="008450CD">
                <w:rPr>
                  <w:rStyle w:val="ac"/>
                  <w:bCs/>
                  <w:color w:val="auto"/>
                  <w:szCs w:val="24"/>
                  <w:u w:val="none"/>
                </w:rPr>
                <w:t>3.1</w:t>
              </w:r>
            </w:hyperlink>
          </w:p>
        </w:tc>
        <w:tc>
          <w:tcPr>
            <w:tcW w:w="1962" w:type="dxa"/>
          </w:tcPr>
          <w:p w:rsidR="004476BC" w:rsidRPr="008450CD" w:rsidRDefault="004476BC" w:rsidP="00701BEF">
            <w:pPr>
              <w:ind w:firstLine="0"/>
              <w:jc w:val="center"/>
              <w:rPr>
                <w:szCs w:val="24"/>
              </w:rPr>
            </w:pPr>
            <w:r w:rsidRPr="008450CD">
              <w:rPr>
                <w:szCs w:val="24"/>
              </w:rPr>
              <w:t>6.7</w:t>
            </w:r>
          </w:p>
        </w:tc>
      </w:tr>
      <w:tr w:rsidR="004476BC" w:rsidRPr="008450CD" w:rsidTr="006117D2">
        <w:trPr>
          <w:jc w:val="center"/>
        </w:trPr>
        <w:tc>
          <w:tcPr>
            <w:tcW w:w="2738" w:type="dxa"/>
          </w:tcPr>
          <w:p w:rsidR="004476BC" w:rsidRPr="008450CD" w:rsidRDefault="004476BC" w:rsidP="00701BEF">
            <w:pPr>
              <w:spacing w:after="16"/>
              <w:ind w:hanging="3"/>
              <w:rPr>
                <w:szCs w:val="24"/>
              </w:rPr>
            </w:pPr>
            <w:r w:rsidRPr="008450CD">
              <w:rPr>
                <w:szCs w:val="24"/>
              </w:rPr>
              <w:t>Склады</w:t>
            </w:r>
          </w:p>
        </w:tc>
        <w:tc>
          <w:tcPr>
            <w:tcW w:w="4896" w:type="dxa"/>
          </w:tcPr>
          <w:p w:rsidR="004476BC" w:rsidRPr="008450CD" w:rsidRDefault="004476BC"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имеющих</w:t>
            </w:r>
            <w:r w:rsidR="00E050BB" w:rsidRPr="008450CD">
              <w:rPr>
                <w:bCs/>
                <w:szCs w:val="24"/>
                <w:shd w:val="clear" w:color="auto" w:fill="FFFFFF"/>
              </w:rPr>
              <w:t xml:space="preserve"> </w:t>
            </w:r>
            <w:r w:rsidRPr="008450CD">
              <w:rPr>
                <w:bCs/>
                <w:szCs w:val="24"/>
                <w:shd w:val="clear" w:color="auto" w:fill="FFFFFF"/>
              </w:rPr>
              <w:t>назначение</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временному</w:t>
            </w:r>
            <w:r w:rsidR="00E050BB" w:rsidRPr="008450CD">
              <w:rPr>
                <w:bCs/>
                <w:szCs w:val="24"/>
                <w:shd w:val="clear" w:color="auto" w:fill="FFFFFF"/>
              </w:rPr>
              <w:t xml:space="preserve"> </w:t>
            </w:r>
            <w:r w:rsidRPr="008450CD">
              <w:rPr>
                <w:bCs/>
                <w:szCs w:val="24"/>
                <w:shd w:val="clear" w:color="auto" w:fill="FFFFFF"/>
              </w:rPr>
              <w:t>хранению,</w:t>
            </w:r>
            <w:r w:rsidR="00E050BB" w:rsidRPr="008450CD">
              <w:rPr>
                <w:bCs/>
                <w:szCs w:val="24"/>
                <w:shd w:val="clear" w:color="auto" w:fill="FFFFFF"/>
              </w:rPr>
              <w:t xml:space="preserve"> </w:t>
            </w:r>
            <w:r w:rsidRPr="008450CD">
              <w:rPr>
                <w:bCs/>
                <w:szCs w:val="24"/>
                <w:shd w:val="clear" w:color="auto" w:fill="FFFFFF"/>
              </w:rPr>
              <w:t>распределению</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перевалке</w:t>
            </w:r>
            <w:r w:rsidR="00E050BB" w:rsidRPr="008450CD">
              <w:rPr>
                <w:bCs/>
                <w:szCs w:val="24"/>
                <w:shd w:val="clear" w:color="auto" w:fill="FFFFFF"/>
              </w:rPr>
              <w:t xml:space="preserve"> </w:t>
            </w:r>
            <w:r w:rsidRPr="008450CD">
              <w:rPr>
                <w:bCs/>
                <w:szCs w:val="24"/>
                <w:shd w:val="clear" w:color="auto" w:fill="FFFFFF"/>
              </w:rPr>
              <w:t>грузов</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стратегических</w:t>
            </w:r>
            <w:r w:rsidR="00E050BB" w:rsidRPr="008450CD">
              <w:rPr>
                <w:bCs/>
                <w:szCs w:val="24"/>
                <w:shd w:val="clear" w:color="auto" w:fill="FFFFFF"/>
              </w:rPr>
              <w:t xml:space="preserve"> </w:t>
            </w:r>
            <w:r w:rsidRPr="008450CD">
              <w:rPr>
                <w:bCs/>
                <w:szCs w:val="24"/>
                <w:shd w:val="clear" w:color="auto" w:fill="FFFFFF"/>
              </w:rPr>
              <w:t>запасов),</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являющихся</w:t>
            </w:r>
            <w:r w:rsidR="00E050BB" w:rsidRPr="008450CD">
              <w:rPr>
                <w:bCs/>
                <w:szCs w:val="24"/>
                <w:shd w:val="clear" w:color="auto" w:fill="FFFFFF"/>
              </w:rPr>
              <w:t xml:space="preserve"> </w:t>
            </w:r>
            <w:r w:rsidRPr="008450CD">
              <w:rPr>
                <w:bCs/>
                <w:szCs w:val="24"/>
                <w:shd w:val="clear" w:color="auto" w:fill="FFFFFF"/>
              </w:rPr>
              <w:t>частями</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которых</w:t>
            </w:r>
            <w:r w:rsidR="00E050BB" w:rsidRPr="008450CD">
              <w:rPr>
                <w:bCs/>
                <w:szCs w:val="24"/>
                <w:shd w:val="clear" w:color="auto" w:fill="FFFFFF"/>
              </w:rPr>
              <w:t xml:space="preserve"> </w:t>
            </w:r>
            <w:r w:rsidRPr="008450CD">
              <w:rPr>
                <w:bCs/>
                <w:szCs w:val="24"/>
                <w:shd w:val="clear" w:color="auto" w:fill="FFFFFF"/>
              </w:rPr>
              <w:t>был</w:t>
            </w:r>
            <w:r w:rsidR="00E050BB" w:rsidRPr="008450CD">
              <w:rPr>
                <w:bCs/>
                <w:szCs w:val="24"/>
                <w:shd w:val="clear" w:color="auto" w:fill="FFFFFF"/>
              </w:rPr>
              <w:t xml:space="preserve"> </w:t>
            </w:r>
            <w:r w:rsidRPr="008450CD">
              <w:rPr>
                <w:bCs/>
                <w:szCs w:val="24"/>
                <w:shd w:val="clear" w:color="auto" w:fill="FFFFFF"/>
              </w:rPr>
              <w:t>создан</w:t>
            </w:r>
            <w:r w:rsidR="00E050BB" w:rsidRPr="008450CD">
              <w:rPr>
                <w:bCs/>
                <w:szCs w:val="24"/>
                <w:shd w:val="clear" w:color="auto" w:fill="FFFFFF"/>
              </w:rPr>
              <w:t xml:space="preserve"> </w:t>
            </w:r>
            <w:r w:rsidRPr="008450CD">
              <w:rPr>
                <w:bCs/>
                <w:szCs w:val="24"/>
                <w:shd w:val="clear" w:color="auto" w:fill="FFFFFF"/>
              </w:rPr>
              <w:t>груз:</w:t>
            </w:r>
            <w:r w:rsidR="00E050BB" w:rsidRPr="008450CD">
              <w:rPr>
                <w:bCs/>
                <w:szCs w:val="24"/>
                <w:shd w:val="clear" w:color="auto" w:fill="FFFFFF"/>
              </w:rPr>
              <w:t xml:space="preserve"> </w:t>
            </w:r>
            <w:r w:rsidRPr="008450CD">
              <w:rPr>
                <w:bCs/>
                <w:szCs w:val="24"/>
                <w:shd w:val="clear" w:color="auto" w:fill="FFFFFF"/>
              </w:rPr>
              <w:t>промышленные</w:t>
            </w:r>
            <w:r w:rsidR="00E050BB" w:rsidRPr="008450CD">
              <w:rPr>
                <w:bCs/>
                <w:szCs w:val="24"/>
                <w:shd w:val="clear" w:color="auto" w:fill="FFFFFF"/>
              </w:rPr>
              <w:t xml:space="preserve"> </w:t>
            </w:r>
            <w:r w:rsidRPr="008450CD">
              <w:rPr>
                <w:bCs/>
                <w:szCs w:val="24"/>
                <w:shd w:val="clear" w:color="auto" w:fill="FFFFFF"/>
              </w:rPr>
              <w:t>базы,</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погрузочные</w:t>
            </w:r>
            <w:r w:rsidR="00E050BB" w:rsidRPr="008450CD">
              <w:rPr>
                <w:bCs/>
                <w:szCs w:val="24"/>
                <w:shd w:val="clear" w:color="auto" w:fill="FFFFFF"/>
              </w:rPr>
              <w:t xml:space="preserve"> </w:t>
            </w:r>
            <w:r w:rsidRPr="008450CD">
              <w:rPr>
                <w:bCs/>
                <w:szCs w:val="24"/>
                <w:shd w:val="clear" w:color="auto" w:fill="FFFFFF"/>
              </w:rPr>
              <w:t>терминалы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доки,</w:t>
            </w:r>
            <w:r w:rsidR="00E050BB" w:rsidRPr="008450CD">
              <w:rPr>
                <w:bCs/>
                <w:szCs w:val="24"/>
                <w:shd w:val="clear" w:color="auto" w:fill="FFFFFF"/>
              </w:rPr>
              <w:t xml:space="preserve"> </w:t>
            </w:r>
            <w:r w:rsidRPr="008450CD">
              <w:rPr>
                <w:bCs/>
                <w:szCs w:val="24"/>
                <w:shd w:val="clear" w:color="auto" w:fill="FFFFFF"/>
              </w:rPr>
              <w:t>нефтехранилища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нефтеналивные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газовые</w:t>
            </w:r>
            <w:r w:rsidR="00E050BB" w:rsidRPr="008450CD">
              <w:rPr>
                <w:bCs/>
                <w:szCs w:val="24"/>
                <w:shd w:val="clear" w:color="auto" w:fill="FFFFFF"/>
              </w:rPr>
              <w:t xml:space="preserve"> </w:t>
            </w:r>
            <w:r w:rsidRPr="008450CD">
              <w:rPr>
                <w:bCs/>
                <w:szCs w:val="24"/>
                <w:shd w:val="clear" w:color="auto" w:fill="FFFFFF"/>
              </w:rPr>
              <w:t>хранилища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обслуживающие</w:t>
            </w:r>
            <w:r w:rsidR="00E050BB" w:rsidRPr="008450CD">
              <w:rPr>
                <w:bCs/>
                <w:szCs w:val="24"/>
                <w:shd w:val="clear" w:color="auto" w:fill="FFFFFF"/>
              </w:rPr>
              <w:t xml:space="preserve"> </w:t>
            </w:r>
            <w:r w:rsidRPr="008450CD">
              <w:rPr>
                <w:bCs/>
                <w:szCs w:val="24"/>
                <w:shd w:val="clear" w:color="auto" w:fill="FFFFFF"/>
              </w:rPr>
              <w:t>их</w:t>
            </w:r>
            <w:r w:rsidR="00E050BB" w:rsidRPr="008450CD">
              <w:rPr>
                <w:bCs/>
                <w:szCs w:val="24"/>
                <w:shd w:val="clear" w:color="auto" w:fill="FFFFFF"/>
              </w:rPr>
              <w:t xml:space="preserve"> </w:t>
            </w:r>
            <w:r w:rsidRPr="008450CD">
              <w:rPr>
                <w:bCs/>
                <w:szCs w:val="24"/>
                <w:shd w:val="clear" w:color="auto" w:fill="FFFFFF"/>
              </w:rPr>
              <w:t>газоконденсатные</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газоперекачивающие</w:t>
            </w:r>
            <w:r w:rsidR="00E050BB" w:rsidRPr="008450CD">
              <w:rPr>
                <w:bCs/>
                <w:szCs w:val="24"/>
                <w:shd w:val="clear" w:color="auto" w:fill="FFFFFF"/>
              </w:rPr>
              <w:t xml:space="preserve"> </w:t>
            </w:r>
            <w:r w:rsidRPr="008450CD">
              <w:rPr>
                <w:bCs/>
                <w:szCs w:val="24"/>
                <w:shd w:val="clear" w:color="auto" w:fill="FFFFFF"/>
              </w:rPr>
              <w:t>станции,</w:t>
            </w:r>
            <w:r w:rsidR="00E050BB" w:rsidRPr="008450CD">
              <w:rPr>
                <w:bCs/>
                <w:szCs w:val="24"/>
                <w:shd w:val="clear" w:color="auto" w:fill="FFFFFF"/>
              </w:rPr>
              <w:t xml:space="preserve"> </w:t>
            </w:r>
            <w:r w:rsidRPr="008450CD">
              <w:rPr>
                <w:bCs/>
                <w:szCs w:val="24"/>
                <w:shd w:val="clear" w:color="auto" w:fill="FFFFFF"/>
              </w:rPr>
              <w:t>элеваторы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продовольственные</w:t>
            </w:r>
            <w:r w:rsidR="00E050BB" w:rsidRPr="008450CD">
              <w:rPr>
                <w:bCs/>
                <w:szCs w:val="24"/>
                <w:shd w:val="clear" w:color="auto" w:fill="FFFFFF"/>
              </w:rPr>
              <w:t xml:space="preserve"> </w:t>
            </w:r>
            <w:r w:rsidRPr="008450CD">
              <w:rPr>
                <w:bCs/>
                <w:szCs w:val="24"/>
                <w:shd w:val="clear" w:color="auto" w:fill="FFFFFF"/>
              </w:rPr>
              <w:t>склады,</w:t>
            </w:r>
            <w:r w:rsidR="00E050BB" w:rsidRPr="008450CD">
              <w:rPr>
                <w:bCs/>
                <w:szCs w:val="24"/>
                <w:shd w:val="clear" w:color="auto" w:fill="FFFFFF"/>
              </w:rPr>
              <w:t xml:space="preserve"> </w:t>
            </w:r>
            <w:r w:rsidRPr="008450CD">
              <w:rPr>
                <w:bCs/>
                <w:szCs w:val="24"/>
                <w:shd w:val="clear" w:color="auto" w:fill="FFFFFF"/>
              </w:rPr>
              <w:t>за</w:t>
            </w:r>
            <w:r w:rsidR="00E050BB" w:rsidRPr="008450CD">
              <w:rPr>
                <w:bCs/>
                <w:szCs w:val="24"/>
                <w:shd w:val="clear" w:color="auto" w:fill="FFFFFF"/>
              </w:rPr>
              <w:t xml:space="preserve"> </w:t>
            </w:r>
            <w:r w:rsidRPr="008450CD">
              <w:rPr>
                <w:bCs/>
                <w:szCs w:val="24"/>
                <w:shd w:val="clear" w:color="auto" w:fill="FFFFFF"/>
              </w:rPr>
              <w:t>исключением</w:t>
            </w:r>
            <w:r w:rsidR="00E050BB" w:rsidRPr="008450CD">
              <w:rPr>
                <w:bCs/>
                <w:szCs w:val="24"/>
                <w:shd w:val="clear" w:color="auto" w:fill="FFFFFF"/>
              </w:rPr>
              <w:t xml:space="preserve"> </w:t>
            </w:r>
            <w:r w:rsidRPr="008450CD">
              <w:rPr>
                <w:bCs/>
                <w:szCs w:val="24"/>
                <w:shd w:val="clear" w:color="auto" w:fill="FFFFFF"/>
              </w:rPr>
              <w:t>железнодорожных</w:t>
            </w:r>
            <w:r w:rsidR="00E050BB" w:rsidRPr="008450CD">
              <w:rPr>
                <w:bCs/>
                <w:szCs w:val="24"/>
                <w:shd w:val="clear" w:color="auto" w:fill="FFFFFF"/>
              </w:rPr>
              <w:t xml:space="preserve"> </w:t>
            </w:r>
            <w:r w:rsidRPr="008450CD">
              <w:rPr>
                <w:bCs/>
                <w:szCs w:val="24"/>
                <w:shd w:val="clear" w:color="auto" w:fill="FFFFFF"/>
              </w:rPr>
              <w:t>перевалочных</w:t>
            </w:r>
            <w:r w:rsidR="00E050BB" w:rsidRPr="008450CD">
              <w:rPr>
                <w:bCs/>
                <w:szCs w:val="24"/>
                <w:shd w:val="clear" w:color="auto" w:fill="FFFFFF"/>
              </w:rPr>
              <w:t xml:space="preserve"> </w:t>
            </w:r>
            <w:r w:rsidRPr="008450CD">
              <w:rPr>
                <w:bCs/>
                <w:szCs w:val="24"/>
                <w:shd w:val="clear" w:color="auto" w:fill="FFFFFF"/>
              </w:rPr>
              <w:t>складов</w:t>
            </w:r>
          </w:p>
        </w:tc>
        <w:tc>
          <w:tcPr>
            <w:tcW w:w="1962" w:type="dxa"/>
          </w:tcPr>
          <w:p w:rsidR="004476BC" w:rsidRPr="008450CD" w:rsidRDefault="004476BC" w:rsidP="00701BEF">
            <w:pPr>
              <w:spacing w:after="16"/>
              <w:ind w:firstLine="0"/>
              <w:jc w:val="center"/>
              <w:rPr>
                <w:szCs w:val="24"/>
              </w:rPr>
            </w:pPr>
            <w:r w:rsidRPr="008450CD">
              <w:rPr>
                <w:szCs w:val="24"/>
              </w:rPr>
              <w:t>6.9</w:t>
            </w:r>
          </w:p>
        </w:tc>
      </w:tr>
      <w:tr w:rsidR="004476BC" w:rsidRPr="008450CD" w:rsidTr="006117D2">
        <w:trPr>
          <w:jc w:val="center"/>
        </w:trPr>
        <w:tc>
          <w:tcPr>
            <w:tcW w:w="2738" w:type="dxa"/>
          </w:tcPr>
          <w:p w:rsidR="004476BC" w:rsidRPr="008450CD" w:rsidRDefault="004476BC" w:rsidP="00701BEF">
            <w:pPr>
              <w:spacing w:after="16"/>
              <w:ind w:hanging="3"/>
              <w:rPr>
                <w:szCs w:val="24"/>
              </w:rPr>
            </w:pPr>
            <w:r w:rsidRPr="008450CD">
              <w:rPr>
                <w:szCs w:val="24"/>
              </w:rPr>
              <w:t>Магазины</w:t>
            </w:r>
          </w:p>
        </w:tc>
        <w:tc>
          <w:tcPr>
            <w:tcW w:w="4896" w:type="dxa"/>
          </w:tcPr>
          <w:p w:rsidR="004476BC" w:rsidRPr="008450CD" w:rsidRDefault="004476BC" w:rsidP="00701BEF">
            <w:pPr>
              <w:ind w:firstLine="0"/>
              <w:rPr>
                <w:bCs/>
                <w:szCs w:val="24"/>
                <w:shd w:val="clear" w:color="auto" w:fill="FFFFFF"/>
              </w:rPr>
            </w:pPr>
            <w:r w:rsidRPr="008450CD">
              <w:rPr>
                <w:bCs/>
                <w:szCs w:val="24"/>
                <w:shd w:val="clear" w:color="auto" w:fill="FFFFFF"/>
              </w:rPr>
              <w:t>Магазины</w:t>
            </w:r>
            <w:r w:rsidR="00E050BB" w:rsidRPr="008450CD">
              <w:rPr>
                <w:bCs/>
                <w:szCs w:val="24"/>
                <w:shd w:val="clear" w:color="auto" w:fill="FFFFFF"/>
              </w:rPr>
              <w:t xml:space="preserve"> </w:t>
            </w:r>
            <w:r w:rsidRPr="008450CD">
              <w:rPr>
                <w:bCs/>
                <w:szCs w:val="24"/>
                <w:shd w:val="clear" w:color="auto" w:fill="FFFFFF"/>
              </w:rPr>
              <w:t>розничной</w:t>
            </w:r>
            <w:r w:rsidR="00E050BB" w:rsidRPr="008450CD">
              <w:rPr>
                <w:bCs/>
                <w:szCs w:val="24"/>
                <w:shd w:val="clear" w:color="auto" w:fill="FFFFFF"/>
              </w:rPr>
              <w:t xml:space="preserve"> </w:t>
            </w:r>
            <w:r w:rsidRPr="008450CD">
              <w:rPr>
                <w:bCs/>
                <w:szCs w:val="24"/>
                <w:shd w:val="clear" w:color="auto" w:fill="FFFFFF"/>
              </w:rPr>
              <w:t>торговли</w:t>
            </w:r>
            <w:r w:rsidR="00E050BB" w:rsidRPr="008450CD">
              <w:rPr>
                <w:bCs/>
                <w:szCs w:val="24"/>
                <w:shd w:val="clear" w:color="auto" w:fill="FFFFFF"/>
              </w:rPr>
              <w:t xml:space="preserve"> </w:t>
            </w:r>
            <w:r w:rsidRPr="008450CD">
              <w:rPr>
                <w:bCs/>
                <w:szCs w:val="24"/>
                <w:shd w:val="clear" w:color="auto" w:fill="FFFFFF"/>
              </w:rPr>
              <w:t>по</w:t>
            </w:r>
            <w:r w:rsidR="00E050BB" w:rsidRPr="008450CD">
              <w:rPr>
                <w:bCs/>
                <w:szCs w:val="24"/>
                <w:shd w:val="clear" w:color="auto" w:fill="FFFFFF"/>
              </w:rPr>
              <w:t xml:space="preserve"> </w:t>
            </w:r>
            <w:r w:rsidRPr="008450CD">
              <w:rPr>
                <w:bCs/>
                <w:szCs w:val="24"/>
                <w:shd w:val="clear" w:color="auto" w:fill="FFFFFF"/>
              </w:rPr>
              <w:t>продаже</w:t>
            </w:r>
            <w:r w:rsidR="00E050BB" w:rsidRPr="008450CD">
              <w:rPr>
                <w:bCs/>
                <w:szCs w:val="24"/>
                <w:shd w:val="clear" w:color="auto" w:fill="FFFFFF"/>
              </w:rPr>
              <w:t xml:space="preserve"> </w:t>
            </w:r>
            <w:r w:rsidRPr="008450CD">
              <w:rPr>
                <w:bCs/>
                <w:szCs w:val="24"/>
                <w:shd w:val="clear" w:color="auto" w:fill="FFFFFF"/>
              </w:rPr>
              <w:t>товаров</w:t>
            </w:r>
            <w:r w:rsidR="00E050BB" w:rsidRPr="008450CD">
              <w:rPr>
                <w:bCs/>
                <w:szCs w:val="24"/>
                <w:shd w:val="clear" w:color="auto" w:fill="FFFFFF"/>
              </w:rPr>
              <w:t xml:space="preserve"> </w:t>
            </w:r>
            <w:r w:rsidRPr="008450CD">
              <w:rPr>
                <w:bCs/>
                <w:szCs w:val="24"/>
                <w:shd w:val="clear" w:color="auto" w:fill="FFFFFF"/>
              </w:rPr>
              <w:t>собственного</w:t>
            </w:r>
            <w:r w:rsidR="00E050BB" w:rsidRPr="008450CD">
              <w:rPr>
                <w:bCs/>
                <w:szCs w:val="24"/>
                <w:shd w:val="clear" w:color="auto" w:fill="FFFFFF"/>
              </w:rPr>
              <w:t xml:space="preserve"> </w:t>
            </w:r>
            <w:r w:rsidRPr="008450CD">
              <w:rPr>
                <w:bCs/>
                <w:szCs w:val="24"/>
                <w:shd w:val="clear" w:color="auto" w:fill="FFFFFF"/>
              </w:rPr>
              <w:t>производства</w:t>
            </w:r>
            <w:r w:rsidR="00E050BB" w:rsidRPr="008450CD">
              <w:rPr>
                <w:bCs/>
                <w:szCs w:val="24"/>
                <w:shd w:val="clear" w:color="auto" w:fill="FFFFFF"/>
              </w:rPr>
              <w:t xml:space="preserve"> </w:t>
            </w:r>
            <w:r w:rsidRPr="008450CD">
              <w:rPr>
                <w:bCs/>
                <w:szCs w:val="24"/>
                <w:shd w:val="clear" w:color="auto" w:fill="FFFFFF"/>
              </w:rPr>
              <w:t>предприятий,</w:t>
            </w:r>
            <w:r w:rsidR="00E050BB" w:rsidRPr="008450CD">
              <w:rPr>
                <w:bCs/>
                <w:szCs w:val="24"/>
                <w:shd w:val="clear" w:color="auto" w:fill="FFFFFF"/>
              </w:rPr>
              <w:t xml:space="preserve"> </w:t>
            </w:r>
            <w:r w:rsidRPr="008450CD">
              <w:rPr>
                <w:bCs/>
                <w:szCs w:val="24"/>
                <w:shd w:val="clear" w:color="auto" w:fill="FFFFFF"/>
              </w:rPr>
              <w:t>торговой</w:t>
            </w:r>
            <w:r w:rsidR="00E050BB" w:rsidRPr="008450CD">
              <w:rPr>
                <w:bCs/>
                <w:szCs w:val="24"/>
                <w:shd w:val="clear" w:color="auto" w:fill="FFFFFF"/>
              </w:rPr>
              <w:t xml:space="preserve"> </w:t>
            </w:r>
            <w:r w:rsidRPr="008450CD">
              <w:rPr>
                <w:bCs/>
                <w:szCs w:val="24"/>
                <w:shd w:val="clear" w:color="auto" w:fill="FFFFFF"/>
              </w:rPr>
              <w:t>площадью</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более</w:t>
            </w:r>
            <w:r w:rsidR="00E050BB" w:rsidRPr="008450CD">
              <w:rPr>
                <w:bCs/>
                <w:szCs w:val="24"/>
                <w:shd w:val="clear" w:color="auto" w:fill="FFFFFF"/>
              </w:rPr>
              <w:t xml:space="preserve"> </w:t>
            </w:r>
            <w:r w:rsidRPr="008450CD">
              <w:rPr>
                <w:bCs/>
                <w:szCs w:val="24"/>
                <w:shd w:val="clear" w:color="auto" w:fill="FFFFFF"/>
              </w:rPr>
              <w:t>400</w:t>
            </w:r>
            <w:r w:rsidR="00E050BB" w:rsidRPr="008450CD">
              <w:rPr>
                <w:bCs/>
                <w:szCs w:val="24"/>
                <w:shd w:val="clear" w:color="auto" w:fill="FFFFFF"/>
              </w:rPr>
              <w:t xml:space="preserve"> </w:t>
            </w:r>
            <w:r w:rsidRPr="008450CD">
              <w:rPr>
                <w:bCs/>
                <w:szCs w:val="24"/>
                <w:shd w:val="clear" w:color="auto" w:fill="FFFFFF"/>
              </w:rPr>
              <w:t>кв.м.</w:t>
            </w:r>
          </w:p>
        </w:tc>
        <w:tc>
          <w:tcPr>
            <w:tcW w:w="1962" w:type="dxa"/>
          </w:tcPr>
          <w:p w:rsidR="004476BC" w:rsidRPr="008450CD" w:rsidRDefault="004476BC" w:rsidP="00701BEF">
            <w:pPr>
              <w:spacing w:after="16"/>
              <w:ind w:firstLine="0"/>
              <w:jc w:val="center"/>
              <w:rPr>
                <w:szCs w:val="24"/>
              </w:rPr>
            </w:pPr>
            <w:r w:rsidRPr="008450CD">
              <w:rPr>
                <w:szCs w:val="24"/>
                <w:lang w:val="en-US"/>
              </w:rPr>
              <w:t>4</w:t>
            </w:r>
            <w:r w:rsidRPr="008450CD">
              <w:rPr>
                <w:szCs w:val="24"/>
              </w:rPr>
              <w:t>.4</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Автомобильный</w:t>
            </w:r>
            <w:r w:rsidR="00E050BB" w:rsidRPr="008450CD">
              <w:rPr>
                <w:szCs w:val="24"/>
              </w:rPr>
              <w:t xml:space="preserve"> </w:t>
            </w:r>
            <w:r w:rsidRPr="008450CD">
              <w:rPr>
                <w:szCs w:val="24"/>
              </w:rPr>
              <w:t>транспорт</w:t>
            </w:r>
          </w:p>
        </w:tc>
        <w:tc>
          <w:tcPr>
            <w:tcW w:w="4896" w:type="dxa"/>
          </w:tcPr>
          <w:p w:rsidR="00FB683A" w:rsidRPr="008450CD" w:rsidRDefault="00FB683A" w:rsidP="00701BEF">
            <w:pPr>
              <w:ind w:firstLine="0"/>
              <w:rPr>
                <w:bCs/>
                <w:szCs w:val="24"/>
              </w:rPr>
            </w:pPr>
            <w:r w:rsidRPr="008450CD">
              <w:rPr>
                <w:bCs/>
                <w:szCs w:val="24"/>
              </w:rPr>
              <w:t>Оборудование</w:t>
            </w:r>
            <w:r w:rsidR="00E050BB" w:rsidRPr="008450CD">
              <w:rPr>
                <w:bCs/>
                <w:szCs w:val="24"/>
              </w:rPr>
              <w:t xml:space="preserve"> </w:t>
            </w:r>
            <w:r w:rsidRPr="008450CD">
              <w:rPr>
                <w:bCs/>
                <w:szCs w:val="24"/>
              </w:rPr>
              <w:t>земельных</w:t>
            </w:r>
            <w:r w:rsidR="00E050BB" w:rsidRPr="008450CD">
              <w:rPr>
                <w:bCs/>
                <w:szCs w:val="24"/>
              </w:rPr>
              <w:t xml:space="preserve"> </w:t>
            </w:r>
            <w:r w:rsidRPr="008450CD">
              <w:rPr>
                <w:bCs/>
                <w:szCs w:val="24"/>
              </w:rPr>
              <w:t>участков</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устройство</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стоянок</w:t>
            </w:r>
            <w:r w:rsidR="00E050BB" w:rsidRPr="008450CD">
              <w:rPr>
                <w:bCs/>
                <w:szCs w:val="24"/>
              </w:rPr>
              <w:t xml:space="preserve"> </w:t>
            </w:r>
            <w:r w:rsidRPr="008450CD">
              <w:rPr>
                <w:bCs/>
                <w:szCs w:val="24"/>
              </w:rPr>
              <w:t>транзитного</w:t>
            </w:r>
            <w:r w:rsidR="00E050BB" w:rsidRPr="008450CD">
              <w:rPr>
                <w:bCs/>
                <w:szCs w:val="24"/>
              </w:rPr>
              <w:t xml:space="preserve"> </w:t>
            </w:r>
            <w:r w:rsidRPr="008450CD">
              <w:rPr>
                <w:bCs/>
                <w:szCs w:val="24"/>
              </w:rPr>
              <w:t>автомобильного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(автобусов,</w:t>
            </w:r>
            <w:r w:rsidR="00E050BB" w:rsidRPr="008450CD">
              <w:rPr>
                <w:bCs/>
                <w:szCs w:val="24"/>
              </w:rPr>
              <w:t xml:space="preserve"> </w:t>
            </w:r>
            <w:r w:rsidRPr="008450CD">
              <w:rPr>
                <w:bCs/>
                <w:szCs w:val="24"/>
              </w:rPr>
              <w:t>грузовиков,</w:t>
            </w:r>
            <w:r w:rsidR="00E050BB" w:rsidRPr="008450CD">
              <w:rPr>
                <w:bCs/>
                <w:szCs w:val="24"/>
              </w:rPr>
              <w:t xml:space="preserve"> </w:t>
            </w:r>
            <w:r w:rsidRPr="008450CD">
              <w:rPr>
                <w:bCs/>
                <w:szCs w:val="24"/>
              </w:rPr>
              <w:t>легковых</w:t>
            </w:r>
            <w:r w:rsidR="00E050BB" w:rsidRPr="008450CD">
              <w:rPr>
                <w:bCs/>
                <w:szCs w:val="24"/>
              </w:rPr>
              <w:t xml:space="preserve"> </w:t>
            </w:r>
            <w:r w:rsidRPr="008450CD">
              <w:rPr>
                <w:bCs/>
                <w:szCs w:val="24"/>
              </w:rPr>
              <w:t>автомобилей);</w:t>
            </w:r>
          </w:p>
          <w:p w:rsidR="00FB683A" w:rsidRPr="008450CD" w:rsidRDefault="000E226C" w:rsidP="00701BEF">
            <w:pPr>
              <w:ind w:firstLine="0"/>
              <w:rPr>
                <w:bCs/>
                <w:szCs w:val="24"/>
              </w:rPr>
            </w:pPr>
            <w:r w:rsidRPr="008450CD">
              <w:rPr>
                <w:bCs/>
                <w:szCs w:val="24"/>
              </w:rPr>
              <w:t>Автошколы</w:t>
            </w:r>
          </w:p>
        </w:tc>
        <w:tc>
          <w:tcPr>
            <w:tcW w:w="1962" w:type="dxa"/>
          </w:tcPr>
          <w:p w:rsidR="00FB683A" w:rsidRPr="008450CD" w:rsidRDefault="00FB683A" w:rsidP="00701BEF">
            <w:pPr>
              <w:ind w:firstLine="0"/>
              <w:jc w:val="center"/>
              <w:rPr>
                <w:szCs w:val="24"/>
              </w:rPr>
            </w:pPr>
            <w:r w:rsidRPr="008450CD">
              <w:rPr>
                <w:szCs w:val="24"/>
              </w:rPr>
              <w:t>7.2</w:t>
            </w:r>
          </w:p>
        </w:tc>
      </w:tr>
      <w:tr w:rsidR="00FB683A" w:rsidRPr="008450CD" w:rsidTr="006117D2">
        <w:trPr>
          <w:jc w:val="center"/>
        </w:trPr>
        <w:tc>
          <w:tcPr>
            <w:tcW w:w="2738" w:type="dxa"/>
          </w:tcPr>
          <w:p w:rsidR="00FB683A" w:rsidRPr="008450CD" w:rsidRDefault="00FB683A" w:rsidP="00701BEF">
            <w:pPr>
              <w:spacing w:after="16"/>
              <w:ind w:hanging="3"/>
              <w:rPr>
                <w:szCs w:val="24"/>
              </w:rPr>
            </w:pPr>
            <w:r w:rsidRPr="008450CD">
              <w:rPr>
                <w:szCs w:val="24"/>
              </w:rPr>
              <w:t>Трубопроводный</w:t>
            </w:r>
            <w:r w:rsidR="00E050BB" w:rsidRPr="008450CD">
              <w:rPr>
                <w:szCs w:val="24"/>
              </w:rPr>
              <w:t xml:space="preserve"> </w:t>
            </w:r>
            <w:r w:rsidRPr="008450CD">
              <w:rPr>
                <w:szCs w:val="24"/>
              </w:rPr>
              <w:t>транспорт</w:t>
            </w:r>
          </w:p>
        </w:tc>
        <w:tc>
          <w:tcPr>
            <w:tcW w:w="4896" w:type="dxa"/>
          </w:tcPr>
          <w:p w:rsidR="00FB683A" w:rsidRPr="008450CD" w:rsidRDefault="00FB683A"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нефтепроводов,</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трубопроводов,</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иных</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эксплуатации</w:t>
            </w:r>
            <w:r w:rsidR="00E050BB" w:rsidRPr="008450CD">
              <w:rPr>
                <w:bCs/>
                <w:szCs w:val="24"/>
                <w:shd w:val="clear" w:color="auto" w:fill="FFFFFF"/>
              </w:rPr>
              <w:t xml:space="preserve"> </w:t>
            </w:r>
            <w:r w:rsidRPr="008450CD">
              <w:rPr>
                <w:bCs/>
                <w:szCs w:val="24"/>
                <w:shd w:val="clear" w:color="auto" w:fill="FFFFFF"/>
              </w:rPr>
              <w:t>названных</w:t>
            </w:r>
            <w:r w:rsidR="00E050BB" w:rsidRPr="008450CD">
              <w:rPr>
                <w:bCs/>
                <w:szCs w:val="24"/>
                <w:shd w:val="clear" w:color="auto" w:fill="FFFFFF"/>
              </w:rPr>
              <w:t xml:space="preserve"> </w:t>
            </w:r>
            <w:r w:rsidRPr="008450CD">
              <w:rPr>
                <w:bCs/>
                <w:szCs w:val="24"/>
                <w:shd w:val="clear" w:color="auto" w:fill="FFFFFF"/>
              </w:rPr>
              <w:t>трубопроводов</w:t>
            </w:r>
          </w:p>
        </w:tc>
        <w:tc>
          <w:tcPr>
            <w:tcW w:w="1962" w:type="dxa"/>
          </w:tcPr>
          <w:p w:rsidR="00FB683A" w:rsidRPr="008450CD" w:rsidRDefault="00FB683A" w:rsidP="00701BEF">
            <w:pPr>
              <w:spacing w:after="16"/>
              <w:ind w:firstLine="0"/>
              <w:jc w:val="center"/>
              <w:rPr>
                <w:szCs w:val="24"/>
              </w:rPr>
            </w:pPr>
            <w:r w:rsidRPr="008450CD">
              <w:rPr>
                <w:szCs w:val="24"/>
              </w:rPr>
              <w:t>7.5</w:t>
            </w:r>
          </w:p>
        </w:tc>
      </w:tr>
      <w:tr w:rsidR="000F26A9" w:rsidRPr="008450CD" w:rsidTr="006117D2">
        <w:trPr>
          <w:jc w:val="center"/>
        </w:trPr>
        <w:tc>
          <w:tcPr>
            <w:tcW w:w="2738" w:type="dxa"/>
          </w:tcPr>
          <w:p w:rsidR="000F26A9" w:rsidRPr="008450CD" w:rsidRDefault="000F26A9" w:rsidP="000F26A9">
            <w:pPr>
              <w:spacing w:after="16"/>
              <w:ind w:hanging="3"/>
              <w:jc w:val="left"/>
              <w:rPr>
                <w:szCs w:val="24"/>
              </w:rPr>
            </w:pPr>
            <w:r w:rsidRPr="000F26A9">
              <w:rPr>
                <w:szCs w:val="24"/>
              </w:rPr>
              <w:t>Обеспечение деятельности по исполнению наказаний</w:t>
            </w:r>
          </w:p>
        </w:tc>
        <w:tc>
          <w:tcPr>
            <w:tcW w:w="4896" w:type="dxa"/>
          </w:tcPr>
          <w:p w:rsidR="000F26A9" w:rsidRPr="008450CD" w:rsidRDefault="000F26A9" w:rsidP="000F26A9">
            <w:pPr>
              <w:pStyle w:val="a9"/>
              <w:spacing w:before="0" w:beforeAutospacing="0" w:after="0" w:afterAutospacing="0"/>
              <w:ind w:firstLine="0"/>
              <w:rPr>
                <w:iCs/>
              </w:rPr>
            </w:pPr>
            <w:r w:rsidRPr="000F26A9">
              <w:rPr>
                <w:bCs/>
                <w:shd w:val="clear" w:color="auto" w:fill="FFFFFF"/>
              </w:rPr>
              <w:t>Размещение объектов капитального строительства для создания мест лишения свободы (следственные изоляторы, тюрьмы, поселения)</w:t>
            </w:r>
          </w:p>
        </w:tc>
        <w:tc>
          <w:tcPr>
            <w:tcW w:w="1962" w:type="dxa"/>
          </w:tcPr>
          <w:p w:rsidR="000F26A9" w:rsidRPr="008450CD" w:rsidRDefault="000F26A9" w:rsidP="00701BEF">
            <w:pPr>
              <w:ind w:firstLine="0"/>
              <w:jc w:val="center"/>
              <w:rPr>
                <w:szCs w:val="24"/>
              </w:rPr>
            </w:pPr>
            <w:r>
              <w:rPr>
                <w:szCs w:val="24"/>
              </w:rPr>
              <w:t>8.4</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4896" w:type="dxa"/>
          </w:tcPr>
          <w:p w:rsidR="00FB683A" w:rsidRPr="008450CD" w:rsidRDefault="00FB683A" w:rsidP="00701BEF">
            <w:pPr>
              <w:pStyle w:val="a9"/>
              <w:spacing w:before="0" w:beforeAutospacing="0" w:after="0" w:afterAutospacing="0"/>
              <w:ind w:firstLine="0"/>
              <w:rPr>
                <w:iCs/>
              </w:rPr>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улично-дорожной</w:t>
            </w:r>
            <w:r w:rsidR="00E050BB" w:rsidRPr="008450CD">
              <w:rPr>
                <w:iCs/>
              </w:rPr>
              <w:t xml:space="preserve"> </w:t>
            </w:r>
            <w:r w:rsidRPr="008450CD">
              <w:rPr>
                <w:iCs/>
              </w:rPr>
              <w:t>сети,</w:t>
            </w:r>
            <w:r w:rsidR="00E050BB" w:rsidRPr="008450CD">
              <w:rPr>
                <w:iCs/>
              </w:rPr>
              <w:t xml:space="preserve"> </w:t>
            </w:r>
            <w:r w:rsidRPr="008450CD">
              <w:rPr>
                <w:iCs/>
              </w:rPr>
              <w:t>автомобильных</w:t>
            </w:r>
            <w:r w:rsidR="00E050BB" w:rsidRPr="008450CD">
              <w:rPr>
                <w:iCs/>
              </w:rPr>
              <w:t xml:space="preserve"> </w:t>
            </w:r>
            <w:r w:rsidRPr="008450CD">
              <w:rPr>
                <w:iCs/>
              </w:rPr>
              <w:t>дорог</w:t>
            </w:r>
            <w:r w:rsidR="00E050BB" w:rsidRPr="008450CD">
              <w:rPr>
                <w:iCs/>
              </w:rPr>
              <w:t xml:space="preserve"> </w:t>
            </w:r>
            <w:r w:rsidRPr="008450CD">
              <w:rPr>
                <w:iCs/>
              </w:rPr>
              <w:t>и</w:t>
            </w:r>
            <w:r w:rsidR="00E050BB" w:rsidRPr="008450CD">
              <w:rPr>
                <w:iCs/>
              </w:rPr>
              <w:t xml:space="preserve"> </w:t>
            </w:r>
            <w:r w:rsidRPr="008450CD">
              <w:rPr>
                <w:iCs/>
              </w:rPr>
              <w:t>пешеходных</w:t>
            </w:r>
            <w:r w:rsidR="00E050BB" w:rsidRPr="008450CD">
              <w:rPr>
                <w:iCs/>
              </w:rPr>
              <w:t xml:space="preserve"> </w:t>
            </w:r>
            <w:r w:rsidRPr="008450CD">
              <w:rPr>
                <w:iCs/>
              </w:rPr>
              <w:t>тротуаров</w:t>
            </w:r>
            <w:r w:rsidR="00E050BB" w:rsidRPr="008450CD">
              <w:rPr>
                <w:iCs/>
              </w:rPr>
              <w:t xml:space="preserve"> </w:t>
            </w:r>
            <w:r w:rsidRPr="008450CD">
              <w:rPr>
                <w:iCs/>
              </w:rPr>
              <w:t>в</w:t>
            </w:r>
            <w:r w:rsidR="00E050BB" w:rsidRPr="008450CD">
              <w:rPr>
                <w:iCs/>
              </w:rPr>
              <w:t xml:space="preserve"> </w:t>
            </w:r>
            <w:r w:rsidRPr="008450CD">
              <w:rPr>
                <w:iCs/>
              </w:rPr>
              <w:t>границах</w:t>
            </w:r>
            <w:r w:rsidR="00E050BB" w:rsidRPr="008450CD">
              <w:rPr>
                <w:iCs/>
              </w:rPr>
              <w:t xml:space="preserve"> </w:t>
            </w:r>
            <w:r w:rsidRPr="008450CD">
              <w:rPr>
                <w:iCs/>
              </w:rPr>
              <w:t>населенных</w:t>
            </w:r>
            <w:r w:rsidR="00E050BB" w:rsidRPr="008450CD">
              <w:rPr>
                <w:iCs/>
              </w:rPr>
              <w:t xml:space="preserve"> </w:t>
            </w:r>
            <w:r w:rsidRPr="008450CD">
              <w:rPr>
                <w:iCs/>
              </w:rPr>
              <w:t>пунктов,</w:t>
            </w:r>
            <w:r w:rsidR="00E050BB" w:rsidRPr="008450CD">
              <w:rPr>
                <w:iCs/>
              </w:rPr>
              <w:t xml:space="preserve"> </w:t>
            </w:r>
            <w:r w:rsidRPr="008450CD">
              <w:rPr>
                <w:iCs/>
              </w:rPr>
              <w:t>пешеходных</w:t>
            </w:r>
            <w:r w:rsidR="00E050BB" w:rsidRPr="008450CD">
              <w:rPr>
                <w:iCs/>
              </w:rPr>
              <w:t xml:space="preserve"> </w:t>
            </w:r>
            <w:r w:rsidRPr="008450CD">
              <w:rPr>
                <w:iCs/>
              </w:rPr>
              <w:t>переходов,</w:t>
            </w:r>
            <w:r w:rsidR="00E050BB" w:rsidRPr="008450CD">
              <w:rPr>
                <w:iCs/>
              </w:rPr>
              <w:t xml:space="preserve"> </w:t>
            </w:r>
            <w:r w:rsidRPr="008450CD">
              <w:rPr>
                <w:iCs/>
              </w:rPr>
              <w:t>скверов,</w:t>
            </w:r>
            <w:r w:rsidR="00E050BB" w:rsidRPr="008450CD">
              <w:rPr>
                <w:iCs/>
              </w:rPr>
              <w:t xml:space="preserve"> </w:t>
            </w:r>
            <w:r w:rsidRPr="008450CD">
              <w:rPr>
                <w:iCs/>
              </w:rPr>
              <w:t>бульваров,</w:t>
            </w:r>
            <w:r w:rsidR="00E050BB" w:rsidRPr="008450CD">
              <w:rPr>
                <w:iCs/>
              </w:rPr>
              <w:t xml:space="preserve"> </w:t>
            </w:r>
            <w:r w:rsidRPr="008450CD">
              <w:rPr>
                <w:iCs/>
              </w:rPr>
              <w:t>площадей,</w:t>
            </w:r>
            <w:r w:rsidR="00E050BB" w:rsidRPr="008450CD">
              <w:rPr>
                <w:iCs/>
              </w:rPr>
              <w:t xml:space="preserve"> </w:t>
            </w:r>
            <w:r w:rsidRPr="008450CD">
              <w:rPr>
                <w:iCs/>
              </w:rPr>
              <w:t>проездов,</w:t>
            </w:r>
            <w:r w:rsidR="00E050BB" w:rsidRPr="008450CD">
              <w:rPr>
                <w:iCs/>
              </w:rPr>
              <w:t xml:space="preserve"> </w:t>
            </w:r>
            <w:r w:rsidRPr="008450CD">
              <w:rPr>
                <w:iCs/>
              </w:rPr>
              <w:t>малых</w:t>
            </w:r>
            <w:r w:rsidR="00E050BB" w:rsidRPr="008450CD">
              <w:rPr>
                <w:iCs/>
              </w:rPr>
              <w:t xml:space="preserve"> </w:t>
            </w:r>
            <w:r w:rsidRPr="008450CD">
              <w:rPr>
                <w:iCs/>
              </w:rPr>
              <w:t>архитектурных</w:t>
            </w:r>
            <w:r w:rsidR="00E050BB" w:rsidRPr="008450CD">
              <w:rPr>
                <w:iCs/>
              </w:rPr>
              <w:t xml:space="preserve"> </w:t>
            </w:r>
            <w:r w:rsidRPr="008450CD">
              <w:rPr>
                <w:iCs/>
              </w:rPr>
              <w:t>форм</w:t>
            </w:r>
            <w:r w:rsidR="00E050BB" w:rsidRPr="008450CD">
              <w:rPr>
                <w:iCs/>
              </w:rPr>
              <w:t xml:space="preserve"> </w:t>
            </w:r>
            <w:r w:rsidRPr="008450CD">
              <w:rPr>
                <w:iCs/>
              </w:rPr>
              <w:t>благоустройства</w:t>
            </w:r>
            <w:r w:rsidR="00E050BB" w:rsidRPr="008450CD">
              <w:rPr>
                <w:iCs/>
              </w:rPr>
              <w:t xml:space="preserve"> </w:t>
            </w:r>
            <w:r w:rsidRPr="008450CD">
              <w:rPr>
                <w:iCs/>
              </w:rPr>
              <w:t>и</w:t>
            </w:r>
            <w:r w:rsidR="00E050BB" w:rsidRPr="008450CD">
              <w:rPr>
                <w:iCs/>
              </w:rPr>
              <w:t xml:space="preserve"> </w:t>
            </w:r>
            <w:r w:rsidRPr="008450CD">
              <w:rPr>
                <w:iCs/>
              </w:rPr>
              <w:t>объектов</w:t>
            </w:r>
            <w:r w:rsidR="00E050BB" w:rsidRPr="008450CD">
              <w:rPr>
                <w:iCs/>
              </w:rPr>
              <w:t xml:space="preserve"> </w:t>
            </w:r>
            <w:r w:rsidRPr="008450CD">
              <w:rPr>
                <w:iCs/>
              </w:rPr>
              <w:t>ландшафтного</w:t>
            </w:r>
            <w:r w:rsidR="00E050BB" w:rsidRPr="008450CD">
              <w:rPr>
                <w:iCs/>
              </w:rPr>
              <w:t xml:space="preserve"> </w:t>
            </w:r>
            <w:r w:rsidRPr="008450CD">
              <w:rPr>
                <w:iCs/>
              </w:rPr>
              <w:t>дизайна,</w:t>
            </w:r>
            <w:r w:rsidR="00E050BB" w:rsidRPr="008450CD">
              <w:rPr>
                <w:iCs/>
              </w:rPr>
              <w:t xml:space="preserve"> </w:t>
            </w:r>
            <w:r w:rsidRPr="008450CD">
              <w:rPr>
                <w:iCs/>
              </w:rPr>
              <w:t>зеленые</w:t>
            </w:r>
            <w:r w:rsidR="00E050BB" w:rsidRPr="008450CD">
              <w:rPr>
                <w:iCs/>
              </w:rPr>
              <w:t xml:space="preserve"> </w:t>
            </w:r>
            <w:r w:rsidRPr="008450CD">
              <w:rPr>
                <w:iCs/>
              </w:rPr>
              <w:t>насаждения;</w:t>
            </w:r>
          </w:p>
          <w:p w:rsidR="00FB683A" w:rsidRPr="008450CD" w:rsidRDefault="000E226C" w:rsidP="00701BEF">
            <w:pPr>
              <w:pStyle w:val="a9"/>
              <w:spacing w:before="0" w:beforeAutospacing="0" w:after="0" w:afterAutospacing="0"/>
              <w:ind w:firstLine="0"/>
              <w:rPr>
                <w:iCs/>
              </w:rPr>
            </w:pPr>
            <w:r w:rsidRPr="008450CD">
              <w:rPr>
                <w:iCs/>
              </w:rPr>
              <w:t>Общественные</w:t>
            </w:r>
            <w:r w:rsidR="00E050BB" w:rsidRPr="008450CD">
              <w:rPr>
                <w:iCs/>
              </w:rPr>
              <w:t xml:space="preserve"> </w:t>
            </w:r>
            <w:r w:rsidR="00FB683A" w:rsidRPr="008450CD">
              <w:rPr>
                <w:iCs/>
              </w:rPr>
              <w:t>туалеты</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962" w:type="dxa"/>
          </w:tcPr>
          <w:p w:rsidR="00FB683A" w:rsidRPr="008450CD" w:rsidRDefault="00FB683A" w:rsidP="00701BEF">
            <w:pPr>
              <w:ind w:firstLine="0"/>
              <w:jc w:val="center"/>
              <w:rPr>
                <w:szCs w:val="24"/>
              </w:rPr>
            </w:pPr>
            <w:r w:rsidRPr="008450CD">
              <w:rPr>
                <w:szCs w:val="24"/>
              </w:rPr>
              <w:t>12.0</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lastRenderedPageBreak/>
              <w:t>Поля</w:t>
            </w:r>
            <w:r w:rsidR="00E050BB" w:rsidRPr="008450CD">
              <w:rPr>
                <w:szCs w:val="24"/>
              </w:rPr>
              <w:t xml:space="preserve"> </w:t>
            </w:r>
            <w:r w:rsidRPr="008450CD">
              <w:rPr>
                <w:szCs w:val="24"/>
              </w:rPr>
              <w:t>для</w:t>
            </w:r>
            <w:r w:rsidR="00E050BB" w:rsidRPr="008450CD">
              <w:rPr>
                <w:szCs w:val="24"/>
              </w:rPr>
              <w:t xml:space="preserve"> </w:t>
            </w:r>
            <w:r w:rsidRPr="008450CD">
              <w:rPr>
                <w:szCs w:val="24"/>
              </w:rPr>
              <w:t>гольфа</w:t>
            </w:r>
            <w:r w:rsidR="00E050BB" w:rsidRPr="008450CD">
              <w:rPr>
                <w:szCs w:val="24"/>
              </w:rPr>
              <w:t xml:space="preserve"> </w:t>
            </w:r>
            <w:r w:rsidRPr="008450CD">
              <w:rPr>
                <w:szCs w:val="24"/>
              </w:rPr>
              <w:t>или</w:t>
            </w:r>
            <w:r w:rsidR="00E050BB" w:rsidRPr="008450CD">
              <w:rPr>
                <w:szCs w:val="24"/>
              </w:rPr>
              <w:t xml:space="preserve"> </w:t>
            </w:r>
            <w:r w:rsidRPr="008450CD">
              <w:rPr>
                <w:szCs w:val="24"/>
              </w:rPr>
              <w:t>конных</w:t>
            </w:r>
            <w:r w:rsidR="00E050BB" w:rsidRPr="008450CD">
              <w:rPr>
                <w:szCs w:val="24"/>
              </w:rPr>
              <w:t xml:space="preserve"> </w:t>
            </w:r>
            <w:r w:rsidRPr="008450CD">
              <w:rPr>
                <w:szCs w:val="24"/>
              </w:rPr>
              <w:t>прогулок</w:t>
            </w:r>
          </w:p>
        </w:tc>
        <w:tc>
          <w:tcPr>
            <w:tcW w:w="4896" w:type="dxa"/>
          </w:tcPr>
          <w:p w:rsidR="00FB683A" w:rsidRPr="008450CD" w:rsidRDefault="00FB683A" w:rsidP="00701BEF">
            <w:pPr>
              <w:ind w:firstLine="0"/>
              <w:rPr>
                <w:bCs/>
                <w:szCs w:val="24"/>
                <w:shd w:val="clear" w:color="auto" w:fill="FFFFFF"/>
              </w:rPr>
            </w:pPr>
            <w:r w:rsidRPr="008450CD">
              <w:rPr>
                <w:bCs/>
                <w:szCs w:val="24"/>
                <w:shd w:val="clear" w:color="auto" w:fill="FFFFFF"/>
              </w:rPr>
              <w:t>Обустройство</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осуществления</w:t>
            </w:r>
            <w:r w:rsidR="00E050BB" w:rsidRPr="008450CD">
              <w:rPr>
                <w:bCs/>
                <w:szCs w:val="24"/>
                <w:shd w:val="clear" w:color="auto" w:fill="FFFFFF"/>
              </w:rPr>
              <w:t xml:space="preserve"> </w:t>
            </w:r>
            <w:r w:rsidRPr="008450CD">
              <w:rPr>
                <w:bCs/>
                <w:szCs w:val="24"/>
                <w:shd w:val="clear" w:color="auto" w:fill="FFFFFF"/>
              </w:rPr>
              <w:t>конных</w:t>
            </w:r>
            <w:r w:rsidR="00E050BB" w:rsidRPr="008450CD">
              <w:rPr>
                <w:bCs/>
                <w:szCs w:val="24"/>
                <w:shd w:val="clear" w:color="auto" w:fill="FFFFFF"/>
              </w:rPr>
              <w:t xml:space="preserve"> </w:t>
            </w:r>
            <w:r w:rsidRPr="008450CD">
              <w:rPr>
                <w:bCs/>
                <w:szCs w:val="24"/>
                <w:shd w:val="clear" w:color="auto" w:fill="FFFFFF"/>
              </w:rPr>
              <w:t>прогулок,</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осуществление</w:t>
            </w:r>
            <w:r w:rsidR="00E050BB" w:rsidRPr="008450CD">
              <w:rPr>
                <w:bCs/>
                <w:szCs w:val="24"/>
                <w:shd w:val="clear" w:color="auto" w:fill="FFFFFF"/>
              </w:rPr>
              <w:t xml:space="preserve"> </w:t>
            </w:r>
            <w:r w:rsidRPr="008450CD">
              <w:rPr>
                <w:bCs/>
                <w:szCs w:val="24"/>
                <w:shd w:val="clear" w:color="auto" w:fill="FFFFFF"/>
              </w:rPr>
              <w:t>необходимых</w:t>
            </w:r>
            <w:r w:rsidR="00E050BB" w:rsidRPr="008450CD">
              <w:rPr>
                <w:bCs/>
                <w:szCs w:val="24"/>
                <w:shd w:val="clear" w:color="auto" w:fill="FFFFFF"/>
              </w:rPr>
              <w:t xml:space="preserve"> </w:t>
            </w:r>
            <w:r w:rsidRPr="008450CD">
              <w:rPr>
                <w:bCs/>
                <w:szCs w:val="24"/>
                <w:shd w:val="clear" w:color="auto" w:fill="FFFFFF"/>
              </w:rPr>
              <w:t>земляных</w:t>
            </w:r>
            <w:r w:rsidR="00E050BB" w:rsidRPr="008450CD">
              <w:rPr>
                <w:bCs/>
                <w:szCs w:val="24"/>
                <w:shd w:val="clear" w:color="auto" w:fill="FFFFFF"/>
              </w:rPr>
              <w:t xml:space="preserve"> </w:t>
            </w:r>
            <w:r w:rsidRPr="008450CD">
              <w:rPr>
                <w:bCs/>
                <w:szCs w:val="24"/>
                <w:shd w:val="clear" w:color="auto" w:fill="FFFFFF"/>
              </w:rPr>
              <w:t>работ</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вспомогательных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конноспортивных</w:t>
            </w:r>
            <w:r w:rsidR="00E050BB" w:rsidRPr="008450CD">
              <w:rPr>
                <w:bCs/>
                <w:szCs w:val="24"/>
                <w:shd w:val="clear" w:color="auto" w:fill="FFFFFF"/>
              </w:rPr>
              <w:t xml:space="preserve"> </w:t>
            </w:r>
            <w:r w:rsidRPr="008450CD">
              <w:rPr>
                <w:bCs/>
                <w:szCs w:val="24"/>
                <w:shd w:val="clear" w:color="auto" w:fill="FFFFFF"/>
              </w:rPr>
              <w:t>манежей,</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предусматривающих</w:t>
            </w:r>
            <w:r w:rsidR="00E050BB" w:rsidRPr="008450CD">
              <w:rPr>
                <w:bCs/>
                <w:szCs w:val="24"/>
                <w:shd w:val="clear" w:color="auto" w:fill="FFFFFF"/>
              </w:rPr>
              <w:t xml:space="preserve"> </w:t>
            </w:r>
            <w:r w:rsidRPr="008450CD">
              <w:rPr>
                <w:bCs/>
                <w:szCs w:val="24"/>
                <w:shd w:val="clear" w:color="auto" w:fill="FFFFFF"/>
              </w:rPr>
              <w:t>устройство</w:t>
            </w:r>
            <w:r w:rsidR="00E050BB" w:rsidRPr="008450CD">
              <w:rPr>
                <w:bCs/>
                <w:szCs w:val="24"/>
                <w:shd w:val="clear" w:color="auto" w:fill="FFFFFF"/>
              </w:rPr>
              <w:t xml:space="preserve"> </w:t>
            </w:r>
            <w:r w:rsidRPr="008450CD">
              <w:rPr>
                <w:bCs/>
                <w:szCs w:val="24"/>
                <w:shd w:val="clear" w:color="auto" w:fill="FFFFFF"/>
              </w:rPr>
              <w:t>трибун;</w:t>
            </w:r>
          </w:p>
          <w:p w:rsidR="00FB683A" w:rsidRPr="008450CD" w:rsidRDefault="00FB683A" w:rsidP="00701BEF">
            <w:pPr>
              <w:ind w:firstLine="0"/>
              <w:rPr>
                <w:szCs w:val="24"/>
              </w:rPr>
            </w:pPr>
            <w:r w:rsidRPr="008450CD">
              <w:rPr>
                <w:bCs/>
                <w:szCs w:val="24"/>
                <w:shd w:val="clear" w:color="auto" w:fill="FFFFFF"/>
              </w:rPr>
              <w:t>Конноспортивные</w:t>
            </w:r>
            <w:r w:rsidR="00E050BB" w:rsidRPr="008450CD">
              <w:rPr>
                <w:bCs/>
                <w:szCs w:val="24"/>
                <w:shd w:val="clear" w:color="auto" w:fill="FFFFFF"/>
              </w:rPr>
              <w:t xml:space="preserve"> </w:t>
            </w:r>
            <w:r w:rsidRPr="008450CD">
              <w:rPr>
                <w:bCs/>
                <w:szCs w:val="24"/>
                <w:shd w:val="clear" w:color="auto" w:fill="FFFFFF"/>
              </w:rPr>
              <w:t>школы</w:t>
            </w:r>
          </w:p>
        </w:tc>
        <w:tc>
          <w:tcPr>
            <w:tcW w:w="1962" w:type="dxa"/>
          </w:tcPr>
          <w:p w:rsidR="00FB683A" w:rsidRPr="008450CD" w:rsidRDefault="00FB683A" w:rsidP="00701BEF">
            <w:pPr>
              <w:ind w:firstLine="0"/>
              <w:jc w:val="center"/>
              <w:rPr>
                <w:szCs w:val="24"/>
              </w:rPr>
            </w:pPr>
            <w:r w:rsidRPr="008450CD">
              <w:rPr>
                <w:szCs w:val="24"/>
              </w:rPr>
              <w:t>5.5</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Растениеводство</w:t>
            </w:r>
          </w:p>
        </w:tc>
        <w:tc>
          <w:tcPr>
            <w:tcW w:w="4896" w:type="dxa"/>
          </w:tcPr>
          <w:p w:rsidR="00FB683A" w:rsidRPr="008450CD" w:rsidRDefault="00FB683A" w:rsidP="00701BEF">
            <w:pPr>
              <w:ind w:firstLine="0"/>
              <w:rPr>
                <w:bCs/>
                <w:szCs w:val="24"/>
                <w:shd w:val="clear" w:color="auto" w:fill="FFFFFF"/>
              </w:rPr>
            </w:pPr>
            <w:r w:rsidRPr="008450CD">
              <w:rPr>
                <w:bCs/>
                <w:szCs w:val="24"/>
                <w:shd w:val="clear" w:color="auto" w:fill="FFFFFF"/>
              </w:rPr>
              <w:t>Теплицы</w:t>
            </w:r>
          </w:p>
        </w:tc>
        <w:tc>
          <w:tcPr>
            <w:tcW w:w="1962" w:type="dxa"/>
          </w:tcPr>
          <w:p w:rsidR="00FB683A" w:rsidRPr="008450CD" w:rsidRDefault="00FB683A" w:rsidP="00701BEF">
            <w:pPr>
              <w:ind w:firstLine="0"/>
              <w:jc w:val="center"/>
              <w:rPr>
                <w:szCs w:val="24"/>
              </w:rPr>
            </w:pPr>
            <w:r w:rsidRPr="008450CD">
              <w:rPr>
                <w:szCs w:val="24"/>
              </w:rPr>
              <w:t>1.1</w:t>
            </w:r>
          </w:p>
        </w:tc>
      </w:tr>
      <w:tr w:rsidR="00FB683A" w:rsidRPr="008450CD" w:rsidTr="006117D2">
        <w:trPr>
          <w:jc w:val="center"/>
        </w:trPr>
        <w:tc>
          <w:tcPr>
            <w:tcW w:w="9596" w:type="dxa"/>
            <w:gridSpan w:val="3"/>
          </w:tcPr>
          <w:p w:rsidR="00FB683A" w:rsidRPr="008450CD" w:rsidRDefault="00FB683A" w:rsidP="00701BEF">
            <w:pPr>
              <w:spacing w:after="16"/>
              <w:ind w:firstLine="0"/>
              <w:jc w:val="center"/>
              <w:rPr>
                <w:b/>
                <w:szCs w:val="24"/>
              </w:rPr>
            </w:pPr>
            <w:r w:rsidRPr="008450CD">
              <w:rPr>
                <w:b/>
                <w:szCs w:val="24"/>
              </w:rPr>
              <w:t>Вспомогательные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896" w:type="dxa"/>
          </w:tcPr>
          <w:p w:rsidR="00FB683A" w:rsidRPr="008450CD" w:rsidRDefault="00FB683A"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1962" w:type="dxa"/>
          </w:tcPr>
          <w:p w:rsidR="00FB683A" w:rsidRPr="008450CD" w:rsidRDefault="00FB683A" w:rsidP="00701BEF">
            <w:pPr>
              <w:ind w:firstLine="0"/>
              <w:jc w:val="center"/>
              <w:rPr>
                <w:szCs w:val="24"/>
              </w:rPr>
            </w:pPr>
            <w:r w:rsidRPr="008450CD">
              <w:rPr>
                <w:szCs w:val="24"/>
              </w:rPr>
              <w:t>2.7.1</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96" w:type="dxa"/>
          </w:tcPr>
          <w:p w:rsidR="00FB683A" w:rsidRPr="008450CD" w:rsidRDefault="00FB683A"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62" w:anchor="block_10271" w:history="1">
              <w:r w:rsidRPr="008450CD">
                <w:rPr>
                  <w:szCs w:val="24"/>
                </w:rPr>
                <w:t>коде</w:t>
              </w:r>
              <w:r w:rsidR="00E050BB" w:rsidRPr="008450CD">
                <w:rPr>
                  <w:szCs w:val="24"/>
                </w:rPr>
                <w:t xml:space="preserve"> </w:t>
              </w:r>
              <w:r w:rsidRPr="008450CD">
                <w:rPr>
                  <w:szCs w:val="24"/>
                </w:rPr>
                <w:t>2.7.1</w:t>
              </w:r>
            </w:hyperlink>
          </w:p>
        </w:tc>
        <w:tc>
          <w:tcPr>
            <w:tcW w:w="1962" w:type="dxa"/>
          </w:tcPr>
          <w:p w:rsidR="00FB683A" w:rsidRPr="008450CD" w:rsidRDefault="00FB683A" w:rsidP="00701BEF">
            <w:pPr>
              <w:ind w:firstLine="0"/>
              <w:jc w:val="center"/>
              <w:rPr>
                <w:szCs w:val="24"/>
              </w:rPr>
            </w:pPr>
            <w:r w:rsidRPr="008450CD">
              <w:rPr>
                <w:szCs w:val="24"/>
              </w:rPr>
              <w:t>4.9</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896" w:type="dxa"/>
          </w:tcPr>
          <w:p w:rsidR="00FB683A" w:rsidRPr="008450CD" w:rsidRDefault="00FB683A" w:rsidP="00701BEF">
            <w:pPr>
              <w:ind w:firstLine="0"/>
              <w:rPr>
                <w:szCs w:val="24"/>
              </w:rPr>
            </w:pPr>
            <w:r w:rsidRPr="008450CD">
              <w:rPr>
                <w:szCs w:val="24"/>
              </w:rPr>
              <w:t>Размещение</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моек</w:t>
            </w:r>
            <w:r w:rsidR="00E050BB" w:rsidRPr="008450CD">
              <w:rPr>
                <w:szCs w:val="24"/>
              </w:rPr>
              <w:t xml:space="preserve"> </w:t>
            </w:r>
            <w:r w:rsidRPr="008450CD">
              <w:rPr>
                <w:szCs w:val="24"/>
              </w:rPr>
              <w:t>в</w:t>
            </w:r>
            <w:r w:rsidR="00E050BB" w:rsidRPr="008450CD">
              <w:rPr>
                <w:szCs w:val="24"/>
              </w:rPr>
              <w:t xml:space="preserve"> </w:t>
            </w:r>
            <w:r w:rsidRPr="008450CD">
              <w:rPr>
                <w:szCs w:val="24"/>
              </w:rPr>
              <w:t>комплексе</w:t>
            </w:r>
            <w:r w:rsidR="00E050BB" w:rsidRPr="008450CD">
              <w:rPr>
                <w:szCs w:val="24"/>
              </w:rPr>
              <w:t xml:space="preserve"> </w:t>
            </w:r>
            <w:r w:rsidRPr="008450CD">
              <w:rPr>
                <w:szCs w:val="24"/>
              </w:rPr>
              <w:t>с</w:t>
            </w:r>
            <w:r w:rsidR="00E050BB" w:rsidRPr="008450CD">
              <w:rPr>
                <w:szCs w:val="24"/>
              </w:rPr>
              <w:t xml:space="preserve"> </w:t>
            </w:r>
            <w:r w:rsidRPr="008450CD">
              <w:rPr>
                <w:szCs w:val="24"/>
              </w:rPr>
              <w:t>блоком</w:t>
            </w:r>
            <w:r w:rsidR="00E050BB" w:rsidRPr="008450CD">
              <w:rPr>
                <w:szCs w:val="24"/>
              </w:rPr>
              <w:t xml:space="preserve"> </w:t>
            </w:r>
            <w:r w:rsidRPr="008450CD">
              <w:rPr>
                <w:szCs w:val="24"/>
              </w:rPr>
              <w:t>обслуживания</w:t>
            </w:r>
            <w:r w:rsidR="00E050BB" w:rsidRPr="008450CD">
              <w:rPr>
                <w:szCs w:val="24"/>
              </w:rPr>
              <w:t xml:space="preserve"> </w:t>
            </w:r>
          </w:p>
        </w:tc>
        <w:tc>
          <w:tcPr>
            <w:tcW w:w="1962" w:type="dxa"/>
          </w:tcPr>
          <w:p w:rsidR="00FB683A" w:rsidRPr="008450CD" w:rsidRDefault="00FB683A" w:rsidP="00701BEF">
            <w:pPr>
              <w:ind w:firstLine="0"/>
              <w:jc w:val="center"/>
              <w:rPr>
                <w:szCs w:val="24"/>
              </w:rPr>
            </w:pPr>
            <w:r w:rsidRPr="008450CD">
              <w:rPr>
                <w:szCs w:val="24"/>
              </w:rPr>
              <w:t>4.9.1</w:t>
            </w:r>
          </w:p>
        </w:tc>
      </w:tr>
      <w:tr w:rsidR="00FB683A" w:rsidRPr="008450CD" w:rsidTr="006117D2">
        <w:trPr>
          <w:jc w:val="center"/>
        </w:trPr>
        <w:tc>
          <w:tcPr>
            <w:tcW w:w="2738" w:type="dxa"/>
          </w:tcPr>
          <w:p w:rsidR="00FB683A" w:rsidRPr="008450CD" w:rsidRDefault="00FB683A"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4896" w:type="dxa"/>
          </w:tcPr>
          <w:p w:rsidR="00FB683A" w:rsidRPr="008450CD" w:rsidRDefault="00FB683A"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1962" w:type="dxa"/>
          </w:tcPr>
          <w:p w:rsidR="00FB683A" w:rsidRPr="008450CD" w:rsidRDefault="00FB683A" w:rsidP="00701BEF">
            <w:pPr>
              <w:spacing w:after="16"/>
              <w:ind w:firstLine="0"/>
              <w:jc w:val="center"/>
              <w:rPr>
                <w:szCs w:val="24"/>
              </w:rPr>
            </w:pPr>
            <w:r w:rsidRPr="008450CD">
              <w:rPr>
                <w:szCs w:val="24"/>
              </w:rPr>
              <w:t>4.6</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Специальная</w:t>
            </w:r>
            <w:r w:rsidR="00E050BB" w:rsidRPr="008450CD">
              <w:rPr>
                <w:szCs w:val="24"/>
              </w:rPr>
              <w:t xml:space="preserve"> </w:t>
            </w:r>
            <w:r w:rsidRPr="008450CD">
              <w:rPr>
                <w:szCs w:val="24"/>
              </w:rPr>
              <w:t>деятельность</w:t>
            </w:r>
          </w:p>
        </w:tc>
        <w:tc>
          <w:tcPr>
            <w:tcW w:w="4896" w:type="dxa"/>
          </w:tcPr>
          <w:p w:rsidR="00FB683A" w:rsidRPr="008450CD" w:rsidRDefault="00FB683A" w:rsidP="00701BEF">
            <w:pPr>
              <w:pStyle w:val="a9"/>
              <w:spacing w:before="0" w:beforeAutospacing="0" w:after="0" w:afterAutospacing="0"/>
              <w:ind w:firstLine="0"/>
              <w:rPr>
                <w:iCs/>
              </w:rPr>
            </w:pPr>
            <w:r w:rsidRPr="008450CD">
              <w:rPr>
                <w:bCs/>
                <w:shd w:val="clear" w:color="auto" w:fill="FFFFFF"/>
              </w:rPr>
              <w:t>Места</w:t>
            </w:r>
            <w:r w:rsidR="00E050BB" w:rsidRPr="008450CD">
              <w:rPr>
                <w:bCs/>
                <w:shd w:val="clear" w:color="auto" w:fill="FFFFFF"/>
              </w:rPr>
              <w:t xml:space="preserve"> </w:t>
            </w:r>
            <w:r w:rsidRPr="008450CD">
              <w:rPr>
                <w:bCs/>
                <w:shd w:val="clear" w:color="auto" w:fill="FFFFFF"/>
              </w:rPr>
              <w:t>сбора</w:t>
            </w:r>
            <w:r w:rsidR="00E050BB" w:rsidRPr="008450CD">
              <w:rPr>
                <w:bCs/>
                <w:shd w:val="clear" w:color="auto" w:fill="FFFFFF"/>
              </w:rPr>
              <w:t xml:space="preserve"> </w:t>
            </w:r>
            <w:r w:rsidRPr="008450CD">
              <w:rPr>
                <w:bCs/>
                <w:shd w:val="clear" w:color="auto" w:fill="FFFFFF"/>
              </w:rPr>
              <w:t>вещей</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их</w:t>
            </w:r>
            <w:r w:rsidR="00E050BB" w:rsidRPr="008450CD">
              <w:rPr>
                <w:bCs/>
                <w:shd w:val="clear" w:color="auto" w:fill="FFFFFF"/>
              </w:rPr>
              <w:t xml:space="preserve"> </w:t>
            </w:r>
            <w:r w:rsidRPr="008450CD">
              <w:rPr>
                <w:bCs/>
                <w:shd w:val="clear" w:color="auto" w:fill="FFFFFF"/>
              </w:rPr>
              <w:t>вторичной</w:t>
            </w:r>
            <w:r w:rsidR="00E050BB" w:rsidRPr="008450CD">
              <w:rPr>
                <w:bCs/>
                <w:shd w:val="clear" w:color="auto" w:fill="FFFFFF"/>
              </w:rPr>
              <w:t xml:space="preserve"> </w:t>
            </w:r>
            <w:r w:rsidRPr="008450CD">
              <w:rPr>
                <w:bCs/>
                <w:shd w:val="clear" w:color="auto" w:fill="FFFFFF"/>
              </w:rPr>
              <w:t>переработки</w:t>
            </w:r>
            <w:r w:rsidR="00E050BB" w:rsidRPr="008450CD">
              <w:rPr>
                <w:bCs/>
                <w:shd w:val="clear" w:color="auto" w:fill="FFFFFF"/>
              </w:rPr>
              <w:t xml:space="preserve"> </w:t>
            </w:r>
            <w:r w:rsidRPr="008450CD">
              <w:rPr>
                <w:bCs/>
                <w:shd w:val="clear" w:color="auto" w:fill="FFFFFF"/>
              </w:rPr>
              <w:t>(пункты</w:t>
            </w:r>
            <w:r w:rsidR="00E050BB" w:rsidRPr="008450CD">
              <w:rPr>
                <w:bCs/>
                <w:shd w:val="clear" w:color="auto" w:fill="FFFFFF"/>
              </w:rPr>
              <w:t xml:space="preserve"> </w:t>
            </w:r>
            <w:r w:rsidRPr="008450CD">
              <w:rPr>
                <w:bCs/>
                <w:shd w:val="clear" w:color="auto" w:fill="FFFFFF"/>
              </w:rPr>
              <w:t>приема</w:t>
            </w:r>
            <w:r w:rsidR="00E050BB" w:rsidRPr="008450CD">
              <w:rPr>
                <w:bCs/>
                <w:shd w:val="clear" w:color="auto" w:fill="FFFFFF"/>
              </w:rPr>
              <w:t xml:space="preserve"> </w:t>
            </w:r>
            <w:r w:rsidRPr="008450CD">
              <w:rPr>
                <w:bCs/>
                <w:shd w:val="clear" w:color="auto" w:fill="FFFFFF"/>
              </w:rPr>
              <w:t>вторсырья)</w:t>
            </w:r>
          </w:p>
        </w:tc>
        <w:tc>
          <w:tcPr>
            <w:tcW w:w="1962" w:type="dxa"/>
          </w:tcPr>
          <w:p w:rsidR="00FB683A" w:rsidRPr="008450CD" w:rsidRDefault="00FB683A" w:rsidP="00701BEF">
            <w:pPr>
              <w:ind w:firstLine="0"/>
              <w:jc w:val="center"/>
              <w:rPr>
                <w:szCs w:val="24"/>
              </w:rPr>
            </w:pPr>
            <w:r w:rsidRPr="008450CD">
              <w:rPr>
                <w:szCs w:val="24"/>
              </w:rPr>
              <w:t>12.2</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Приюты</w:t>
            </w:r>
            <w:r w:rsidR="00E050BB" w:rsidRPr="008450CD">
              <w:rPr>
                <w:szCs w:val="24"/>
              </w:rPr>
              <w:t xml:space="preserve"> </w:t>
            </w:r>
            <w:r w:rsidRPr="008450CD">
              <w:rPr>
                <w:szCs w:val="24"/>
              </w:rPr>
              <w:t>для</w:t>
            </w:r>
            <w:r w:rsidR="00E050BB" w:rsidRPr="008450CD">
              <w:rPr>
                <w:szCs w:val="24"/>
              </w:rPr>
              <w:t xml:space="preserve"> </w:t>
            </w:r>
            <w:r w:rsidRPr="008450CD">
              <w:rPr>
                <w:szCs w:val="24"/>
              </w:rPr>
              <w:t>животных</w:t>
            </w:r>
          </w:p>
        </w:tc>
        <w:tc>
          <w:tcPr>
            <w:tcW w:w="4896" w:type="dxa"/>
          </w:tcPr>
          <w:p w:rsidR="00FB683A" w:rsidRPr="008450CD" w:rsidRDefault="000E226C"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00FB683A" w:rsidRPr="008450CD">
              <w:rPr>
                <w:bCs/>
                <w:shd w:val="clear" w:color="auto" w:fill="FFFFFF"/>
              </w:rPr>
              <w:t>объектов</w:t>
            </w:r>
            <w:r w:rsidR="00E050BB" w:rsidRPr="008450CD">
              <w:rPr>
                <w:bCs/>
                <w:shd w:val="clear" w:color="auto" w:fill="FFFFFF"/>
              </w:rPr>
              <w:t xml:space="preserve"> </w:t>
            </w:r>
            <w:r w:rsidR="00FB683A" w:rsidRPr="008450CD">
              <w:rPr>
                <w:bCs/>
                <w:shd w:val="clear" w:color="auto" w:fill="FFFFFF"/>
              </w:rPr>
              <w:t>капитального</w:t>
            </w:r>
            <w:r w:rsidR="00E050BB" w:rsidRPr="008450CD">
              <w:rPr>
                <w:bCs/>
                <w:shd w:val="clear" w:color="auto" w:fill="FFFFFF"/>
              </w:rPr>
              <w:t xml:space="preserve"> </w:t>
            </w:r>
            <w:r w:rsidR="00FB683A" w:rsidRPr="008450CD">
              <w:rPr>
                <w:bCs/>
                <w:shd w:val="clear" w:color="auto" w:fill="FFFFFF"/>
              </w:rPr>
              <w:t>строительства,</w:t>
            </w:r>
            <w:r w:rsidR="00E050BB" w:rsidRPr="008450CD">
              <w:rPr>
                <w:bCs/>
                <w:shd w:val="clear" w:color="auto" w:fill="FFFFFF"/>
              </w:rPr>
              <w:t xml:space="preserve"> </w:t>
            </w:r>
            <w:r w:rsidR="00FB683A" w:rsidRPr="008450CD">
              <w:rPr>
                <w:bCs/>
                <w:shd w:val="clear" w:color="auto" w:fill="FFFFFF"/>
              </w:rPr>
              <w:t>предназначенных</w:t>
            </w:r>
            <w:r w:rsidR="00E050BB" w:rsidRPr="008450CD">
              <w:rPr>
                <w:bCs/>
                <w:shd w:val="clear" w:color="auto" w:fill="FFFFFF"/>
              </w:rPr>
              <w:t xml:space="preserve"> </w:t>
            </w:r>
            <w:r w:rsidR="00FB683A" w:rsidRPr="008450CD">
              <w:rPr>
                <w:bCs/>
                <w:shd w:val="clear" w:color="auto" w:fill="FFFFFF"/>
              </w:rPr>
              <w:t>для</w:t>
            </w:r>
            <w:r w:rsidR="00E050BB" w:rsidRPr="008450CD">
              <w:rPr>
                <w:bCs/>
                <w:shd w:val="clear" w:color="auto" w:fill="FFFFFF"/>
              </w:rPr>
              <w:t xml:space="preserve"> </w:t>
            </w:r>
            <w:r w:rsidR="00FB683A" w:rsidRPr="008450CD">
              <w:rPr>
                <w:bCs/>
                <w:shd w:val="clear" w:color="auto" w:fill="FFFFFF"/>
              </w:rPr>
              <w:t>содержания,</w:t>
            </w:r>
            <w:r w:rsidR="00E050BB" w:rsidRPr="008450CD">
              <w:rPr>
                <w:bCs/>
                <w:shd w:val="clear" w:color="auto" w:fill="FFFFFF"/>
              </w:rPr>
              <w:t xml:space="preserve"> </w:t>
            </w:r>
            <w:r w:rsidR="00FB683A" w:rsidRPr="008450CD">
              <w:rPr>
                <w:bCs/>
                <w:shd w:val="clear" w:color="auto" w:fill="FFFFFF"/>
              </w:rPr>
              <w:t>разведения</w:t>
            </w:r>
            <w:r w:rsidR="00E050BB" w:rsidRPr="008450CD">
              <w:rPr>
                <w:bCs/>
                <w:shd w:val="clear" w:color="auto" w:fill="FFFFFF"/>
              </w:rPr>
              <w:t xml:space="preserve"> </w:t>
            </w:r>
            <w:r w:rsidR="00FB683A" w:rsidRPr="008450CD">
              <w:rPr>
                <w:bCs/>
                <w:shd w:val="clear" w:color="auto" w:fill="FFFFFF"/>
              </w:rPr>
              <w:t>животных,</w:t>
            </w:r>
            <w:r w:rsidR="00E050BB" w:rsidRPr="008450CD">
              <w:rPr>
                <w:bCs/>
                <w:shd w:val="clear" w:color="auto" w:fill="FFFFFF"/>
              </w:rPr>
              <w:t xml:space="preserve"> </w:t>
            </w:r>
            <w:r w:rsidR="00FB683A" w:rsidRPr="008450CD">
              <w:rPr>
                <w:bCs/>
                <w:shd w:val="clear" w:color="auto" w:fill="FFFFFF"/>
              </w:rPr>
              <w:t>не</w:t>
            </w:r>
            <w:r w:rsidR="00E050BB" w:rsidRPr="008450CD">
              <w:rPr>
                <w:bCs/>
                <w:shd w:val="clear" w:color="auto" w:fill="FFFFFF"/>
              </w:rPr>
              <w:t xml:space="preserve"> </w:t>
            </w:r>
            <w:r w:rsidR="00FB683A" w:rsidRPr="008450CD">
              <w:rPr>
                <w:bCs/>
                <w:shd w:val="clear" w:color="auto" w:fill="FFFFFF"/>
              </w:rPr>
              <w:t>являющихся</w:t>
            </w:r>
            <w:r w:rsidR="00E050BB" w:rsidRPr="008450CD">
              <w:rPr>
                <w:bCs/>
                <w:shd w:val="clear" w:color="auto" w:fill="FFFFFF"/>
              </w:rPr>
              <w:t xml:space="preserve"> </w:t>
            </w:r>
            <w:r w:rsidR="00FB683A" w:rsidRPr="008450CD">
              <w:rPr>
                <w:bCs/>
                <w:shd w:val="clear" w:color="auto" w:fill="FFFFFF"/>
              </w:rPr>
              <w:t>сельскохозяйственными,</w:t>
            </w:r>
            <w:r w:rsidR="00E050BB" w:rsidRPr="008450CD">
              <w:rPr>
                <w:bCs/>
                <w:shd w:val="clear" w:color="auto" w:fill="FFFFFF"/>
              </w:rPr>
              <w:t xml:space="preserve"> </w:t>
            </w:r>
            <w:r w:rsidR="00FB683A" w:rsidRPr="008450CD">
              <w:rPr>
                <w:bCs/>
                <w:shd w:val="clear" w:color="auto" w:fill="FFFFFF"/>
              </w:rPr>
              <w:t>под</w:t>
            </w:r>
            <w:r w:rsidR="00E050BB" w:rsidRPr="008450CD">
              <w:rPr>
                <w:bCs/>
                <w:shd w:val="clear" w:color="auto" w:fill="FFFFFF"/>
              </w:rPr>
              <w:t xml:space="preserve"> </w:t>
            </w:r>
            <w:r w:rsidR="00FB683A" w:rsidRPr="008450CD">
              <w:rPr>
                <w:bCs/>
                <w:shd w:val="clear" w:color="auto" w:fill="FFFFFF"/>
              </w:rPr>
              <w:t>надзором</w:t>
            </w:r>
            <w:r w:rsidR="00E050BB" w:rsidRPr="008450CD">
              <w:rPr>
                <w:bCs/>
                <w:shd w:val="clear" w:color="auto" w:fill="FFFFFF"/>
              </w:rPr>
              <w:t xml:space="preserve"> </w:t>
            </w:r>
            <w:r w:rsidR="00FB683A" w:rsidRPr="008450CD">
              <w:rPr>
                <w:bCs/>
                <w:shd w:val="clear" w:color="auto" w:fill="FFFFFF"/>
              </w:rPr>
              <w:t>человека,</w:t>
            </w:r>
            <w:r w:rsidR="00E050BB" w:rsidRPr="008450CD">
              <w:rPr>
                <w:bCs/>
                <w:shd w:val="clear" w:color="auto" w:fill="FFFFFF"/>
              </w:rPr>
              <w:t xml:space="preserve"> </w:t>
            </w:r>
            <w:r w:rsidR="00FB683A" w:rsidRPr="008450CD">
              <w:rPr>
                <w:bCs/>
                <w:shd w:val="clear" w:color="auto" w:fill="FFFFFF"/>
              </w:rPr>
              <w:t>оказания</w:t>
            </w:r>
            <w:r w:rsidR="00E050BB" w:rsidRPr="008450CD">
              <w:rPr>
                <w:bCs/>
                <w:shd w:val="clear" w:color="auto" w:fill="FFFFFF"/>
              </w:rPr>
              <w:t xml:space="preserve"> </w:t>
            </w:r>
            <w:r w:rsidR="00FB683A" w:rsidRPr="008450CD">
              <w:rPr>
                <w:bCs/>
                <w:shd w:val="clear" w:color="auto" w:fill="FFFFFF"/>
              </w:rPr>
              <w:t>услуг</w:t>
            </w:r>
            <w:r w:rsidR="00E050BB" w:rsidRPr="008450CD">
              <w:rPr>
                <w:bCs/>
                <w:shd w:val="clear" w:color="auto" w:fill="FFFFFF"/>
              </w:rPr>
              <w:t xml:space="preserve"> </w:t>
            </w:r>
            <w:r w:rsidR="00FB683A" w:rsidRPr="008450CD">
              <w:rPr>
                <w:bCs/>
                <w:shd w:val="clear" w:color="auto" w:fill="FFFFFF"/>
              </w:rPr>
              <w:t>по</w:t>
            </w:r>
            <w:r w:rsidR="00E050BB" w:rsidRPr="008450CD">
              <w:rPr>
                <w:bCs/>
                <w:shd w:val="clear" w:color="auto" w:fill="FFFFFF"/>
              </w:rPr>
              <w:t xml:space="preserve"> </w:t>
            </w:r>
            <w:r w:rsidR="00FB683A" w:rsidRPr="008450CD">
              <w:rPr>
                <w:bCs/>
                <w:shd w:val="clear" w:color="auto" w:fill="FFFFFF"/>
              </w:rPr>
              <w:t>содержанию</w:t>
            </w:r>
            <w:r w:rsidR="00E050BB" w:rsidRPr="008450CD">
              <w:rPr>
                <w:bCs/>
                <w:shd w:val="clear" w:color="auto" w:fill="FFFFFF"/>
              </w:rPr>
              <w:t xml:space="preserve"> </w:t>
            </w:r>
            <w:r w:rsidR="00FB683A" w:rsidRPr="008450CD">
              <w:rPr>
                <w:bCs/>
                <w:shd w:val="clear" w:color="auto" w:fill="FFFFFF"/>
              </w:rPr>
              <w:t>и</w:t>
            </w:r>
            <w:r w:rsidR="00E050BB" w:rsidRPr="008450CD">
              <w:rPr>
                <w:bCs/>
                <w:shd w:val="clear" w:color="auto" w:fill="FFFFFF"/>
              </w:rPr>
              <w:t xml:space="preserve"> </w:t>
            </w:r>
            <w:r w:rsidR="00FB683A" w:rsidRPr="008450CD">
              <w:rPr>
                <w:bCs/>
                <w:shd w:val="clear" w:color="auto" w:fill="FFFFFF"/>
              </w:rPr>
              <w:t>лечению</w:t>
            </w:r>
            <w:r w:rsidR="00E050BB" w:rsidRPr="008450CD">
              <w:rPr>
                <w:bCs/>
                <w:shd w:val="clear" w:color="auto" w:fill="FFFFFF"/>
              </w:rPr>
              <w:t xml:space="preserve"> </w:t>
            </w:r>
            <w:r w:rsidR="00FB683A" w:rsidRPr="008450CD">
              <w:rPr>
                <w:bCs/>
                <w:shd w:val="clear" w:color="auto" w:fill="FFFFFF"/>
              </w:rPr>
              <w:t>бездомных</w:t>
            </w:r>
            <w:r w:rsidR="00E050BB" w:rsidRPr="008450CD">
              <w:rPr>
                <w:bCs/>
                <w:shd w:val="clear" w:color="auto" w:fill="FFFFFF"/>
              </w:rPr>
              <w:t xml:space="preserve"> </w:t>
            </w:r>
            <w:r w:rsidR="00FB683A" w:rsidRPr="008450CD">
              <w:rPr>
                <w:bCs/>
                <w:shd w:val="clear" w:color="auto" w:fill="FFFFFF"/>
              </w:rPr>
              <w:t>животных</w:t>
            </w:r>
            <w:r w:rsidR="00E050BB" w:rsidRPr="008450CD">
              <w:rPr>
                <w:bCs/>
                <w:shd w:val="clear" w:color="auto" w:fill="FFFFFF"/>
              </w:rPr>
              <w:t xml:space="preserve"> </w:t>
            </w:r>
            <w:r w:rsidR="00FB683A" w:rsidRPr="008450CD">
              <w:rPr>
                <w:bCs/>
                <w:shd w:val="clear" w:color="auto" w:fill="FFFFFF"/>
              </w:rPr>
              <w:t>(кинологические</w:t>
            </w:r>
            <w:r w:rsidR="00E050BB" w:rsidRPr="008450CD">
              <w:rPr>
                <w:bCs/>
                <w:shd w:val="clear" w:color="auto" w:fill="FFFFFF"/>
              </w:rPr>
              <w:t xml:space="preserve"> </w:t>
            </w:r>
            <w:r w:rsidR="00FB683A" w:rsidRPr="008450CD">
              <w:rPr>
                <w:bCs/>
                <w:shd w:val="clear" w:color="auto" w:fill="FFFFFF"/>
              </w:rPr>
              <w:t>центры);</w:t>
            </w:r>
          </w:p>
        </w:tc>
        <w:tc>
          <w:tcPr>
            <w:tcW w:w="1962" w:type="dxa"/>
          </w:tcPr>
          <w:p w:rsidR="00FB683A" w:rsidRPr="008450CD" w:rsidRDefault="00FB683A" w:rsidP="00701BEF">
            <w:pPr>
              <w:ind w:firstLine="0"/>
              <w:jc w:val="center"/>
              <w:rPr>
                <w:szCs w:val="24"/>
              </w:rPr>
            </w:pPr>
            <w:r w:rsidRPr="008450CD">
              <w:rPr>
                <w:szCs w:val="24"/>
              </w:rPr>
              <w:t>3.10.2</w:t>
            </w:r>
          </w:p>
        </w:tc>
      </w:tr>
      <w:tr w:rsidR="00222EB1" w:rsidRPr="008450CD" w:rsidTr="006117D2">
        <w:trPr>
          <w:jc w:val="center"/>
        </w:trPr>
        <w:tc>
          <w:tcPr>
            <w:tcW w:w="2738" w:type="dxa"/>
          </w:tcPr>
          <w:p w:rsidR="00222EB1" w:rsidRPr="008450CD" w:rsidRDefault="00222EB1" w:rsidP="00F94C30">
            <w:pPr>
              <w:ind w:hanging="3"/>
              <w:rPr>
                <w:szCs w:val="24"/>
              </w:rPr>
            </w:pPr>
            <w:r w:rsidRPr="008450CD">
              <w:rPr>
                <w:szCs w:val="24"/>
              </w:rPr>
              <w:t>Коммунальное обслуживание</w:t>
            </w:r>
          </w:p>
        </w:tc>
        <w:tc>
          <w:tcPr>
            <w:tcW w:w="4896" w:type="dxa"/>
          </w:tcPr>
          <w:p w:rsidR="00222EB1" w:rsidRPr="008450CD" w:rsidRDefault="00222EB1" w:rsidP="00F94C30">
            <w:pPr>
              <w:pStyle w:val="a9"/>
              <w:spacing w:before="0" w:beforeAutospacing="0" w:after="0" w:afterAutospacing="0"/>
              <w:ind w:firstLine="0"/>
              <w:rPr>
                <w:bCs/>
                <w:shd w:val="clear" w:color="auto" w:fill="FFFFFF"/>
              </w:rPr>
            </w:pPr>
            <w:r w:rsidRPr="008450CD">
              <w:rPr>
                <w:bCs/>
                <w:shd w:val="clear" w:color="auto" w:fill="FFFFFF"/>
              </w:rPr>
              <w:t>Размещение временных (вспомогательных) объектов для обеспечения объектов основного вида разрешенного использования</w:t>
            </w:r>
          </w:p>
        </w:tc>
        <w:tc>
          <w:tcPr>
            <w:tcW w:w="1962" w:type="dxa"/>
          </w:tcPr>
          <w:p w:rsidR="00222EB1" w:rsidRPr="008450CD" w:rsidRDefault="00222EB1" w:rsidP="00F94C30">
            <w:pPr>
              <w:ind w:firstLine="0"/>
              <w:jc w:val="center"/>
              <w:rPr>
                <w:szCs w:val="24"/>
              </w:rPr>
            </w:pPr>
            <w:r w:rsidRPr="008450CD">
              <w:rPr>
                <w:szCs w:val="24"/>
              </w:rPr>
              <w:t>3.1</w:t>
            </w:r>
          </w:p>
        </w:tc>
      </w:tr>
      <w:tr w:rsidR="00FB683A" w:rsidRPr="008450CD" w:rsidTr="006117D2">
        <w:trPr>
          <w:jc w:val="center"/>
        </w:trPr>
        <w:tc>
          <w:tcPr>
            <w:tcW w:w="9596" w:type="dxa"/>
            <w:gridSpan w:val="3"/>
          </w:tcPr>
          <w:p w:rsidR="00FB683A" w:rsidRPr="008450CD" w:rsidRDefault="00FB683A" w:rsidP="00701BEF">
            <w:pPr>
              <w:spacing w:after="16"/>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Связь</w:t>
            </w:r>
          </w:p>
        </w:tc>
        <w:tc>
          <w:tcPr>
            <w:tcW w:w="4896" w:type="dxa"/>
          </w:tcPr>
          <w:p w:rsidR="00FB683A" w:rsidRPr="008450CD" w:rsidRDefault="00FB683A" w:rsidP="00701BEF">
            <w:pPr>
              <w:pStyle w:val="a9"/>
              <w:spacing w:before="0" w:beforeAutospacing="0" w:after="0" w:afterAutospacing="0"/>
              <w:ind w:firstLine="0"/>
            </w:pPr>
            <w:r w:rsidRPr="008450CD">
              <w:rPr>
                <w:iCs/>
              </w:rPr>
              <w:t>Размещение</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радиовещания,</w:t>
            </w:r>
            <w:r w:rsidR="00E050BB" w:rsidRPr="008450CD">
              <w:rPr>
                <w:iCs/>
              </w:rPr>
              <w:t xml:space="preserve"> </w:t>
            </w:r>
            <w:r w:rsidRPr="008450CD">
              <w:rPr>
                <w:iCs/>
              </w:rPr>
              <w:t>телевидения,</w:t>
            </w:r>
            <w:r w:rsidR="00E050BB" w:rsidRPr="008450CD">
              <w:rPr>
                <w:iCs/>
              </w:rPr>
              <w:t xml:space="preserve"> </w:t>
            </w:r>
            <w:r w:rsidRPr="008450CD">
              <w:rPr>
                <w:iCs/>
              </w:rPr>
              <w:t>включая</w:t>
            </w:r>
            <w:r w:rsidR="00E050BB" w:rsidRPr="008450CD">
              <w:rPr>
                <w:iCs/>
              </w:rPr>
              <w:t xml:space="preserve"> </w:t>
            </w:r>
            <w:r w:rsidRPr="008450CD">
              <w:rPr>
                <w:iCs/>
              </w:rPr>
              <w:t>воздушные</w:t>
            </w:r>
            <w:r w:rsidR="00E050BB" w:rsidRPr="008450CD">
              <w:rPr>
                <w:iCs/>
              </w:rPr>
              <w:t xml:space="preserve"> </w:t>
            </w:r>
            <w:r w:rsidRPr="008450CD">
              <w:rPr>
                <w:iCs/>
              </w:rPr>
              <w:t>радиорелейные,</w:t>
            </w:r>
            <w:r w:rsidR="00E050BB" w:rsidRPr="008450CD">
              <w:rPr>
                <w:iCs/>
              </w:rPr>
              <w:t xml:space="preserve"> </w:t>
            </w:r>
            <w:r w:rsidRPr="008450CD">
              <w:rPr>
                <w:iCs/>
              </w:rPr>
              <w:t>надземные</w:t>
            </w:r>
            <w:r w:rsidR="00E050BB" w:rsidRPr="008450CD">
              <w:rPr>
                <w:iCs/>
              </w:rPr>
              <w:t xml:space="preserve"> </w:t>
            </w:r>
            <w:r w:rsidRPr="008450CD">
              <w:rPr>
                <w:iCs/>
              </w:rPr>
              <w:t>и</w:t>
            </w:r>
            <w:r w:rsidR="00E050BB" w:rsidRPr="008450CD">
              <w:rPr>
                <w:iCs/>
              </w:rPr>
              <w:t xml:space="preserve"> </w:t>
            </w:r>
            <w:r w:rsidRPr="008450CD">
              <w:rPr>
                <w:iCs/>
              </w:rPr>
              <w:t>подземные</w:t>
            </w:r>
            <w:r w:rsidR="00E050BB" w:rsidRPr="008450CD">
              <w:rPr>
                <w:iCs/>
              </w:rPr>
              <w:t xml:space="preserve"> </w:t>
            </w:r>
            <w:r w:rsidRPr="008450CD">
              <w:rPr>
                <w:iCs/>
              </w:rPr>
              <w:t>кабельные</w:t>
            </w:r>
            <w:r w:rsidR="00E050BB" w:rsidRPr="008450CD">
              <w:rPr>
                <w:iCs/>
              </w:rPr>
              <w:t xml:space="preserve"> </w:t>
            </w:r>
            <w:r w:rsidRPr="008450CD">
              <w:rPr>
                <w:iCs/>
              </w:rPr>
              <w:t>линии</w:t>
            </w:r>
            <w:r w:rsidR="00E050BB" w:rsidRPr="008450CD">
              <w:rPr>
                <w:iCs/>
              </w:rPr>
              <w:t xml:space="preserve"> </w:t>
            </w:r>
            <w:r w:rsidRPr="008450CD">
              <w:rPr>
                <w:iCs/>
              </w:rPr>
              <w:t>связи,</w:t>
            </w:r>
            <w:r w:rsidR="00E050BB" w:rsidRPr="008450CD">
              <w:rPr>
                <w:iCs/>
              </w:rPr>
              <w:t xml:space="preserve"> </w:t>
            </w:r>
            <w:r w:rsidRPr="008450CD">
              <w:rPr>
                <w:iCs/>
              </w:rPr>
              <w:t>линии</w:t>
            </w:r>
            <w:r w:rsidR="00E050BB" w:rsidRPr="008450CD">
              <w:rPr>
                <w:iCs/>
              </w:rPr>
              <w:t xml:space="preserve"> </w:t>
            </w:r>
            <w:r w:rsidRPr="008450CD">
              <w:rPr>
                <w:iCs/>
              </w:rPr>
              <w:t>радиофикации,</w:t>
            </w:r>
            <w:r w:rsidR="00E050BB" w:rsidRPr="008450CD">
              <w:rPr>
                <w:iCs/>
              </w:rPr>
              <w:t xml:space="preserve"> </w:t>
            </w:r>
            <w:r w:rsidRPr="008450CD">
              <w:rPr>
                <w:iCs/>
              </w:rPr>
              <w:t>антенные</w:t>
            </w:r>
            <w:r w:rsidR="00E050BB" w:rsidRPr="008450CD">
              <w:rPr>
                <w:iCs/>
              </w:rPr>
              <w:t xml:space="preserve"> </w:t>
            </w:r>
            <w:r w:rsidRPr="008450CD">
              <w:rPr>
                <w:iCs/>
              </w:rPr>
              <w:t>поля,</w:t>
            </w:r>
            <w:r w:rsidR="00E050BB" w:rsidRPr="008450CD">
              <w:rPr>
                <w:iCs/>
              </w:rPr>
              <w:t xml:space="preserve"> </w:t>
            </w:r>
            <w:r w:rsidRPr="008450CD">
              <w:rPr>
                <w:iCs/>
              </w:rPr>
              <w:t>усилительные</w:t>
            </w:r>
            <w:r w:rsidR="00E050BB" w:rsidRPr="008450CD">
              <w:rPr>
                <w:iCs/>
              </w:rPr>
              <w:t xml:space="preserve"> </w:t>
            </w:r>
            <w:r w:rsidRPr="008450CD">
              <w:rPr>
                <w:iCs/>
              </w:rPr>
              <w:t>пункты</w:t>
            </w:r>
            <w:r w:rsidR="00E050BB" w:rsidRPr="008450CD">
              <w:rPr>
                <w:iCs/>
              </w:rPr>
              <w:t xml:space="preserve"> </w:t>
            </w:r>
            <w:r w:rsidRPr="008450CD">
              <w:rPr>
                <w:iCs/>
              </w:rPr>
              <w:t>на</w:t>
            </w:r>
            <w:r w:rsidR="00E050BB" w:rsidRPr="008450CD">
              <w:rPr>
                <w:iCs/>
              </w:rPr>
              <w:t xml:space="preserve"> </w:t>
            </w:r>
            <w:r w:rsidRPr="008450CD">
              <w:rPr>
                <w:iCs/>
              </w:rPr>
              <w:t>кабельных</w:t>
            </w:r>
            <w:r w:rsidR="00E050BB" w:rsidRPr="008450CD">
              <w:rPr>
                <w:iCs/>
              </w:rPr>
              <w:t xml:space="preserve"> </w:t>
            </w:r>
            <w:r w:rsidRPr="008450CD">
              <w:rPr>
                <w:iCs/>
              </w:rPr>
              <w:t>линиях</w:t>
            </w:r>
            <w:r w:rsidR="00E050BB" w:rsidRPr="008450CD">
              <w:rPr>
                <w:iCs/>
              </w:rPr>
              <w:t xml:space="preserve"> </w:t>
            </w:r>
            <w:r w:rsidRPr="008450CD">
              <w:rPr>
                <w:iCs/>
              </w:rPr>
              <w:t>связи,</w:t>
            </w:r>
            <w:r w:rsidR="00E050BB" w:rsidRPr="008450CD">
              <w:rPr>
                <w:iCs/>
              </w:rPr>
              <w:t xml:space="preserve"> </w:t>
            </w:r>
            <w:r w:rsidRPr="008450CD">
              <w:rPr>
                <w:iCs/>
              </w:rPr>
              <w:t>инфраструктуру</w:t>
            </w:r>
            <w:r w:rsidR="00E050BB" w:rsidRPr="008450CD">
              <w:rPr>
                <w:iCs/>
              </w:rPr>
              <w:t xml:space="preserve"> </w:t>
            </w:r>
            <w:r w:rsidRPr="008450CD">
              <w:rPr>
                <w:iCs/>
              </w:rPr>
              <w:t>спутниковой</w:t>
            </w:r>
            <w:r w:rsidR="00E050BB" w:rsidRPr="008450CD">
              <w:rPr>
                <w:iCs/>
              </w:rPr>
              <w:t xml:space="preserve"> </w:t>
            </w:r>
            <w:r w:rsidRPr="008450CD">
              <w:rPr>
                <w:iCs/>
              </w:rPr>
              <w:t>связи</w:t>
            </w:r>
            <w:r w:rsidR="00E050BB" w:rsidRPr="008450CD">
              <w:rPr>
                <w:iCs/>
              </w:rPr>
              <w:t xml:space="preserve"> </w:t>
            </w:r>
            <w:r w:rsidRPr="008450CD">
              <w:rPr>
                <w:iCs/>
              </w:rPr>
              <w:t>и</w:t>
            </w:r>
            <w:r w:rsidR="00E050BB" w:rsidRPr="008450CD">
              <w:rPr>
                <w:iCs/>
              </w:rPr>
              <w:t xml:space="preserve"> </w:t>
            </w:r>
            <w:r w:rsidRPr="008450CD">
              <w:rPr>
                <w:iCs/>
              </w:rPr>
              <w:t>телерадиовещания,</w:t>
            </w:r>
            <w:r w:rsidR="00E050BB" w:rsidRPr="008450CD">
              <w:rPr>
                <w:iCs/>
              </w:rPr>
              <w:t xml:space="preserve"> </w:t>
            </w:r>
            <w:r w:rsidRPr="008450CD">
              <w:rPr>
                <w:iCs/>
              </w:rPr>
              <w:t>за</w:t>
            </w:r>
            <w:r w:rsidR="00E050BB" w:rsidRPr="008450CD">
              <w:rPr>
                <w:iCs/>
              </w:rPr>
              <w:t xml:space="preserve"> </w:t>
            </w:r>
            <w:r w:rsidRPr="008450CD">
              <w:rPr>
                <w:iCs/>
              </w:rPr>
              <w:t>исключением</w:t>
            </w:r>
            <w:r w:rsidR="00E050BB" w:rsidRPr="008450CD">
              <w:rPr>
                <w:iCs/>
              </w:rPr>
              <w:t xml:space="preserve"> </w:t>
            </w:r>
            <w:r w:rsidRPr="008450CD">
              <w:rPr>
                <w:iCs/>
              </w:rPr>
              <w:t>объектов</w:t>
            </w:r>
            <w:r w:rsidR="00E050BB" w:rsidRPr="008450CD">
              <w:rPr>
                <w:iCs/>
              </w:rPr>
              <w:t xml:space="preserve"> </w:t>
            </w:r>
            <w:r w:rsidRPr="008450CD">
              <w:rPr>
                <w:iCs/>
              </w:rPr>
              <w:t>связи,</w:t>
            </w:r>
            <w:r w:rsidR="00E050BB" w:rsidRPr="008450CD">
              <w:rPr>
                <w:iCs/>
              </w:rPr>
              <w:t xml:space="preserve"> </w:t>
            </w:r>
            <w:r w:rsidRPr="008450CD">
              <w:rPr>
                <w:iCs/>
              </w:rPr>
              <w:t>размещение</w:t>
            </w:r>
            <w:r w:rsidR="00E050BB" w:rsidRPr="008450CD">
              <w:rPr>
                <w:iCs/>
              </w:rPr>
              <w:t xml:space="preserve"> </w:t>
            </w:r>
            <w:r w:rsidRPr="008450CD">
              <w:rPr>
                <w:iCs/>
              </w:rPr>
              <w:t>которых</w:t>
            </w:r>
            <w:r w:rsidR="00E050BB" w:rsidRPr="008450CD">
              <w:rPr>
                <w:iCs/>
              </w:rPr>
              <w:t xml:space="preserve"> </w:t>
            </w:r>
            <w:r w:rsidRPr="008450CD">
              <w:rPr>
                <w:iCs/>
              </w:rPr>
              <w:t>предусмотрено</w:t>
            </w:r>
            <w:r w:rsidR="00E050BB" w:rsidRPr="008450CD">
              <w:rPr>
                <w:iCs/>
              </w:rPr>
              <w:t xml:space="preserve"> </w:t>
            </w:r>
            <w:r w:rsidRPr="008450CD">
              <w:rPr>
                <w:iCs/>
              </w:rPr>
              <w:t>содержанием</w:t>
            </w:r>
            <w:r w:rsidR="00E050BB" w:rsidRPr="008450CD">
              <w:rPr>
                <w:iCs/>
              </w:rPr>
              <w:t xml:space="preserve"> </w:t>
            </w:r>
            <w:r w:rsidRPr="008450CD">
              <w:rPr>
                <w:iCs/>
              </w:rPr>
              <w:t>вида</w:t>
            </w:r>
            <w:r w:rsidR="00E050BB" w:rsidRPr="008450CD">
              <w:rPr>
                <w:iCs/>
              </w:rPr>
              <w:t xml:space="preserve"> </w:t>
            </w:r>
            <w:r w:rsidRPr="008450CD">
              <w:rPr>
                <w:iCs/>
              </w:rPr>
              <w:t>разрешенного</w:t>
            </w:r>
            <w:r w:rsidR="00E050BB" w:rsidRPr="008450CD">
              <w:rPr>
                <w:iCs/>
              </w:rPr>
              <w:t xml:space="preserve"> </w:t>
            </w:r>
            <w:r w:rsidRPr="008450CD">
              <w:rPr>
                <w:iCs/>
              </w:rPr>
              <w:t>использования</w:t>
            </w:r>
            <w:r w:rsidR="00E050BB" w:rsidRPr="008450CD">
              <w:rPr>
                <w:iCs/>
              </w:rPr>
              <w:t xml:space="preserve"> </w:t>
            </w:r>
            <w:r w:rsidRPr="008450CD">
              <w:rPr>
                <w:iCs/>
              </w:rPr>
              <w:t>с</w:t>
            </w:r>
            <w:r w:rsidR="00E050BB" w:rsidRPr="008450CD">
              <w:rPr>
                <w:iCs/>
              </w:rPr>
              <w:t xml:space="preserve"> </w:t>
            </w:r>
            <w:r w:rsidRPr="008450CD">
              <w:rPr>
                <w:iCs/>
              </w:rPr>
              <w:t>кодом</w:t>
            </w:r>
            <w:r w:rsidR="00E050BB" w:rsidRPr="008450CD">
              <w:rPr>
                <w:iCs/>
              </w:rPr>
              <w:t xml:space="preserve"> </w:t>
            </w:r>
            <w:r w:rsidRPr="008450CD">
              <w:rPr>
                <w:iCs/>
              </w:rPr>
              <w:t>3.1</w:t>
            </w:r>
          </w:p>
        </w:tc>
        <w:tc>
          <w:tcPr>
            <w:tcW w:w="1962" w:type="dxa"/>
          </w:tcPr>
          <w:p w:rsidR="00FB683A" w:rsidRPr="008450CD" w:rsidRDefault="00FB683A" w:rsidP="00701BEF">
            <w:pPr>
              <w:ind w:firstLine="0"/>
              <w:jc w:val="center"/>
              <w:rPr>
                <w:szCs w:val="24"/>
              </w:rPr>
            </w:pPr>
            <w:r w:rsidRPr="008450CD">
              <w:rPr>
                <w:szCs w:val="24"/>
              </w:rPr>
              <w:t>6.8</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4896" w:type="dxa"/>
          </w:tcPr>
          <w:p w:rsidR="00FB683A" w:rsidRPr="008450CD" w:rsidRDefault="00FB683A"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автозаправочных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(бензиновых,</w:t>
            </w:r>
            <w:r w:rsidR="00E050BB" w:rsidRPr="008450CD">
              <w:rPr>
                <w:bCs/>
                <w:szCs w:val="24"/>
                <w:shd w:val="clear" w:color="auto" w:fill="FFFFFF"/>
              </w:rPr>
              <w:t xml:space="preserve"> </w:t>
            </w:r>
            <w:r w:rsidRPr="008450CD">
              <w:rPr>
                <w:bCs/>
                <w:szCs w:val="24"/>
                <w:shd w:val="clear" w:color="auto" w:fill="FFFFFF"/>
              </w:rPr>
              <w:t>газовых)</w:t>
            </w:r>
            <w:r w:rsidR="00E050BB" w:rsidRPr="008450CD">
              <w:rPr>
                <w:szCs w:val="24"/>
              </w:rPr>
              <w:t xml:space="preserve"> </w:t>
            </w:r>
          </w:p>
        </w:tc>
        <w:tc>
          <w:tcPr>
            <w:tcW w:w="1962" w:type="dxa"/>
          </w:tcPr>
          <w:p w:rsidR="00FB683A" w:rsidRPr="008450CD" w:rsidRDefault="00FB683A" w:rsidP="00701BEF">
            <w:pPr>
              <w:ind w:firstLine="0"/>
              <w:jc w:val="center"/>
              <w:rPr>
                <w:szCs w:val="24"/>
              </w:rPr>
            </w:pPr>
            <w:r w:rsidRPr="008450CD">
              <w:rPr>
                <w:szCs w:val="24"/>
              </w:rPr>
              <w:t>4.9.1</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lastRenderedPageBreak/>
              <w:t>Бытовое</w:t>
            </w:r>
            <w:r w:rsidR="00E050BB" w:rsidRPr="008450CD">
              <w:rPr>
                <w:szCs w:val="24"/>
              </w:rPr>
              <w:t xml:space="preserve"> </w:t>
            </w:r>
            <w:r w:rsidRPr="008450CD">
              <w:rPr>
                <w:szCs w:val="24"/>
              </w:rPr>
              <w:t>обслуживание</w:t>
            </w:r>
          </w:p>
        </w:tc>
        <w:tc>
          <w:tcPr>
            <w:tcW w:w="4896" w:type="dxa"/>
          </w:tcPr>
          <w:p w:rsidR="00FB683A" w:rsidRPr="008450CD" w:rsidRDefault="00FB683A" w:rsidP="00701BEF">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Pr="008450CD">
              <w:rPr>
                <w:bCs/>
                <w:shd w:val="clear" w:color="auto" w:fill="FFFFFF"/>
              </w:rPr>
              <w:t>отдельно</w:t>
            </w:r>
            <w:r w:rsidR="00E050BB" w:rsidRPr="008450CD">
              <w:rPr>
                <w:bCs/>
                <w:shd w:val="clear" w:color="auto" w:fill="FFFFFF"/>
              </w:rPr>
              <w:t xml:space="preserve"> </w:t>
            </w:r>
            <w:r w:rsidRPr="008450CD">
              <w:rPr>
                <w:bCs/>
                <w:shd w:val="clear" w:color="auto" w:fill="FFFFFF"/>
              </w:rPr>
              <w:t>стоящих</w:t>
            </w:r>
            <w:r w:rsidR="00E050BB" w:rsidRPr="008450CD">
              <w:rPr>
                <w:bCs/>
                <w:shd w:val="clear" w:color="auto" w:fill="FFFFFF"/>
              </w:rPr>
              <w:t xml:space="preserve"> </w:t>
            </w:r>
            <w:r w:rsidRPr="008450CD">
              <w:rPr>
                <w:bCs/>
                <w:shd w:val="clear" w:color="auto" w:fill="FFFFFF"/>
              </w:rPr>
              <w:t>объектов</w:t>
            </w:r>
            <w:r w:rsidR="00E050BB" w:rsidRPr="008450CD">
              <w:rPr>
                <w:bCs/>
                <w:shd w:val="clear" w:color="auto" w:fill="FFFFFF"/>
              </w:rPr>
              <w:t xml:space="preserve"> </w:t>
            </w:r>
            <w:r w:rsidRPr="008450CD">
              <w:rPr>
                <w:bCs/>
                <w:shd w:val="clear" w:color="auto" w:fill="FFFFFF"/>
              </w:rPr>
              <w:t>капитального</w:t>
            </w:r>
            <w:r w:rsidR="00E050BB" w:rsidRPr="008450CD">
              <w:rPr>
                <w:bCs/>
                <w:shd w:val="clear" w:color="auto" w:fill="FFFFFF"/>
              </w:rPr>
              <w:t xml:space="preserve"> </w:t>
            </w:r>
            <w:r w:rsidRPr="008450CD">
              <w:rPr>
                <w:bCs/>
                <w:shd w:val="clear" w:color="auto" w:fill="FFFFFF"/>
              </w:rPr>
              <w:t>строительства,</w:t>
            </w:r>
            <w:r w:rsidR="00E050BB" w:rsidRPr="008450CD">
              <w:rPr>
                <w:bCs/>
                <w:shd w:val="clear" w:color="auto" w:fill="FFFFFF"/>
              </w:rPr>
              <w:t xml:space="preserve"> </w:t>
            </w:r>
            <w:r w:rsidRPr="008450CD">
              <w:rPr>
                <w:bCs/>
                <w:shd w:val="clear" w:color="auto" w:fill="FFFFFF"/>
              </w:rPr>
              <w:t>предназначенных</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оказания</w:t>
            </w:r>
            <w:r w:rsidR="00E050BB" w:rsidRPr="008450CD">
              <w:rPr>
                <w:bCs/>
                <w:shd w:val="clear" w:color="auto" w:fill="FFFFFF"/>
              </w:rPr>
              <w:t xml:space="preserve"> </w:t>
            </w:r>
            <w:r w:rsidRPr="008450CD">
              <w:rPr>
                <w:bCs/>
                <w:shd w:val="clear" w:color="auto" w:fill="FFFFFF"/>
              </w:rPr>
              <w:t>населению</w:t>
            </w:r>
            <w:r w:rsidR="00E050BB" w:rsidRPr="008450CD">
              <w:rPr>
                <w:bCs/>
                <w:shd w:val="clear" w:color="auto" w:fill="FFFFFF"/>
              </w:rPr>
              <w:t xml:space="preserve"> </w:t>
            </w:r>
            <w:r w:rsidRPr="008450CD">
              <w:rPr>
                <w:bCs/>
                <w:shd w:val="clear" w:color="auto" w:fill="FFFFFF"/>
              </w:rPr>
              <w:t>или</w:t>
            </w:r>
            <w:r w:rsidR="00E050BB" w:rsidRPr="008450CD">
              <w:rPr>
                <w:bCs/>
                <w:shd w:val="clear" w:color="auto" w:fill="FFFFFF"/>
              </w:rPr>
              <w:t xml:space="preserve"> </w:t>
            </w:r>
            <w:r w:rsidRPr="008450CD">
              <w:rPr>
                <w:bCs/>
                <w:shd w:val="clear" w:color="auto" w:fill="FFFFFF"/>
              </w:rPr>
              <w:t>организациям</w:t>
            </w:r>
            <w:r w:rsidR="00E050BB" w:rsidRPr="008450CD">
              <w:rPr>
                <w:bCs/>
                <w:shd w:val="clear" w:color="auto" w:fill="FFFFFF"/>
              </w:rPr>
              <w:t xml:space="preserve"> </w:t>
            </w:r>
            <w:r w:rsidRPr="008450CD">
              <w:rPr>
                <w:bCs/>
                <w:shd w:val="clear" w:color="auto" w:fill="FFFFFF"/>
              </w:rPr>
              <w:t>бытовых</w:t>
            </w:r>
            <w:r w:rsidR="00E050BB" w:rsidRPr="008450CD">
              <w:rPr>
                <w:bCs/>
                <w:shd w:val="clear" w:color="auto" w:fill="FFFFFF"/>
              </w:rPr>
              <w:t xml:space="preserve"> </w:t>
            </w:r>
            <w:r w:rsidRPr="008450CD">
              <w:rPr>
                <w:bCs/>
                <w:shd w:val="clear" w:color="auto" w:fill="FFFFFF"/>
              </w:rPr>
              <w:t>услуг</w:t>
            </w:r>
            <w:r w:rsidR="00E050BB" w:rsidRPr="008450CD">
              <w:rPr>
                <w:bCs/>
                <w:shd w:val="clear" w:color="auto" w:fill="FFFFFF"/>
              </w:rPr>
              <w:t xml:space="preserve"> </w:t>
            </w:r>
            <w:r w:rsidRPr="008450CD">
              <w:rPr>
                <w:bCs/>
                <w:shd w:val="clear" w:color="auto" w:fill="FFFFFF"/>
              </w:rPr>
              <w:t>(мастерские</w:t>
            </w:r>
            <w:r w:rsidR="00E050BB" w:rsidRPr="008450CD">
              <w:rPr>
                <w:bCs/>
                <w:shd w:val="clear" w:color="auto" w:fill="FFFFFF"/>
              </w:rPr>
              <w:t xml:space="preserve"> </w:t>
            </w:r>
            <w:r w:rsidRPr="008450CD">
              <w:rPr>
                <w:bCs/>
                <w:shd w:val="clear" w:color="auto" w:fill="FFFFFF"/>
              </w:rPr>
              <w:t>мелкого</w:t>
            </w:r>
            <w:r w:rsidR="00E050BB" w:rsidRPr="008450CD">
              <w:rPr>
                <w:bCs/>
                <w:shd w:val="clear" w:color="auto" w:fill="FFFFFF"/>
              </w:rPr>
              <w:t xml:space="preserve"> </w:t>
            </w:r>
            <w:r w:rsidRPr="008450CD">
              <w:rPr>
                <w:bCs/>
                <w:shd w:val="clear" w:color="auto" w:fill="FFFFFF"/>
              </w:rPr>
              <w:t>ремонта,</w:t>
            </w:r>
            <w:r w:rsidR="00E050BB" w:rsidRPr="008450CD">
              <w:rPr>
                <w:bCs/>
                <w:shd w:val="clear" w:color="auto" w:fill="FFFFFF"/>
              </w:rPr>
              <w:t xml:space="preserve"> </w:t>
            </w:r>
            <w:r w:rsidRPr="008450CD">
              <w:rPr>
                <w:bCs/>
                <w:shd w:val="clear" w:color="auto" w:fill="FFFFFF"/>
              </w:rPr>
              <w:t>ателье,</w:t>
            </w:r>
            <w:r w:rsidR="00E050BB" w:rsidRPr="008450CD">
              <w:rPr>
                <w:bCs/>
                <w:shd w:val="clear" w:color="auto" w:fill="FFFFFF"/>
              </w:rPr>
              <w:t xml:space="preserve"> </w:t>
            </w:r>
            <w:r w:rsidRPr="008450CD">
              <w:rPr>
                <w:bCs/>
                <w:shd w:val="clear" w:color="auto" w:fill="FFFFFF"/>
              </w:rPr>
              <w:t>бани,</w:t>
            </w:r>
            <w:r w:rsidR="00E050BB" w:rsidRPr="008450CD">
              <w:rPr>
                <w:bCs/>
                <w:shd w:val="clear" w:color="auto" w:fill="FFFFFF"/>
              </w:rPr>
              <w:t xml:space="preserve"> </w:t>
            </w:r>
            <w:r w:rsidRPr="008450CD">
              <w:rPr>
                <w:bCs/>
                <w:shd w:val="clear" w:color="auto" w:fill="FFFFFF"/>
              </w:rPr>
              <w:t>парикмахерские,</w:t>
            </w:r>
            <w:r w:rsidR="00E050BB" w:rsidRPr="008450CD">
              <w:rPr>
                <w:bCs/>
                <w:shd w:val="clear" w:color="auto" w:fill="FFFFFF"/>
              </w:rPr>
              <w:t xml:space="preserve"> </w:t>
            </w:r>
            <w:r w:rsidRPr="008450CD">
              <w:rPr>
                <w:bCs/>
                <w:shd w:val="clear" w:color="auto" w:fill="FFFFFF"/>
              </w:rPr>
              <w:t>прачечные,</w:t>
            </w:r>
            <w:r w:rsidR="00E050BB" w:rsidRPr="008450CD">
              <w:rPr>
                <w:bCs/>
                <w:shd w:val="clear" w:color="auto" w:fill="FFFFFF"/>
              </w:rPr>
              <w:t xml:space="preserve"> </w:t>
            </w:r>
            <w:r w:rsidRPr="008450CD">
              <w:rPr>
                <w:bCs/>
                <w:shd w:val="clear" w:color="auto" w:fill="FFFFFF"/>
              </w:rPr>
              <w:t>химчистки,</w:t>
            </w:r>
            <w:r w:rsidR="00E050BB" w:rsidRPr="008450CD">
              <w:rPr>
                <w:bCs/>
                <w:shd w:val="clear" w:color="auto" w:fill="FFFFFF"/>
              </w:rPr>
              <w:t xml:space="preserve"> </w:t>
            </w:r>
            <w:r w:rsidRPr="008450CD">
              <w:rPr>
                <w:bCs/>
                <w:shd w:val="clear" w:color="auto" w:fill="FFFFFF"/>
              </w:rPr>
              <w:t>похоронные</w:t>
            </w:r>
            <w:r w:rsidR="00E050BB" w:rsidRPr="008450CD">
              <w:rPr>
                <w:bCs/>
                <w:shd w:val="clear" w:color="auto" w:fill="FFFFFF"/>
              </w:rPr>
              <w:t xml:space="preserve"> </w:t>
            </w:r>
            <w:r w:rsidRPr="008450CD">
              <w:rPr>
                <w:bCs/>
                <w:shd w:val="clear" w:color="auto" w:fill="FFFFFF"/>
              </w:rPr>
              <w:t>бюро)</w:t>
            </w:r>
          </w:p>
        </w:tc>
        <w:tc>
          <w:tcPr>
            <w:tcW w:w="1962" w:type="dxa"/>
          </w:tcPr>
          <w:p w:rsidR="00FB683A" w:rsidRPr="008450CD" w:rsidRDefault="00FB683A" w:rsidP="00701BEF">
            <w:pPr>
              <w:ind w:firstLine="0"/>
              <w:jc w:val="center"/>
              <w:rPr>
                <w:szCs w:val="24"/>
              </w:rPr>
            </w:pPr>
            <w:r w:rsidRPr="008450CD">
              <w:rPr>
                <w:szCs w:val="24"/>
              </w:rPr>
              <w:t>3.3</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4896" w:type="dxa"/>
          </w:tcPr>
          <w:p w:rsidR="00FB683A" w:rsidRPr="008450CD" w:rsidRDefault="00FB683A" w:rsidP="00392BDB">
            <w:pPr>
              <w:pStyle w:val="a9"/>
              <w:spacing w:before="0" w:beforeAutospacing="0" w:after="0" w:afterAutospacing="0"/>
              <w:ind w:firstLine="0"/>
              <w:rPr>
                <w:bCs/>
                <w:shd w:val="clear" w:color="auto" w:fill="FFFFFF"/>
              </w:rPr>
            </w:pPr>
            <w:r w:rsidRPr="008450CD">
              <w:rPr>
                <w:bCs/>
                <w:shd w:val="clear" w:color="auto" w:fill="FFFFFF"/>
              </w:rPr>
              <w:t>Размещение</w:t>
            </w:r>
            <w:r w:rsidR="00E050BB" w:rsidRPr="008450CD">
              <w:rPr>
                <w:bCs/>
                <w:shd w:val="clear" w:color="auto" w:fill="FFFFFF"/>
              </w:rPr>
              <w:t xml:space="preserve"> </w:t>
            </w:r>
            <w:r w:rsidRPr="008450CD">
              <w:rPr>
                <w:bCs/>
                <w:shd w:val="clear" w:color="auto" w:fill="FFFFFF"/>
              </w:rPr>
              <w:t>объектов</w:t>
            </w:r>
            <w:r w:rsidR="00E050BB" w:rsidRPr="008450CD">
              <w:rPr>
                <w:bCs/>
                <w:shd w:val="clear" w:color="auto" w:fill="FFFFFF"/>
              </w:rPr>
              <w:t xml:space="preserve"> </w:t>
            </w:r>
            <w:r w:rsidRPr="008450CD">
              <w:rPr>
                <w:bCs/>
                <w:shd w:val="clear" w:color="auto" w:fill="FFFFFF"/>
              </w:rPr>
              <w:t>капитального</w:t>
            </w:r>
            <w:r w:rsidR="00E050BB" w:rsidRPr="008450CD">
              <w:rPr>
                <w:bCs/>
                <w:shd w:val="clear" w:color="auto" w:fill="FFFFFF"/>
              </w:rPr>
              <w:t xml:space="preserve"> </w:t>
            </w:r>
            <w:r w:rsidRPr="008450CD">
              <w:rPr>
                <w:bCs/>
                <w:shd w:val="clear" w:color="auto" w:fill="FFFFFF"/>
              </w:rPr>
              <w:t>строительства,</w:t>
            </w:r>
            <w:r w:rsidR="00E050BB" w:rsidRPr="008450CD">
              <w:rPr>
                <w:bCs/>
                <w:shd w:val="clear" w:color="auto" w:fill="FFFFFF"/>
              </w:rPr>
              <w:t xml:space="preserve"> </w:t>
            </w:r>
            <w:r w:rsidRPr="008450CD">
              <w:rPr>
                <w:bCs/>
                <w:shd w:val="clear" w:color="auto" w:fill="FFFFFF"/>
              </w:rPr>
              <w:t>предназначенных</w:t>
            </w:r>
            <w:r w:rsidR="00E050BB" w:rsidRPr="008450CD">
              <w:rPr>
                <w:bCs/>
                <w:shd w:val="clear" w:color="auto" w:fill="FFFFFF"/>
              </w:rPr>
              <w:t xml:space="preserve"> </w:t>
            </w:r>
            <w:r w:rsidRPr="008450CD">
              <w:rPr>
                <w:bCs/>
                <w:shd w:val="clear" w:color="auto" w:fill="FFFFFF"/>
              </w:rPr>
              <w:t>для</w:t>
            </w:r>
            <w:r w:rsidR="00E050BB" w:rsidRPr="008450CD">
              <w:rPr>
                <w:bCs/>
                <w:shd w:val="clear" w:color="auto" w:fill="FFFFFF"/>
              </w:rPr>
              <w:t xml:space="preserve"> </w:t>
            </w:r>
            <w:r w:rsidRPr="008450CD">
              <w:rPr>
                <w:bCs/>
                <w:shd w:val="clear" w:color="auto" w:fill="FFFFFF"/>
              </w:rPr>
              <w:t>оказания</w:t>
            </w:r>
            <w:r w:rsidR="00E050BB" w:rsidRPr="008450CD">
              <w:rPr>
                <w:bCs/>
                <w:shd w:val="clear" w:color="auto" w:fill="FFFFFF"/>
              </w:rPr>
              <w:t xml:space="preserve"> </w:t>
            </w:r>
            <w:r w:rsidRPr="008450CD">
              <w:rPr>
                <w:bCs/>
                <w:shd w:val="clear" w:color="auto" w:fill="FFFFFF"/>
              </w:rPr>
              <w:t>гражданам</w:t>
            </w:r>
            <w:r w:rsidR="00E050BB" w:rsidRPr="008450CD">
              <w:rPr>
                <w:bCs/>
                <w:shd w:val="clear" w:color="auto" w:fill="FFFFFF"/>
              </w:rPr>
              <w:t xml:space="preserve"> </w:t>
            </w:r>
            <w:r w:rsidRPr="008450CD">
              <w:rPr>
                <w:bCs/>
                <w:shd w:val="clear" w:color="auto" w:fill="FFFFFF"/>
              </w:rPr>
              <w:t>амбулаторно-поликлинической</w:t>
            </w:r>
            <w:r w:rsidR="00E050BB" w:rsidRPr="008450CD">
              <w:rPr>
                <w:bCs/>
                <w:shd w:val="clear" w:color="auto" w:fill="FFFFFF"/>
              </w:rPr>
              <w:t xml:space="preserve"> </w:t>
            </w:r>
            <w:r w:rsidRPr="008450CD">
              <w:rPr>
                <w:bCs/>
                <w:shd w:val="clear" w:color="auto" w:fill="FFFFFF"/>
              </w:rPr>
              <w:t>медицинской</w:t>
            </w:r>
            <w:r w:rsidR="00E050BB" w:rsidRPr="008450CD">
              <w:rPr>
                <w:bCs/>
                <w:shd w:val="clear" w:color="auto" w:fill="FFFFFF"/>
              </w:rPr>
              <w:t xml:space="preserve"> </w:t>
            </w:r>
            <w:r w:rsidRPr="008450CD">
              <w:rPr>
                <w:bCs/>
                <w:shd w:val="clear" w:color="auto" w:fill="FFFFFF"/>
              </w:rPr>
              <w:t>помощи</w:t>
            </w:r>
            <w:r w:rsidR="00392BDB">
              <w:rPr>
                <w:bCs/>
                <w:shd w:val="clear" w:color="auto" w:fill="FFFFFF"/>
              </w:rPr>
              <w:t xml:space="preserve">, </w:t>
            </w:r>
            <w:r w:rsidRPr="008450CD">
              <w:rPr>
                <w:bCs/>
                <w:shd w:val="clear" w:color="auto" w:fill="FFFFFF"/>
              </w:rPr>
              <w:t>аптеки</w:t>
            </w:r>
          </w:p>
        </w:tc>
        <w:tc>
          <w:tcPr>
            <w:tcW w:w="1962" w:type="dxa"/>
          </w:tcPr>
          <w:p w:rsidR="00FB683A" w:rsidRPr="008450CD" w:rsidRDefault="00FB683A" w:rsidP="00701BEF">
            <w:pPr>
              <w:ind w:firstLine="0"/>
              <w:jc w:val="center"/>
              <w:rPr>
                <w:szCs w:val="24"/>
              </w:rPr>
            </w:pPr>
            <w:r w:rsidRPr="008450CD">
              <w:rPr>
                <w:szCs w:val="24"/>
              </w:rPr>
              <w:t>3.4.1</w:t>
            </w:r>
          </w:p>
        </w:tc>
      </w:tr>
      <w:tr w:rsidR="00FB683A" w:rsidRPr="008450CD" w:rsidTr="006117D2">
        <w:trPr>
          <w:jc w:val="center"/>
        </w:trPr>
        <w:tc>
          <w:tcPr>
            <w:tcW w:w="2738" w:type="dxa"/>
          </w:tcPr>
          <w:p w:rsidR="00FB683A" w:rsidRPr="008450CD" w:rsidRDefault="00FB683A" w:rsidP="00701BEF">
            <w:pPr>
              <w:ind w:hanging="3"/>
              <w:rPr>
                <w:szCs w:val="24"/>
              </w:rPr>
            </w:pPr>
            <w:r w:rsidRPr="008450CD">
              <w:rPr>
                <w:szCs w:val="24"/>
              </w:rPr>
              <w:t>Амбулаторное</w:t>
            </w:r>
            <w:r w:rsidR="00E050BB" w:rsidRPr="008450CD">
              <w:rPr>
                <w:szCs w:val="24"/>
              </w:rPr>
              <w:t xml:space="preserve"> </w:t>
            </w:r>
            <w:r w:rsidRPr="008450CD">
              <w:rPr>
                <w:szCs w:val="24"/>
              </w:rPr>
              <w:t>ветеринарное</w:t>
            </w:r>
            <w:r w:rsidR="00E050BB" w:rsidRPr="008450CD">
              <w:rPr>
                <w:szCs w:val="24"/>
              </w:rPr>
              <w:t xml:space="preserve"> </w:t>
            </w:r>
            <w:r w:rsidRPr="008450CD">
              <w:rPr>
                <w:szCs w:val="24"/>
              </w:rPr>
              <w:t>обслуживание</w:t>
            </w:r>
          </w:p>
        </w:tc>
        <w:tc>
          <w:tcPr>
            <w:tcW w:w="4896" w:type="dxa"/>
          </w:tcPr>
          <w:p w:rsidR="00FB683A" w:rsidRPr="008450CD" w:rsidRDefault="00FB683A"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оказания</w:t>
            </w:r>
            <w:r w:rsidR="00E050BB" w:rsidRPr="008450CD">
              <w:rPr>
                <w:szCs w:val="24"/>
              </w:rPr>
              <w:t xml:space="preserve"> </w:t>
            </w:r>
            <w:r w:rsidRPr="008450CD">
              <w:rPr>
                <w:szCs w:val="24"/>
              </w:rPr>
              <w:t>ветеринарных</w:t>
            </w:r>
            <w:r w:rsidR="00E050BB" w:rsidRPr="008450CD">
              <w:rPr>
                <w:szCs w:val="24"/>
              </w:rPr>
              <w:t xml:space="preserve"> </w:t>
            </w:r>
            <w:r w:rsidRPr="008450CD">
              <w:rPr>
                <w:szCs w:val="24"/>
              </w:rPr>
              <w:t>услуг</w:t>
            </w:r>
            <w:r w:rsidR="00E050BB" w:rsidRPr="008450CD">
              <w:rPr>
                <w:szCs w:val="24"/>
              </w:rPr>
              <w:t xml:space="preserve"> </w:t>
            </w:r>
            <w:r w:rsidRPr="008450CD">
              <w:rPr>
                <w:szCs w:val="24"/>
              </w:rPr>
              <w:t>без</w:t>
            </w:r>
            <w:r w:rsidR="00E050BB" w:rsidRPr="008450CD">
              <w:rPr>
                <w:szCs w:val="24"/>
              </w:rPr>
              <w:t xml:space="preserve"> </w:t>
            </w:r>
            <w:r w:rsidRPr="008450CD">
              <w:rPr>
                <w:szCs w:val="24"/>
              </w:rPr>
              <w:t>содержания</w:t>
            </w:r>
            <w:r w:rsidR="00E050BB" w:rsidRPr="008450CD">
              <w:rPr>
                <w:szCs w:val="24"/>
              </w:rPr>
              <w:t xml:space="preserve"> </w:t>
            </w:r>
            <w:r w:rsidRPr="008450CD">
              <w:rPr>
                <w:szCs w:val="24"/>
              </w:rPr>
              <w:t>животных</w:t>
            </w:r>
          </w:p>
        </w:tc>
        <w:tc>
          <w:tcPr>
            <w:tcW w:w="1962" w:type="dxa"/>
          </w:tcPr>
          <w:p w:rsidR="00FB683A" w:rsidRPr="008450CD" w:rsidRDefault="00FB683A" w:rsidP="00701BEF">
            <w:pPr>
              <w:ind w:firstLine="0"/>
              <w:jc w:val="center"/>
              <w:rPr>
                <w:szCs w:val="24"/>
              </w:rPr>
            </w:pPr>
            <w:r w:rsidRPr="008450CD">
              <w:rPr>
                <w:szCs w:val="24"/>
              </w:rPr>
              <w:t>3.10.1</w:t>
            </w:r>
          </w:p>
        </w:tc>
      </w:tr>
      <w:tr w:rsidR="00FB683A" w:rsidRPr="008450CD" w:rsidTr="006117D2">
        <w:trPr>
          <w:jc w:val="center"/>
        </w:trPr>
        <w:tc>
          <w:tcPr>
            <w:tcW w:w="2738" w:type="dxa"/>
          </w:tcPr>
          <w:p w:rsidR="00FB683A" w:rsidRPr="008450CD" w:rsidRDefault="00FB683A"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4896" w:type="dxa"/>
          </w:tcPr>
          <w:p w:rsidR="00FB683A" w:rsidRPr="008450CD" w:rsidRDefault="00FB683A" w:rsidP="00701BEF">
            <w:pPr>
              <w:spacing w:after="16"/>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устройства</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общественного</w:t>
            </w:r>
            <w:r w:rsidR="00E050BB" w:rsidRPr="008450CD">
              <w:rPr>
                <w:bCs/>
                <w:szCs w:val="24"/>
                <w:shd w:val="clear" w:color="auto" w:fill="FFFFFF"/>
              </w:rPr>
              <w:t xml:space="preserve"> </w:t>
            </w:r>
            <w:r w:rsidRPr="008450CD">
              <w:rPr>
                <w:bCs/>
                <w:szCs w:val="24"/>
                <w:shd w:val="clear" w:color="auto" w:fill="FFFFFF"/>
              </w:rPr>
              <w:t>питания</w:t>
            </w:r>
            <w:r w:rsidR="00E050BB" w:rsidRPr="008450CD">
              <w:rPr>
                <w:bCs/>
                <w:szCs w:val="24"/>
                <w:shd w:val="clear" w:color="auto" w:fill="FFFFFF"/>
              </w:rPr>
              <w:t xml:space="preserve"> </w:t>
            </w:r>
            <w:r w:rsidRPr="008450CD">
              <w:rPr>
                <w:bCs/>
                <w:szCs w:val="24"/>
                <w:shd w:val="clear" w:color="auto" w:fill="FFFFFF"/>
              </w:rPr>
              <w:t>(кафе,</w:t>
            </w:r>
            <w:r w:rsidR="00E050BB" w:rsidRPr="008450CD">
              <w:rPr>
                <w:bCs/>
                <w:szCs w:val="24"/>
                <w:shd w:val="clear" w:color="auto" w:fill="FFFFFF"/>
              </w:rPr>
              <w:t xml:space="preserve"> </w:t>
            </w:r>
            <w:r w:rsidRPr="008450CD">
              <w:rPr>
                <w:bCs/>
                <w:szCs w:val="24"/>
                <w:shd w:val="clear" w:color="auto" w:fill="FFFFFF"/>
              </w:rPr>
              <w:t>столовые,</w:t>
            </w:r>
            <w:r w:rsidR="00E050BB" w:rsidRPr="008450CD">
              <w:rPr>
                <w:bCs/>
                <w:szCs w:val="24"/>
                <w:shd w:val="clear" w:color="auto" w:fill="FFFFFF"/>
              </w:rPr>
              <w:t xml:space="preserve"> </w:t>
            </w:r>
            <w:r w:rsidRPr="008450CD">
              <w:rPr>
                <w:bCs/>
                <w:szCs w:val="24"/>
                <w:shd w:val="clear" w:color="auto" w:fill="FFFFFF"/>
              </w:rPr>
              <w:t>буфеты,</w:t>
            </w:r>
            <w:r w:rsidR="00E050BB" w:rsidRPr="008450CD">
              <w:rPr>
                <w:bCs/>
                <w:szCs w:val="24"/>
                <w:shd w:val="clear" w:color="auto" w:fill="FFFFFF"/>
              </w:rPr>
              <w:t xml:space="preserve"> </w:t>
            </w:r>
            <w:r w:rsidRPr="008450CD">
              <w:rPr>
                <w:bCs/>
                <w:szCs w:val="24"/>
                <w:shd w:val="clear" w:color="auto" w:fill="FFFFFF"/>
              </w:rPr>
              <w:t>связанные</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непосредственным</w:t>
            </w:r>
            <w:r w:rsidR="00E050BB" w:rsidRPr="008450CD">
              <w:rPr>
                <w:bCs/>
                <w:szCs w:val="24"/>
                <w:shd w:val="clear" w:color="auto" w:fill="FFFFFF"/>
              </w:rPr>
              <w:t xml:space="preserve"> </w:t>
            </w:r>
            <w:r w:rsidRPr="008450CD">
              <w:rPr>
                <w:bCs/>
                <w:szCs w:val="24"/>
                <w:shd w:val="clear" w:color="auto" w:fill="FFFFFF"/>
              </w:rPr>
              <w:t>обслуживанием</w:t>
            </w:r>
            <w:r w:rsidR="00E050BB" w:rsidRPr="008450CD">
              <w:rPr>
                <w:bCs/>
                <w:szCs w:val="24"/>
                <w:shd w:val="clear" w:color="auto" w:fill="FFFFFF"/>
              </w:rPr>
              <w:t xml:space="preserve"> </w:t>
            </w:r>
            <w:r w:rsidRPr="008450CD">
              <w:rPr>
                <w:bCs/>
                <w:szCs w:val="24"/>
                <w:shd w:val="clear" w:color="auto" w:fill="FFFFFF"/>
              </w:rPr>
              <w:t>производственных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промышленных</w:t>
            </w:r>
            <w:r w:rsidR="00E050BB" w:rsidRPr="008450CD">
              <w:rPr>
                <w:bCs/>
                <w:szCs w:val="24"/>
                <w:shd w:val="clear" w:color="auto" w:fill="FFFFFF"/>
              </w:rPr>
              <w:t xml:space="preserve"> </w:t>
            </w:r>
            <w:r w:rsidRPr="008450CD">
              <w:rPr>
                <w:bCs/>
                <w:szCs w:val="24"/>
                <w:shd w:val="clear" w:color="auto" w:fill="FFFFFF"/>
              </w:rPr>
              <w:t>предприятий)</w:t>
            </w:r>
          </w:p>
        </w:tc>
        <w:tc>
          <w:tcPr>
            <w:tcW w:w="1962" w:type="dxa"/>
          </w:tcPr>
          <w:p w:rsidR="00FB683A" w:rsidRPr="008450CD" w:rsidRDefault="00FB683A" w:rsidP="00701BEF">
            <w:pPr>
              <w:spacing w:after="16"/>
              <w:ind w:firstLine="0"/>
              <w:jc w:val="center"/>
              <w:rPr>
                <w:szCs w:val="24"/>
              </w:rPr>
            </w:pPr>
            <w:r w:rsidRPr="008450CD">
              <w:rPr>
                <w:szCs w:val="24"/>
              </w:rPr>
              <w:t>4.6</w:t>
            </w:r>
          </w:p>
        </w:tc>
      </w:tr>
      <w:tr w:rsidR="00FB683A" w:rsidRPr="008450CD" w:rsidTr="006117D2">
        <w:trPr>
          <w:jc w:val="center"/>
        </w:trPr>
        <w:tc>
          <w:tcPr>
            <w:tcW w:w="2738" w:type="dxa"/>
          </w:tcPr>
          <w:p w:rsidR="00FB683A" w:rsidRPr="008450CD" w:rsidRDefault="00FB683A"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4896" w:type="dxa"/>
          </w:tcPr>
          <w:p w:rsidR="00FB683A" w:rsidRPr="008450CD" w:rsidRDefault="00FB683A" w:rsidP="00701BEF">
            <w:pPr>
              <w:ind w:firstLine="0"/>
              <w:rPr>
                <w:szCs w:val="24"/>
              </w:rPr>
            </w:pPr>
            <w:r w:rsidRPr="008450CD">
              <w:rPr>
                <w:bCs/>
                <w:szCs w:val="24"/>
                <w:shd w:val="clear" w:color="auto" w:fill="FFFFFF"/>
              </w:rPr>
              <w:t>Отдельно</w:t>
            </w:r>
            <w:r w:rsidR="0088698F">
              <w:rPr>
                <w:bCs/>
                <w:szCs w:val="24"/>
                <w:shd w:val="clear" w:color="auto" w:fill="FFFFFF"/>
              </w:rPr>
              <w:t xml:space="preserve"> </w:t>
            </w:r>
            <w:r w:rsidRPr="008450CD">
              <w:rPr>
                <w:bCs/>
                <w:szCs w:val="24"/>
                <w:shd w:val="clear" w:color="auto" w:fill="FFFFFF"/>
              </w:rPr>
              <w:t>стоящие</w:t>
            </w:r>
            <w:r w:rsidR="00E050BB" w:rsidRPr="008450CD">
              <w:rPr>
                <w:bCs/>
                <w:szCs w:val="24"/>
                <w:shd w:val="clear" w:color="auto" w:fill="FFFFFF"/>
              </w:rPr>
              <w:t xml:space="preserve"> </w:t>
            </w:r>
            <w:r w:rsidRPr="008450CD">
              <w:rPr>
                <w:bCs/>
                <w:szCs w:val="24"/>
                <w:shd w:val="clear" w:color="auto" w:fill="FFFFFF"/>
              </w:rPr>
              <w:t>УВД,</w:t>
            </w:r>
            <w:r w:rsidR="00E050BB" w:rsidRPr="008450CD">
              <w:rPr>
                <w:bCs/>
                <w:szCs w:val="24"/>
                <w:shd w:val="clear" w:color="auto" w:fill="FFFFFF"/>
              </w:rPr>
              <w:t xml:space="preserve"> </w:t>
            </w:r>
            <w:r w:rsidRPr="008450CD">
              <w:rPr>
                <w:bCs/>
                <w:szCs w:val="24"/>
                <w:shd w:val="clear" w:color="auto" w:fill="FFFFFF"/>
              </w:rPr>
              <w:t>ОВД,</w:t>
            </w:r>
            <w:r w:rsidR="00E050BB" w:rsidRPr="008450CD">
              <w:rPr>
                <w:bCs/>
                <w:szCs w:val="24"/>
                <w:shd w:val="clear" w:color="auto" w:fill="FFFFFF"/>
              </w:rPr>
              <w:t xml:space="preserve"> </w:t>
            </w:r>
            <w:r w:rsidRPr="008450CD">
              <w:rPr>
                <w:bCs/>
                <w:szCs w:val="24"/>
                <w:shd w:val="clear" w:color="auto" w:fill="FFFFFF"/>
              </w:rPr>
              <w:t>РОВД</w:t>
            </w:r>
          </w:p>
        </w:tc>
        <w:tc>
          <w:tcPr>
            <w:tcW w:w="1962" w:type="dxa"/>
          </w:tcPr>
          <w:p w:rsidR="00FB683A" w:rsidRPr="008450CD" w:rsidRDefault="00FB683A" w:rsidP="00701BEF">
            <w:pPr>
              <w:spacing w:after="16"/>
              <w:ind w:firstLine="0"/>
              <w:jc w:val="center"/>
              <w:rPr>
                <w:szCs w:val="24"/>
              </w:rPr>
            </w:pPr>
            <w:r w:rsidRPr="008450CD">
              <w:rPr>
                <w:szCs w:val="24"/>
              </w:rPr>
              <w:t>3.8</w:t>
            </w:r>
          </w:p>
        </w:tc>
      </w:tr>
      <w:tr w:rsidR="00FB683A" w:rsidRPr="008450CD" w:rsidTr="006117D2">
        <w:trPr>
          <w:jc w:val="center"/>
        </w:trPr>
        <w:tc>
          <w:tcPr>
            <w:tcW w:w="2738" w:type="dxa"/>
          </w:tcPr>
          <w:p w:rsidR="00FB683A" w:rsidRPr="008450CD" w:rsidRDefault="00FB683A" w:rsidP="00701BEF">
            <w:pPr>
              <w:spacing w:after="16"/>
              <w:ind w:hanging="3"/>
              <w:rPr>
                <w:szCs w:val="24"/>
              </w:rPr>
            </w:pPr>
            <w:r w:rsidRPr="008450CD">
              <w:rPr>
                <w:szCs w:val="24"/>
              </w:rPr>
              <w:t>Обеспечение</w:t>
            </w:r>
            <w:r w:rsidR="00E050BB" w:rsidRPr="008450CD">
              <w:rPr>
                <w:szCs w:val="24"/>
              </w:rPr>
              <w:t xml:space="preserve"> </w:t>
            </w:r>
            <w:r w:rsidRPr="008450CD">
              <w:rPr>
                <w:szCs w:val="24"/>
              </w:rPr>
              <w:t>обороны</w:t>
            </w:r>
            <w:r w:rsidR="00E050BB" w:rsidRPr="008450CD">
              <w:rPr>
                <w:szCs w:val="24"/>
              </w:rPr>
              <w:t xml:space="preserve"> </w:t>
            </w:r>
            <w:r w:rsidRPr="008450CD">
              <w:rPr>
                <w:szCs w:val="24"/>
              </w:rPr>
              <w:t>и</w:t>
            </w:r>
            <w:r w:rsidR="00E050BB" w:rsidRPr="008450CD">
              <w:rPr>
                <w:szCs w:val="24"/>
              </w:rPr>
              <w:t xml:space="preserve"> </w:t>
            </w:r>
            <w:r w:rsidRPr="008450CD">
              <w:rPr>
                <w:szCs w:val="24"/>
              </w:rPr>
              <w:t>безопасности</w:t>
            </w:r>
          </w:p>
        </w:tc>
        <w:tc>
          <w:tcPr>
            <w:tcW w:w="4896" w:type="dxa"/>
          </w:tcPr>
          <w:p w:rsidR="00FB683A" w:rsidRPr="008450CD" w:rsidRDefault="00FB683A" w:rsidP="00701BEF">
            <w:pPr>
              <w:ind w:firstLine="0"/>
              <w:rPr>
                <w:bCs/>
                <w:szCs w:val="24"/>
                <w:shd w:val="clear" w:color="auto" w:fill="FFFFFF"/>
              </w:rPr>
            </w:pPr>
            <w:r w:rsidRPr="008450CD">
              <w:rPr>
                <w:bCs/>
                <w:szCs w:val="24"/>
              </w:rPr>
              <w:t>Размещение</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капитального</w:t>
            </w:r>
            <w:r w:rsidR="00E050BB" w:rsidRPr="008450CD">
              <w:rPr>
                <w:bCs/>
                <w:szCs w:val="24"/>
              </w:rPr>
              <w:t xml:space="preserve"> </w:t>
            </w:r>
            <w:r w:rsidRPr="008450CD">
              <w:rPr>
                <w:bCs/>
                <w:szCs w:val="24"/>
              </w:rPr>
              <w:t>строительства,</w:t>
            </w:r>
            <w:r w:rsidR="00E050BB" w:rsidRPr="008450CD">
              <w:rPr>
                <w:bCs/>
                <w:szCs w:val="24"/>
              </w:rPr>
              <w:t xml:space="preserve"> </w:t>
            </w:r>
            <w:r w:rsidRPr="008450CD">
              <w:rPr>
                <w:bCs/>
                <w:szCs w:val="24"/>
              </w:rPr>
              <w:t>необходимых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подготовки</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поддержания</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боевой</w:t>
            </w:r>
            <w:r w:rsidR="00E050BB" w:rsidRPr="008450CD">
              <w:rPr>
                <w:bCs/>
                <w:szCs w:val="24"/>
              </w:rPr>
              <w:t xml:space="preserve"> </w:t>
            </w:r>
            <w:r w:rsidRPr="008450CD">
              <w:rPr>
                <w:bCs/>
                <w:szCs w:val="24"/>
              </w:rPr>
              <w:t>готовности</w:t>
            </w:r>
            <w:r w:rsidR="00E050BB" w:rsidRPr="008450CD">
              <w:rPr>
                <w:bCs/>
                <w:szCs w:val="24"/>
              </w:rPr>
              <w:t xml:space="preserve"> </w:t>
            </w:r>
            <w:r w:rsidRPr="008450CD">
              <w:rPr>
                <w:bCs/>
                <w:szCs w:val="24"/>
              </w:rPr>
              <w:t>Вооруженных</w:t>
            </w:r>
            <w:r w:rsidR="00E050BB" w:rsidRPr="008450CD">
              <w:rPr>
                <w:bCs/>
                <w:szCs w:val="24"/>
              </w:rPr>
              <w:t xml:space="preserve"> </w:t>
            </w:r>
            <w:r w:rsidRPr="008450CD">
              <w:rPr>
                <w:bCs/>
                <w:szCs w:val="24"/>
              </w:rPr>
              <w:t>Сил</w:t>
            </w:r>
            <w:r w:rsidR="00E050BB" w:rsidRPr="008450CD">
              <w:rPr>
                <w:bCs/>
                <w:szCs w:val="24"/>
              </w:rPr>
              <w:t xml:space="preserve"> </w:t>
            </w:r>
            <w:r w:rsidRPr="008450CD">
              <w:rPr>
                <w:bCs/>
                <w:szCs w:val="24"/>
              </w:rPr>
              <w:t>Российской</w:t>
            </w:r>
            <w:r w:rsidR="00E050BB" w:rsidRPr="008450CD">
              <w:rPr>
                <w:bCs/>
                <w:szCs w:val="24"/>
              </w:rPr>
              <w:t xml:space="preserve"> </w:t>
            </w:r>
            <w:r w:rsidRPr="008450CD">
              <w:rPr>
                <w:bCs/>
                <w:szCs w:val="24"/>
              </w:rPr>
              <w:t>Федерации,</w:t>
            </w:r>
            <w:r w:rsidR="00E050BB" w:rsidRPr="008450CD">
              <w:rPr>
                <w:bCs/>
                <w:szCs w:val="24"/>
              </w:rPr>
              <w:t xml:space="preserve"> </w:t>
            </w:r>
            <w:r w:rsidRPr="008450CD">
              <w:rPr>
                <w:bCs/>
                <w:szCs w:val="24"/>
              </w:rPr>
              <w:t>других</w:t>
            </w:r>
            <w:r w:rsidR="00E050BB" w:rsidRPr="008450CD">
              <w:rPr>
                <w:bCs/>
                <w:szCs w:val="24"/>
              </w:rPr>
              <w:t xml:space="preserve"> </w:t>
            </w:r>
            <w:r w:rsidRPr="008450CD">
              <w:rPr>
                <w:bCs/>
                <w:szCs w:val="24"/>
              </w:rPr>
              <w:t>войск,</w:t>
            </w:r>
            <w:r w:rsidR="00E050BB" w:rsidRPr="008450CD">
              <w:rPr>
                <w:bCs/>
                <w:szCs w:val="24"/>
              </w:rPr>
              <w:t xml:space="preserve"> </w:t>
            </w:r>
            <w:r w:rsidRPr="008450CD">
              <w:rPr>
                <w:bCs/>
                <w:szCs w:val="24"/>
              </w:rPr>
              <w:t>воинских</w:t>
            </w:r>
            <w:r w:rsidR="00E050BB" w:rsidRPr="008450CD">
              <w:rPr>
                <w:bCs/>
                <w:szCs w:val="24"/>
              </w:rPr>
              <w:t xml:space="preserve"> </w:t>
            </w:r>
            <w:r w:rsidRPr="008450CD">
              <w:rPr>
                <w:bCs/>
                <w:szCs w:val="24"/>
              </w:rPr>
              <w:t>формирований</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органов</w:t>
            </w:r>
            <w:r w:rsidR="00E050BB" w:rsidRPr="008450CD">
              <w:rPr>
                <w:bCs/>
                <w:szCs w:val="24"/>
              </w:rPr>
              <w:t xml:space="preserve"> </w:t>
            </w:r>
            <w:r w:rsidRPr="008450CD">
              <w:rPr>
                <w:bCs/>
                <w:szCs w:val="24"/>
              </w:rPr>
              <w:t>управлений</w:t>
            </w:r>
            <w:r w:rsidR="00E050BB" w:rsidRPr="008450CD">
              <w:rPr>
                <w:bCs/>
                <w:szCs w:val="24"/>
              </w:rPr>
              <w:t xml:space="preserve"> </w:t>
            </w:r>
            <w:r w:rsidRPr="008450CD">
              <w:rPr>
                <w:bCs/>
                <w:szCs w:val="24"/>
              </w:rPr>
              <w:t>ими</w:t>
            </w:r>
            <w:r w:rsidR="00E050BB" w:rsidRPr="008450CD">
              <w:rPr>
                <w:bCs/>
                <w:szCs w:val="24"/>
              </w:rPr>
              <w:t xml:space="preserve"> </w:t>
            </w:r>
            <w:r w:rsidRPr="008450CD">
              <w:rPr>
                <w:bCs/>
                <w:szCs w:val="24"/>
              </w:rPr>
              <w:t>(размещение</w:t>
            </w:r>
            <w:r w:rsidR="00E050BB" w:rsidRPr="008450CD">
              <w:rPr>
                <w:bCs/>
                <w:szCs w:val="24"/>
              </w:rPr>
              <w:t xml:space="preserve"> </w:t>
            </w:r>
            <w:r w:rsidRPr="008450CD">
              <w:rPr>
                <w:bCs/>
                <w:szCs w:val="24"/>
              </w:rPr>
              <w:t>военных</w:t>
            </w:r>
            <w:r w:rsidR="00E050BB" w:rsidRPr="008450CD">
              <w:rPr>
                <w:bCs/>
                <w:szCs w:val="24"/>
              </w:rPr>
              <w:t xml:space="preserve"> </w:t>
            </w:r>
            <w:r w:rsidRPr="008450CD">
              <w:rPr>
                <w:bCs/>
                <w:szCs w:val="24"/>
              </w:rPr>
              <w:t>организаций,</w:t>
            </w:r>
            <w:r w:rsidR="00E050BB" w:rsidRPr="008450CD">
              <w:rPr>
                <w:bCs/>
                <w:szCs w:val="24"/>
              </w:rPr>
              <w:t xml:space="preserve"> </w:t>
            </w:r>
            <w:r w:rsidRPr="008450CD">
              <w:rPr>
                <w:bCs/>
                <w:szCs w:val="24"/>
              </w:rPr>
              <w:t>учреждений</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комиссариатов);</w:t>
            </w:r>
          </w:p>
        </w:tc>
        <w:tc>
          <w:tcPr>
            <w:tcW w:w="1962" w:type="dxa"/>
          </w:tcPr>
          <w:p w:rsidR="00FB683A" w:rsidRPr="008450CD" w:rsidRDefault="00FB683A" w:rsidP="00701BEF">
            <w:pPr>
              <w:spacing w:after="16"/>
              <w:ind w:firstLine="0"/>
              <w:jc w:val="center"/>
              <w:rPr>
                <w:szCs w:val="24"/>
              </w:rPr>
            </w:pPr>
            <w:r w:rsidRPr="008450CD">
              <w:rPr>
                <w:szCs w:val="24"/>
              </w:rPr>
              <w:t>8.0</w:t>
            </w:r>
          </w:p>
        </w:tc>
      </w:tr>
    </w:tbl>
    <w:p w:rsidR="004476BC" w:rsidRPr="008450CD" w:rsidRDefault="004476BC"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54" w:type="dxa"/>
        <w:jc w:val="center"/>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285"/>
        <w:gridCol w:w="5869"/>
      </w:tblGrid>
      <w:tr w:rsidR="004476BC" w:rsidRPr="008450CD" w:rsidTr="00A02E72">
        <w:trPr>
          <w:tblHeader/>
          <w:jc w:val="center"/>
        </w:trPr>
        <w:tc>
          <w:tcPr>
            <w:tcW w:w="200" w:type="dxa"/>
            <w:vAlign w:val="center"/>
          </w:tcPr>
          <w:p w:rsidR="004476BC" w:rsidRPr="008450CD" w:rsidRDefault="004476BC"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353" w:type="dxa"/>
            <w:vAlign w:val="center"/>
          </w:tcPr>
          <w:p w:rsidR="004476BC" w:rsidRPr="008450CD" w:rsidRDefault="004476BC"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6001" w:type="dxa"/>
            <w:vAlign w:val="center"/>
          </w:tcPr>
          <w:p w:rsidR="004476BC" w:rsidRPr="008450CD" w:rsidRDefault="004476BC"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4476BC" w:rsidRPr="008450CD" w:rsidTr="00A02E72">
        <w:trPr>
          <w:trHeight w:val="974"/>
          <w:jc w:val="center"/>
        </w:trPr>
        <w:tc>
          <w:tcPr>
            <w:tcW w:w="200" w:type="dxa"/>
          </w:tcPr>
          <w:p w:rsidR="004476BC" w:rsidRPr="008450CD" w:rsidRDefault="004476BC" w:rsidP="00701BEF">
            <w:pPr>
              <w:pStyle w:val="a"/>
              <w:numPr>
                <w:ilvl w:val="0"/>
                <w:numId w:val="0"/>
              </w:numPr>
              <w:tabs>
                <w:tab w:val="clear" w:pos="340"/>
                <w:tab w:val="decimal" w:pos="284"/>
                <w:tab w:val="left" w:pos="1134"/>
              </w:tabs>
              <w:rPr>
                <w:color w:val="auto"/>
              </w:rPr>
            </w:pPr>
            <w:r w:rsidRPr="008450CD">
              <w:rPr>
                <w:color w:val="auto"/>
              </w:rPr>
              <w:t>1</w:t>
            </w:r>
          </w:p>
        </w:tc>
        <w:tc>
          <w:tcPr>
            <w:tcW w:w="3353" w:type="dxa"/>
          </w:tcPr>
          <w:p w:rsidR="004476BC" w:rsidRPr="008450CD" w:rsidRDefault="004476BC"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6001" w:type="dxa"/>
          </w:tcPr>
          <w:p w:rsidR="004476BC" w:rsidRPr="008450CD" w:rsidRDefault="004476BC" w:rsidP="00701BEF">
            <w:pPr>
              <w:pStyle w:val="ConsPlusNormal"/>
              <w:ind w:firstLine="0"/>
              <w:jc w:val="both"/>
              <w:rPr>
                <w:rFonts w:ascii="Times New Roman" w:hAnsi="Times New Roman" w:cs="Times New Roman"/>
                <w:sz w:val="24"/>
                <w:szCs w:val="24"/>
              </w:rPr>
            </w:pPr>
            <w:r w:rsidRPr="008450CD">
              <w:rPr>
                <w:rStyle w:val="78"/>
                <w:sz w:val="24"/>
                <w:szCs w:val="24"/>
              </w:rPr>
              <w:t>Минимальная</w:t>
            </w:r>
            <w:r w:rsidR="00E050BB" w:rsidRPr="008450CD">
              <w:rPr>
                <w:rStyle w:val="78"/>
                <w:sz w:val="24"/>
                <w:szCs w:val="24"/>
              </w:rPr>
              <w:t xml:space="preserve"> </w:t>
            </w:r>
            <w:r w:rsidRPr="008450CD">
              <w:rPr>
                <w:rStyle w:val="78"/>
                <w:sz w:val="24"/>
                <w:szCs w:val="24"/>
              </w:rPr>
              <w:t>площадь</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допускается</w:t>
            </w:r>
            <w:r w:rsidR="00E050BB" w:rsidRPr="008450CD">
              <w:rPr>
                <w:rStyle w:val="78"/>
                <w:sz w:val="24"/>
                <w:szCs w:val="24"/>
              </w:rPr>
              <w:t xml:space="preserve"> </w:t>
            </w:r>
            <w:r w:rsidRPr="008450CD">
              <w:rPr>
                <w:rStyle w:val="78"/>
                <w:sz w:val="24"/>
                <w:szCs w:val="24"/>
              </w:rPr>
              <w:t>не</w:t>
            </w:r>
            <w:r w:rsidR="00E050BB" w:rsidRPr="008450CD">
              <w:rPr>
                <w:rStyle w:val="78"/>
                <w:sz w:val="24"/>
                <w:szCs w:val="24"/>
              </w:rPr>
              <w:t xml:space="preserve"> </w:t>
            </w:r>
            <w:r w:rsidRPr="008450CD">
              <w:rPr>
                <w:rStyle w:val="78"/>
                <w:sz w:val="24"/>
                <w:szCs w:val="24"/>
              </w:rPr>
              <w:t>менее</w:t>
            </w:r>
            <w:r w:rsidR="00E050BB" w:rsidRPr="008450CD">
              <w:rPr>
                <w:rStyle w:val="78"/>
                <w:sz w:val="24"/>
                <w:szCs w:val="24"/>
              </w:rPr>
              <w:t xml:space="preserve"> </w:t>
            </w:r>
            <w:r w:rsidRPr="008450CD">
              <w:rPr>
                <w:rStyle w:val="78"/>
                <w:sz w:val="24"/>
                <w:szCs w:val="24"/>
              </w:rPr>
              <w:t>суммы</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занимаемой</w:t>
            </w:r>
            <w:r w:rsidR="00E050BB" w:rsidRPr="008450CD">
              <w:rPr>
                <w:rStyle w:val="78"/>
                <w:sz w:val="24"/>
                <w:szCs w:val="24"/>
              </w:rPr>
              <w:t xml:space="preserve"> </w:t>
            </w:r>
            <w:r w:rsidRPr="008450CD">
              <w:rPr>
                <w:rStyle w:val="78"/>
                <w:sz w:val="24"/>
                <w:szCs w:val="24"/>
              </w:rPr>
              <w:t>существующим</w:t>
            </w:r>
            <w:r w:rsidR="00E050BB" w:rsidRPr="008450CD">
              <w:rPr>
                <w:rStyle w:val="78"/>
                <w:sz w:val="24"/>
                <w:szCs w:val="24"/>
              </w:rPr>
              <w:t xml:space="preserve"> </w:t>
            </w:r>
            <w:r w:rsidRPr="008450CD">
              <w:rPr>
                <w:rStyle w:val="78"/>
                <w:sz w:val="24"/>
                <w:szCs w:val="24"/>
              </w:rPr>
              <w:t>или</w:t>
            </w:r>
            <w:r w:rsidR="00E050BB" w:rsidRPr="008450CD">
              <w:rPr>
                <w:rStyle w:val="78"/>
                <w:sz w:val="24"/>
                <w:szCs w:val="24"/>
              </w:rPr>
              <w:t xml:space="preserve"> </w:t>
            </w:r>
            <w:r w:rsidRPr="008450CD">
              <w:rPr>
                <w:rStyle w:val="78"/>
                <w:sz w:val="24"/>
                <w:szCs w:val="24"/>
              </w:rPr>
              <w:t>размещаемым</w:t>
            </w:r>
            <w:r w:rsidR="00E050BB" w:rsidRPr="008450CD">
              <w:rPr>
                <w:rStyle w:val="78"/>
                <w:sz w:val="24"/>
                <w:szCs w:val="24"/>
              </w:rPr>
              <w:t xml:space="preserve"> </w:t>
            </w:r>
            <w:r w:rsidRPr="008450CD">
              <w:rPr>
                <w:rStyle w:val="78"/>
                <w:sz w:val="24"/>
                <w:szCs w:val="24"/>
              </w:rPr>
              <w:t>на</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объекта</w:t>
            </w:r>
            <w:r w:rsidR="00E050BB" w:rsidRPr="008450CD">
              <w:rPr>
                <w:rStyle w:val="78"/>
                <w:sz w:val="24"/>
                <w:szCs w:val="24"/>
              </w:rPr>
              <w:t xml:space="preserve"> </w:t>
            </w:r>
            <w:r w:rsidRPr="008450CD">
              <w:rPr>
                <w:rStyle w:val="78"/>
                <w:sz w:val="24"/>
                <w:szCs w:val="24"/>
              </w:rPr>
              <w:t>капитального</w:t>
            </w:r>
            <w:r w:rsidR="00E050BB" w:rsidRPr="008450CD">
              <w:rPr>
                <w:rStyle w:val="78"/>
                <w:sz w:val="24"/>
                <w:szCs w:val="24"/>
              </w:rPr>
              <w:t xml:space="preserve"> </w:t>
            </w:r>
            <w:r w:rsidRPr="008450CD">
              <w:rPr>
                <w:rStyle w:val="78"/>
                <w:sz w:val="24"/>
                <w:szCs w:val="24"/>
              </w:rPr>
              <w:t>строительства,</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требуемой</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озелененных</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машино-мест,</w:t>
            </w:r>
            <w:r w:rsidR="00E050BB" w:rsidRPr="008450CD">
              <w:rPr>
                <w:rStyle w:val="78"/>
                <w:sz w:val="24"/>
                <w:szCs w:val="24"/>
              </w:rPr>
              <w:t xml:space="preserve"> </w:t>
            </w:r>
            <w:r w:rsidRPr="008450CD">
              <w:rPr>
                <w:rStyle w:val="78"/>
                <w:sz w:val="24"/>
                <w:szCs w:val="24"/>
              </w:rPr>
              <w:t>проездов</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иных</w:t>
            </w:r>
            <w:r w:rsidR="00E050BB" w:rsidRPr="008450CD">
              <w:rPr>
                <w:rStyle w:val="78"/>
                <w:sz w:val="24"/>
                <w:szCs w:val="24"/>
              </w:rPr>
              <w:t xml:space="preserve"> </w:t>
            </w:r>
            <w:r w:rsidRPr="008450CD">
              <w:rPr>
                <w:rStyle w:val="78"/>
                <w:sz w:val="24"/>
                <w:szCs w:val="24"/>
              </w:rPr>
              <w:t>необходимых</w:t>
            </w:r>
            <w:r w:rsidR="00E050BB" w:rsidRPr="008450CD">
              <w:rPr>
                <w:rStyle w:val="78"/>
                <w:sz w:val="24"/>
                <w:szCs w:val="24"/>
              </w:rPr>
              <w:t xml:space="preserve"> </w:t>
            </w:r>
            <w:r w:rsidRPr="008450CD">
              <w:rPr>
                <w:rStyle w:val="78"/>
                <w:sz w:val="24"/>
                <w:szCs w:val="24"/>
              </w:rPr>
              <w:t>в</w:t>
            </w:r>
            <w:r w:rsidR="00E050BB" w:rsidRPr="008450CD">
              <w:rPr>
                <w:rStyle w:val="78"/>
                <w:sz w:val="24"/>
                <w:szCs w:val="24"/>
              </w:rPr>
              <w:t xml:space="preserve"> </w:t>
            </w:r>
            <w:r w:rsidRPr="008450CD">
              <w:rPr>
                <w:rStyle w:val="78"/>
                <w:sz w:val="24"/>
                <w:szCs w:val="24"/>
              </w:rPr>
              <w:t>соответствии</w:t>
            </w:r>
            <w:r w:rsidR="00E050BB" w:rsidRPr="008450CD">
              <w:rPr>
                <w:rStyle w:val="78"/>
                <w:sz w:val="24"/>
                <w:szCs w:val="24"/>
              </w:rPr>
              <w:t xml:space="preserve"> </w:t>
            </w:r>
            <w:r w:rsidRPr="008450CD">
              <w:rPr>
                <w:rStyle w:val="78"/>
                <w:sz w:val="24"/>
                <w:szCs w:val="24"/>
              </w:rPr>
              <w:t>с</w:t>
            </w:r>
            <w:r w:rsidR="00E050BB" w:rsidRPr="008450CD">
              <w:rPr>
                <w:rStyle w:val="78"/>
                <w:sz w:val="24"/>
                <w:szCs w:val="24"/>
              </w:rPr>
              <w:t xml:space="preserve"> </w:t>
            </w:r>
            <w:r w:rsidRPr="008450CD">
              <w:rPr>
                <w:rStyle w:val="78"/>
                <w:sz w:val="24"/>
                <w:szCs w:val="24"/>
              </w:rPr>
              <w:t>настоящими</w:t>
            </w:r>
            <w:r w:rsidR="00E050BB" w:rsidRPr="008450CD">
              <w:rPr>
                <w:rStyle w:val="78"/>
                <w:sz w:val="24"/>
                <w:szCs w:val="24"/>
              </w:rPr>
              <w:t xml:space="preserve"> </w:t>
            </w:r>
            <w:r w:rsidRPr="008450CD">
              <w:rPr>
                <w:rStyle w:val="78"/>
                <w:sz w:val="24"/>
                <w:szCs w:val="24"/>
              </w:rPr>
              <w:t>Правилами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техническими</w:t>
            </w:r>
            <w:r w:rsidR="00E050BB" w:rsidRPr="008450CD">
              <w:rPr>
                <w:rStyle w:val="78"/>
                <w:sz w:val="24"/>
                <w:szCs w:val="24"/>
              </w:rPr>
              <w:t xml:space="preserve"> </w:t>
            </w:r>
            <w:r w:rsidRPr="008450CD">
              <w:rPr>
                <w:rStyle w:val="78"/>
                <w:sz w:val="24"/>
                <w:szCs w:val="24"/>
              </w:rPr>
              <w:t>регламентами</w:t>
            </w:r>
            <w:r w:rsidR="00E050BB" w:rsidRPr="008450CD">
              <w:rPr>
                <w:rStyle w:val="78"/>
                <w:sz w:val="24"/>
                <w:szCs w:val="24"/>
              </w:rPr>
              <w:t xml:space="preserve"> </w:t>
            </w:r>
            <w:r w:rsidRPr="008450CD">
              <w:rPr>
                <w:rStyle w:val="78"/>
                <w:sz w:val="24"/>
                <w:szCs w:val="24"/>
              </w:rPr>
              <w:t>вспомогательных</w:t>
            </w:r>
            <w:r w:rsidR="00E050BB" w:rsidRPr="008450CD">
              <w:rPr>
                <w:rStyle w:val="78"/>
                <w:sz w:val="24"/>
                <w:szCs w:val="24"/>
              </w:rPr>
              <w:t xml:space="preserve"> </w:t>
            </w:r>
            <w:r w:rsidRPr="008450CD">
              <w:rPr>
                <w:rStyle w:val="78"/>
                <w:sz w:val="24"/>
                <w:szCs w:val="24"/>
              </w:rPr>
              <w:t>объектов,</w:t>
            </w:r>
            <w:r w:rsidR="00E050BB" w:rsidRPr="008450CD">
              <w:rPr>
                <w:rStyle w:val="78"/>
                <w:sz w:val="24"/>
                <w:szCs w:val="24"/>
              </w:rPr>
              <w:t xml:space="preserve"> </w:t>
            </w:r>
            <w:r w:rsidRPr="008450CD">
              <w:rPr>
                <w:rStyle w:val="78"/>
                <w:sz w:val="24"/>
                <w:szCs w:val="24"/>
              </w:rPr>
              <w:t>предназначенных</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эксплуатации</w:t>
            </w:r>
          </w:p>
        </w:tc>
      </w:tr>
      <w:tr w:rsidR="004476BC" w:rsidRPr="008450CD" w:rsidTr="00A02E72">
        <w:trPr>
          <w:jc w:val="center"/>
        </w:trPr>
        <w:tc>
          <w:tcPr>
            <w:tcW w:w="200" w:type="dxa"/>
          </w:tcPr>
          <w:p w:rsidR="004476BC" w:rsidRPr="008450CD" w:rsidRDefault="004476BC" w:rsidP="00701BEF">
            <w:pPr>
              <w:pStyle w:val="a"/>
              <w:numPr>
                <w:ilvl w:val="0"/>
                <w:numId w:val="0"/>
              </w:numPr>
              <w:tabs>
                <w:tab w:val="clear" w:pos="340"/>
                <w:tab w:val="decimal" w:pos="284"/>
                <w:tab w:val="left" w:pos="1134"/>
              </w:tabs>
              <w:rPr>
                <w:color w:val="auto"/>
              </w:rPr>
            </w:pPr>
            <w:r w:rsidRPr="008450CD">
              <w:rPr>
                <w:color w:val="auto"/>
              </w:rPr>
              <w:t>2</w:t>
            </w:r>
          </w:p>
        </w:tc>
        <w:tc>
          <w:tcPr>
            <w:tcW w:w="3353" w:type="dxa"/>
          </w:tcPr>
          <w:p w:rsidR="004476BC" w:rsidRPr="008450CD" w:rsidRDefault="004476BC"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6001" w:type="dxa"/>
          </w:tcPr>
          <w:p w:rsidR="00536351" w:rsidRDefault="00536351" w:rsidP="00536351">
            <w:pPr>
              <w:pStyle w:val="a4"/>
              <w:numPr>
                <w:ilvl w:val="0"/>
                <w:numId w:val="35"/>
              </w:numPr>
              <w:spacing w:after="0"/>
              <w:rPr>
                <w:spacing w:val="2"/>
                <w:szCs w:val="24"/>
                <w:shd w:val="clear" w:color="auto" w:fill="FFFFFF"/>
              </w:rPr>
            </w:pPr>
            <w:r w:rsidRPr="008450CD">
              <w:rPr>
                <w:spacing w:val="2"/>
                <w:szCs w:val="24"/>
                <w:shd w:val="clear" w:color="auto" w:fill="FFFFFF"/>
              </w:rPr>
              <w:t>15 м до зданий поликлиник;</w:t>
            </w:r>
          </w:p>
          <w:p w:rsidR="004476BC" w:rsidRPr="00536351" w:rsidRDefault="00536351" w:rsidP="00536351">
            <w:pPr>
              <w:pStyle w:val="a4"/>
              <w:numPr>
                <w:ilvl w:val="0"/>
                <w:numId w:val="35"/>
              </w:numPr>
              <w:spacing w:after="0"/>
              <w:rPr>
                <w:spacing w:val="2"/>
                <w:szCs w:val="24"/>
                <w:shd w:val="clear" w:color="auto" w:fill="FFFFFF"/>
              </w:rPr>
            </w:pPr>
            <w:r w:rsidRPr="00536351">
              <w:rPr>
                <w:spacing w:val="2"/>
                <w:shd w:val="clear" w:color="auto" w:fill="FFFFFF"/>
              </w:rPr>
              <w:t xml:space="preserve">для остальных объектов капитального строительства - </w:t>
            </w:r>
            <w:r w:rsidRPr="00536351">
              <w:rPr>
                <w:rStyle w:val="78"/>
                <w:sz w:val="24"/>
                <w:szCs w:val="24"/>
              </w:rPr>
              <w:t xml:space="preserve">в градостроительном </w:t>
            </w:r>
            <w:r w:rsidRPr="00536351">
              <w:rPr>
                <w:rStyle w:val="78"/>
                <w:sz w:val="24"/>
                <w:szCs w:val="24"/>
              </w:rPr>
              <w:lastRenderedPageBreak/>
              <w:t>регламенте</w:t>
            </w:r>
            <w:r w:rsidRPr="00536351">
              <w:rPr>
                <w:rStyle w:val="8"/>
                <w:sz w:val="24"/>
                <w:szCs w:val="24"/>
              </w:rPr>
              <w:t xml:space="preserve"> не устанавливается;</w:t>
            </w:r>
          </w:p>
        </w:tc>
      </w:tr>
      <w:tr w:rsidR="004476BC" w:rsidRPr="008450CD" w:rsidTr="00A02E72">
        <w:trPr>
          <w:jc w:val="center"/>
        </w:trPr>
        <w:tc>
          <w:tcPr>
            <w:tcW w:w="200" w:type="dxa"/>
          </w:tcPr>
          <w:p w:rsidR="004476BC" w:rsidRPr="008450CD" w:rsidRDefault="004476BC" w:rsidP="00701BEF">
            <w:pPr>
              <w:pStyle w:val="a"/>
              <w:numPr>
                <w:ilvl w:val="0"/>
                <w:numId w:val="0"/>
              </w:numPr>
              <w:tabs>
                <w:tab w:val="clear" w:pos="340"/>
                <w:tab w:val="decimal" w:pos="284"/>
                <w:tab w:val="left" w:pos="1134"/>
              </w:tabs>
              <w:rPr>
                <w:color w:val="auto"/>
              </w:rPr>
            </w:pPr>
            <w:r w:rsidRPr="008450CD">
              <w:rPr>
                <w:color w:val="auto"/>
              </w:rPr>
              <w:lastRenderedPageBreak/>
              <w:t>3</w:t>
            </w:r>
          </w:p>
        </w:tc>
        <w:tc>
          <w:tcPr>
            <w:tcW w:w="3353" w:type="dxa"/>
          </w:tcPr>
          <w:p w:rsidR="004476BC" w:rsidRPr="008450CD" w:rsidRDefault="004476BC"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6001" w:type="dxa"/>
          </w:tcPr>
          <w:p w:rsidR="004476BC" w:rsidRPr="008450CD" w:rsidRDefault="004476BC"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4</w:t>
            </w:r>
            <w:r w:rsidR="00E050BB" w:rsidRPr="008450CD">
              <w:rPr>
                <w:rStyle w:val="8"/>
                <w:b/>
                <w:sz w:val="24"/>
                <w:szCs w:val="24"/>
              </w:rPr>
              <w:t xml:space="preserve"> </w:t>
            </w:r>
            <w:r w:rsidRPr="008450CD">
              <w:rPr>
                <w:rStyle w:val="8"/>
                <w:b/>
                <w:sz w:val="24"/>
                <w:szCs w:val="24"/>
              </w:rPr>
              <w:t>этажей</w:t>
            </w:r>
          </w:p>
        </w:tc>
      </w:tr>
      <w:tr w:rsidR="004476BC" w:rsidRPr="008450CD" w:rsidTr="00A02E72">
        <w:trPr>
          <w:jc w:val="center"/>
        </w:trPr>
        <w:tc>
          <w:tcPr>
            <w:tcW w:w="200" w:type="dxa"/>
          </w:tcPr>
          <w:p w:rsidR="004476BC" w:rsidRPr="008450CD" w:rsidRDefault="004476BC" w:rsidP="00701BEF">
            <w:pPr>
              <w:pStyle w:val="a"/>
              <w:numPr>
                <w:ilvl w:val="0"/>
                <w:numId w:val="0"/>
              </w:numPr>
              <w:tabs>
                <w:tab w:val="clear" w:pos="340"/>
                <w:tab w:val="decimal" w:pos="284"/>
                <w:tab w:val="left" w:pos="1134"/>
              </w:tabs>
              <w:rPr>
                <w:color w:val="auto"/>
              </w:rPr>
            </w:pPr>
            <w:r w:rsidRPr="008450CD">
              <w:rPr>
                <w:color w:val="auto"/>
              </w:rPr>
              <w:t>4</w:t>
            </w:r>
          </w:p>
        </w:tc>
        <w:tc>
          <w:tcPr>
            <w:tcW w:w="3353" w:type="dxa"/>
          </w:tcPr>
          <w:p w:rsidR="004476BC" w:rsidRPr="008450CD" w:rsidRDefault="004476BC"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6001" w:type="dxa"/>
          </w:tcPr>
          <w:p w:rsidR="004476BC" w:rsidRPr="008450CD" w:rsidRDefault="000E226C" w:rsidP="00701BEF">
            <w:pPr>
              <w:pStyle w:val="a4"/>
              <w:spacing w:after="0"/>
              <w:ind w:firstLine="0"/>
              <w:rPr>
                <w:b/>
                <w:szCs w:val="24"/>
              </w:rPr>
            </w:pPr>
            <w:r w:rsidRPr="008450CD">
              <w:rPr>
                <w:rStyle w:val="8"/>
                <w:b/>
                <w:sz w:val="24"/>
                <w:szCs w:val="24"/>
              </w:rPr>
              <w:t>Не</w:t>
            </w:r>
            <w:r w:rsidR="00E050BB" w:rsidRPr="008450CD">
              <w:rPr>
                <w:rStyle w:val="8"/>
                <w:b/>
                <w:sz w:val="24"/>
                <w:szCs w:val="24"/>
              </w:rPr>
              <w:t xml:space="preserve"> </w:t>
            </w:r>
            <w:r w:rsidR="004476BC" w:rsidRPr="008450CD">
              <w:rPr>
                <w:rStyle w:val="8"/>
                <w:b/>
                <w:sz w:val="24"/>
                <w:szCs w:val="24"/>
              </w:rPr>
              <w:t>более</w:t>
            </w:r>
            <w:r w:rsidR="00E050BB" w:rsidRPr="008450CD">
              <w:rPr>
                <w:rStyle w:val="8"/>
                <w:b/>
                <w:sz w:val="24"/>
                <w:szCs w:val="24"/>
              </w:rPr>
              <w:t xml:space="preserve"> </w:t>
            </w:r>
            <w:r w:rsidR="004476BC" w:rsidRPr="008450CD">
              <w:rPr>
                <w:rStyle w:val="8"/>
                <w:b/>
                <w:sz w:val="24"/>
                <w:szCs w:val="24"/>
              </w:rPr>
              <w:t>80</w:t>
            </w:r>
            <w:r w:rsidR="00E050BB" w:rsidRPr="008450CD">
              <w:rPr>
                <w:rStyle w:val="8"/>
                <w:b/>
                <w:sz w:val="24"/>
                <w:szCs w:val="24"/>
              </w:rPr>
              <w:t xml:space="preserve"> </w:t>
            </w:r>
            <w:r w:rsidR="004476BC" w:rsidRPr="008450CD">
              <w:rPr>
                <w:rStyle w:val="8"/>
                <w:b/>
                <w:sz w:val="24"/>
                <w:szCs w:val="24"/>
              </w:rPr>
              <w:t>%</w:t>
            </w:r>
          </w:p>
        </w:tc>
      </w:tr>
    </w:tbl>
    <w:p w:rsidR="00FB683A" w:rsidRPr="008450CD" w:rsidRDefault="00FB683A" w:rsidP="00562AFB">
      <w:pPr>
        <w:pStyle w:val="5"/>
      </w:pPr>
      <w:r w:rsidRPr="008450CD">
        <w:t>ПК-5</w:t>
      </w:r>
      <w:r w:rsidR="000E226C" w:rsidRPr="008450CD">
        <w:t>.</w:t>
      </w:r>
      <w:r w:rsidR="00E050BB" w:rsidRPr="008450CD">
        <w:t xml:space="preserve"> </w:t>
      </w:r>
      <w:r w:rsidR="000E226C" w:rsidRPr="008450CD">
        <w:t>Т</w:t>
      </w:r>
      <w:r w:rsidRPr="008450CD">
        <w:t>ерритории</w:t>
      </w:r>
      <w:r w:rsidR="00E050BB" w:rsidRPr="008450CD">
        <w:t xml:space="preserve"> </w:t>
      </w:r>
      <w:r w:rsidRPr="008450CD">
        <w:t>санитарно-защитных</w:t>
      </w:r>
      <w:r w:rsidR="00E050BB" w:rsidRPr="008450CD">
        <w:t xml:space="preserve"> </w:t>
      </w:r>
      <w:r w:rsidRPr="008450CD">
        <w:t>зон,</w:t>
      </w:r>
      <w:r w:rsidR="00E050BB" w:rsidRPr="008450CD">
        <w:t xml:space="preserve"> </w:t>
      </w:r>
      <w:r w:rsidRPr="008450CD">
        <w:t>санитарных</w:t>
      </w:r>
      <w:r w:rsidR="00E050BB" w:rsidRPr="008450CD">
        <w:t xml:space="preserve"> </w:t>
      </w:r>
      <w:r w:rsidRPr="008450CD">
        <w:t>разрывов,</w:t>
      </w:r>
      <w:r w:rsidR="00E050BB" w:rsidRPr="008450CD">
        <w:t xml:space="preserve"> </w:t>
      </w:r>
      <w:r w:rsidRPr="008450CD">
        <w:t>минимально-допустимых</w:t>
      </w:r>
      <w:r w:rsidR="00E050BB" w:rsidRPr="008450CD">
        <w:t xml:space="preserve"> </w:t>
      </w:r>
      <w:r w:rsidRPr="008450CD">
        <w:t>расстояний</w:t>
      </w:r>
    </w:p>
    <w:p w:rsidR="00FB683A" w:rsidRPr="008450CD" w:rsidRDefault="00FB683A" w:rsidP="00701BEF">
      <w:pPr>
        <w:rPr>
          <w:szCs w:val="24"/>
        </w:rPr>
      </w:pP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зоне</w:t>
      </w:r>
      <w:r w:rsidR="00E050BB" w:rsidRPr="008450CD">
        <w:rPr>
          <w:szCs w:val="24"/>
        </w:rPr>
        <w:t xml:space="preserve"> </w:t>
      </w:r>
      <w:r w:rsidRPr="008450CD">
        <w:rPr>
          <w:szCs w:val="24"/>
        </w:rPr>
        <w:t>ПК-5,</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индивидуальном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каждому</w:t>
      </w:r>
      <w:r w:rsidR="00E050BB" w:rsidRPr="008450CD">
        <w:rPr>
          <w:szCs w:val="24"/>
        </w:rPr>
        <w:t xml:space="preserve"> </w:t>
      </w:r>
      <w:r w:rsidRPr="008450CD">
        <w:rPr>
          <w:szCs w:val="24"/>
        </w:rPr>
        <w:t>земельному</w:t>
      </w:r>
      <w:r w:rsidR="00E050BB" w:rsidRPr="008450CD">
        <w:rPr>
          <w:szCs w:val="24"/>
        </w:rPr>
        <w:t xml:space="preserve"> </w:t>
      </w:r>
      <w:r w:rsidRPr="008450CD">
        <w:rPr>
          <w:szCs w:val="24"/>
        </w:rPr>
        <w:t>участку,</w:t>
      </w:r>
      <w:r w:rsidR="00E050BB" w:rsidRPr="008450CD">
        <w:rPr>
          <w:szCs w:val="24"/>
        </w:rPr>
        <w:t xml:space="preserve"> </w:t>
      </w:r>
      <w:r w:rsidRPr="008450CD">
        <w:rPr>
          <w:szCs w:val="24"/>
        </w:rPr>
        <w:t>объекту)</w:t>
      </w:r>
      <w:r w:rsidR="00E050BB" w:rsidRPr="008450CD">
        <w:rPr>
          <w:szCs w:val="24"/>
        </w:rPr>
        <w:t xml:space="preserve"> </w:t>
      </w:r>
      <w:r w:rsidRPr="008450CD">
        <w:rPr>
          <w:szCs w:val="24"/>
        </w:rPr>
        <w:t>согласно</w:t>
      </w:r>
      <w:r w:rsidR="00E050BB" w:rsidRPr="008450CD">
        <w:rPr>
          <w:szCs w:val="24"/>
        </w:rPr>
        <w:t xml:space="preserve"> </w:t>
      </w:r>
      <w:r w:rsidR="00534463" w:rsidRPr="008450CD">
        <w:rPr>
          <w:szCs w:val="24"/>
        </w:rPr>
        <w:t>С</w:t>
      </w:r>
      <w:r w:rsidR="000E226C" w:rsidRPr="008450CD">
        <w:rPr>
          <w:szCs w:val="24"/>
        </w:rPr>
        <w:t>ан</w:t>
      </w:r>
      <w:r w:rsidR="00534463" w:rsidRPr="008450CD">
        <w:rPr>
          <w:szCs w:val="24"/>
        </w:rPr>
        <w:t>П</w:t>
      </w:r>
      <w:r w:rsidR="000E226C" w:rsidRPr="008450CD">
        <w:rPr>
          <w:szCs w:val="24"/>
        </w:rPr>
        <w:t>и</w:t>
      </w:r>
      <w:r w:rsidR="00534463" w:rsidRPr="008450CD">
        <w:rPr>
          <w:szCs w:val="24"/>
        </w:rPr>
        <w:t>Н</w:t>
      </w:r>
      <w:r w:rsidR="00E050BB" w:rsidRPr="008450CD">
        <w:rPr>
          <w:szCs w:val="24"/>
        </w:rPr>
        <w:t xml:space="preserve"> </w:t>
      </w:r>
      <w:r w:rsidRPr="008450CD">
        <w:rPr>
          <w:szCs w:val="24"/>
        </w:rPr>
        <w:t>2.2.1/2.1.1.1200-03</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документами.</w:t>
      </w:r>
    </w:p>
    <w:p w:rsidR="00FB683A" w:rsidRPr="008450CD" w:rsidRDefault="00FB683A" w:rsidP="00701BEF">
      <w:pPr>
        <w:rPr>
          <w:b/>
          <w:szCs w:val="24"/>
        </w:rPr>
      </w:pPr>
      <w:r w:rsidRPr="008450CD">
        <w:rPr>
          <w:b/>
          <w:szCs w:val="24"/>
        </w:rPr>
        <w:t>Санитарно</w:t>
      </w:r>
      <w:r w:rsidR="00E050BB" w:rsidRPr="008450CD">
        <w:rPr>
          <w:b/>
          <w:szCs w:val="24"/>
        </w:rPr>
        <w:t xml:space="preserve"> </w:t>
      </w:r>
      <w:r w:rsidRPr="008450CD">
        <w:rPr>
          <w:b/>
          <w:szCs w:val="24"/>
        </w:rPr>
        <w:t>з</w:t>
      </w:r>
      <w:r w:rsidR="009559B5" w:rsidRPr="008450CD">
        <w:rPr>
          <w:b/>
          <w:szCs w:val="24"/>
        </w:rPr>
        <w:t>ащитная</w:t>
      </w:r>
      <w:r w:rsidR="00E050BB" w:rsidRPr="008450CD">
        <w:rPr>
          <w:b/>
          <w:szCs w:val="24"/>
        </w:rPr>
        <w:t xml:space="preserve"> </w:t>
      </w:r>
      <w:r w:rsidR="009559B5" w:rsidRPr="008450CD">
        <w:rPr>
          <w:b/>
          <w:szCs w:val="24"/>
        </w:rPr>
        <w:t>зона</w:t>
      </w:r>
      <w:r w:rsidR="00E050BB" w:rsidRPr="008450CD">
        <w:rPr>
          <w:b/>
          <w:szCs w:val="24"/>
        </w:rPr>
        <w:t xml:space="preserve"> </w:t>
      </w:r>
      <w:r w:rsidR="009559B5" w:rsidRPr="008450CD">
        <w:rPr>
          <w:b/>
          <w:szCs w:val="24"/>
        </w:rPr>
        <w:t>биотермической</w:t>
      </w:r>
      <w:r w:rsidR="00E050BB" w:rsidRPr="008450CD">
        <w:rPr>
          <w:b/>
          <w:szCs w:val="24"/>
        </w:rPr>
        <w:t xml:space="preserve"> </w:t>
      </w:r>
      <w:r w:rsidR="009559B5" w:rsidRPr="008450CD">
        <w:rPr>
          <w:b/>
          <w:szCs w:val="24"/>
        </w:rPr>
        <w:t>ямы,</w:t>
      </w:r>
      <w:r w:rsidR="00E050BB" w:rsidRPr="008450CD">
        <w:rPr>
          <w:b/>
          <w:szCs w:val="24"/>
        </w:rPr>
        <w:t xml:space="preserve"> </w:t>
      </w:r>
      <w:r w:rsidR="009559B5" w:rsidRPr="008450CD">
        <w:rPr>
          <w:b/>
          <w:szCs w:val="24"/>
        </w:rPr>
        <w:t>ПО,</w:t>
      </w:r>
      <w:r w:rsidR="00E050BB" w:rsidRPr="008450CD">
        <w:rPr>
          <w:b/>
          <w:szCs w:val="24"/>
        </w:rPr>
        <w:t xml:space="preserve"> </w:t>
      </w:r>
      <w:r w:rsidR="009559B5" w:rsidRPr="008450CD">
        <w:rPr>
          <w:b/>
          <w:szCs w:val="24"/>
        </w:rPr>
        <w:t>ГРС</w:t>
      </w:r>
    </w:p>
    <w:p w:rsidR="009559B5" w:rsidRPr="008450CD" w:rsidRDefault="009559B5" w:rsidP="00701BEF">
      <w:pPr>
        <w:rPr>
          <w:szCs w:val="24"/>
        </w:rPr>
      </w:pP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зоне</w:t>
      </w:r>
      <w:r w:rsidR="00E050BB" w:rsidRPr="008450CD">
        <w:rPr>
          <w:szCs w:val="24"/>
        </w:rPr>
        <w:t xml:space="preserve"> </w:t>
      </w:r>
      <w:r w:rsidRPr="008450CD">
        <w:rPr>
          <w:szCs w:val="24"/>
        </w:rPr>
        <w:t>ПК-5,</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индивидуальном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каждому</w:t>
      </w:r>
      <w:r w:rsidR="00E050BB" w:rsidRPr="008450CD">
        <w:rPr>
          <w:szCs w:val="24"/>
        </w:rPr>
        <w:t xml:space="preserve"> </w:t>
      </w:r>
      <w:r w:rsidRPr="008450CD">
        <w:rPr>
          <w:szCs w:val="24"/>
        </w:rPr>
        <w:t>земельному</w:t>
      </w:r>
      <w:r w:rsidR="00E050BB" w:rsidRPr="008450CD">
        <w:rPr>
          <w:szCs w:val="24"/>
        </w:rPr>
        <w:t xml:space="preserve"> </w:t>
      </w:r>
      <w:r w:rsidRPr="008450CD">
        <w:rPr>
          <w:szCs w:val="24"/>
        </w:rPr>
        <w:t>участку,</w:t>
      </w:r>
      <w:r w:rsidR="00E050BB" w:rsidRPr="008450CD">
        <w:rPr>
          <w:szCs w:val="24"/>
        </w:rPr>
        <w:t xml:space="preserve"> </w:t>
      </w:r>
      <w:r w:rsidRPr="008450CD">
        <w:rPr>
          <w:szCs w:val="24"/>
        </w:rPr>
        <w:t>объекту)</w:t>
      </w:r>
      <w:r w:rsidR="00E050BB" w:rsidRPr="008450CD">
        <w:rPr>
          <w:szCs w:val="24"/>
        </w:rPr>
        <w:t xml:space="preserve"> </w:t>
      </w:r>
      <w:r w:rsidRPr="008450CD">
        <w:rPr>
          <w:szCs w:val="24"/>
        </w:rPr>
        <w:t>согласно</w:t>
      </w:r>
      <w:r w:rsidR="00E050BB" w:rsidRPr="008450CD">
        <w:rPr>
          <w:szCs w:val="24"/>
        </w:rPr>
        <w:t xml:space="preserve"> </w:t>
      </w:r>
      <w:r w:rsidR="00534463" w:rsidRPr="008450CD">
        <w:rPr>
          <w:szCs w:val="24"/>
        </w:rPr>
        <w:t>СанПиН</w:t>
      </w:r>
      <w:r w:rsidR="00E050BB" w:rsidRPr="008450CD">
        <w:rPr>
          <w:szCs w:val="24"/>
        </w:rPr>
        <w:t xml:space="preserve"> </w:t>
      </w:r>
      <w:r w:rsidRPr="008450CD">
        <w:rPr>
          <w:szCs w:val="24"/>
        </w:rPr>
        <w:t>2.2.1/2.1.1.1200-03</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документами.</w:t>
      </w:r>
    </w:p>
    <w:p w:rsidR="009559B5" w:rsidRPr="008450CD" w:rsidRDefault="009559B5" w:rsidP="00701BEF">
      <w:pPr>
        <w:rPr>
          <w:b/>
          <w:szCs w:val="24"/>
        </w:rPr>
      </w:pPr>
      <w:r w:rsidRPr="008450CD">
        <w:rPr>
          <w:b/>
          <w:szCs w:val="24"/>
        </w:rPr>
        <w:t>Зона</w:t>
      </w:r>
      <w:r w:rsidR="00E050BB" w:rsidRPr="008450CD">
        <w:rPr>
          <w:b/>
          <w:szCs w:val="24"/>
        </w:rPr>
        <w:t xml:space="preserve"> </w:t>
      </w:r>
      <w:r w:rsidRPr="008450CD">
        <w:rPr>
          <w:b/>
          <w:szCs w:val="24"/>
        </w:rPr>
        <w:t>резервирования</w:t>
      </w:r>
      <w:r w:rsidR="00E050BB" w:rsidRPr="008450CD">
        <w:rPr>
          <w:b/>
          <w:szCs w:val="24"/>
        </w:rPr>
        <w:t xml:space="preserve"> </w:t>
      </w:r>
      <w:r w:rsidRPr="008450CD">
        <w:rPr>
          <w:b/>
          <w:szCs w:val="24"/>
        </w:rPr>
        <w:t>под</w:t>
      </w:r>
      <w:r w:rsidR="00E050BB" w:rsidRPr="008450CD">
        <w:rPr>
          <w:b/>
          <w:szCs w:val="24"/>
        </w:rPr>
        <w:t xml:space="preserve"> </w:t>
      </w:r>
      <w:r w:rsidRPr="008450CD">
        <w:rPr>
          <w:b/>
          <w:szCs w:val="24"/>
        </w:rPr>
        <w:t>строительство</w:t>
      </w:r>
      <w:r w:rsidR="00E050BB" w:rsidRPr="008450CD">
        <w:rPr>
          <w:b/>
          <w:szCs w:val="24"/>
        </w:rPr>
        <w:t xml:space="preserve"> </w:t>
      </w:r>
      <w:r w:rsidRPr="008450CD">
        <w:rPr>
          <w:b/>
          <w:szCs w:val="24"/>
        </w:rPr>
        <w:t>высокоскоростной</w:t>
      </w:r>
      <w:r w:rsidR="00E050BB" w:rsidRPr="008450CD">
        <w:rPr>
          <w:b/>
          <w:szCs w:val="24"/>
        </w:rPr>
        <w:t xml:space="preserve"> </w:t>
      </w:r>
      <w:r w:rsidRPr="008450CD">
        <w:rPr>
          <w:b/>
          <w:szCs w:val="24"/>
        </w:rPr>
        <w:t>магистрали</w:t>
      </w:r>
    </w:p>
    <w:p w:rsidR="009559B5" w:rsidRPr="008450CD" w:rsidRDefault="009559B5" w:rsidP="00701BEF">
      <w:pPr>
        <w:rPr>
          <w:szCs w:val="24"/>
        </w:rPr>
      </w:pPr>
      <w:r w:rsidRPr="008450CD">
        <w:rPr>
          <w:szCs w:val="24"/>
        </w:rPr>
        <w:t>Запрет</w:t>
      </w:r>
      <w:r w:rsidR="00E050BB" w:rsidRPr="008450CD">
        <w:rPr>
          <w:szCs w:val="24"/>
        </w:rPr>
        <w:t xml:space="preserve"> </w:t>
      </w:r>
      <w:r w:rsidRPr="008450CD">
        <w:rPr>
          <w:szCs w:val="24"/>
        </w:rPr>
        <w:t>на</w:t>
      </w:r>
      <w:r w:rsidR="00E050BB" w:rsidRPr="008450CD">
        <w:rPr>
          <w:szCs w:val="24"/>
        </w:rPr>
        <w:t xml:space="preserve"> </w:t>
      </w:r>
      <w:r w:rsidRPr="008450CD">
        <w:rPr>
          <w:szCs w:val="24"/>
        </w:rPr>
        <w:t>строительство</w:t>
      </w:r>
      <w:r w:rsidR="00E050BB" w:rsidRPr="008450CD">
        <w:rPr>
          <w:szCs w:val="24"/>
        </w:rPr>
        <w:t xml:space="preserve"> </w:t>
      </w:r>
      <w:r w:rsidRPr="008450CD">
        <w:rPr>
          <w:szCs w:val="24"/>
        </w:rPr>
        <w:t>и</w:t>
      </w:r>
      <w:r w:rsidR="00E050BB" w:rsidRPr="008450CD">
        <w:rPr>
          <w:szCs w:val="24"/>
        </w:rPr>
        <w:t xml:space="preserve"> </w:t>
      </w:r>
      <w:r w:rsidRPr="008450CD">
        <w:rPr>
          <w:szCs w:val="24"/>
        </w:rPr>
        <w:t>реконструкцию</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на</w:t>
      </w:r>
      <w:r w:rsidR="00E050BB" w:rsidRPr="008450CD">
        <w:rPr>
          <w:szCs w:val="24"/>
        </w:rPr>
        <w:t xml:space="preserve"> </w:t>
      </w:r>
      <w:r w:rsidRPr="008450CD">
        <w:rPr>
          <w:szCs w:val="24"/>
        </w:rPr>
        <w:t>предоставление</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из</w:t>
      </w:r>
      <w:r w:rsidR="00E050BB" w:rsidRPr="008450CD">
        <w:rPr>
          <w:szCs w:val="24"/>
        </w:rPr>
        <w:t xml:space="preserve"> </w:t>
      </w:r>
      <w:r w:rsidRPr="008450CD">
        <w:rPr>
          <w:szCs w:val="24"/>
        </w:rPr>
        <w:t>государственной</w:t>
      </w:r>
      <w:r w:rsidR="00E050BB" w:rsidRPr="008450CD">
        <w:rPr>
          <w:szCs w:val="24"/>
        </w:rPr>
        <w:t xml:space="preserve"> </w:t>
      </w:r>
      <w:r w:rsidRPr="008450CD">
        <w:rPr>
          <w:szCs w:val="24"/>
        </w:rPr>
        <w:t>и</w:t>
      </w:r>
      <w:r w:rsidR="00E050BB" w:rsidRPr="008450CD">
        <w:rPr>
          <w:szCs w:val="24"/>
        </w:rPr>
        <w:t xml:space="preserve"> </w:t>
      </w:r>
      <w:r w:rsidRPr="008450CD">
        <w:rPr>
          <w:szCs w:val="24"/>
        </w:rPr>
        <w:t>муниципальной</w:t>
      </w:r>
      <w:r w:rsidR="00E050BB" w:rsidRPr="008450CD">
        <w:rPr>
          <w:szCs w:val="24"/>
        </w:rPr>
        <w:t xml:space="preserve"> </w:t>
      </w:r>
      <w:r w:rsidRPr="008450CD">
        <w:rPr>
          <w:szCs w:val="24"/>
        </w:rPr>
        <w:t>собственности.</w:t>
      </w:r>
    </w:p>
    <w:p w:rsidR="009559B5" w:rsidRPr="008450CD" w:rsidRDefault="009559B5" w:rsidP="00701BEF">
      <w:pPr>
        <w:rPr>
          <w:szCs w:val="24"/>
        </w:rPr>
      </w:pP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зоне</w:t>
      </w:r>
      <w:r w:rsidR="00E050BB" w:rsidRPr="008450CD">
        <w:rPr>
          <w:szCs w:val="24"/>
        </w:rPr>
        <w:t xml:space="preserve"> </w:t>
      </w:r>
      <w:r w:rsidRPr="008450CD">
        <w:rPr>
          <w:szCs w:val="24"/>
        </w:rPr>
        <w:t>ПК-5,</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индивидуальном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каждому</w:t>
      </w:r>
      <w:r w:rsidR="00E050BB" w:rsidRPr="008450CD">
        <w:rPr>
          <w:szCs w:val="24"/>
        </w:rPr>
        <w:t xml:space="preserve"> </w:t>
      </w:r>
      <w:r w:rsidRPr="008450CD">
        <w:rPr>
          <w:szCs w:val="24"/>
        </w:rPr>
        <w:t>земельному</w:t>
      </w:r>
      <w:r w:rsidR="00E050BB" w:rsidRPr="008450CD">
        <w:rPr>
          <w:szCs w:val="24"/>
        </w:rPr>
        <w:t xml:space="preserve"> </w:t>
      </w:r>
      <w:r w:rsidRPr="008450CD">
        <w:rPr>
          <w:szCs w:val="24"/>
        </w:rPr>
        <w:t>участку,</w:t>
      </w:r>
      <w:r w:rsidR="00E050BB" w:rsidRPr="008450CD">
        <w:rPr>
          <w:szCs w:val="24"/>
        </w:rPr>
        <w:t xml:space="preserve"> </w:t>
      </w:r>
      <w:r w:rsidRPr="008450CD">
        <w:rPr>
          <w:szCs w:val="24"/>
        </w:rPr>
        <w:t>объекту)</w:t>
      </w:r>
      <w:r w:rsidR="00E050BB" w:rsidRPr="008450CD">
        <w:rPr>
          <w:szCs w:val="24"/>
        </w:rPr>
        <w:t xml:space="preserve"> </w:t>
      </w:r>
      <w:r w:rsidRPr="008450CD">
        <w:rPr>
          <w:szCs w:val="24"/>
        </w:rPr>
        <w:t>согласно</w:t>
      </w:r>
      <w:r w:rsidR="00E050BB" w:rsidRPr="008450CD">
        <w:rPr>
          <w:szCs w:val="24"/>
        </w:rPr>
        <w:t xml:space="preserve"> </w:t>
      </w:r>
      <w:r w:rsidR="00534463" w:rsidRPr="008450CD">
        <w:rPr>
          <w:szCs w:val="24"/>
        </w:rPr>
        <w:t>СанПиН</w:t>
      </w:r>
      <w:r w:rsidR="00E050BB" w:rsidRPr="008450CD">
        <w:rPr>
          <w:szCs w:val="24"/>
        </w:rPr>
        <w:t xml:space="preserve"> </w:t>
      </w:r>
      <w:r w:rsidRPr="008450CD">
        <w:rPr>
          <w:szCs w:val="24"/>
        </w:rPr>
        <w:t>2.2.1/2.1.1.1200-03</w:t>
      </w:r>
      <w:r w:rsidR="00E050BB" w:rsidRPr="008450CD">
        <w:rPr>
          <w:szCs w:val="24"/>
        </w:rPr>
        <w:t xml:space="preserve"> </w:t>
      </w:r>
      <w:r w:rsidRPr="008450CD">
        <w:rPr>
          <w:szCs w:val="24"/>
        </w:rPr>
        <w:t>и</w:t>
      </w:r>
      <w:r w:rsidR="00E050BB" w:rsidRPr="008450CD">
        <w:rPr>
          <w:szCs w:val="24"/>
        </w:rPr>
        <w:t xml:space="preserve"> </w:t>
      </w:r>
      <w:r w:rsidRPr="008450CD">
        <w:rPr>
          <w:szCs w:val="24"/>
        </w:rPr>
        <w:t>другими</w:t>
      </w:r>
      <w:r w:rsidR="00E050BB" w:rsidRPr="008450CD">
        <w:rPr>
          <w:szCs w:val="24"/>
        </w:rPr>
        <w:t xml:space="preserve"> </w:t>
      </w:r>
      <w:r w:rsidRPr="008450CD">
        <w:rPr>
          <w:szCs w:val="24"/>
        </w:rPr>
        <w:t>нормативными</w:t>
      </w:r>
      <w:r w:rsidR="00E050BB" w:rsidRPr="008450CD">
        <w:rPr>
          <w:szCs w:val="24"/>
        </w:rPr>
        <w:t xml:space="preserve"> </w:t>
      </w:r>
      <w:r w:rsidRPr="008450CD">
        <w:rPr>
          <w:szCs w:val="24"/>
        </w:rPr>
        <w:t>документами.</w:t>
      </w:r>
    </w:p>
    <w:p w:rsidR="00AD366D" w:rsidRPr="008450CD" w:rsidRDefault="00AD366D" w:rsidP="00AD366D">
      <w:pPr>
        <w:pStyle w:val="aa"/>
        <w:spacing w:before="0"/>
        <w:ind w:left="0" w:firstLine="709"/>
        <w:rPr>
          <w:i w:val="0"/>
          <w:color w:val="auto"/>
        </w:rPr>
      </w:pPr>
      <w:r w:rsidRPr="008450CD">
        <w:rPr>
          <w:i w:val="0"/>
          <w:color w:val="auto"/>
        </w:rPr>
        <w:t>Виды разрешенного использования</w:t>
      </w:r>
    </w:p>
    <w:tbl>
      <w:tblPr>
        <w:tblW w:w="9596" w:type="dxa"/>
        <w:jc w:val="center"/>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738"/>
        <w:gridCol w:w="4896"/>
        <w:gridCol w:w="1962"/>
      </w:tblGrid>
      <w:tr w:rsidR="00AD366D" w:rsidRPr="00AD366D" w:rsidTr="00E25813">
        <w:trPr>
          <w:tblHeader/>
          <w:jc w:val="center"/>
        </w:trPr>
        <w:tc>
          <w:tcPr>
            <w:tcW w:w="2738" w:type="dxa"/>
            <w:vAlign w:val="center"/>
          </w:tcPr>
          <w:p w:rsidR="00AD366D" w:rsidRPr="00AD366D" w:rsidRDefault="00AD366D" w:rsidP="00E25813">
            <w:pPr>
              <w:spacing w:after="16"/>
              <w:ind w:hanging="3"/>
              <w:jc w:val="center"/>
              <w:rPr>
                <w:b/>
                <w:szCs w:val="24"/>
              </w:rPr>
            </w:pPr>
            <w:r w:rsidRPr="00AD366D">
              <w:rPr>
                <w:b/>
                <w:szCs w:val="24"/>
              </w:rPr>
              <w:t>Наименование вида разрешенного использования земельного участка</w:t>
            </w:r>
          </w:p>
        </w:tc>
        <w:tc>
          <w:tcPr>
            <w:tcW w:w="4896" w:type="dxa"/>
            <w:vAlign w:val="center"/>
          </w:tcPr>
          <w:p w:rsidR="00AD366D" w:rsidRPr="00AD366D" w:rsidRDefault="00AD366D" w:rsidP="00E25813">
            <w:pPr>
              <w:spacing w:after="16"/>
              <w:ind w:firstLine="0"/>
              <w:jc w:val="center"/>
              <w:rPr>
                <w:b/>
                <w:szCs w:val="24"/>
              </w:rPr>
            </w:pPr>
            <w:r w:rsidRPr="00AD366D">
              <w:rPr>
                <w:b/>
                <w:szCs w:val="24"/>
              </w:rPr>
              <w:t>Описание вида разрешенного использования земельного участка</w:t>
            </w:r>
          </w:p>
        </w:tc>
        <w:tc>
          <w:tcPr>
            <w:tcW w:w="1962" w:type="dxa"/>
            <w:vAlign w:val="center"/>
          </w:tcPr>
          <w:p w:rsidR="00AD366D" w:rsidRPr="00AD366D" w:rsidRDefault="00AD366D" w:rsidP="00E25813">
            <w:pPr>
              <w:spacing w:after="16"/>
              <w:ind w:firstLine="0"/>
              <w:jc w:val="center"/>
              <w:rPr>
                <w:b/>
                <w:szCs w:val="24"/>
              </w:rPr>
            </w:pPr>
            <w:r w:rsidRPr="00AD366D">
              <w:rPr>
                <w:b/>
                <w:szCs w:val="24"/>
              </w:rPr>
              <w:t>Код (числовое обозначение вида разрешенного использования земельного участка)</w:t>
            </w:r>
          </w:p>
        </w:tc>
      </w:tr>
      <w:tr w:rsidR="00AD366D" w:rsidRPr="00AD366D" w:rsidTr="00E25813">
        <w:trPr>
          <w:jc w:val="center"/>
        </w:trPr>
        <w:tc>
          <w:tcPr>
            <w:tcW w:w="9596" w:type="dxa"/>
            <w:gridSpan w:val="3"/>
            <w:vAlign w:val="center"/>
          </w:tcPr>
          <w:p w:rsidR="00AD366D" w:rsidRPr="00AD366D" w:rsidRDefault="00AD366D" w:rsidP="00E25813">
            <w:pPr>
              <w:spacing w:after="16"/>
              <w:ind w:firstLine="0"/>
              <w:jc w:val="center"/>
              <w:rPr>
                <w:b/>
                <w:szCs w:val="24"/>
              </w:rPr>
            </w:pPr>
            <w:r w:rsidRPr="00AD366D">
              <w:rPr>
                <w:b/>
                <w:szCs w:val="24"/>
              </w:rPr>
              <w:t>Основные виды разрешенного использования</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Объекты гаражного назначения</w:t>
            </w:r>
          </w:p>
        </w:tc>
        <w:tc>
          <w:tcPr>
            <w:tcW w:w="4896" w:type="dxa"/>
          </w:tcPr>
          <w:p w:rsidR="00AD366D" w:rsidRPr="00AD366D" w:rsidRDefault="00AD366D" w:rsidP="00E25813">
            <w:pPr>
              <w:ind w:firstLine="0"/>
              <w:rPr>
                <w:szCs w:val="24"/>
              </w:rPr>
            </w:pPr>
            <w:r w:rsidRPr="00AD366D">
              <w:rPr>
                <w:szCs w:val="24"/>
              </w:rPr>
              <w:t>Размещение отдельно стоящих и пристроенных гаражей, предназначенных для хранения личного автотранспорта граждан</w:t>
            </w:r>
          </w:p>
        </w:tc>
        <w:tc>
          <w:tcPr>
            <w:tcW w:w="1962" w:type="dxa"/>
          </w:tcPr>
          <w:p w:rsidR="00AD366D" w:rsidRPr="00AD366D" w:rsidRDefault="00AD366D" w:rsidP="00E25813">
            <w:pPr>
              <w:ind w:firstLine="0"/>
              <w:jc w:val="center"/>
              <w:rPr>
                <w:szCs w:val="24"/>
              </w:rPr>
            </w:pPr>
            <w:r w:rsidRPr="00AD366D">
              <w:rPr>
                <w:szCs w:val="24"/>
              </w:rPr>
              <w:t>2.7.1</w:t>
            </w:r>
          </w:p>
        </w:tc>
      </w:tr>
      <w:tr w:rsidR="00AD366D" w:rsidRPr="00AD366D" w:rsidTr="00E25813">
        <w:trPr>
          <w:jc w:val="center"/>
        </w:trPr>
        <w:tc>
          <w:tcPr>
            <w:tcW w:w="2738" w:type="dxa"/>
          </w:tcPr>
          <w:p w:rsidR="00AD366D" w:rsidRPr="00AD366D" w:rsidRDefault="00AD366D" w:rsidP="00E25813">
            <w:pPr>
              <w:spacing w:after="16"/>
              <w:ind w:hanging="3"/>
              <w:rPr>
                <w:szCs w:val="24"/>
              </w:rPr>
            </w:pPr>
            <w:r w:rsidRPr="00AD366D">
              <w:rPr>
                <w:szCs w:val="24"/>
              </w:rPr>
              <w:t>Общественное управление</w:t>
            </w:r>
          </w:p>
        </w:tc>
        <w:tc>
          <w:tcPr>
            <w:tcW w:w="4896" w:type="dxa"/>
          </w:tcPr>
          <w:p w:rsidR="00AD366D" w:rsidRPr="00AD366D" w:rsidRDefault="00AD366D" w:rsidP="00E25813">
            <w:pPr>
              <w:ind w:firstLine="0"/>
              <w:rPr>
                <w:bCs/>
                <w:szCs w:val="24"/>
                <w:shd w:val="clear" w:color="auto" w:fill="FFFFFF"/>
              </w:rPr>
            </w:pPr>
            <w:r w:rsidRPr="00AD366D">
              <w:rPr>
                <w:bCs/>
                <w:szCs w:val="24"/>
                <w:shd w:val="clear" w:color="auto" w:fill="FFFFFF"/>
              </w:rPr>
              <w:t>Размещение объектов капитального строительства, предназначенных для размещения органов государственной власти, органов местного самоуправления;</w:t>
            </w:r>
          </w:p>
          <w:p w:rsidR="00AD366D" w:rsidRPr="00AD366D" w:rsidRDefault="00AD366D" w:rsidP="00E25813">
            <w:pPr>
              <w:ind w:firstLine="0"/>
              <w:rPr>
                <w:szCs w:val="24"/>
              </w:rPr>
            </w:pPr>
            <w:r w:rsidRPr="00AD366D">
              <w:rPr>
                <w:bCs/>
                <w:szCs w:val="24"/>
                <w:shd w:val="clear" w:color="auto" w:fill="FFFFFF"/>
              </w:rPr>
              <w:t>Отделения, участковые пункты полиции</w:t>
            </w:r>
          </w:p>
        </w:tc>
        <w:tc>
          <w:tcPr>
            <w:tcW w:w="1962" w:type="dxa"/>
          </w:tcPr>
          <w:p w:rsidR="00AD366D" w:rsidRPr="00AD366D" w:rsidRDefault="00AD366D" w:rsidP="00E25813">
            <w:pPr>
              <w:spacing w:after="16"/>
              <w:ind w:firstLine="0"/>
              <w:jc w:val="center"/>
              <w:rPr>
                <w:szCs w:val="24"/>
              </w:rPr>
            </w:pPr>
            <w:r w:rsidRPr="00AD366D">
              <w:rPr>
                <w:szCs w:val="24"/>
              </w:rPr>
              <w:t>3.8</w:t>
            </w:r>
          </w:p>
        </w:tc>
      </w:tr>
      <w:tr w:rsidR="00AD366D" w:rsidRPr="00AD366D" w:rsidTr="00E25813">
        <w:trPr>
          <w:jc w:val="center"/>
        </w:trPr>
        <w:tc>
          <w:tcPr>
            <w:tcW w:w="2738" w:type="dxa"/>
          </w:tcPr>
          <w:p w:rsidR="00AD366D" w:rsidRPr="00AD366D" w:rsidRDefault="00AD366D" w:rsidP="00E25813">
            <w:pPr>
              <w:spacing w:after="16"/>
              <w:ind w:hanging="3"/>
              <w:rPr>
                <w:szCs w:val="24"/>
              </w:rPr>
            </w:pPr>
            <w:r w:rsidRPr="00AD366D">
              <w:rPr>
                <w:szCs w:val="24"/>
              </w:rPr>
              <w:t>Обеспечение научной деятельности</w:t>
            </w:r>
          </w:p>
        </w:tc>
        <w:tc>
          <w:tcPr>
            <w:tcW w:w="4896" w:type="dxa"/>
          </w:tcPr>
          <w:p w:rsidR="00AD366D" w:rsidRPr="00AD366D" w:rsidRDefault="00AD366D" w:rsidP="00E25813">
            <w:pPr>
              <w:ind w:firstLine="0"/>
              <w:rPr>
                <w:szCs w:val="24"/>
              </w:rPr>
            </w:pPr>
            <w:r w:rsidRPr="00AD366D">
              <w:rPr>
                <w:iCs/>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(учебно-лабораторные, производственно-лабораторные корпуса)</w:t>
            </w:r>
          </w:p>
        </w:tc>
        <w:tc>
          <w:tcPr>
            <w:tcW w:w="1962" w:type="dxa"/>
          </w:tcPr>
          <w:p w:rsidR="00AD366D" w:rsidRPr="00AD366D" w:rsidRDefault="00AD366D" w:rsidP="00E25813">
            <w:pPr>
              <w:spacing w:after="16"/>
              <w:ind w:firstLine="0"/>
              <w:jc w:val="center"/>
              <w:rPr>
                <w:szCs w:val="24"/>
              </w:rPr>
            </w:pPr>
            <w:r w:rsidRPr="00AD366D">
              <w:rPr>
                <w:szCs w:val="24"/>
              </w:rPr>
              <w:t>3.9</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lastRenderedPageBreak/>
              <w:t>Обслуживание автотранспорта</w:t>
            </w:r>
          </w:p>
        </w:tc>
        <w:tc>
          <w:tcPr>
            <w:tcW w:w="4896" w:type="dxa"/>
          </w:tcPr>
          <w:p w:rsidR="00AD366D" w:rsidRPr="00AD366D" w:rsidRDefault="00AD366D" w:rsidP="00E25813">
            <w:pPr>
              <w:ind w:firstLine="0"/>
              <w:rPr>
                <w:szCs w:val="24"/>
              </w:rPr>
            </w:pPr>
            <w:r w:rsidRPr="00AD366D">
              <w:rPr>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3" w:anchor="block_10271" w:history="1">
              <w:r w:rsidRPr="00AD366D">
                <w:rPr>
                  <w:szCs w:val="24"/>
                </w:rPr>
                <w:t>коде 2.7.1</w:t>
              </w:r>
            </w:hyperlink>
          </w:p>
        </w:tc>
        <w:tc>
          <w:tcPr>
            <w:tcW w:w="1962" w:type="dxa"/>
          </w:tcPr>
          <w:p w:rsidR="00AD366D" w:rsidRPr="00AD366D" w:rsidRDefault="00AD366D" w:rsidP="00E25813">
            <w:pPr>
              <w:ind w:firstLine="0"/>
              <w:jc w:val="center"/>
              <w:rPr>
                <w:szCs w:val="24"/>
              </w:rPr>
            </w:pPr>
            <w:r w:rsidRPr="00AD366D">
              <w:rPr>
                <w:szCs w:val="24"/>
              </w:rPr>
              <w:t>4.9</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Обеспечение внутреннего правопорядка</w:t>
            </w:r>
          </w:p>
        </w:tc>
        <w:tc>
          <w:tcPr>
            <w:tcW w:w="4896" w:type="dxa"/>
          </w:tcPr>
          <w:p w:rsidR="00AD366D" w:rsidRPr="00AD366D" w:rsidRDefault="00AD366D" w:rsidP="00E25813">
            <w:pPr>
              <w:ind w:firstLine="0"/>
              <w:rPr>
                <w:bCs/>
                <w:szCs w:val="24"/>
                <w:shd w:val="clear" w:color="auto" w:fill="FFFFFF"/>
              </w:rPr>
            </w:pPr>
            <w:r w:rsidRPr="00AD366D">
              <w:rPr>
                <w:bCs/>
                <w:szCs w:val="24"/>
                <w:shd w:val="clear" w:color="auto" w:fill="FFFFFF"/>
              </w:rPr>
              <w:t>Размещение объектов капитального строительства, необходимых для подготовки и поддержания в готовности спасательных служб, размещение объектов гражданской обороны, за исключением объектов гражданской обороны, являющихся частями производственных зданий;</w:t>
            </w:r>
          </w:p>
          <w:p w:rsidR="00AD366D" w:rsidRPr="00AD366D" w:rsidRDefault="00AD366D" w:rsidP="00E25813">
            <w:pPr>
              <w:ind w:firstLine="0"/>
              <w:rPr>
                <w:szCs w:val="24"/>
              </w:rPr>
            </w:pPr>
            <w:r w:rsidRPr="00AD366D">
              <w:rPr>
                <w:bCs/>
                <w:szCs w:val="24"/>
                <w:shd w:val="clear" w:color="auto" w:fill="FFFFFF"/>
              </w:rPr>
              <w:t>Пожарное депо</w:t>
            </w:r>
          </w:p>
        </w:tc>
        <w:tc>
          <w:tcPr>
            <w:tcW w:w="1962" w:type="dxa"/>
          </w:tcPr>
          <w:p w:rsidR="00AD366D" w:rsidRPr="00AD366D" w:rsidRDefault="00AD366D" w:rsidP="00E25813">
            <w:pPr>
              <w:ind w:firstLine="0"/>
              <w:jc w:val="center"/>
              <w:rPr>
                <w:szCs w:val="24"/>
              </w:rPr>
            </w:pPr>
            <w:r w:rsidRPr="00AD366D">
              <w:rPr>
                <w:szCs w:val="24"/>
              </w:rPr>
              <w:t>8.3</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Пищевая промышленность</w:t>
            </w:r>
          </w:p>
        </w:tc>
        <w:tc>
          <w:tcPr>
            <w:tcW w:w="4896" w:type="dxa"/>
          </w:tcPr>
          <w:p w:rsidR="00AD366D" w:rsidRPr="00AD366D" w:rsidRDefault="00AD366D" w:rsidP="00E25813">
            <w:pPr>
              <w:ind w:firstLine="0"/>
              <w:rPr>
                <w:bCs/>
                <w:szCs w:val="24"/>
                <w:shd w:val="clear" w:color="auto" w:fill="FFFFFF"/>
              </w:rPr>
            </w:pPr>
            <w:r w:rsidRPr="00AD366D">
              <w:rPr>
                <w:bCs/>
                <w:szCs w:val="24"/>
                <w:shd w:val="clear" w:color="auto" w:fill="FFFFFF"/>
              </w:rPr>
              <w:t xml:space="preserve">Промышленные и коммунально-складские предприятия </w:t>
            </w:r>
            <w:r w:rsidRPr="00AD366D">
              <w:rPr>
                <w:bCs/>
                <w:szCs w:val="24"/>
                <w:shd w:val="clear" w:color="auto" w:fill="FFFFFF"/>
                <w:lang w:val="en-US"/>
              </w:rPr>
              <w:t>V</w:t>
            </w:r>
            <w:r w:rsidRPr="00AD366D">
              <w:rPr>
                <w:bCs/>
                <w:szCs w:val="24"/>
                <w:shd w:val="clear" w:color="auto" w:fill="FFFFFF"/>
              </w:rPr>
              <w:t xml:space="preserve"> класса вредности:</w:t>
            </w:r>
          </w:p>
          <w:p w:rsidR="00AD366D" w:rsidRPr="00AD366D" w:rsidRDefault="00AD366D" w:rsidP="00E25813">
            <w:pPr>
              <w:ind w:firstLine="0"/>
              <w:rPr>
                <w:bCs/>
                <w:szCs w:val="24"/>
                <w:shd w:val="clear" w:color="auto" w:fill="FFFFFF"/>
              </w:rPr>
            </w:pPr>
            <w:r w:rsidRPr="00AD366D">
              <w:rPr>
                <w:bCs/>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AD366D" w:rsidRPr="00AD366D" w:rsidRDefault="00AD366D" w:rsidP="00E25813">
            <w:pPr>
              <w:ind w:firstLine="0"/>
              <w:rPr>
                <w:bCs/>
                <w:szCs w:val="24"/>
                <w:shd w:val="clear" w:color="auto" w:fill="FFFFFF"/>
              </w:rPr>
            </w:pPr>
            <w:r w:rsidRPr="00AD366D">
              <w:rPr>
                <w:bCs/>
                <w:szCs w:val="24"/>
                <w:shd w:val="clear" w:color="auto" w:fill="FFFFFF"/>
              </w:rPr>
              <w:t>Объекты технического и инженерного обеспечения предприятий;</w:t>
            </w:r>
          </w:p>
          <w:p w:rsidR="00AD366D" w:rsidRPr="00AD366D" w:rsidRDefault="00AD366D" w:rsidP="00E25813">
            <w:pPr>
              <w:ind w:firstLine="0"/>
              <w:rPr>
                <w:bCs/>
                <w:szCs w:val="24"/>
                <w:shd w:val="clear" w:color="auto" w:fill="FFFFFF"/>
              </w:rPr>
            </w:pPr>
            <w:r w:rsidRPr="00AD366D">
              <w:rPr>
                <w:bCs/>
                <w:szCs w:val="24"/>
                <w:shd w:val="clear" w:color="auto" w:fill="FFFFFF"/>
              </w:rPr>
              <w:t>Спортплощадки, площадки отдыха для персонала предприятий;</w:t>
            </w:r>
          </w:p>
          <w:p w:rsidR="00AD366D" w:rsidRPr="00AD366D" w:rsidRDefault="00AD366D" w:rsidP="00E25813">
            <w:pPr>
              <w:ind w:firstLine="0"/>
              <w:rPr>
                <w:bCs/>
                <w:szCs w:val="24"/>
                <w:shd w:val="clear" w:color="auto" w:fill="FFFFFF"/>
              </w:rPr>
            </w:pPr>
            <w:r w:rsidRPr="00AD366D">
              <w:rPr>
                <w:bCs/>
                <w:szCs w:val="24"/>
                <w:shd w:val="clear" w:color="auto" w:fill="FFFFFF"/>
              </w:rPr>
              <w:t>Питомники растений для озеленения промышленных территории и санитарно-защитных зон</w:t>
            </w:r>
          </w:p>
        </w:tc>
        <w:tc>
          <w:tcPr>
            <w:tcW w:w="1962" w:type="dxa"/>
          </w:tcPr>
          <w:p w:rsidR="00AD366D" w:rsidRPr="00AD366D" w:rsidRDefault="00AD366D" w:rsidP="00E25813">
            <w:pPr>
              <w:ind w:firstLine="0"/>
              <w:jc w:val="center"/>
              <w:rPr>
                <w:szCs w:val="24"/>
              </w:rPr>
            </w:pPr>
            <w:r w:rsidRPr="00AD366D">
              <w:rPr>
                <w:szCs w:val="24"/>
              </w:rPr>
              <w:t>6.4</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Энергетика</w:t>
            </w:r>
          </w:p>
        </w:tc>
        <w:tc>
          <w:tcPr>
            <w:tcW w:w="4896" w:type="dxa"/>
          </w:tcPr>
          <w:p w:rsidR="00AD366D" w:rsidRPr="00AD366D" w:rsidRDefault="00AD366D" w:rsidP="00E25813">
            <w:pPr>
              <w:ind w:firstLine="0"/>
              <w:rPr>
                <w:bCs/>
                <w:szCs w:val="24"/>
                <w:shd w:val="clear" w:color="auto" w:fill="FFFFFF"/>
              </w:rPr>
            </w:pPr>
            <w:r w:rsidRPr="00AD366D">
              <w:rPr>
                <w:bCs/>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64" w:anchor="block_1031" w:history="1">
              <w:r w:rsidRPr="00AD366D">
                <w:rPr>
                  <w:rStyle w:val="ac"/>
                  <w:bCs/>
                  <w:color w:val="auto"/>
                  <w:szCs w:val="24"/>
                  <w:u w:val="none"/>
                </w:rPr>
                <w:t>кодом 3.1</w:t>
              </w:r>
            </w:hyperlink>
          </w:p>
        </w:tc>
        <w:tc>
          <w:tcPr>
            <w:tcW w:w="1962" w:type="dxa"/>
          </w:tcPr>
          <w:p w:rsidR="00AD366D" w:rsidRPr="00AD366D" w:rsidRDefault="00AD366D" w:rsidP="00E25813">
            <w:pPr>
              <w:ind w:firstLine="0"/>
              <w:jc w:val="center"/>
              <w:rPr>
                <w:szCs w:val="24"/>
              </w:rPr>
            </w:pPr>
            <w:r w:rsidRPr="00AD366D">
              <w:rPr>
                <w:szCs w:val="24"/>
              </w:rPr>
              <w:t>6.7</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Земельные участки (территории) общего пользования</w:t>
            </w:r>
          </w:p>
        </w:tc>
        <w:tc>
          <w:tcPr>
            <w:tcW w:w="4896" w:type="dxa"/>
          </w:tcPr>
          <w:p w:rsidR="00AD366D" w:rsidRPr="00AD366D" w:rsidRDefault="00AD366D" w:rsidP="00E25813">
            <w:pPr>
              <w:pStyle w:val="a9"/>
              <w:spacing w:before="0" w:beforeAutospacing="0" w:after="0" w:afterAutospacing="0"/>
              <w:ind w:firstLine="0"/>
              <w:rPr>
                <w:iCs/>
              </w:rPr>
            </w:pPr>
            <w:r w:rsidRPr="00AD366D">
              <w:rPr>
                <w:iCs/>
              </w:rPr>
              <w:t>Размещение объектов улично-дорожной сети, автомобильных дорог и пешеходных тротуаров в границах населенных пунктов, пешеходных переходов, скверов, бульваров, площадей, проездов, малых архитектурных форм благоустройства и объектов ландшафтного дизайна, зеленые насаждения;</w:t>
            </w:r>
          </w:p>
          <w:p w:rsidR="00AD366D" w:rsidRPr="00AD366D" w:rsidRDefault="00AD366D" w:rsidP="00E25813">
            <w:pPr>
              <w:pStyle w:val="a9"/>
              <w:spacing w:before="0" w:beforeAutospacing="0" w:after="0" w:afterAutospacing="0"/>
              <w:ind w:firstLine="0"/>
              <w:rPr>
                <w:iCs/>
              </w:rPr>
            </w:pPr>
            <w:r w:rsidRPr="00AD366D">
              <w:rPr>
                <w:iCs/>
              </w:rPr>
              <w:t>Общественные туалеты</w:t>
            </w:r>
          </w:p>
          <w:p w:rsidR="00AD366D" w:rsidRPr="00AD366D" w:rsidRDefault="00AD366D" w:rsidP="00E25813">
            <w:pPr>
              <w:widowControl w:val="0"/>
              <w:autoSpaceDE w:val="0"/>
              <w:autoSpaceDN w:val="0"/>
              <w:adjustRightInd w:val="0"/>
              <w:ind w:firstLine="0"/>
              <w:rPr>
                <w:szCs w:val="24"/>
              </w:rPr>
            </w:pPr>
            <w:r w:rsidRPr="00AD366D">
              <w:rPr>
                <w:szCs w:val="24"/>
              </w:rPr>
              <w:t>Рекламные конструкции;</w:t>
            </w:r>
          </w:p>
        </w:tc>
        <w:tc>
          <w:tcPr>
            <w:tcW w:w="1962" w:type="dxa"/>
          </w:tcPr>
          <w:p w:rsidR="00AD366D" w:rsidRPr="00AD366D" w:rsidRDefault="00AD366D" w:rsidP="00E25813">
            <w:pPr>
              <w:ind w:firstLine="0"/>
              <w:jc w:val="center"/>
              <w:rPr>
                <w:szCs w:val="24"/>
              </w:rPr>
            </w:pPr>
            <w:r w:rsidRPr="00AD366D">
              <w:rPr>
                <w:szCs w:val="24"/>
              </w:rPr>
              <w:t>12.0</w:t>
            </w:r>
          </w:p>
        </w:tc>
      </w:tr>
      <w:tr w:rsidR="00AD366D" w:rsidRPr="00AA56FD" w:rsidTr="00E25813">
        <w:trPr>
          <w:jc w:val="center"/>
        </w:trPr>
        <w:tc>
          <w:tcPr>
            <w:tcW w:w="9596" w:type="dxa"/>
            <w:gridSpan w:val="3"/>
          </w:tcPr>
          <w:p w:rsidR="00AD366D" w:rsidRPr="00AA56FD" w:rsidRDefault="00AD366D" w:rsidP="00E25813">
            <w:pPr>
              <w:spacing w:after="16"/>
              <w:ind w:firstLine="0"/>
              <w:jc w:val="center"/>
              <w:rPr>
                <w:b/>
                <w:szCs w:val="24"/>
              </w:rPr>
            </w:pPr>
            <w:r w:rsidRPr="00AA56FD">
              <w:rPr>
                <w:b/>
                <w:szCs w:val="24"/>
              </w:rPr>
              <w:t>Вспомогательные виды разрешенного использования</w:t>
            </w:r>
          </w:p>
        </w:tc>
      </w:tr>
      <w:tr w:rsidR="00AD366D" w:rsidRPr="00AA56FD" w:rsidTr="00E25813">
        <w:trPr>
          <w:jc w:val="center"/>
        </w:trPr>
        <w:tc>
          <w:tcPr>
            <w:tcW w:w="2738" w:type="dxa"/>
          </w:tcPr>
          <w:p w:rsidR="00AD366D" w:rsidRPr="00AA56FD" w:rsidRDefault="00AD366D" w:rsidP="00E25813">
            <w:pPr>
              <w:ind w:hanging="3"/>
              <w:rPr>
                <w:szCs w:val="24"/>
              </w:rPr>
            </w:pPr>
            <w:r w:rsidRPr="00AA56FD">
              <w:rPr>
                <w:szCs w:val="24"/>
              </w:rPr>
              <w:t>Объекты придорожного сервиса</w:t>
            </w:r>
          </w:p>
        </w:tc>
        <w:tc>
          <w:tcPr>
            <w:tcW w:w="4896" w:type="dxa"/>
          </w:tcPr>
          <w:p w:rsidR="00AD366D" w:rsidRPr="00AA56FD" w:rsidRDefault="00AD366D" w:rsidP="00E25813">
            <w:pPr>
              <w:ind w:firstLine="0"/>
              <w:rPr>
                <w:szCs w:val="24"/>
              </w:rPr>
            </w:pPr>
            <w:r w:rsidRPr="00AA56FD">
              <w:rPr>
                <w:szCs w:val="24"/>
              </w:rPr>
              <w:t xml:space="preserve">Размещение автомобильных моек в комплексе с блоком обслуживания </w:t>
            </w:r>
          </w:p>
        </w:tc>
        <w:tc>
          <w:tcPr>
            <w:tcW w:w="1962" w:type="dxa"/>
          </w:tcPr>
          <w:p w:rsidR="00AD366D" w:rsidRPr="00AA56FD" w:rsidRDefault="00AD366D" w:rsidP="00E25813">
            <w:pPr>
              <w:ind w:firstLine="0"/>
              <w:jc w:val="center"/>
              <w:rPr>
                <w:szCs w:val="24"/>
              </w:rPr>
            </w:pPr>
            <w:r w:rsidRPr="00AA56FD">
              <w:rPr>
                <w:szCs w:val="24"/>
              </w:rPr>
              <w:t>4.9.1</w:t>
            </w:r>
          </w:p>
        </w:tc>
      </w:tr>
      <w:tr w:rsidR="00AD366D" w:rsidRPr="00AA56FD" w:rsidTr="00E25813">
        <w:trPr>
          <w:jc w:val="center"/>
        </w:trPr>
        <w:tc>
          <w:tcPr>
            <w:tcW w:w="2738" w:type="dxa"/>
          </w:tcPr>
          <w:p w:rsidR="00AD366D" w:rsidRPr="00AA56FD" w:rsidRDefault="00AD366D" w:rsidP="00E25813">
            <w:pPr>
              <w:ind w:hanging="3"/>
              <w:rPr>
                <w:szCs w:val="24"/>
              </w:rPr>
            </w:pPr>
            <w:r w:rsidRPr="00AA56FD">
              <w:rPr>
                <w:szCs w:val="24"/>
              </w:rPr>
              <w:t xml:space="preserve">Специальная </w:t>
            </w:r>
            <w:r w:rsidRPr="00AA56FD">
              <w:rPr>
                <w:szCs w:val="24"/>
              </w:rPr>
              <w:lastRenderedPageBreak/>
              <w:t>деятельность</w:t>
            </w:r>
          </w:p>
        </w:tc>
        <w:tc>
          <w:tcPr>
            <w:tcW w:w="4896" w:type="dxa"/>
          </w:tcPr>
          <w:p w:rsidR="00AD366D" w:rsidRPr="00AA56FD" w:rsidRDefault="00AD366D" w:rsidP="00E25813">
            <w:pPr>
              <w:pStyle w:val="a9"/>
              <w:spacing w:before="0" w:beforeAutospacing="0" w:after="0" w:afterAutospacing="0"/>
              <w:ind w:firstLine="0"/>
              <w:rPr>
                <w:iCs/>
              </w:rPr>
            </w:pPr>
            <w:r w:rsidRPr="00AA56FD">
              <w:rPr>
                <w:bCs/>
                <w:shd w:val="clear" w:color="auto" w:fill="FFFFFF"/>
              </w:rPr>
              <w:lastRenderedPageBreak/>
              <w:t xml:space="preserve">Места сбора вещей для их вторичной </w:t>
            </w:r>
            <w:r w:rsidRPr="00AA56FD">
              <w:rPr>
                <w:bCs/>
                <w:shd w:val="clear" w:color="auto" w:fill="FFFFFF"/>
              </w:rPr>
              <w:lastRenderedPageBreak/>
              <w:t>переработки (пункты приема вторсырья)</w:t>
            </w:r>
          </w:p>
        </w:tc>
        <w:tc>
          <w:tcPr>
            <w:tcW w:w="1962" w:type="dxa"/>
          </w:tcPr>
          <w:p w:rsidR="00AD366D" w:rsidRPr="00AA56FD" w:rsidRDefault="00AD366D" w:rsidP="00E25813">
            <w:pPr>
              <w:ind w:firstLine="0"/>
              <w:jc w:val="center"/>
              <w:rPr>
                <w:szCs w:val="24"/>
              </w:rPr>
            </w:pPr>
            <w:r w:rsidRPr="00AA56FD">
              <w:rPr>
                <w:szCs w:val="24"/>
              </w:rPr>
              <w:lastRenderedPageBreak/>
              <w:t>12.2</w:t>
            </w:r>
          </w:p>
        </w:tc>
      </w:tr>
      <w:tr w:rsidR="00AD366D" w:rsidRPr="00AD366D" w:rsidTr="00E25813">
        <w:trPr>
          <w:jc w:val="center"/>
        </w:trPr>
        <w:tc>
          <w:tcPr>
            <w:tcW w:w="9596" w:type="dxa"/>
            <w:gridSpan w:val="3"/>
          </w:tcPr>
          <w:p w:rsidR="00AD366D" w:rsidRPr="00F01B64" w:rsidRDefault="00AD366D" w:rsidP="00E25813">
            <w:pPr>
              <w:spacing w:after="16"/>
              <w:ind w:firstLine="0"/>
              <w:jc w:val="center"/>
              <w:rPr>
                <w:b/>
                <w:szCs w:val="24"/>
              </w:rPr>
            </w:pPr>
            <w:r w:rsidRPr="00F01B64">
              <w:rPr>
                <w:b/>
                <w:szCs w:val="24"/>
              </w:rPr>
              <w:lastRenderedPageBreak/>
              <w:t>Условно разрешенные виды использования</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Бытовое обслуживание</w:t>
            </w:r>
          </w:p>
        </w:tc>
        <w:tc>
          <w:tcPr>
            <w:tcW w:w="4896" w:type="dxa"/>
          </w:tcPr>
          <w:p w:rsidR="00AD366D" w:rsidRPr="00AD366D" w:rsidRDefault="00AD366D" w:rsidP="00E25813">
            <w:pPr>
              <w:pStyle w:val="a9"/>
              <w:spacing w:before="0" w:beforeAutospacing="0" w:after="0" w:afterAutospacing="0"/>
              <w:ind w:firstLine="0"/>
              <w:rPr>
                <w:bCs/>
                <w:shd w:val="clear" w:color="auto" w:fill="FFFFFF"/>
              </w:rPr>
            </w:pPr>
            <w:r w:rsidRPr="00AD366D">
              <w:rPr>
                <w:bCs/>
                <w:shd w:val="clear" w:color="auto" w:fill="FFFFFF"/>
              </w:rPr>
              <w:t>Размещение отдельно стоящих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62" w:type="dxa"/>
          </w:tcPr>
          <w:p w:rsidR="00AD366D" w:rsidRPr="00AD366D" w:rsidRDefault="00AD366D" w:rsidP="00E25813">
            <w:pPr>
              <w:ind w:firstLine="0"/>
              <w:jc w:val="center"/>
              <w:rPr>
                <w:szCs w:val="24"/>
              </w:rPr>
            </w:pPr>
            <w:r w:rsidRPr="00AD366D">
              <w:rPr>
                <w:szCs w:val="24"/>
              </w:rPr>
              <w:t>3.3</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Амбулаторно-поликлиническое обслуживание</w:t>
            </w:r>
          </w:p>
        </w:tc>
        <w:tc>
          <w:tcPr>
            <w:tcW w:w="4896" w:type="dxa"/>
          </w:tcPr>
          <w:p w:rsidR="00AD366D" w:rsidRPr="00AD366D" w:rsidRDefault="00AD366D" w:rsidP="00392BDB">
            <w:pPr>
              <w:pStyle w:val="a9"/>
              <w:spacing w:before="0" w:beforeAutospacing="0" w:after="0" w:afterAutospacing="0"/>
              <w:ind w:firstLine="0"/>
              <w:rPr>
                <w:bCs/>
                <w:shd w:val="clear" w:color="auto" w:fill="FFFFFF"/>
              </w:rPr>
            </w:pPr>
            <w:r w:rsidRPr="00AD366D">
              <w:rPr>
                <w:bCs/>
                <w:shd w:val="clear" w:color="auto" w:fill="FFFFFF"/>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00392BDB">
              <w:rPr>
                <w:bCs/>
                <w:shd w:val="clear" w:color="auto" w:fill="FFFFFF"/>
              </w:rPr>
              <w:t xml:space="preserve">, </w:t>
            </w:r>
            <w:r w:rsidRPr="00AD366D">
              <w:rPr>
                <w:bCs/>
                <w:shd w:val="clear" w:color="auto" w:fill="FFFFFF"/>
              </w:rPr>
              <w:t>аптеки</w:t>
            </w:r>
          </w:p>
        </w:tc>
        <w:tc>
          <w:tcPr>
            <w:tcW w:w="1962" w:type="dxa"/>
          </w:tcPr>
          <w:p w:rsidR="00AD366D" w:rsidRPr="00AD366D" w:rsidRDefault="00AD366D" w:rsidP="00E25813">
            <w:pPr>
              <w:ind w:firstLine="0"/>
              <w:jc w:val="center"/>
              <w:rPr>
                <w:szCs w:val="24"/>
              </w:rPr>
            </w:pPr>
            <w:r w:rsidRPr="00AD366D">
              <w:rPr>
                <w:szCs w:val="24"/>
              </w:rPr>
              <w:t>3.4.1</w:t>
            </w:r>
          </w:p>
        </w:tc>
      </w:tr>
      <w:tr w:rsidR="00AD366D" w:rsidRPr="00AD366D" w:rsidTr="00E25813">
        <w:trPr>
          <w:jc w:val="center"/>
        </w:trPr>
        <w:tc>
          <w:tcPr>
            <w:tcW w:w="2738" w:type="dxa"/>
          </w:tcPr>
          <w:p w:rsidR="00AD366D" w:rsidRPr="00AD366D" w:rsidRDefault="00AD366D" w:rsidP="00E25813">
            <w:pPr>
              <w:ind w:hanging="3"/>
              <w:rPr>
                <w:szCs w:val="24"/>
              </w:rPr>
            </w:pPr>
            <w:r w:rsidRPr="00AD366D">
              <w:rPr>
                <w:szCs w:val="24"/>
              </w:rPr>
              <w:t>Амбулаторное ветеринарное обслуживание</w:t>
            </w:r>
          </w:p>
        </w:tc>
        <w:tc>
          <w:tcPr>
            <w:tcW w:w="4896" w:type="dxa"/>
          </w:tcPr>
          <w:p w:rsidR="00AD366D" w:rsidRPr="00AD366D" w:rsidRDefault="00AD366D" w:rsidP="00E25813">
            <w:pPr>
              <w:ind w:firstLine="0"/>
              <w:rPr>
                <w:szCs w:val="24"/>
              </w:rPr>
            </w:pPr>
            <w:r w:rsidRPr="00AD366D">
              <w:rPr>
                <w:szCs w:val="24"/>
              </w:rPr>
              <w:t>Размещение объектов капитального строительства, предназначенных для оказания ветеринарных услуг без содержания животных</w:t>
            </w:r>
          </w:p>
        </w:tc>
        <w:tc>
          <w:tcPr>
            <w:tcW w:w="1962" w:type="dxa"/>
          </w:tcPr>
          <w:p w:rsidR="00AD366D" w:rsidRPr="00AD366D" w:rsidRDefault="00AD366D" w:rsidP="00E25813">
            <w:pPr>
              <w:ind w:firstLine="0"/>
              <w:jc w:val="center"/>
              <w:rPr>
                <w:szCs w:val="24"/>
              </w:rPr>
            </w:pPr>
            <w:r w:rsidRPr="00AD366D">
              <w:rPr>
                <w:szCs w:val="24"/>
              </w:rPr>
              <w:t>3.10.1</w:t>
            </w:r>
          </w:p>
        </w:tc>
      </w:tr>
      <w:tr w:rsidR="00AD366D" w:rsidRPr="00AD366D" w:rsidTr="00E25813">
        <w:trPr>
          <w:jc w:val="center"/>
        </w:trPr>
        <w:tc>
          <w:tcPr>
            <w:tcW w:w="2738" w:type="dxa"/>
          </w:tcPr>
          <w:p w:rsidR="00AD366D" w:rsidRPr="00AD366D" w:rsidRDefault="00AD366D" w:rsidP="00E25813">
            <w:pPr>
              <w:spacing w:after="16"/>
              <w:ind w:hanging="3"/>
              <w:rPr>
                <w:szCs w:val="24"/>
              </w:rPr>
            </w:pPr>
            <w:r w:rsidRPr="00AD366D">
              <w:rPr>
                <w:szCs w:val="24"/>
              </w:rPr>
              <w:t>Общественное питание</w:t>
            </w:r>
          </w:p>
        </w:tc>
        <w:tc>
          <w:tcPr>
            <w:tcW w:w="4896" w:type="dxa"/>
          </w:tcPr>
          <w:p w:rsidR="00AD366D" w:rsidRPr="00AD366D" w:rsidRDefault="00AD366D" w:rsidP="00E25813">
            <w:pPr>
              <w:spacing w:after="16"/>
              <w:ind w:firstLine="0"/>
              <w:rPr>
                <w:szCs w:val="24"/>
              </w:rPr>
            </w:pPr>
            <w:r w:rsidRPr="00AD366D">
              <w:rPr>
                <w:bCs/>
                <w:szCs w:val="24"/>
                <w:shd w:val="clear" w:color="auto" w:fill="FFFFFF"/>
              </w:rPr>
              <w:t>Размещение объектов капитального строительства в целях устройства мест общественного питания (кафе, столовые, буфеты, связанные с непосредственным обслуживанием производственных и промышленных предприятий)</w:t>
            </w:r>
          </w:p>
        </w:tc>
        <w:tc>
          <w:tcPr>
            <w:tcW w:w="1962" w:type="dxa"/>
          </w:tcPr>
          <w:p w:rsidR="00AD366D" w:rsidRPr="00AD366D" w:rsidRDefault="00AD366D" w:rsidP="00E25813">
            <w:pPr>
              <w:spacing w:after="16"/>
              <w:ind w:firstLine="0"/>
              <w:jc w:val="center"/>
              <w:rPr>
                <w:szCs w:val="24"/>
              </w:rPr>
            </w:pPr>
            <w:r w:rsidRPr="00AD366D">
              <w:rPr>
                <w:szCs w:val="24"/>
              </w:rPr>
              <w:t>4.6</w:t>
            </w:r>
          </w:p>
        </w:tc>
      </w:tr>
      <w:tr w:rsidR="00AD366D" w:rsidRPr="00AD366D" w:rsidTr="00E25813">
        <w:trPr>
          <w:jc w:val="center"/>
        </w:trPr>
        <w:tc>
          <w:tcPr>
            <w:tcW w:w="2738" w:type="dxa"/>
          </w:tcPr>
          <w:p w:rsidR="00AD366D" w:rsidRPr="00AD366D" w:rsidRDefault="00AD366D" w:rsidP="00E25813">
            <w:pPr>
              <w:spacing w:after="16"/>
              <w:ind w:hanging="3"/>
              <w:rPr>
                <w:szCs w:val="24"/>
              </w:rPr>
            </w:pPr>
            <w:r w:rsidRPr="00AD366D">
              <w:rPr>
                <w:szCs w:val="24"/>
              </w:rPr>
              <w:t>Общественное управление</w:t>
            </w:r>
          </w:p>
        </w:tc>
        <w:tc>
          <w:tcPr>
            <w:tcW w:w="4896" w:type="dxa"/>
          </w:tcPr>
          <w:p w:rsidR="00AD366D" w:rsidRPr="00AD366D" w:rsidRDefault="00AD366D" w:rsidP="00E25813">
            <w:pPr>
              <w:ind w:firstLine="0"/>
              <w:rPr>
                <w:szCs w:val="24"/>
              </w:rPr>
            </w:pPr>
            <w:r w:rsidRPr="00AD366D">
              <w:rPr>
                <w:bCs/>
                <w:szCs w:val="24"/>
                <w:shd w:val="clear" w:color="auto" w:fill="FFFFFF"/>
              </w:rPr>
              <w:t>Отдельностоящие УВД, ОВД, РОВД</w:t>
            </w:r>
          </w:p>
        </w:tc>
        <w:tc>
          <w:tcPr>
            <w:tcW w:w="1962" w:type="dxa"/>
          </w:tcPr>
          <w:p w:rsidR="00AD366D" w:rsidRPr="00AD366D" w:rsidRDefault="00AD366D" w:rsidP="00E25813">
            <w:pPr>
              <w:spacing w:after="16"/>
              <w:ind w:firstLine="0"/>
              <w:jc w:val="center"/>
              <w:rPr>
                <w:szCs w:val="24"/>
              </w:rPr>
            </w:pPr>
            <w:r w:rsidRPr="00AD366D">
              <w:rPr>
                <w:szCs w:val="24"/>
              </w:rPr>
              <w:t>3.8</w:t>
            </w:r>
          </w:p>
        </w:tc>
      </w:tr>
      <w:tr w:rsidR="00AD366D" w:rsidRPr="00AD366D" w:rsidTr="00E25813">
        <w:trPr>
          <w:jc w:val="center"/>
        </w:trPr>
        <w:tc>
          <w:tcPr>
            <w:tcW w:w="2738" w:type="dxa"/>
          </w:tcPr>
          <w:p w:rsidR="00AD366D" w:rsidRPr="00AD366D" w:rsidRDefault="00AD366D" w:rsidP="00E25813">
            <w:pPr>
              <w:spacing w:after="16"/>
              <w:ind w:hanging="3"/>
              <w:rPr>
                <w:szCs w:val="24"/>
              </w:rPr>
            </w:pPr>
            <w:r w:rsidRPr="00AD366D">
              <w:rPr>
                <w:szCs w:val="24"/>
              </w:rPr>
              <w:t>Обеспечение обороны и безопасности</w:t>
            </w:r>
          </w:p>
        </w:tc>
        <w:tc>
          <w:tcPr>
            <w:tcW w:w="4896" w:type="dxa"/>
          </w:tcPr>
          <w:p w:rsidR="00AD366D" w:rsidRPr="00AD366D" w:rsidRDefault="00AD366D" w:rsidP="00E25813">
            <w:pPr>
              <w:ind w:firstLine="0"/>
              <w:rPr>
                <w:bCs/>
                <w:szCs w:val="24"/>
                <w:shd w:val="clear" w:color="auto" w:fill="FFFFFF"/>
              </w:rPr>
            </w:pPr>
            <w:r w:rsidRPr="00AD366D">
              <w:rPr>
                <w:bCs/>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учреждений и комиссариатов);</w:t>
            </w:r>
          </w:p>
        </w:tc>
        <w:tc>
          <w:tcPr>
            <w:tcW w:w="1962" w:type="dxa"/>
          </w:tcPr>
          <w:p w:rsidR="00AD366D" w:rsidRPr="00AD366D" w:rsidRDefault="00AD366D" w:rsidP="00E25813">
            <w:pPr>
              <w:spacing w:after="16"/>
              <w:ind w:firstLine="0"/>
              <w:jc w:val="center"/>
              <w:rPr>
                <w:szCs w:val="24"/>
              </w:rPr>
            </w:pPr>
            <w:r w:rsidRPr="00AD366D">
              <w:rPr>
                <w:szCs w:val="24"/>
              </w:rPr>
              <w:t>8.0</w:t>
            </w:r>
          </w:p>
        </w:tc>
      </w:tr>
    </w:tbl>
    <w:p w:rsidR="00AD366D" w:rsidRPr="00AA56FD" w:rsidRDefault="00AD366D" w:rsidP="00AD366D">
      <w:pPr>
        <w:pStyle w:val="a"/>
        <w:numPr>
          <w:ilvl w:val="0"/>
          <w:numId w:val="0"/>
        </w:numPr>
        <w:ind w:firstLine="709"/>
        <w:rPr>
          <w:color w:val="auto"/>
        </w:rPr>
      </w:pPr>
      <w:r w:rsidRPr="00AA56FD">
        <w:rPr>
          <w:rStyle w:val="7"/>
          <w:b/>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554" w:type="dxa"/>
        <w:jc w:val="center"/>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285"/>
        <w:gridCol w:w="5869"/>
      </w:tblGrid>
      <w:tr w:rsidR="00AD366D" w:rsidRPr="00AA56FD" w:rsidTr="00E25813">
        <w:trPr>
          <w:tblHeader/>
          <w:jc w:val="center"/>
        </w:trPr>
        <w:tc>
          <w:tcPr>
            <w:tcW w:w="200" w:type="dxa"/>
            <w:vAlign w:val="center"/>
          </w:tcPr>
          <w:p w:rsidR="00AD366D" w:rsidRPr="00AA56FD" w:rsidRDefault="00AD366D" w:rsidP="00E25813">
            <w:pPr>
              <w:pStyle w:val="a"/>
              <w:numPr>
                <w:ilvl w:val="0"/>
                <w:numId w:val="0"/>
              </w:numPr>
              <w:tabs>
                <w:tab w:val="clear" w:pos="340"/>
                <w:tab w:val="decimal" w:pos="284"/>
                <w:tab w:val="left" w:pos="1134"/>
              </w:tabs>
              <w:jc w:val="center"/>
              <w:rPr>
                <w:b/>
                <w:color w:val="auto"/>
              </w:rPr>
            </w:pPr>
            <w:r w:rsidRPr="00AA56FD">
              <w:rPr>
                <w:b/>
                <w:color w:val="auto"/>
              </w:rPr>
              <w:t>№ п/п</w:t>
            </w:r>
          </w:p>
        </w:tc>
        <w:tc>
          <w:tcPr>
            <w:tcW w:w="3353" w:type="dxa"/>
            <w:vAlign w:val="center"/>
          </w:tcPr>
          <w:p w:rsidR="00AD366D" w:rsidRPr="00AA56FD" w:rsidRDefault="00AD366D" w:rsidP="00E25813">
            <w:pPr>
              <w:pStyle w:val="a"/>
              <w:numPr>
                <w:ilvl w:val="0"/>
                <w:numId w:val="0"/>
              </w:numPr>
              <w:tabs>
                <w:tab w:val="clear" w:pos="340"/>
                <w:tab w:val="decimal" w:pos="284"/>
                <w:tab w:val="left" w:pos="1134"/>
              </w:tabs>
              <w:jc w:val="center"/>
              <w:rPr>
                <w:b/>
                <w:color w:val="auto"/>
              </w:rPr>
            </w:pPr>
            <w:r w:rsidRPr="00AA56FD">
              <w:rPr>
                <w:b/>
                <w:color w:val="auto"/>
              </w:rPr>
              <w:t>Наименование размера, параметра</w:t>
            </w:r>
          </w:p>
        </w:tc>
        <w:tc>
          <w:tcPr>
            <w:tcW w:w="6001" w:type="dxa"/>
            <w:vAlign w:val="center"/>
          </w:tcPr>
          <w:p w:rsidR="00AD366D" w:rsidRPr="00AA56FD" w:rsidRDefault="00AD366D" w:rsidP="00E25813">
            <w:pPr>
              <w:pStyle w:val="a"/>
              <w:numPr>
                <w:ilvl w:val="0"/>
                <w:numId w:val="0"/>
              </w:numPr>
              <w:tabs>
                <w:tab w:val="clear" w:pos="340"/>
                <w:tab w:val="decimal" w:pos="284"/>
                <w:tab w:val="left" w:pos="1134"/>
              </w:tabs>
              <w:jc w:val="center"/>
              <w:rPr>
                <w:b/>
                <w:color w:val="auto"/>
              </w:rPr>
            </w:pPr>
            <w:r w:rsidRPr="00AA56FD">
              <w:rPr>
                <w:b/>
                <w:color w:val="auto"/>
              </w:rPr>
              <w:t>Значение, единица измерения, дополнительные условия</w:t>
            </w:r>
          </w:p>
        </w:tc>
      </w:tr>
      <w:tr w:rsidR="00AD366D" w:rsidRPr="00AA56FD" w:rsidTr="00E25813">
        <w:trPr>
          <w:trHeight w:val="974"/>
          <w:jc w:val="center"/>
        </w:trPr>
        <w:tc>
          <w:tcPr>
            <w:tcW w:w="200" w:type="dxa"/>
          </w:tcPr>
          <w:p w:rsidR="00AD366D" w:rsidRPr="00AA56FD" w:rsidRDefault="00AD366D" w:rsidP="00E25813">
            <w:pPr>
              <w:pStyle w:val="a"/>
              <w:numPr>
                <w:ilvl w:val="0"/>
                <w:numId w:val="0"/>
              </w:numPr>
              <w:tabs>
                <w:tab w:val="clear" w:pos="340"/>
                <w:tab w:val="decimal" w:pos="284"/>
                <w:tab w:val="left" w:pos="1134"/>
              </w:tabs>
              <w:rPr>
                <w:color w:val="auto"/>
              </w:rPr>
            </w:pPr>
            <w:r w:rsidRPr="00AA56FD">
              <w:rPr>
                <w:color w:val="auto"/>
              </w:rPr>
              <w:t>1</w:t>
            </w:r>
          </w:p>
        </w:tc>
        <w:tc>
          <w:tcPr>
            <w:tcW w:w="3353" w:type="dxa"/>
          </w:tcPr>
          <w:p w:rsidR="00AD366D" w:rsidRPr="00AA56FD" w:rsidRDefault="00AD366D" w:rsidP="00E25813">
            <w:pPr>
              <w:pStyle w:val="a4"/>
              <w:spacing w:after="0"/>
              <w:ind w:left="23" w:firstLine="0"/>
              <w:rPr>
                <w:szCs w:val="24"/>
              </w:rPr>
            </w:pPr>
            <w:r w:rsidRPr="00AA56FD">
              <w:rPr>
                <w:rStyle w:val="8"/>
                <w:sz w:val="24"/>
                <w:szCs w:val="24"/>
              </w:rPr>
              <w:t>Минимальные и (или) максимальные размеры земельного участка, в том числе его площадь</w:t>
            </w:r>
          </w:p>
        </w:tc>
        <w:tc>
          <w:tcPr>
            <w:tcW w:w="6001" w:type="dxa"/>
          </w:tcPr>
          <w:p w:rsidR="00AD366D" w:rsidRPr="00AA56FD" w:rsidRDefault="00AD366D" w:rsidP="00E25813">
            <w:pPr>
              <w:pStyle w:val="ConsPlusNormal"/>
              <w:ind w:firstLine="0"/>
              <w:jc w:val="both"/>
              <w:rPr>
                <w:rFonts w:ascii="Times New Roman" w:hAnsi="Times New Roman" w:cs="Times New Roman"/>
                <w:sz w:val="24"/>
                <w:szCs w:val="24"/>
              </w:rPr>
            </w:pPr>
            <w:r w:rsidRPr="00AA56FD">
              <w:rPr>
                <w:rStyle w:val="78"/>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объекта капитального строительства, и требуемой площади озелененных территории,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tc>
      </w:tr>
      <w:tr w:rsidR="00AD366D" w:rsidRPr="00AA56FD" w:rsidTr="00E25813">
        <w:trPr>
          <w:jc w:val="center"/>
        </w:trPr>
        <w:tc>
          <w:tcPr>
            <w:tcW w:w="200" w:type="dxa"/>
          </w:tcPr>
          <w:p w:rsidR="00AD366D" w:rsidRPr="00AA56FD" w:rsidRDefault="00AD366D" w:rsidP="00E25813">
            <w:pPr>
              <w:pStyle w:val="a"/>
              <w:numPr>
                <w:ilvl w:val="0"/>
                <w:numId w:val="0"/>
              </w:numPr>
              <w:tabs>
                <w:tab w:val="clear" w:pos="340"/>
                <w:tab w:val="decimal" w:pos="284"/>
                <w:tab w:val="left" w:pos="1134"/>
              </w:tabs>
              <w:rPr>
                <w:color w:val="auto"/>
              </w:rPr>
            </w:pPr>
            <w:r w:rsidRPr="00AA56FD">
              <w:rPr>
                <w:color w:val="auto"/>
              </w:rPr>
              <w:t>2</w:t>
            </w:r>
          </w:p>
        </w:tc>
        <w:tc>
          <w:tcPr>
            <w:tcW w:w="3353" w:type="dxa"/>
          </w:tcPr>
          <w:p w:rsidR="00AD366D" w:rsidRPr="00AA56FD" w:rsidRDefault="00AD366D" w:rsidP="00E25813">
            <w:pPr>
              <w:pStyle w:val="a4"/>
              <w:spacing w:after="0"/>
              <w:ind w:left="23" w:firstLine="0"/>
              <w:rPr>
                <w:szCs w:val="24"/>
              </w:rPr>
            </w:pPr>
            <w:r w:rsidRPr="00AA56FD">
              <w:rPr>
                <w:rStyle w:val="8"/>
                <w:sz w:val="24"/>
                <w:szCs w:val="24"/>
              </w:rPr>
              <w:t xml:space="preserve">Минимальный отступ от </w:t>
            </w:r>
            <w:r w:rsidRPr="00AA56FD">
              <w:rPr>
                <w:rStyle w:val="8"/>
                <w:sz w:val="24"/>
                <w:szCs w:val="24"/>
              </w:rPr>
              <w:lastRenderedPageBreak/>
              <w:t>границ земельных участков до зданий, строений, сооружений</w:t>
            </w:r>
          </w:p>
        </w:tc>
        <w:tc>
          <w:tcPr>
            <w:tcW w:w="6001" w:type="dxa"/>
          </w:tcPr>
          <w:p w:rsidR="00536351" w:rsidRDefault="00536351" w:rsidP="00536351">
            <w:pPr>
              <w:pStyle w:val="a4"/>
              <w:numPr>
                <w:ilvl w:val="0"/>
                <w:numId w:val="36"/>
              </w:numPr>
              <w:spacing w:after="0"/>
              <w:rPr>
                <w:spacing w:val="2"/>
                <w:szCs w:val="24"/>
                <w:shd w:val="clear" w:color="auto" w:fill="FFFFFF"/>
              </w:rPr>
            </w:pPr>
            <w:r w:rsidRPr="008450CD">
              <w:rPr>
                <w:spacing w:val="2"/>
                <w:szCs w:val="24"/>
                <w:shd w:val="clear" w:color="auto" w:fill="FFFFFF"/>
              </w:rPr>
              <w:lastRenderedPageBreak/>
              <w:t>15 м до зданий поликлиник;</w:t>
            </w:r>
          </w:p>
          <w:p w:rsidR="00AD366D" w:rsidRPr="00536351" w:rsidRDefault="00536351" w:rsidP="00536351">
            <w:pPr>
              <w:pStyle w:val="a4"/>
              <w:numPr>
                <w:ilvl w:val="0"/>
                <w:numId w:val="36"/>
              </w:numPr>
              <w:spacing w:after="0"/>
              <w:rPr>
                <w:spacing w:val="2"/>
                <w:szCs w:val="24"/>
                <w:shd w:val="clear" w:color="auto" w:fill="FFFFFF"/>
              </w:rPr>
            </w:pPr>
            <w:r w:rsidRPr="00536351">
              <w:rPr>
                <w:spacing w:val="2"/>
                <w:shd w:val="clear" w:color="auto" w:fill="FFFFFF"/>
              </w:rPr>
              <w:lastRenderedPageBreak/>
              <w:t xml:space="preserve">для остальных объектов капитального строительства - </w:t>
            </w:r>
            <w:r w:rsidRPr="00536351">
              <w:rPr>
                <w:rStyle w:val="78"/>
                <w:sz w:val="24"/>
                <w:szCs w:val="24"/>
              </w:rPr>
              <w:t>в градостроительном регламенте</w:t>
            </w:r>
            <w:r w:rsidRPr="00536351">
              <w:rPr>
                <w:rStyle w:val="8"/>
                <w:sz w:val="24"/>
                <w:szCs w:val="24"/>
              </w:rPr>
              <w:t xml:space="preserve"> не устанавливается;</w:t>
            </w:r>
          </w:p>
        </w:tc>
      </w:tr>
      <w:tr w:rsidR="00AD366D" w:rsidRPr="00AA56FD" w:rsidTr="00E25813">
        <w:trPr>
          <w:jc w:val="center"/>
        </w:trPr>
        <w:tc>
          <w:tcPr>
            <w:tcW w:w="200" w:type="dxa"/>
          </w:tcPr>
          <w:p w:rsidR="00AD366D" w:rsidRPr="00AA56FD" w:rsidRDefault="00AD366D" w:rsidP="00E25813">
            <w:pPr>
              <w:pStyle w:val="a"/>
              <w:numPr>
                <w:ilvl w:val="0"/>
                <w:numId w:val="0"/>
              </w:numPr>
              <w:tabs>
                <w:tab w:val="clear" w:pos="340"/>
                <w:tab w:val="decimal" w:pos="284"/>
                <w:tab w:val="left" w:pos="1134"/>
              </w:tabs>
              <w:rPr>
                <w:color w:val="auto"/>
              </w:rPr>
            </w:pPr>
            <w:r w:rsidRPr="00AA56FD">
              <w:rPr>
                <w:color w:val="auto"/>
              </w:rPr>
              <w:lastRenderedPageBreak/>
              <w:t>3</w:t>
            </w:r>
          </w:p>
        </w:tc>
        <w:tc>
          <w:tcPr>
            <w:tcW w:w="3353" w:type="dxa"/>
          </w:tcPr>
          <w:p w:rsidR="00AD366D" w:rsidRPr="00AA56FD" w:rsidRDefault="00AD366D" w:rsidP="00E25813">
            <w:pPr>
              <w:pStyle w:val="a4"/>
              <w:spacing w:after="0"/>
              <w:ind w:left="23" w:firstLine="0"/>
              <w:rPr>
                <w:szCs w:val="24"/>
              </w:rPr>
            </w:pPr>
            <w:r w:rsidRPr="00AA56FD">
              <w:rPr>
                <w:rStyle w:val="811"/>
                <w:sz w:val="24"/>
                <w:szCs w:val="24"/>
              </w:rPr>
              <w:t>Предельное количество этажей</w:t>
            </w:r>
          </w:p>
        </w:tc>
        <w:tc>
          <w:tcPr>
            <w:tcW w:w="6001" w:type="dxa"/>
          </w:tcPr>
          <w:p w:rsidR="00AD366D" w:rsidRPr="00AA56FD" w:rsidRDefault="00AD366D" w:rsidP="00E25813">
            <w:pPr>
              <w:pStyle w:val="a4"/>
              <w:spacing w:after="0"/>
              <w:ind w:firstLine="0"/>
              <w:rPr>
                <w:szCs w:val="24"/>
              </w:rPr>
            </w:pPr>
            <w:r w:rsidRPr="00AA56FD">
              <w:rPr>
                <w:rStyle w:val="8"/>
                <w:sz w:val="24"/>
                <w:szCs w:val="24"/>
              </w:rPr>
              <w:t xml:space="preserve">Не более </w:t>
            </w:r>
            <w:r w:rsidRPr="00AA56FD">
              <w:rPr>
                <w:rStyle w:val="8"/>
                <w:b/>
                <w:sz w:val="24"/>
                <w:szCs w:val="24"/>
              </w:rPr>
              <w:t>4 этажей</w:t>
            </w:r>
          </w:p>
        </w:tc>
      </w:tr>
      <w:tr w:rsidR="00AD366D" w:rsidRPr="00AA56FD" w:rsidTr="00E25813">
        <w:trPr>
          <w:jc w:val="center"/>
        </w:trPr>
        <w:tc>
          <w:tcPr>
            <w:tcW w:w="200" w:type="dxa"/>
          </w:tcPr>
          <w:p w:rsidR="00AD366D" w:rsidRPr="00AA56FD" w:rsidRDefault="00AD366D" w:rsidP="00E25813">
            <w:pPr>
              <w:pStyle w:val="a"/>
              <w:numPr>
                <w:ilvl w:val="0"/>
                <w:numId w:val="0"/>
              </w:numPr>
              <w:tabs>
                <w:tab w:val="clear" w:pos="340"/>
                <w:tab w:val="decimal" w:pos="284"/>
                <w:tab w:val="left" w:pos="1134"/>
              </w:tabs>
              <w:rPr>
                <w:color w:val="auto"/>
              </w:rPr>
            </w:pPr>
            <w:r w:rsidRPr="00AA56FD">
              <w:rPr>
                <w:color w:val="auto"/>
              </w:rPr>
              <w:t>4</w:t>
            </w:r>
          </w:p>
        </w:tc>
        <w:tc>
          <w:tcPr>
            <w:tcW w:w="3353" w:type="dxa"/>
          </w:tcPr>
          <w:p w:rsidR="00AD366D" w:rsidRPr="00AA56FD" w:rsidRDefault="00AD366D" w:rsidP="00E25813">
            <w:pPr>
              <w:pStyle w:val="a4"/>
              <w:spacing w:after="0"/>
              <w:ind w:left="23" w:firstLine="0"/>
              <w:rPr>
                <w:szCs w:val="24"/>
              </w:rPr>
            </w:pPr>
            <w:r w:rsidRPr="00AA56FD">
              <w:rPr>
                <w:rStyle w:val="8"/>
                <w:sz w:val="24"/>
                <w:szCs w:val="24"/>
              </w:rPr>
              <w:t>Максимальный процент застройки в границах земельного участка</w:t>
            </w:r>
          </w:p>
        </w:tc>
        <w:tc>
          <w:tcPr>
            <w:tcW w:w="6001" w:type="dxa"/>
          </w:tcPr>
          <w:p w:rsidR="00AD366D" w:rsidRPr="00AA56FD" w:rsidRDefault="00AD366D" w:rsidP="00E25813">
            <w:pPr>
              <w:pStyle w:val="a4"/>
              <w:spacing w:after="0"/>
              <w:ind w:firstLine="0"/>
              <w:rPr>
                <w:b/>
                <w:szCs w:val="24"/>
              </w:rPr>
            </w:pPr>
            <w:r w:rsidRPr="00AA56FD">
              <w:rPr>
                <w:rStyle w:val="8"/>
                <w:b/>
                <w:sz w:val="24"/>
                <w:szCs w:val="24"/>
              </w:rPr>
              <w:t>Не более 80 %</w:t>
            </w:r>
          </w:p>
        </w:tc>
      </w:tr>
    </w:tbl>
    <w:p w:rsidR="00562AFB" w:rsidRPr="008450CD" w:rsidRDefault="00562AFB" w:rsidP="00701BEF">
      <w:pPr>
        <w:rPr>
          <w:szCs w:val="24"/>
        </w:rPr>
      </w:pPr>
    </w:p>
    <w:p w:rsidR="009559B5" w:rsidRPr="008450CD" w:rsidRDefault="009559B5" w:rsidP="00562AFB">
      <w:pPr>
        <w:pStyle w:val="3"/>
      </w:pPr>
      <w:bookmarkStart w:id="182" w:name="_Toc466547762"/>
      <w:bookmarkStart w:id="183" w:name="_Toc475971222"/>
      <w:r w:rsidRPr="008450CD">
        <w:t>Статья</w:t>
      </w:r>
      <w:r w:rsidR="00E050BB" w:rsidRPr="008450CD">
        <w:t xml:space="preserve"> </w:t>
      </w:r>
      <w:r w:rsidRPr="008450CD">
        <w:t>4</w:t>
      </w:r>
      <w:r w:rsidR="00ED363F">
        <w:t>6</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Зона</w:t>
      </w:r>
      <w:r w:rsidR="00E050BB" w:rsidRPr="008450CD">
        <w:t xml:space="preserve"> </w:t>
      </w:r>
      <w:r w:rsidRPr="008450CD">
        <w:t>транспортной</w:t>
      </w:r>
      <w:r w:rsidR="00E050BB" w:rsidRPr="008450CD">
        <w:t xml:space="preserve"> </w:t>
      </w:r>
      <w:r w:rsidRPr="008450CD">
        <w:t>инфраструктуры</w:t>
      </w:r>
      <w:bookmarkEnd w:id="182"/>
      <w:bookmarkEnd w:id="183"/>
    </w:p>
    <w:p w:rsidR="009559B5" w:rsidRPr="008450CD" w:rsidRDefault="009559B5" w:rsidP="00562AFB">
      <w:pPr>
        <w:pStyle w:val="5"/>
      </w:pPr>
      <w:r w:rsidRPr="008450CD">
        <w:t>Т-1.</w:t>
      </w:r>
      <w:r w:rsidR="00E050BB" w:rsidRPr="008450CD">
        <w:t xml:space="preserve"> </w:t>
      </w:r>
      <w:r w:rsidRPr="008450CD">
        <w:t>Зона</w:t>
      </w:r>
      <w:r w:rsidR="00E050BB" w:rsidRPr="008450CD">
        <w:t xml:space="preserve"> </w:t>
      </w:r>
      <w:r w:rsidRPr="008450CD">
        <w:t>инженерно-транспортной</w:t>
      </w:r>
      <w:r w:rsidR="00E050BB" w:rsidRPr="008450CD">
        <w:t xml:space="preserve"> </w:t>
      </w:r>
      <w:r w:rsidRPr="008450CD">
        <w:t>инфраструктуры</w:t>
      </w:r>
    </w:p>
    <w:p w:rsidR="00534463" w:rsidRPr="008450CD" w:rsidRDefault="00534463" w:rsidP="00701BEF">
      <w:pPr>
        <w:ind w:firstLine="851"/>
        <w:rPr>
          <w:szCs w:val="24"/>
        </w:rPr>
      </w:pPr>
      <w:r w:rsidRPr="008450CD">
        <w:rPr>
          <w:szCs w:val="24"/>
        </w:rPr>
        <w:t>Зона</w:t>
      </w:r>
      <w:r w:rsidR="00E050BB" w:rsidRPr="008450CD">
        <w:rPr>
          <w:szCs w:val="24"/>
        </w:rPr>
        <w:t xml:space="preserve"> </w:t>
      </w:r>
      <w:r w:rsidRPr="008450CD">
        <w:rPr>
          <w:szCs w:val="24"/>
        </w:rPr>
        <w:t>выделена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участков</w:t>
      </w:r>
      <w:r w:rsidR="000F3178">
        <w:rPr>
          <w:szCs w:val="24"/>
        </w:rPr>
        <w:t>,</w:t>
      </w:r>
      <w:r w:rsidR="00E050BB" w:rsidRPr="008450CD">
        <w:rPr>
          <w:szCs w:val="24"/>
        </w:rPr>
        <w:t xml:space="preserve"> </w:t>
      </w:r>
      <w:r w:rsidRPr="008450CD">
        <w:rPr>
          <w:szCs w:val="24"/>
        </w:rPr>
        <w:t>размещения</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коммуникаций</w:t>
      </w:r>
      <w:r w:rsidR="00E050BB" w:rsidRPr="008450CD">
        <w:rPr>
          <w:szCs w:val="24"/>
        </w:rPr>
        <w:t xml:space="preserve"> </w:t>
      </w:r>
      <w:r w:rsidRPr="008450CD">
        <w:rPr>
          <w:szCs w:val="24"/>
        </w:rPr>
        <w:t>железнодорожного</w:t>
      </w:r>
      <w:r w:rsidR="00E050BB" w:rsidRPr="008450CD">
        <w:rPr>
          <w:szCs w:val="24"/>
        </w:rPr>
        <w:t xml:space="preserve"> </w:t>
      </w:r>
      <w:r w:rsidRPr="008450CD">
        <w:rPr>
          <w:szCs w:val="24"/>
        </w:rPr>
        <w:t>и</w:t>
      </w:r>
      <w:r w:rsidR="00E050BB" w:rsidRPr="008450CD">
        <w:rPr>
          <w:szCs w:val="24"/>
        </w:rPr>
        <w:t xml:space="preserve"> </w:t>
      </w:r>
      <w:r w:rsidRPr="008450CD">
        <w:rPr>
          <w:szCs w:val="24"/>
        </w:rPr>
        <w:t>автомобильного</w:t>
      </w:r>
      <w:r w:rsidR="00E050BB" w:rsidRPr="008450CD">
        <w:rPr>
          <w:szCs w:val="24"/>
        </w:rPr>
        <w:t xml:space="preserve"> </w:t>
      </w:r>
      <w:r w:rsidRPr="008450CD">
        <w:rPr>
          <w:szCs w:val="24"/>
        </w:rPr>
        <w:t>транспорта.</w:t>
      </w:r>
    </w:p>
    <w:p w:rsidR="009559B5" w:rsidRPr="008450CD" w:rsidRDefault="009559B5"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509" w:type="dxa"/>
        <w:jc w:val="center"/>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414"/>
        <w:gridCol w:w="5243"/>
        <w:gridCol w:w="1852"/>
      </w:tblGrid>
      <w:tr w:rsidR="009559B5" w:rsidRPr="008450CD" w:rsidTr="006117D2">
        <w:trPr>
          <w:tblHeader/>
          <w:jc w:val="center"/>
        </w:trPr>
        <w:tc>
          <w:tcPr>
            <w:tcW w:w="2414" w:type="dxa"/>
            <w:vAlign w:val="center"/>
          </w:tcPr>
          <w:p w:rsidR="009559B5" w:rsidRPr="008450CD" w:rsidRDefault="009559B5" w:rsidP="00701BEF">
            <w:pPr>
              <w:spacing w:after="16"/>
              <w:ind w:hanging="3"/>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243" w:type="dxa"/>
            <w:vAlign w:val="center"/>
          </w:tcPr>
          <w:p w:rsidR="009559B5" w:rsidRPr="008450CD" w:rsidRDefault="009559B5"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1852" w:type="dxa"/>
            <w:vAlign w:val="center"/>
          </w:tcPr>
          <w:p w:rsidR="009559B5" w:rsidRPr="008450CD" w:rsidRDefault="009559B5"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9559B5" w:rsidRPr="008450CD" w:rsidTr="006117D2">
        <w:trPr>
          <w:jc w:val="center"/>
        </w:trPr>
        <w:tc>
          <w:tcPr>
            <w:tcW w:w="9509" w:type="dxa"/>
            <w:gridSpan w:val="3"/>
            <w:vAlign w:val="center"/>
          </w:tcPr>
          <w:p w:rsidR="009559B5" w:rsidRPr="008450CD" w:rsidRDefault="009559B5"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9559B5" w:rsidRPr="008450CD" w:rsidTr="006117D2">
        <w:trPr>
          <w:jc w:val="center"/>
        </w:trPr>
        <w:tc>
          <w:tcPr>
            <w:tcW w:w="2414" w:type="dxa"/>
          </w:tcPr>
          <w:p w:rsidR="009559B5" w:rsidRPr="008450CD" w:rsidRDefault="009559B5"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243" w:type="dxa"/>
          </w:tcPr>
          <w:p w:rsidR="009559B5" w:rsidRPr="008450CD" w:rsidRDefault="009559B5"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r w:rsidR="00E050BB" w:rsidRPr="008450CD">
              <w:rPr>
                <w:bCs/>
                <w:szCs w:val="24"/>
                <w:shd w:val="clear" w:color="auto" w:fill="FFFFFF"/>
              </w:rPr>
              <w:t xml:space="preserve"> </w:t>
            </w:r>
            <w:r w:rsidRPr="008450CD">
              <w:rPr>
                <w:bCs/>
                <w:szCs w:val="24"/>
                <w:shd w:val="clear" w:color="auto" w:fill="FFFFFF"/>
              </w:rPr>
              <w:t>а</w:t>
            </w:r>
            <w:r w:rsidR="00E050BB" w:rsidRPr="008450CD">
              <w:rPr>
                <w:bCs/>
                <w:szCs w:val="24"/>
                <w:shd w:val="clear" w:color="auto" w:fill="FFFFFF"/>
              </w:rPr>
              <w:t xml:space="preserve"> </w:t>
            </w:r>
            <w:r w:rsidRPr="008450CD">
              <w:rPr>
                <w:bCs/>
                <w:szCs w:val="24"/>
                <w:shd w:val="clear" w:color="auto" w:fill="FFFFFF"/>
              </w:rPr>
              <w:t>также</w:t>
            </w:r>
            <w:r w:rsidR="00E050BB" w:rsidRPr="008450CD">
              <w:rPr>
                <w:bCs/>
                <w:szCs w:val="24"/>
                <w:shd w:val="clear" w:color="auto" w:fill="FFFFFF"/>
              </w:rPr>
              <w:t xml:space="preserve"> </w:t>
            </w:r>
            <w:r w:rsidRPr="008450CD">
              <w:rPr>
                <w:bCs/>
                <w:szCs w:val="24"/>
                <w:shd w:val="clear" w:color="auto" w:fill="FFFFFF"/>
              </w:rPr>
              <w:t>зданий</w:t>
            </w:r>
            <w:r w:rsidR="00E050BB" w:rsidRPr="008450CD">
              <w:rPr>
                <w:bCs/>
                <w:szCs w:val="24"/>
                <w:shd w:val="clear" w:color="auto" w:fill="FFFFFF"/>
              </w:rPr>
              <w:t xml:space="preserve"> </w:t>
            </w:r>
            <w:r w:rsidRPr="008450CD">
              <w:rPr>
                <w:bCs/>
                <w:szCs w:val="24"/>
                <w:shd w:val="clear" w:color="auto" w:fill="FFFFFF"/>
              </w:rPr>
              <w:t>или</w:t>
            </w:r>
            <w:r w:rsidR="00E050BB" w:rsidRPr="008450CD">
              <w:rPr>
                <w:bCs/>
                <w:szCs w:val="24"/>
                <w:shd w:val="clear" w:color="auto" w:fill="FFFFFF"/>
              </w:rPr>
              <w:t xml:space="preserve"> </w:t>
            </w:r>
            <w:r w:rsidRPr="008450CD">
              <w:rPr>
                <w:bCs/>
                <w:szCs w:val="24"/>
                <w:shd w:val="clear" w:color="auto" w:fill="FFFFFF"/>
              </w:rPr>
              <w:t>помещений,</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приема</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предоставлением</w:t>
            </w:r>
            <w:r w:rsidR="00E050BB" w:rsidRPr="008450CD">
              <w:rPr>
                <w:bCs/>
                <w:szCs w:val="24"/>
                <w:shd w:val="clear" w:color="auto" w:fill="FFFFFF"/>
              </w:rPr>
              <w:t xml:space="preserve"> </w:t>
            </w:r>
            <w:r w:rsidRPr="008450CD">
              <w:rPr>
                <w:bCs/>
                <w:szCs w:val="24"/>
                <w:shd w:val="clear" w:color="auto" w:fill="FFFFFF"/>
              </w:rPr>
              <w:t>им</w:t>
            </w:r>
            <w:r w:rsidR="00E050BB" w:rsidRPr="008450CD">
              <w:rPr>
                <w:bCs/>
                <w:szCs w:val="24"/>
                <w:shd w:val="clear" w:color="auto" w:fill="FFFFFF"/>
              </w:rPr>
              <w:t xml:space="preserve"> </w:t>
            </w:r>
            <w:r w:rsidRPr="008450CD">
              <w:rPr>
                <w:bCs/>
                <w:szCs w:val="24"/>
                <w:shd w:val="clear" w:color="auto" w:fill="FFFFFF"/>
              </w:rPr>
              <w:t>коммунальных</w:t>
            </w:r>
            <w:r w:rsidR="00E050BB" w:rsidRPr="008450CD">
              <w:rPr>
                <w:bCs/>
                <w:szCs w:val="24"/>
                <w:shd w:val="clear" w:color="auto" w:fill="FFFFFF"/>
              </w:rPr>
              <w:t xml:space="preserve"> </w:t>
            </w:r>
            <w:r w:rsidRPr="008450CD">
              <w:rPr>
                <w:bCs/>
                <w:szCs w:val="24"/>
                <w:shd w:val="clear" w:color="auto" w:fill="FFFFFF"/>
              </w:rPr>
              <w:t>услуг)</w:t>
            </w:r>
          </w:p>
        </w:tc>
        <w:tc>
          <w:tcPr>
            <w:tcW w:w="1852" w:type="dxa"/>
          </w:tcPr>
          <w:p w:rsidR="009559B5" w:rsidRPr="008450CD" w:rsidRDefault="009559B5" w:rsidP="00701BEF">
            <w:pPr>
              <w:spacing w:after="16"/>
              <w:ind w:firstLine="0"/>
              <w:jc w:val="center"/>
              <w:rPr>
                <w:szCs w:val="24"/>
              </w:rPr>
            </w:pPr>
            <w:r w:rsidRPr="008450CD">
              <w:rPr>
                <w:szCs w:val="24"/>
              </w:rPr>
              <w:t>3.1</w:t>
            </w:r>
          </w:p>
        </w:tc>
      </w:tr>
      <w:tr w:rsidR="009559B5" w:rsidRPr="008450CD" w:rsidTr="006117D2">
        <w:trPr>
          <w:jc w:val="center"/>
        </w:trPr>
        <w:tc>
          <w:tcPr>
            <w:tcW w:w="2414" w:type="dxa"/>
          </w:tcPr>
          <w:p w:rsidR="009559B5" w:rsidRPr="008450CD" w:rsidRDefault="009559B5"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243" w:type="dxa"/>
          </w:tcPr>
          <w:p w:rsidR="009559B5" w:rsidRPr="008450CD" w:rsidRDefault="009559B5"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в</w:t>
            </w:r>
            <w:r w:rsidR="00E050BB" w:rsidRPr="008450CD">
              <w:rPr>
                <w:szCs w:val="24"/>
              </w:rPr>
              <w:t xml:space="preserve"> </w:t>
            </w:r>
            <w:r w:rsidRPr="008450CD">
              <w:rPr>
                <w:szCs w:val="24"/>
              </w:rPr>
              <w:t>том</w:t>
            </w:r>
            <w:r w:rsidR="00E050BB" w:rsidRPr="008450CD">
              <w:rPr>
                <w:szCs w:val="24"/>
              </w:rPr>
              <w:t xml:space="preserve"> </w:t>
            </w:r>
            <w:r w:rsidRPr="008450CD">
              <w:rPr>
                <w:szCs w:val="24"/>
              </w:rPr>
              <w:t>числе</w:t>
            </w:r>
            <w:r w:rsidR="00E050BB" w:rsidRPr="008450CD">
              <w:rPr>
                <w:szCs w:val="24"/>
              </w:rPr>
              <w:t xml:space="preserve"> </w:t>
            </w:r>
            <w:r w:rsidRPr="008450CD">
              <w:rPr>
                <w:szCs w:val="24"/>
              </w:rPr>
              <w:t>многоярусных,</w:t>
            </w:r>
            <w:r w:rsidR="00E050BB" w:rsidRPr="008450CD">
              <w:rPr>
                <w:szCs w:val="24"/>
              </w:rPr>
              <w:t xml:space="preserve"> </w:t>
            </w:r>
            <w:r w:rsidRPr="008450CD">
              <w:rPr>
                <w:szCs w:val="24"/>
              </w:rPr>
              <w:t>не</w:t>
            </w:r>
            <w:r w:rsidR="00E050BB" w:rsidRPr="008450CD">
              <w:rPr>
                <w:szCs w:val="24"/>
              </w:rPr>
              <w:t xml:space="preserve"> </w:t>
            </w:r>
            <w:r w:rsidRPr="008450CD">
              <w:rPr>
                <w:szCs w:val="24"/>
              </w:rPr>
              <w:t>указанных</w:t>
            </w:r>
            <w:r w:rsidR="00E050BB" w:rsidRPr="008450CD">
              <w:rPr>
                <w:szCs w:val="24"/>
              </w:rPr>
              <w:t xml:space="preserve"> </w:t>
            </w:r>
            <w:r w:rsidRPr="008450CD">
              <w:rPr>
                <w:szCs w:val="24"/>
              </w:rPr>
              <w:t>в</w:t>
            </w:r>
            <w:r w:rsidR="00E050BB" w:rsidRPr="008450CD">
              <w:rPr>
                <w:szCs w:val="24"/>
              </w:rPr>
              <w:t xml:space="preserve"> </w:t>
            </w:r>
            <w:hyperlink r:id="rId65" w:anchor="block_10271" w:history="1">
              <w:r w:rsidRPr="008450CD">
                <w:rPr>
                  <w:szCs w:val="24"/>
                </w:rPr>
                <w:t>коде</w:t>
              </w:r>
              <w:r w:rsidR="00E050BB" w:rsidRPr="008450CD">
                <w:rPr>
                  <w:szCs w:val="24"/>
                </w:rPr>
                <w:t xml:space="preserve"> </w:t>
              </w:r>
              <w:r w:rsidRPr="008450CD">
                <w:rPr>
                  <w:szCs w:val="24"/>
                </w:rPr>
                <w:t>2.7.1</w:t>
              </w:r>
            </w:hyperlink>
          </w:p>
        </w:tc>
        <w:tc>
          <w:tcPr>
            <w:tcW w:w="1852" w:type="dxa"/>
          </w:tcPr>
          <w:p w:rsidR="009559B5" w:rsidRPr="008450CD" w:rsidRDefault="009559B5" w:rsidP="00701BEF">
            <w:pPr>
              <w:ind w:firstLine="0"/>
              <w:jc w:val="center"/>
              <w:rPr>
                <w:szCs w:val="24"/>
              </w:rPr>
            </w:pPr>
            <w:r w:rsidRPr="008450CD">
              <w:rPr>
                <w:szCs w:val="24"/>
              </w:rPr>
              <w:t>4.9</w:t>
            </w:r>
          </w:p>
        </w:tc>
      </w:tr>
      <w:tr w:rsidR="009559B5" w:rsidRPr="008450CD" w:rsidTr="006117D2">
        <w:trPr>
          <w:jc w:val="center"/>
        </w:trPr>
        <w:tc>
          <w:tcPr>
            <w:tcW w:w="2414" w:type="dxa"/>
          </w:tcPr>
          <w:p w:rsidR="009559B5" w:rsidRPr="008450CD" w:rsidRDefault="009559B5"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5243" w:type="dxa"/>
          </w:tcPr>
          <w:p w:rsidR="009559B5" w:rsidRPr="008450CD" w:rsidRDefault="009559B5"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автозаправочных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комплексов</w:t>
            </w:r>
            <w:r w:rsidR="00E050BB" w:rsidRPr="008450CD">
              <w:rPr>
                <w:bCs/>
                <w:szCs w:val="24"/>
                <w:shd w:val="clear" w:color="auto" w:fill="FFFFFF"/>
              </w:rPr>
              <w:t xml:space="preserve"> </w:t>
            </w:r>
            <w:r w:rsidRPr="008450CD">
              <w:rPr>
                <w:bCs/>
                <w:szCs w:val="24"/>
                <w:shd w:val="clear" w:color="auto" w:fill="FFFFFF"/>
              </w:rPr>
              <w:t>(бензиновых,</w:t>
            </w:r>
            <w:r w:rsidR="00E050BB" w:rsidRPr="008450CD">
              <w:rPr>
                <w:bCs/>
                <w:szCs w:val="24"/>
                <w:shd w:val="clear" w:color="auto" w:fill="FFFFFF"/>
              </w:rPr>
              <w:t xml:space="preserve"> </w:t>
            </w:r>
            <w:r w:rsidRPr="008450CD">
              <w:rPr>
                <w:bCs/>
                <w:szCs w:val="24"/>
                <w:shd w:val="clear" w:color="auto" w:fill="FFFFFF"/>
              </w:rPr>
              <w:t>газовых)</w:t>
            </w:r>
          </w:p>
        </w:tc>
        <w:tc>
          <w:tcPr>
            <w:tcW w:w="1852" w:type="dxa"/>
          </w:tcPr>
          <w:p w:rsidR="009559B5" w:rsidRPr="008450CD" w:rsidRDefault="009559B5" w:rsidP="00701BEF">
            <w:pPr>
              <w:ind w:firstLine="0"/>
              <w:jc w:val="center"/>
              <w:rPr>
                <w:szCs w:val="24"/>
              </w:rPr>
            </w:pPr>
            <w:r w:rsidRPr="008450CD">
              <w:rPr>
                <w:szCs w:val="24"/>
              </w:rPr>
              <w:t>4.9.1</w:t>
            </w:r>
          </w:p>
        </w:tc>
      </w:tr>
      <w:tr w:rsidR="009559B5" w:rsidRPr="008450CD" w:rsidTr="006117D2">
        <w:trPr>
          <w:jc w:val="center"/>
        </w:trPr>
        <w:tc>
          <w:tcPr>
            <w:tcW w:w="2414" w:type="dxa"/>
          </w:tcPr>
          <w:p w:rsidR="009559B5" w:rsidRPr="008450CD" w:rsidRDefault="009559B5" w:rsidP="00701BEF">
            <w:pPr>
              <w:spacing w:after="16"/>
              <w:ind w:hanging="3"/>
              <w:rPr>
                <w:szCs w:val="24"/>
              </w:rPr>
            </w:pPr>
            <w:r w:rsidRPr="008450CD">
              <w:rPr>
                <w:szCs w:val="24"/>
              </w:rPr>
              <w:t>Магазины</w:t>
            </w:r>
          </w:p>
        </w:tc>
        <w:tc>
          <w:tcPr>
            <w:tcW w:w="5243" w:type="dxa"/>
          </w:tcPr>
          <w:p w:rsidR="009559B5" w:rsidRPr="008450CD" w:rsidRDefault="009559B5" w:rsidP="00701BEF">
            <w:pPr>
              <w:ind w:firstLine="0"/>
              <w:rPr>
                <w:bCs/>
                <w:szCs w:val="24"/>
                <w:shd w:val="clear" w:color="auto" w:fill="FFFFFF"/>
              </w:rPr>
            </w:pPr>
            <w:r w:rsidRPr="008450CD">
              <w:rPr>
                <w:bCs/>
                <w:szCs w:val="24"/>
                <w:shd w:val="clear" w:color="auto" w:fill="FFFFFF"/>
              </w:rPr>
              <w:t>Магазины</w:t>
            </w:r>
            <w:r w:rsidR="00E050BB" w:rsidRPr="008450CD">
              <w:rPr>
                <w:bCs/>
                <w:szCs w:val="24"/>
                <w:shd w:val="clear" w:color="auto" w:fill="FFFFFF"/>
              </w:rPr>
              <w:t xml:space="preserve"> </w:t>
            </w:r>
            <w:r w:rsidRPr="008450CD">
              <w:rPr>
                <w:bCs/>
                <w:szCs w:val="24"/>
                <w:shd w:val="clear" w:color="auto" w:fill="FFFFFF"/>
              </w:rPr>
              <w:t>розничной</w:t>
            </w:r>
            <w:r w:rsidR="00E050BB" w:rsidRPr="008450CD">
              <w:rPr>
                <w:bCs/>
                <w:szCs w:val="24"/>
                <w:shd w:val="clear" w:color="auto" w:fill="FFFFFF"/>
              </w:rPr>
              <w:t xml:space="preserve"> </w:t>
            </w:r>
            <w:r w:rsidRPr="008450CD">
              <w:rPr>
                <w:bCs/>
                <w:szCs w:val="24"/>
                <w:shd w:val="clear" w:color="auto" w:fill="FFFFFF"/>
              </w:rPr>
              <w:t>торговли</w:t>
            </w:r>
            <w:r w:rsidR="00E050BB" w:rsidRPr="008450CD">
              <w:rPr>
                <w:bCs/>
                <w:szCs w:val="24"/>
                <w:shd w:val="clear" w:color="auto" w:fill="FFFFFF"/>
              </w:rPr>
              <w:t xml:space="preserve"> </w:t>
            </w:r>
            <w:r w:rsidRPr="008450CD">
              <w:rPr>
                <w:bCs/>
                <w:szCs w:val="24"/>
                <w:shd w:val="clear" w:color="auto" w:fill="FFFFFF"/>
              </w:rPr>
              <w:t>торговой</w:t>
            </w:r>
            <w:r w:rsidR="00E050BB" w:rsidRPr="008450CD">
              <w:rPr>
                <w:bCs/>
                <w:szCs w:val="24"/>
                <w:shd w:val="clear" w:color="auto" w:fill="FFFFFF"/>
              </w:rPr>
              <w:t xml:space="preserve"> </w:t>
            </w:r>
            <w:r w:rsidRPr="008450CD">
              <w:rPr>
                <w:bCs/>
                <w:szCs w:val="24"/>
                <w:shd w:val="clear" w:color="auto" w:fill="FFFFFF"/>
              </w:rPr>
              <w:t>площадью</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более</w:t>
            </w:r>
            <w:r w:rsidR="00E050BB" w:rsidRPr="008450CD">
              <w:rPr>
                <w:bCs/>
                <w:szCs w:val="24"/>
                <w:shd w:val="clear" w:color="auto" w:fill="FFFFFF"/>
              </w:rPr>
              <w:t xml:space="preserve"> </w:t>
            </w:r>
            <w:r w:rsidRPr="008450CD">
              <w:rPr>
                <w:bCs/>
                <w:szCs w:val="24"/>
                <w:shd w:val="clear" w:color="auto" w:fill="FFFFFF"/>
              </w:rPr>
              <w:t>400</w:t>
            </w:r>
            <w:r w:rsidR="00E050BB" w:rsidRPr="008450CD">
              <w:rPr>
                <w:bCs/>
                <w:szCs w:val="24"/>
                <w:shd w:val="clear" w:color="auto" w:fill="FFFFFF"/>
              </w:rPr>
              <w:t xml:space="preserve"> </w:t>
            </w:r>
            <w:r w:rsidRPr="008450CD">
              <w:rPr>
                <w:bCs/>
                <w:szCs w:val="24"/>
                <w:shd w:val="clear" w:color="auto" w:fill="FFFFFF"/>
              </w:rPr>
              <w:t>кв.м.</w:t>
            </w:r>
          </w:p>
        </w:tc>
        <w:tc>
          <w:tcPr>
            <w:tcW w:w="1852" w:type="dxa"/>
          </w:tcPr>
          <w:p w:rsidR="009559B5" w:rsidRPr="008450CD" w:rsidRDefault="009559B5" w:rsidP="00701BEF">
            <w:pPr>
              <w:spacing w:after="16"/>
              <w:ind w:firstLine="0"/>
              <w:jc w:val="center"/>
              <w:rPr>
                <w:szCs w:val="24"/>
              </w:rPr>
            </w:pPr>
            <w:r w:rsidRPr="008450CD">
              <w:rPr>
                <w:szCs w:val="24"/>
                <w:lang w:val="en-US"/>
              </w:rPr>
              <w:t>4</w:t>
            </w:r>
            <w:r w:rsidRPr="008450CD">
              <w:rPr>
                <w:szCs w:val="24"/>
              </w:rPr>
              <w:t>.4</w:t>
            </w:r>
          </w:p>
        </w:tc>
      </w:tr>
      <w:tr w:rsidR="009559B5" w:rsidRPr="008450CD" w:rsidTr="006117D2">
        <w:trPr>
          <w:jc w:val="center"/>
        </w:trPr>
        <w:tc>
          <w:tcPr>
            <w:tcW w:w="2414" w:type="dxa"/>
          </w:tcPr>
          <w:p w:rsidR="009559B5" w:rsidRPr="008450CD" w:rsidRDefault="009559B5"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5243" w:type="dxa"/>
          </w:tcPr>
          <w:p w:rsidR="009559B5" w:rsidRPr="008450CD" w:rsidRDefault="009559B5"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Pr="008450CD">
              <w:rPr>
                <w:szCs w:val="24"/>
              </w:rPr>
              <w:t>столовые,</w:t>
            </w:r>
            <w:r w:rsidR="00E050BB" w:rsidRPr="008450CD">
              <w:rPr>
                <w:szCs w:val="24"/>
              </w:rPr>
              <w:t xml:space="preserve"> </w:t>
            </w:r>
            <w:r w:rsidRPr="008450CD">
              <w:rPr>
                <w:szCs w:val="24"/>
              </w:rPr>
              <w:t>закусочные,</w:t>
            </w:r>
            <w:r w:rsidR="00E050BB" w:rsidRPr="008450CD">
              <w:rPr>
                <w:szCs w:val="24"/>
              </w:rPr>
              <w:t xml:space="preserve"> </w:t>
            </w:r>
            <w:r w:rsidRPr="008450CD">
              <w:rPr>
                <w:szCs w:val="24"/>
              </w:rPr>
              <w:t>бары)</w:t>
            </w:r>
          </w:p>
        </w:tc>
        <w:tc>
          <w:tcPr>
            <w:tcW w:w="1852" w:type="dxa"/>
          </w:tcPr>
          <w:p w:rsidR="009559B5" w:rsidRPr="008450CD" w:rsidRDefault="009559B5" w:rsidP="00701BEF">
            <w:pPr>
              <w:spacing w:after="16"/>
              <w:ind w:firstLine="0"/>
              <w:jc w:val="center"/>
              <w:rPr>
                <w:szCs w:val="24"/>
              </w:rPr>
            </w:pPr>
            <w:r w:rsidRPr="008450CD">
              <w:rPr>
                <w:szCs w:val="24"/>
              </w:rPr>
              <w:t>4.6</w:t>
            </w:r>
          </w:p>
        </w:tc>
      </w:tr>
      <w:tr w:rsidR="009559B5" w:rsidRPr="008450CD" w:rsidTr="006117D2">
        <w:trPr>
          <w:jc w:val="center"/>
        </w:trPr>
        <w:tc>
          <w:tcPr>
            <w:tcW w:w="2414" w:type="dxa"/>
          </w:tcPr>
          <w:p w:rsidR="009559B5" w:rsidRPr="008450CD" w:rsidRDefault="009559B5" w:rsidP="00701BEF">
            <w:pPr>
              <w:ind w:hanging="3"/>
              <w:rPr>
                <w:szCs w:val="24"/>
              </w:rPr>
            </w:pPr>
            <w:r w:rsidRPr="008450CD">
              <w:rPr>
                <w:szCs w:val="24"/>
              </w:rPr>
              <w:lastRenderedPageBreak/>
              <w:t>Железнодорожный</w:t>
            </w:r>
            <w:r w:rsidR="00E050BB" w:rsidRPr="008450CD">
              <w:rPr>
                <w:szCs w:val="24"/>
              </w:rPr>
              <w:t xml:space="preserve"> </w:t>
            </w:r>
            <w:r w:rsidRPr="008450CD">
              <w:rPr>
                <w:szCs w:val="24"/>
              </w:rPr>
              <w:t>транспорт</w:t>
            </w:r>
          </w:p>
        </w:tc>
        <w:tc>
          <w:tcPr>
            <w:tcW w:w="5243" w:type="dxa"/>
          </w:tcPr>
          <w:p w:rsidR="009559B5" w:rsidRPr="008450CD" w:rsidRDefault="009559B5" w:rsidP="00701BEF">
            <w:pPr>
              <w:ind w:firstLine="0"/>
              <w:rPr>
                <w:b/>
                <w:bCs/>
                <w:szCs w:val="24"/>
              </w:rPr>
            </w:pPr>
            <w:r w:rsidRPr="008450CD">
              <w:rPr>
                <w:bCs/>
                <w:szCs w:val="24"/>
              </w:rPr>
              <w:t>Размещение</w:t>
            </w:r>
            <w:r w:rsidR="00E050BB" w:rsidRPr="008450CD">
              <w:rPr>
                <w:bCs/>
                <w:szCs w:val="24"/>
              </w:rPr>
              <w:t xml:space="preserve"> </w:t>
            </w:r>
            <w:r w:rsidRPr="008450CD">
              <w:rPr>
                <w:bCs/>
                <w:szCs w:val="24"/>
              </w:rPr>
              <w:t>железнодорожных</w:t>
            </w:r>
            <w:r w:rsidR="00E050BB" w:rsidRPr="008450CD">
              <w:rPr>
                <w:bCs/>
                <w:szCs w:val="24"/>
              </w:rPr>
              <w:t xml:space="preserve"> </w:t>
            </w:r>
            <w:r w:rsidRPr="008450CD">
              <w:rPr>
                <w:bCs/>
                <w:szCs w:val="24"/>
              </w:rPr>
              <w:t>путей;</w:t>
            </w:r>
            <w:r w:rsidR="00E050BB" w:rsidRPr="008450CD">
              <w:rPr>
                <w:bCs/>
                <w:szCs w:val="24"/>
              </w:rPr>
              <w:t xml:space="preserve"> </w:t>
            </w:r>
            <w:r w:rsidRPr="008450CD">
              <w:rPr>
                <w:bCs/>
                <w:szCs w:val="24"/>
              </w:rPr>
              <w:t>размещение,</w:t>
            </w:r>
            <w:r w:rsidR="00E050BB" w:rsidRPr="008450CD">
              <w:rPr>
                <w:bCs/>
                <w:szCs w:val="24"/>
              </w:rPr>
              <w:t xml:space="preserve"> </w:t>
            </w:r>
            <w:r w:rsidRPr="008450CD">
              <w:rPr>
                <w:bCs/>
                <w:szCs w:val="24"/>
              </w:rPr>
              <w:t>зданий</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сооружений,</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том</w:t>
            </w:r>
            <w:r w:rsidR="00E050BB" w:rsidRPr="008450CD">
              <w:rPr>
                <w:bCs/>
                <w:szCs w:val="24"/>
              </w:rPr>
              <w:t xml:space="preserve"> </w:t>
            </w:r>
            <w:r w:rsidRPr="008450CD">
              <w:rPr>
                <w:bCs/>
                <w:szCs w:val="24"/>
              </w:rPr>
              <w:t>числе</w:t>
            </w:r>
            <w:r w:rsidR="00E050BB" w:rsidRPr="008450CD">
              <w:rPr>
                <w:bCs/>
                <w:szCs w:val="24"/>
              </w:rPr>
              <w:t xml:space="preserve"> </w:t>
            </w:r>
            <w:r w:rsidRPr="008450CD">
              <w:rPr>
                <w:bCs/>
                <w:szCs w:val="24"/>
              </w:rPr>
              <w:t>железнодорожных</w:t>
            </w:r>
            <w:r w:rsidR="00E050BB" w:rsidRPr="008450CD">
              <w:rPr>
                <w:bCs/>
                <w:szCs w:val="24"/>
              </w:rPr>
              <w:t xml:space="preserve"> </w:t>
            </w:r>
            <w:r w:rsidRPr="008450CD">
              <w:rPr>
                <w:bCs/>
                <w:szCs w:val="24"/>
              </w:rPr>
              <w:t>вокзалов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станций,</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устройств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необходимых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эксплуатации,</w:t>
            </w:r>
            <w:r w:rsidR="00E050BB" w:rsidRPr="008450CD">
              <w:rPr>
                <w:bCs/>
                <w:szCs w:val="24"/>
              </w:rPr>
              <w:t xml:space="preserve"> </w:t>
            </w:r>
            <w:r w:rsidRPr="008450CD">
              <w:rPr>
                <w:bCs/>
                <w:szCs w:val="24"/>
              </w:rPr>
              <w:t>содержания,</w:t>
            </w:r>
            <w:r w:rsidR="00E050BB" w:rsidRPr="008450CD">
              <w:rPr>
                <w:bCs/>
                <w:szCs w:val="24"/>
              </w:rPr>
              <w:t xml:space="preserve"> </w:t>
            </w:r>
            <w:r w:rsidRPr="008450CD">
              <w:rPr>
                <w:bCs/>
                <w:szCs w:val="24"/>
              </w:rPr>
              <w:t>строительства,</w:t>
            </w:r>
            <w:r w:rsidR="00E050BB" w:rsidRPr="008450CD">
              <w:rPr>
                <w:bCs/>
                <w:szCs w:val="24"/>
              </w:rPr>
              <w:t xml:space="preserve"> </w:t>
            </w:r>
            <w:r w:rsidRPr="008450CD">
              <w:rPr>
                <w:bCs/>
                <w:szCs w:val="24"/>
              </w:rPr>
              <w:t>реконструкции,</w:t>
            </w:r>
            <w:r w:rsidR="00E050BB" w:rsidRPr="008450CD">
              <w:rPr>
                <w:bCs/>
                <w:szCs w:val="24"/>
              </w:rPr>
              <w:t xml:space="preserve"> </w:t>
            </w:r>
            <w:r w:rsidRPr="008450CD">
              <w:rPr>
                <w:bCs/>
                <w:szCs w:val="24"/>
              </w:rPr>
              <w:t>ремонта</w:t>
            </w:r>
            <w:r w:rsidR="00E050BB" w:rsidRPr="008450CD">
              <w:rPr>
                <w:bCs/>
                <w:szCs w:val="24"/>
              </w:rPr>
              <w:t xml:space="preserve"> </w:t>
            </w:r>
            <w:r w:rsidRPr="008450CD">
              <w:rPr>
                <w:bCs/>
                <w:szCs w:val="24"/>
              </w:rPr>
              <w:t>наземных</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подземных</w:t>
            </w:r>
            <w:r w:rsidR="00E050BB" w:rsidRPr="008450CD">
              <w:rPr>
                <w:bCs/>
                <w:szCs w:val="24"/>
              </w:rPr>
              <w:t xml:space="preserve"> </w:t>
            </w:r>
            <w:r w:rsidRPr="008450CD">
              <w:rPr>
                <w:bCs/>
                <w:szCs w:val="24"/>
              </w:rPr>
              <w:t>зданий,</w:t>
            </w:r>
            <w:r w:rsidR="00E050BB" w:rsidRPr="008450CD">
              <w:rPr>
                <w:bCs/>
                <w:szCs w:val="24"/>
              </w:rPr>
              <w:t xml:space="preserve"> </w:t>
            </w:r>
            <w:r w:rsidRPr="008450CD">
              <w:rPr>
                <w:bCs/>
                <w:szCs w:val="24"/>
              </w:rPr>
              <w:t>сооружений,</w:t>
            </w:r>
            <w:r w:rsidR="00E050BB" w:rsidRPr="008450CD">
              <w:rPr>
                <w:bCs/>
                <w:szCs w:val="24"/>
              </w:rPr>
              <w:t xml:space="preserve"> </w:t>
            </w:r>
            <w:r w:rsidRPr="008450CD">
              <w:rPr>
                <w:bCs/>
                <w:szCs w:val="24"/>
              </w:rPr>
              <w:t>устройств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других</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железнодорожного</w:t>
            </w:r>
            <w:r w:rsidR="00E050BB" w:rsidRPr="008450CD">
              <w:rPr>
                <w:bCs/>
                <w:szCs w:val="24"/>
              </w:rPr>
              <w:t xml:space="preserve"> </w:t>
            </w:r>
            <w:r w:rsidRPr="008450CD">
              <w:rPr>
                <w:bCs/>
                <w:szCs w:val="24"/>
              </w:rPr>
              <w:t>транспорта;</w:t>
            </w:r>
            <w:r w:rsidR="00E050BB" w:rsidRPr="008450CD">
              <w:rPr>
                <w:bCs/>
                <w:szCs w:val="24"/>
              </w:rPr>
              <w:t xml:space="preserve"> </w:t>
            </w:r>
            <w:r w:rsidRPr="008450CD">
              <w:rPr>
                <w:bCs/>
                <w:szCs w:val="24"/>
              </w:rPr>
              <w:t>размещение</w:t>
            </w:r>
            <w:r w:rsidR="00E050BB" w:rsidRPr="008450CD">
              <w:rPr>
                <w:bCs/>
                <w:szCs w:val="24"/>
              </w:rPr>
              <w:t xml:space="preserve"> </w:t>
            </w:r>
            <w:r w:rsidRPr="008450CD">
              <w:rPr>
                <w:bCs/>
                <w:szCs w:val="24"/>
              </w:rPr>
              <w:t>погрузочно-разгрузочных</w:t>
            </w:r>
            <w:r w:rsidR="00E050BB" w:rsidRPr="008450CD">
              <w:rPr>
                <w:bCs/>
                <w:szCs w:val="24"/>
              </w:rPr>
              <w:t xml:space="preserve"> </w:t>
            </w:r>
            <w:r w:rsidRPr="008450CD">
              <w:rPr>
                <w:bCs/>
                <w:szCs w:val="24"/>
              </w:rPr>
              <w:t>площадок,</w:t>
            </w:r>
            <w:r w:rsidR="00E050BB" w:rsidRPr="008450CD">
              <w:rPr>
                <w:bCs/>
                <w:szCs w:val="24"/>
              </w:rPr>
              <w:t xml:space="preserve"> </w:t>
            </w:r>
            <w:r w:rsidRPr="008450CD">
              <w:rPr>
                <w:bCs/>
                <w:szCs w:val="24"/>
              </w:rPr>
              <w:t>прирельсовых</w:t>
            </w:r>
            <w:r w:rsidR="00E050BB" w:rsidRPr="008450CD">
              <w:rPr>
                <w:bCs/>
                <w:szCs w:val="24"/>
              </w:rPr>
              <w:t xml:space="preserve"> </w:t>
            </w:r>
            <w:r w:rsidRPr="008450CD">
              <w:rPr>
                <w:bCs/>
                <w:szCs w:val="24"/>
              </w:rPr>
              <w:t>складов</w:t>
            </w:r>
            <w:r w:rsidR="00E050BB" w:rsidRPr="008450CD">
              <w:rPr>
                <w:bCs/>
                <w:szCs w:val="24"/>
              </w:rPr>
              <w:t xml:space="preserve"> </w:t>
            </w:r>
            <w:r w:rsidRPr="008450CD">
              <w:rPr>
                <w:bCs/>
                <w:szCs w:val="24"/>
              </w:rPr>
              <w:t>(за</w:t>
            </w:r>
            <w:r w:rsidR="00E050BB" w:rsidRPr="008450CD">
              <w:rPr>
                <w:bCs/>
                <w:szCs w:val="24"/>
              </w:rPr>
              <w:t xml:space="preserve"> </w:t>
            </w:r>
            <w:r w:rsidRPr="008450CD">
              <w:rPr>
                <w:bCs/>
                <w:szCs w:val="24"/>
              </w:rPr>
              <w:t>исключением</w:t>
            </w:r>
            <w:r w:rsidR="00E050BB" w:rsidRPr="008450CD">
              <w:rPr>
                <w:bCs/>
                <w:szCs w:val="24"/>
              </w:rPr>
              <w:t xml:space="preserve"> </w:t>
            </w:r>
            <w:r w:rsidRPr="008450CD">
              <w:rPr>
                <w:bCs/>
                <w:szCs w:val="24"/>
              </w:rPr>
              <w:t>складов</w:t>
            </w:r>
            <w:r w:rsidR="00E050BB" w:rsidRPr="008450CD">
              <w:rPr>
                <w:bCs/>
                <w:szCs w:val="24"/>
              </w:rPr>
              <w:t xml:space="preserve"> </w:t>
            </w:r>
            <w:r w:rsidRPr="008450CD">
              <w:rPr>
                <w:bCs/>
                <w:szCs w:val="24"/>
              </w:rPr>
              <w:t>горюче-смазочных</w:t>
            </w:r>
            <w:r w:rsidR="00E050BB" w:rsidRPr="008450CD">
              <w:rPr>
                <w:bCs/>
                <w:szCs w:val="24"/>
              </w:rPr>
              <w:t xml:space="preserve"> </w:t>
            </w:r>
            <w:r w:rsidRPr="008450CD">
              <w:rPr>
                <w:bCs/>
                <w:szCs w:val="24"/>
              </w:rPr>
              <w:t>материалов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автозаправочных</w:t>
            </w:r>
            <w:r w:rsidR="00E050BB" w:rsidRPr="008450CD">
              <w:rPr>
                <w:bCs/>
                <w:szCs w:val="24"/>
              </w:rPr>
              <w:t xml:space="preserve"> </w:t>
            </w:r>
            <w:r w:rsidRPr="008450CD">
              <w:rPr>
                <w:bCs/>
                <w:szCs w:val="24"/>
              </w:rPr>
              <w:t>станций</w:t>
            </w:r>
            <w:r w:rsidR="00E050BB" w:rsidRPr="008450CD">
              <w:rPr>
                <w:bCs/>
                <w:szCs w:val="24"/>
              </w:rPr>
              <w:t xml:space="preserve"> </w:t>
            </w:r>
            <w:r w:rsidRPr="008450CD">
              <w:rPr>
                <w:bCs/>
                <w:szCs w:val="24"/>
              </w:rPr>
              <w:t>любых</w:t>
            </w:r>
            <w:r w:rsidR="00E050BB" w:rsidRPr="008450CD">
              <w:rPr>
                <w:bCs/>
                <w:szCs w:val="24"/>
              </w:rPr>
              <w:t xml:space="preserve"> </w:t>
            </w:r>
            <w:r w:rsidRPr="008450CD">
              <w:rPr>
                <w:bCs/>
                <w:szCs w:val="24"/>
              </w:rPr>
              <w:t>типов,</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складов,</w:t>
            </w:r>
            <w:r w:rsidR="00E050BB" w:rsidRPr="008450CD">
              <w:rPr>
                <w:bCs/>
                <w:szCs w:val="24"/>
              </w:rPr>
              <w:t xml:space="preserve"> </w:t>
            </w:r>
            <w:r w:rsidRPr="008450CD">
              <w:rPr>
                <w:bCs/>
                <w:szCs w:val="24"/>
              </w:rPr>
              <w:t>предназначенных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хранения</w:t>
            </w:r>
            <w:r w:rsidR="00E050BB" w:rsidRPr="008450CD">
              <w:rPr>
                <w:bCs/>
                <w:szCs w:val="24"/>
              </w:rPr>
              <w:t xml:space="preserve"> </w:t>
            </w:r>
            <w:r w:rsidRPr="008450CD">
              <w:rPr>
                <w:bCs/>
                <w:szCs w:val="24"/>
              </w:rPr>
              <w:t>опасных</w:t>
            </w:r>
            <w:r w:rsidR="00E050BB" w:rsidRPr="008450CD">
              <w:rPr>
                <w:bCs/>
                <w:szCs w:val="24"/>
              </w:rPr>
              <w:t xml:space="preserve"> </w:t>
            </w:r>
            <w:r w:rsidRPr="008450CD">
              <w:rPr>
                <w:bCs/>
                <w:szCs w:val="24"/>
              </w:rPr>
              <w:t>веществ</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материалов,</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предназначенных</w:t>
            </w:r>
            <w:r w:rsidR="00E050BB" w:rsidRPr="008450CD">
              <w:rPr>
                <w:bCs/>
                <w:szCs w:val="24"/>
              </w:rPr>
              <w:t xml:space="preserve"> </w:t>
            </w:r>
            <w:r w:rsidRPr="008450CD">
              <w:rPr>
                <w:bCs/>
                <w:szCs w:val="24"/>
              </w:rPr>
              <w:t>непосредственно</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обеспечения</w:t>
            </w:r>
            <w:r w:rsidR="00E050BB" w:rsidRPr="008450CD">
              <w:rPr>
                <w:bCs/>
                <w:szCs w:val="24"/>
              </w:rPr>
              <w:t xml:space="preserve"> </w:t>
            </w:r>
            <w:r w:rsidRPr="008450CD">
              <w:rPr>
                <w:bCs/>
                <w:szCs w:val="24"/>
              </w:rPr>
              <w:t>железнодорожных</w:t>
            </w:r>
            <w:r w:rsidR="00E050BB" w:rsidRPr="008450CD">
              <w:rPr>
                <w:bCs/>
                <w:szCs w:val="24"/>
              </w:rPr>
              <w:t xml:space="preserve"> </w:t>
            </w:r>
            <w:r w:rsidRPr="008450CD">
              <w:rPr>
                <w:bCs/>
                <w:szCs w:val="24"/>
              </w:rPr>
              <w:t>перевозок)</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иных</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при</w:t>
            </w:r>
            <w:r w:rsidR="00E050BB" w:rsidRPr="008450CD">
              <w:rPr>
                <w:bCs/>
                <w:szCs w:val="24"/>
              </w:rPr>
              <w:t xml:space="preserve"> </w:t>
            </w:r>
            <w:r w:rsidRPr="008450CD">
              <w:rPr>
                <w:bCs/>
                <w:szCs w:val="24"/>
              </w:rPr>
              <w:t>условии</w:t>
            </w:r>
            <w:r w:rsidR="00E050BB" w:rsidRPr="008450CD">
              <w:rPr>
                <w:bCs/>
                <w:szCs w:val="24"/>
              </w:rPr>
              <w:t xml:space="preserve"> </w:t>
            </w:r>
            <w:r w:rsidRPr="008450CD">
              <w:rPr>
                <w:bCs/>
                <w:szCs w:val="24"/>
              </w:rPr>
              <w:t>соблюдения</w:t>
            </w:r>
            <w:r w:rsidR="00E050BB" w:rsidRPr="008450CD">
              <w:rPr>
                <w:bCs/>
                <w:szCs w:val="24"/>
              </w:rPr>
              <w:t xml:space="preserve"> </w:t>
            </w:r>
            <w:r w:rsidRPr="008450CD">
              <w:rPr>
                <w:bCs/>
                <w:szCs w:val="24"/>
              </w:rPr>
              <w:t>требований</w:t>
            </w:r>
            <w:r w:rsidR="00E050BB" w:rsidRPr="008450CD">
              <w:rPr>
                <w:bCs/>
                <w:szCs w:val="24"/>
              </w:rPr>
              <w:t xml:space="preserve"> </w:t>
            </w:r>
            <w:r w:rsidRPr="008450CD">
              <w:rPr>
                <w:bCs/>
                <w:szCs w:val="24"/>
              </w:rPr>
              <w:t>безопасности</w:t>
            </w:r>
            <w:r w:rsidR="00E050BB" w:rsidRPr="008450CD">
              <w:rPr>
                <w:bCs/>
                <w:szCs w:val="24"/>
              </w:rPr>
              <w:t xml:space="preserve"> </w:t>
            </w:r>
            <w:r w:rsidRPr="008450CD">
              <w:rPr>
                <w:bCs/>
                <w:szCs w:val="24"/>
              </w:rPr>
              <w:t>движения,</w:t>
            </w:r>
            <w:r w:rsidR="00E050BB" w:rsidRPr="008450CD">
              <w:rPr>
                <w:bCs/>
                <w:szCs w:val="24"/>
              </w:rPr>
              <w:t xml:space="preserve"> </w:t>
            </w:r>
            <w:r w:rsidRPr="008450CD">
              <w:rPr>
                <w:bCs/>
                <w:szCs w:val="24"/>
              </w:rPr>
              <w:t>установленных</w:t>
            </w:r>
            <w:r w:rsidR="00E050BB" w:rsidRPr="008450CD">
              <w:rPr>
                <w:bCs/>
                <w:szCs w:val="24"/>
              </w:rPr>
              <w:t xml:space="preserve"> </w:t>
            </w:r>
            <w:r w:rsidRPr="008450CD">
              <w:rPr>
                <w:bCs/>
                <w:szCs w:val="24"/>
              </w:rPr>
              <w:t>федеральными</w:t>
            </w:r>
            <w:r w:rsidR="00E050BB" w:rsidRPr="008450CD">
              <w:rPr>
                <w:bCs/>
                <w:szCs w:val="24"/>
              </w:rPr>
              <w:t xml:space="preserve"> </w:t>
            </w:r>
            <w:r w:rsidRPr="008450CD">
              <w:rPr>
                <w:bCs/>
                <w:szCs w:val="24"/>
              </w:rPr>
              <w:t>законами;</w:t>
            </w:r>
            <w:r w:rsidR="00E050BB" w:rsidRPr="008450CD">
              <w:rPr>
                <w:bCs/>
                <w:szCs w:val="24"/>
              </w:rPr>
              <w:t xml:space="preserve"> </w:t>
            </w:r>
          </w:p>
        </w:tc>
        <w:tc>
          <w:tcPr>
            <w:tcW w:w="1852" w:type="dxa"/>
          </w:tcPr>
          <w:p w:rsidR="009559B5" w:rsidRPr="008450CD" w:rsidRDefault="009559B5" w:rsidP="00701BEF">
            <w:pPr>
              <w:ind w:firstLine="0"/>
              <w:jc w:val="center"/>
              <w:rPr>
                <w:szCs w:val="24"/>
              </w:rPr>
            </w:pPr>
            <w:r w:rsidRPr="008450CD">
              <w:rPr>
                <w:szCs w:val="24"/>
              </w:rPr>
              <w:t>7.1</w:t>
            </w:r>
          </w:p>
        </w:tc>
      </w:tr>
      <w:tr w:rsidR="009559B5" w:rsidRPr="008450CD" w:rsidTr="006117D2">
        <w:trPr>
          <w:jc w:val="center"/>
        </w:trPr>
        <w:tc>
          <w:tcPr>
            <w:tcW w:w="2414" w:type="dxa"/>
          </w:tcPr>
          <w:p w:rsidR="009559B5" w:rsidRPr="008450CD" w:rsidRDefault="009559B5" w:rsidP="00701BEF">
            <w:pPr>
              <w:ind w:hanging="3"/>
              <w:rPr>
                <w:szCs w:val="24"/>
              </w:rPr>
            </w:pPr>
            <w:r w:rsidRPr="008450CD">
              <w:rPr>
                <w:szCs w:val="24"/>
              </w:rPr>
              <w:t>Автомобильный</w:t>
            </w:r>
            <w:r w:rsidR="00E050BB" w:rsidRPr="008450CD">
              <w:rPr>
                <w:szCs w:val="24"/>
              </w:rPr>
              <w:t xml:space="preserve"> </w:t>
            </w:r>
            <w:r w:rsidRPr="008450CD">
              <w:rPr>
                <w:szCs w:val="24"/>
              </w:rPr>
              <w:t>транспорт</w:t>
            </w:r>
          </w:p>
        </w:tc>
        <w:tc>
          <w:tcPr>
            <w:tcW w:w="5243" w:type="dxa"/>
          </w:tcPr>
          <w:p w:rsidR="009559B5" w:rsidRPr="008450CD" w:rsidRDefault="009559B5" w:rsidP="00701BEF">
            <w:pPr>
              <w:ind w:firstLine="0"/>
              <w:rPr>
                <w:bCs/>
                <w:szCs w:val="24"/>
              </w:rPr>
            </w:pPr>
            <w:r w:rsidRPr="008450CD">
              <w:rPr>
                <w:bCs/>
                <w:szCs w:val="24"/>
              </w:rPr>
              <w:t>Размещение</w:t>
            </w:r>
            <w:r w:rsidR="00E050BB" w:rsidRPr="008450CD">
              <w:rPr>
                <w:bCs/>
                <w:szCs w:val="24"/>
              </w:rPr>
              <w:t xml:space="preserve"> </w:t>
            </w:r>
            <w:r w:rsidRPr="008450CD">
              <w:rPr>
                <w:bCs/>
                <w:szCs w:val="24"/>
              </w:rPr>
              <w:t>автомобильных</w:t>
            </w:r>
            <w:r w:rsidR="00E050BB" w:rsidRPr="008450CD">
              <w:rPr>
                <w:bCs/>
                <w:szCs w:val="24"/>
              </w:rPr>
              <w:t xml:space="preserve"> </w:t>
            </w:r>
            <w:r w:rsidRPr="008450CD">
              <w:rPr>
                <w:bCs/>
                <w:szCs w:val="24"/>
              </w:rPr>
              <w:t>дорог</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технически</w:t>
            </w:r>
            <w:r w:rsidR="00E050BB" w:rsidRPr="008450CD">
              <w:rPr>
                <w:bCs/>
                <w:szCs w:val="24"/>
              </w:rPr>
              <w:t xml:space="preserve"> </w:t>
            </w:r>
            <w:r w:rsidRPr="008450CD">
              <w:rPr>
                <w:bCs/>
                <w:szCs w:val="24"/>
              </w:rPr>
              <w:t>связанных</w:t>
            </w:r>
            <w:r w:rsidR="00E050BB" w:rsidRPr="008450CD">
              <w:rPr>
                <w:bCs/>
                <w:szCs w:val="24"/>
              </w:rPr>
              <w:t xml:space="preserve"> </w:t>
            </w:r>
            <w:r w:rsidRPr="008450CD">
              <w:rPr>
                <w:bCs/>
                <w:szCs w:val="24"/>
              </w:rPr>
              <w:t>с</w:t>
            </w:r>
            <w:r w:rsidR="00E050BB" w:rsidRPr="008450CD">
              <w:rPr>
                <w:bCs/>
                <w:szCs w:val="24"/>
              </w:rPr>
              <w:t xml:space="preserve"> </w:t>
            </w:r>
            <w:r w:rsidRPr="008450CD">
              <w:rPr>
                <w:bCs/>
                <w:szCs w:val="24"/>
              </w:rPr>
              <w:t>ними</w:t>
            </w:r>
            <w:r w:rsidR="00E050BB" w:rsidRPr="008450CD">
              <w:rPr>
                <w:bCs/>
                <w:szCs w:val="24"/>
              </w:rPr>
              <w:t xml:space="preserve"> </w:t>
            </w:r>
            <w:r w:rsidRPr="008450CD">
              <w:rPr>
                <w:bCs/>
                <w:szCs w:val="24"/>
              </w:rPr>
              <w:t>сооружений;</w:t>
            </w:r>
            <w:r w:rsidR="00E050BB" w:rsidRPr="008450CD">
              <w:rPr>
                <w:bCs/>
                <w:szCs w:val="24"/>
              </w:rPr>
              <w:t xml:space="preserve"> </w:t>
            </w:r>
            <w:r w:rsidRPr="008450CD">
              <w:rPr>
                <w:bCs/>
                <w:szCs w:val="24"/>
              </w:rPr>
              <w:t>размещение</w:t>
            </w:r>
            <w:r w:rsidR="00E050BB" w:rsidRPr="008450CD">
              <w:rPr>
                <w:bCs/>
                <w:szCs w:val="24"/>
              </w:rPr>
              <w:t xml:space="preserve"> </w:t>
            </w:r>
            <w:r w:rsidRPr="008450CD">
              <w:rPr>
                <w:bCs/>
                <w:szCs w:val="24"/>
              </w:rPr>
              <w:t>зданий</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сооружений,</w:t>
            </w:r>
            <w:r w:rsidR="00E050BB" w:rsidRPr="008450CD">
              <w:rPr>
                <w:bCs/>
                <w:szCs w:val="24"/>
              </w:rPr>
              <w:t xml:space="preserve"> </w:t>
            </w:r>
            <w:r w:rsidRPr="008450CD">
              <w:rPr>
                <w:bCs/>
                <w:szCs w:val="24"/>
              </w:rPr>
              <w:t>предназначенных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обслуживания</w:t>
            </w:r>
            <w:r w:rsidR="00E050BB" w:rsidRPr="008450CD">
              <w:rPr>
                <w:bCs/>
                <w:szCs w:val="24"/>
              </w:rPr>
              <w:t xml:space="preserve"> </w:t>
            </w:r>
            <w:r w:rsidRPr="008450CD">
              <w:rPr>
                <w:bCs/>
                <w:szCs w:val="24"/>
              </w:rPr>
              <w:t>пассажиров,</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обеспечивающие</w:t>
            </w:r>
            <w:r w:rsidR="00E050BB" w:rsidRPr="008450CD">
              <w:rPr>
                <w:bCs/>
                <w:szCs w:val="24"/>
              </w:rPr>
              <w:t xml:space="preserve"> </w:t>
            </w:r>
            <w:r w:rsidRPr="008450CD">
              <w:rPr>
                <w:bCs/>
                <w:szCs w:val="24"/>
              </w:rPr>
              <w:t>работу</w:t>
            </w:r>
            <w:r w:rsidR="00E050BB" w:rsidRPr="008450CD">
              <w:rPr>
                <w:bCs/>
                <w:szCs w:val="24"/>
              </w:rPr>
              <w:t xml:space="preserve"> </w:t>
            </w:r>
            <w:r w:rsidRPr="008450CD">
              <w:rPr>
                <w:bCs/>
                <w:szCs w:val="24"/>
              </w:rPr>
              <w:t>транспортных</w:t>
            </w:r>
            <w:r w:rsidR="00E050BB" w:rsidRPr="008450CD">
              <w:rPr>
                <w:bCs/>
                <w:szCs w:val="24"/>
              </w:rPr>
              <w:t xml:space="preserve"> </w:t>
            </w:r>
            <w:r w:rsidRPr="008450CD">
              <w:rPr>
                <w:bCs/>
                <w:szCs w:val="24"/>
              </w:rPr>
              <w:t>средств,</w:t>
            </w:r>
            <w:r w:rsidR="00E050BB" w:rsidRPr="008450CD">
              <w:rPr>
                <w:bCs/>
                <w:szCs w:val="24"/>
              </w:rPr>
              <w:t xml:space="preserve"> </w:t>
            </w:r>
            <w:r w:rsidRPr="008450CD">
              <w:rPr>
                <w:bCs/>
                <w:szCs w:val="24"/>
              </w:rPr>
              <w:t>размещение</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предназначенных</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размещения</w:t>
            </w:r>
            <w:r w:rsidR="00E050BB" w:rsidRPr="008450CD">
              <w:rPr>
                <w:bCs/>
                <w:szCs w:val="24"/>
              </w:rPr>
              <w:t xml:space="preserve"> </w:t>
            </w:r>
            <w:r w:rsidRPr="008450CD">
              <w:rPr>
                <w:bCs/>
                <w:szCs w:val="24"/>
              </w:rPr>
              <w:t>постов</w:t>
            </w:r>
            <w:r w:rsidR="00E050BB" w:rsidRPr="008450CD">
              <w:rPr>
                <w:bCs/>
                <w:szCs w:val="24"/>
              </w:rPr>
              <w:t xml:space="preserve"> </w:t>
            </w:r>
            <w:r w:rsidRPr="008450CD">
              <w:rPr>
                <w:bCs/>
                <w:szCs w:val="24"/>
              </w:rPr>
              <w:t>органов</w:t>
            </w:r>
            <w:r w:rsidR="00E050BB" w:rsidRPr="008450CD">
              <w:rPr>
                <w:bCs/>
                <w:szCs w:val="24"/>
              </w:rPr>
              <w:t xml:space="preserve"> </w:t>
            </w:r>
            <w:r w:rsidRPr="008450CD">
              <w:rPr>
                <w:bCs/>
                <w:szCs w:val="24"/>
              </w:rPr>
              <w:t>внутренних</w:t>
            </w:r>
            <w:r w:rsidR="00E050BB" w:rsidRPr="008450CD">
              <w:rPr>
                <w:bCs/>
                <w:szCs w:val="24"/>
              </w:rPr>
              <w:t xml:space="preserve"> </w:t>
            </w:r>
            <w:r w:rsidRPr="008450CD">
              <w:rPr>
                <w:bCs/>
                <w:szCs w:val="24"/>
              </w:rPr>
              <w:t>дел,</w:t>
            </w:r>
            <w:r w:rsidR="00E050BB" w:rsidRPr="008450CD">
              <w:rPr>
                <w:bCs/>
                <w:szCs w:val="24"/>
              </w:rPr>
              <w:t xml:space="preserve"> </w:t>
            </w:r>
            <w:r w:rsidRPr="008450CD">
              <w:rPr>
                <w:bCs/>
                <w:szCs w:val="24"/>
              </w:rPr>
              <w:t>ответственных</w:t>
            </w:r>
            <w:r w:rsidR="00E050BB" w:rsidRPr="008450CD">
              <w:rPr>
                <w:bCs/>
                <w:szCs w:val="24"/>
              </w:rPr>
              <w:t xml:space="preserve"> </w:t>
            </w:r>
            <w:r w:rsidRPr="008450CD">
              <w:rPr>
                <w:bCs/>
                <w:szCs w:val="24"/>
              </w:rPr>
              <w:t>за</w:t>
            </w:r>
            <w:r w:rsidR="00E050BB" w:rsidRPr="008450CD">
              <w:rPr>
                <w:bCs/>
                <w:szCs w:val="24"/>
              </w:rPr>
              <w:t xml:space="preserve"> </w:t>
            </w:r>
            <w:r w:rsidRPr="008450CD">
              <w:rPr>
                <w:bCs/>
                <w:szCs w:val="24"/>
              </w:rPr>
              <w:t>безопасность</w:t>
            </w:r>
            <w:r w:rsidR="00E050BB" w:rsidRPr="008450CD">
              <w:rPr>
                <w:bCs/>
                <w:szCs w:val="24"/>
              </w:rPr>
              <w:t xml:space="preserve"> </w:t>
            </w:r>
            <w:r w:rsidRPr="008450CD">
              <w:rPr>
                <w:bCs/>
                <w:szCs w:val="24"/>
              </w:rPr>
              <w:t>дорожного</w:t>
            </w:r>
            <w:r w:rsidR="00E050BB" w:rsidRPr="008450CD">
              <w:rPr>
                <w:bCs/>
                <w:szCs w:val="24"/>
              </w:rPr>
              <w:t xml:space="preserve"> </w:t>
            </w:r>
            <w:r w:rsidRPr="008450CD">
              <w:rPr>
                <w:bCs/>
                <w:szCs w:val="24"/>
              </w:rPr>
              <w:t>движения;</w:t>
            </w:r>
          </w:p>
          <w:p w:rsidR="009559B5" w:rsidRPr="008450CD" w:rsidRDefault="000E226C" w:rsidP="00701BEF">
            <w:pPr>
              <w:ind w:firstLine="0"/>
              <w:rPr>
                <w:bCs/>
                <w:szCs w:val="24"/>
              </w:rPr>
            </w:pPr>
            <w:r w:rsidRPr="008450CD">
              <w:rPr>
                <w:bCs/>
                <w:szCs w:val="24"/>
              </w:rPr>
              <w:t>Оборудование</w:t>
            </w:r>
            <w:r w:rsidR="00E050BB" w:rsidRPr="008450CD">
              <w:rPr>
                <w:bCs/>
                <w:szCs w:val="24"/>
              </w:rPr>
              <w:t xml:space="preserve"> </w:t>
            </w:r>
            <w:r w:rsidR="009559B5" w:rsidRPr="008450CD">
              <w:rPr>
                <w:bCs/>
                <w:szCs w:val="24"/>
              </w:rPr>
              <w:t>земельных</w:t>
            </w:r>
            <w:r w:rsidR="00E050BB" w:rsidRPr="008450CD">
              <w:rPr>
                <w:bCs/>
                <w:szCs w:val="24"/>
              </w:rPr>
              <w:t xml:space="preserve"> </w:t>
            </w:r>
            <w:r w:rsidR="009559B5" w:rsidRPr="008450CD">
              <w:rPr>
                <w:bCs/>
                <w:szCs w:val="24"/>
              </w:rPr>
              <w:t>участков</w:t>
            </w:r>
            <w:r w:rsidR="00E050BB" w:rsidRPr="008450CD">
              <w:rPr>
                <w:bCs/>
                <w:szCs w:val="24"/>
              </w:rPr>
              <w:t xml:space="preserve"> </w:t>
            </w:r>
            <w:r w:rsidR="009559B5" w:rsidRPr="008450CD">
              <w:rPr>
                <w:bCs/>
                <w:szCs w:val="24"/>
              </w:rPr>
              <w:t>для</w:t>
            </w:r>
            <w:r w:rsidR="00E050BB" w:rsidRPr="008450CD">
              <w:rPr>
                <w:bCs/>
                <w:szCs w:val="24"/>
              </w:rPr>
              <w:t xml:space="preserve"> </w:t>
            </w:r>
            <w:r w:rsidR="009559B5" w:rsidRPr="008450CD">
              <w:rPr>
                <w:bCs/>
                <w:szCs w:val="24"/>
              </w:rPr>
              <w:t>стоянок</w:t>
            </w:r>
            <w:r w:rsidR="00E050BB" w:rsidRPr="008450CD">
              <w:rPr>
                <w:bCs/>
                <w:szCs w:val="24"/>
              </w:rPr>
              <w:t xml:space="preserve"> </w:t>
            </w:r>
            <w:r w:rsidR="009559B5" w:rsidRPr="008450CD">
              <w:rPr>
                <w:bCs/>
                <w:szCs w:val="24"/>
              </w:rPr>
              <w:t>автомобильного</w:t>
            </w:r>
            <w:r w:rsidR="00E050BB" w:rsidRPr="008450CD">
              <w:rPr>
                <w:bCs/>
                <w:szCs w:val="24"/>
              </w:rPr>
              <w:t xml:space="preserve"> </w:t>
            </w:r>
            <w:r w:rsidR="009559B5" w:rsidRPr="008450CD">
              <w:rPr>
                <w:bCs/>
                <w:szCs w:val="24"/>
              </w:rPr>
              <w:t>транспорта,</w:t>
            </w:r>
            <w:r w:rsidR="00E050BB" w:rsidRPr="008450CD">
              <w:rPr>
                <w:bCs/>
                <w:szCs w:val="24"/>
              </w:rPr>
              <w:t xml:space="preserve"> </w:t>
            </w:r>
            <w:r w:rsidR="009559B5" w:rsidRPr="008450CD">
              <w:rPr>
                <w:bCs/>
                <w:szCs w:val="24"/>
              </w:rPr>
              <w:t>а</w:t>
            </w:r>
            <w:r w:rsidR="00E050BB" w:rsidRPr="008450CD">
              <w:rPr>
                <w:bCs/>
                <w:szCs w:val="24"/>
              </w:rPr>
              <w:t xml:space="preserve"> </w:t>
            </w:r>
            <w:r w:rsidR="009559B5" w:rsidRPr="008450CD">
              <w:rPr>
                <w:bCs/>
                <w:szCs w:val="24"/>
              </w:rPr>
              <w:t>также</w:t>
            </w:r>
            <w:r w:rsidR="00E050BB" w:rsidRPr="008450CD">
              <w:rPr>
                <w:bCs/>
                <w:szCs w:val="24"/>
              </w:rPr>
              <w:t xml:space="preserve"> </w:t>
            </w:r>
            <w:r w:rsidR="009559B5" w:rsidRPr="008450CD">
              <w:rPr>
                <w:bCs/>
                <w:szCs w:val="24"/>
              </w:rPr>
              <w:t>для</w:t>
            </w:r>
            <w:r w:rsidR="00E050BB" w:rsidRPr="008450CD">
              <w:rPr>
                <w:bCs/>
                <w:szCs w:val="24"/>
              </w:rPr>
              <w:t xml:space="preserve"> </w:t>
            </w:r>
            <w:r w:rsidR="009559B5" w:rsidRPr="008450CD">
              <w:rPr>
                <w:bCs/>
                <w:szCs w:val="24"/>
              </w:rPr>
              <w:t>размещения</w:t>
            </w:r>
            <w:r w:rsidR="00E050BB" w:rsidRPr="008450CD">
              <w:rPr>
                <w:bCs/>
                <w:szCs w:val="24"/>
              </w:rPr>
              <w:t xml:space="preserve"> </w:t>
            </w:r>
            <w:r w:rsidR="009559B5" w:rsidRPr="008450CD">
              <w:rPr>
                <w:bCs/>
                <w:szCs w:val="24"/>
              </w:rPr>
              <w:t>депо</w:t>
            </w:r>
            <w:r w:rsidR="00E050BB" w:rsidRPr="008450CD">
              <w:rPr>
                <w:bCs/>
                <w:szCs w:val="24"/>
              </w:rPr>
              <w:t xml:space="preserve"> </w:t>
            </w:r>
            <w:r w:rsidR="009559B5" w:rsidRPr="008450CD">
              <w:rPr>
                <w:bCs/>
                <w:szCs w:val="24"/>
              </w:rPr>
              <w:t>(устройства</w:t>
            </w:r>
            <w:r w:rsidR="00E050BB" w:rsidRPr="008450CD">
              <w:rPr>
                <w:bCs/>
                <w:szCs w:val="24"/>
              </w:rPr>
              <w:t xml:space="preserve"> </w:t>
            </w:r>
            <w:r w:rsidR="009559B5" w:rsidRPr="008450CD">
              <w:rPr>
                <w:bCs/>
                <w:szCs w:val="24"/>
              </w:rPr>
              <w:t>мест</w:t>
            </w:r>
            <w:r w:rsidR="00E050BB" w:rsidRPr="008450CD">
              <w:rPr>
                <w:bCs/>
                <w:szCs w:val="24"/>
              </w:rPr>
              <w:t xml:space="preserve"> </w:t>
            </w:r>
            <w:r w:rsidR="009559B5" w:rsidRPr="008450CD">
              <w:rPr>
                <w:bCs/>
                <w:szCs w:val="24"/>
              </w:rPr>
              <w:t>стоянок)</w:t>
            </w:r>
            <w:r w:rsidR="00E050BB" w:rsidRPr="008450CD">
              <w:rPr>
                <w:bCs/>
                <w:szCs w:val="24"/>
              </w:rPr>
              <w:t xml:space="preserve"> </w:t>
            </w:r>
            <w:r w:rsidR="009559B5" w:rsidRPr="008450CD">
              <w:rPr>
                <w:bCs/>
                <w:szCs w:val="24"/>
              </w:rPr>
              <w:t>автомобильного</w:t>
            </w:r>
            <w:r w:rsidR="00E050BB" w:rsidRPr="008450CD">
              <w:rPr>
                <w:bCs/>
                <w:szCs w:val="24"/>
              </w:rPr>
              <w:t xml:space="preserve"> </w:t>
            </w:r>
            <w:r w:rsidR="009559B5" w:rsidRPr="008450CD">
              <w:rPr>
                <w:bCs/>
                <w:szCs w:val="24"/>
              </w:rPr>
              <w:t>транспорта,</w:t>
            </w:r>
            <w:r w:rsidR="00E050BB" w:rsidRPr="008450CD">
              <w:rPr>
                <w:bCs/>
                <w:szCs w:val="24"/>
              </w:rPr>
              <w:t xml:space="preserve"> </w:t>
            </w:r>
            <w:r w:rsidR="009559B5" w:rsidRPr="008450CD">
              <w:rPr>
                <w:bCs/>
                <w:szCs w:val="24"/>
              </w:rPr>
              <w:t>осуществляющего</w:t>
            </w:r>
            <w:r w:rsidR="00E050BB" w:rsidRPr="008450CD">
              <w:rPr>
                <w:bCs/>
                <w:szCs w:val="24"/>
              </w:rPr>
              <w:t xml:space="preserve"> </w:t>
            </w:r>
            <w:r w:rsidR="009559B5" w:rsidRPr="008450CD">
              <w:rPr>
                <w:bCs/>
                <w:szCs w:val="24"/>
              </w:rPr>
              <w:t>перевозки</w:t>
            </w:r>
            <w:r w:rsidR="00E050BB" w:rsidRPr="008450CD">
              <w:rPr>
                <w:bCs/>
                <w:szCs w:val="24"/>
              </w:rPr>
              <w:t xml:space="preserve"> </w:t>
            </w:r>
            <w:r w:rsidR="009559B5" w:rsidRPr="008450CD">
              <w:rPr>
                <w:bCs/>
                <w:szCs w:val="24"/>
              </w:rPr>
              <w:t>людей</w:t>
            </w:r>
            <w:r w:rsidR="00E050BB" w:rsidRPr="008450CD">
              <w:rPr>
                <w:bCs/>
                <w:szCs w:val="24"/>
              </w:rPr>
              <w:t xml:space="preserve"> </w:t>
            </w:r>
            <w:r w:rsidR="009559B5" w:rsidRPr="008450CD">
              <w:rPr>
                <w:bCs/>
                <w:szCs w:val="24"/>
              </w:rPr>
              <w:t>по</w:t>
            </w:r>
            <w:r w:rsidR="00E050BB" w:rsidRPr="008450CD">
              <w:rPr>
                <w:bCs/>
                <w:szCs w:val="24"/>
              </w:rPr>
              <w:t xml:space="preserve"> </w:t>
            </w:r>
            <w:r w:rsidR="009559B5" w:rsidRPr="008450CD">
              <w:rPr>
                <w:bCs/>
                <w:szCs w:val="24"/>
              </w:rPr>
              <w:t>установленному</w:t>
            </w:r>
            <w:r w:rsidR="00E050BB" w:rsidRPr="008450CD">
              <w:rPr>
                <w:bCs/>
                <w:szCs w:val="24"/>
              </w:rPr>
              <w:t xml:space="preserve"> </w:t>
            </w:r>
            <w:r w:rsidR="009559B5" w:rsidRPr="008450CD">
              <w:rPr>
                <w:bCs/>
                <w:szCs w:val="24"/>
              </w:rPr>
              <w:t>маршрут</w:t>
            </w:r>
          </w:p>
        </w:tc>
        <w:tc>
          <w:tcPr>
            <w:tcW w:w="1852" w:type="dxa"/>
          </w:tcPr>
          <w:p w:rsidR="009559B5" w:rsidRPr="008450CD" w:rsidRDefault="009559B5" w:rsidP="00701BEF">
            <w:pPr>
              <w:ind w:firstLine="0"/>
              <w:jc w:val="center"/>
              <w:rPr>
                <w:szCs w:val="24"/>
              </w:rPr>
            </w:pPr>
            <w:r w:rsidRPr="008450CD">
              <w:rPr>
                <w:szCs w:val="24"/>
              </w:rPr>
              <w:t>7.2</w:t>
            </w:r>
          </w:p>
        </w:tc>
      </w:tr>
      <w:tr w:rsidR="00A02E72" w:rsidRPr="008450CD" w:rsidTr="006117D2">
        <w:trPr>
          <w:jc w:val="center"/>
        </w:trPr>
        <w:tc>
          <w:tcPr>
            <w:tcW w:w="2414" w:type="dxa"/>
          </w:tcPr>
          <w:p w:rsidR="00A02E72" w:rsidRPr="008450CD" w:rsidRDefault="00A02E72" w:rsidP="00701BEF">
            <w:pPr>
              <w:ind w:firstLine="0"/>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243" w:type="dxa"/>
          </w:tcPr>
          <w:p w:rsidR="00A02E72" w:rsidRPr="008450CD" w:rsidRDefault="00A02E72"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1852" w:type="dxa"/>
          </w:tcPr>
          <w:p w:rsidR="00A02E72" w:rsidRPr="008450CD" w:rsidRDefault="00A02E72" w:rsidP="00701BEF">
            <w:pPr>
              <w:ind w:firstLine="0"/>
              <w:jc w:val="center"/>
              <w:rPr>
                <w:szCs w:val="24"/>
              </w:rPr>
            </w:pPr>
            <w:r w:rsidRPr="008450CD">
              <w:rPr>
                <w:szCs w:val="24"/>
              </w:rPr>
              <w:t>12.0</w:t>
            </w:r>
          </w:p>
        </w:tc>
      </w:tr>
      <w:tr w:rsidR="00A02E72" w:rsidRPr="008450CD" w:rsidTr="006117D2">
        <w:trPr>
          <w:jc w:val="center"/>
        </w:trPr>
        <w:tc>
          <w:tcPr>
            <w:tcW w:w="9509" w:type="dxa"/>
            <w:gridSpan w:val="3"/>
          </w:tcPr>
          <w:p w:rsidR="00A02E72" w:rsidRPr="008450CD" w:rsidRDefault="00A02E72" w:rsidP="00701BEF">
            <w:pPr>
              <w:spacing w:after="16"/>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A02E72" w:rsidRPr="008450CD" w:rsidTr="006117D2">
        <w:trPr>
          <w:jc w:val="center"/>
        </w:trPr>
        <w:tc>
          <w:tcPr>
            <w:tcW w:w="2414" w:type="dxa"/>
          </w:tcPr>
          <w:p w:rsidR="00A02E72" w:rsidRPr="008450CD" w:rsidRDefault="00A02E72" w:rsidP="00701BEF">
            <w:pPr>
              <w:ind w:hanging="3"/>
              <w:rPr>
                <w:szCs w:val="24"/>
              </w:rPr>
            </w:pPr>
            <w:r w:rsidRPr="008450CD">
              <w:rPr>
                <w:szCs w:val="24"/>
              </w:rPr>
              <w:t>Объекты</w:t>
            </w:r>
            <w:r w:rsidR="00E050BB" w:rsidRPr="008450CD">
              <w:rPr>
                <w:szCs w:val="24"/>
              </w:rPr>
              <w:t xml:space="preserve"> </w:t>
            </w:r>
            <w:r w:rsidRPr="008450CD">
              <w:rPr>
                <w:szCs w:val="24"/>
              </w:rPr>
              <w:t>придорожного</w:t>
            </w:r>
            <w:r w:rsidR="00E050BB" w:rsidRPr="008450CD">
              <w:rPr>
                <w:szCs w:val="24"/>
              </w:rPr>
              <w:t xml:space="preserve"> </w:t>
            </w:r>
            <w:r w:rsidRPr="008450CD">
              <w:rPr>
                <w:szCs w:val="24"/>
              </w:rPr>
              <w:t>сервиса</w:t>
            </w:r>
          </w:p>
        </w:tc>
        <w:tc>
          <w:tcPr>
            <w:tcW w:w="5243" w:type="dxa"/>
          </w:tcPr>
          <w:p w:rsidR="00A02E72" w:rsidRPr="008450CD" w:rsidRDefault="00A02E72" w:rsidP="00701BEF">
            <w:pPr>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автозаправочных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00983CF7" w:rsidRPr="008450CD">
              <w:rPr>
                <w:bCs/>
                <w:szCs w:val="24"/>
                <w:shd w:val="clear" w:color="auto" w:fill="FFFFFF"/>
              </w:rPr>
              <w:t>(бензиновых,</w:t>
            </w:r>
            <w:r w:rsidR="00E050BB" w:rsidRPr="008450CD">
              <w:rPr>
                <w:bCs/>
                <w:szCs w:val="24"/>
                <w:shd w:val="clear" w:color="auto" w:fill="FFFFFF"/>
              </w:rPr>
              <w:t xml:space="preserve"> </w:t>
            </w:r>
            <w:r w:rsidR="00983CF7" w:rsidRPr="008450CD">
              <w:rPr>
                <w:bCs/>
                <w:szCs w:val="24"/>
                <w:shd w:val="clear" w:color="auto" w:fill="FFFFFF"/>
              </w:rPr>
              <w:t>газовых)</w:t>
            </w:r>
          </w:p>
        </w:tc>
        <w:tc>
          <w:tcPr>
            <w:tcW w:w="1852" w:type="dxa"/>
          </w:tcPr>
          <w:p w:rsidR="00A02E72" w:rsidRPr="008450CD" w:rsidRDefault="00A02E72" w:rsidP="00701BEF">
            <w:pPr>
              <w:ind w:firstLine="0"/>
              <w:jc w:val="center"/>
              <w:rPr>
                <w:szCs w:val="24"/>
              </w:rPr>
            </w:pPr>
            <w:r w:rsidRPr="008450CD">
              <w:rPr>
                <w:szCs w:val="24"/>
              </w:rPr>
              <w:t>4.9.1</w:t>
            </w:r>
          </w:p>
        </w:tc>
      </w:tr>
    </w:tbl>
    <w:p w:rsidR="00AE19FC" w:rsidRPr="00AA56FD" w:rsidRDefault="00AE19FC" w:rsidP="00701BEF">
      <w:pPr>
        <w:rPr>
          <w:bCs/>
          <w:szCs w:val="24"/>
        </w:rPr>
      </w:pPr>
      <w:r w:rsidRPr="00AA56FD">
        <w:rPr>
          <w:bCs/>
          <w:szCs w:val="24"/>
        </w:rPr>
        <w:t>Вспомогательные</w:t>
      </w:r>
      <w:r w:rsidR="00E050BB" w:rsidRPr="00AA56FD">
        <w:rPr>
          <w:bCs/>
          <w:szCs w:val="24"/>
        </w:rPr>
        <w:t xml:space="preserve"> </w:t>
      </w:r>
      <w:r w:rsidRPr="00AA56FD">
        <w:rPr>
          <w:bCs/>
          <w:szCs w:val="24"/>
        </w:rPr>
        <w:t>виды</w:t>
      </w:r>
      <w:r w:rsidR="00E050BB" w:rsidRPr="00AA56FD">
        <w:rPr>
          <w:bCs/>
          <w:szCs w:val="24"/>
        </w:rPr>
        <w:t xml:space="preserve"> </w:t>
      </w:r>
      <w:r w:rsidRPr="00AA56FD">
        <w:rPr>
          <w:bCs/>
          <w:szCs w:val="24"/>
        </w:rPr>
        <w:t>разрешенного</w:t>
      </w:r>
      <w:r w:rsidR="00E050BB" w:rsidRPr="00AA56FD">
        <w:rPr>
          <w:bCs/>
          <w:szCs w:val="24"/>
        </w:rPr>
        <w:t xml:space="preserve"> </w:t>
      </w:r>
      <w:r w:rsidRPr="00AA56FD">
        <w:rPr>
          <w:bCs/>
          <w:szCs w:val="24"/>
        </w:rPr>
        <w:t>использования</w:t>
      </w:r>
      <w:r w:rsidR="00E050BB" w:rsidRPr="00AA56FD">
        <w:rPr>
          <w:bCs/>
          <w:szCs w:val="24"/>
        </w:rPr>
        <w:t xml:space="preserve"> </w:t>
      </w:r>
      <w:r w:rsidRPr="00AA56FD">
        <w:rPr>
          <w:bCs/>
          <w:szCs w:val="24"/>
        </w:rPr>
        <w:t>для</w:t>
      </w:r>
      <w:r w:rsidR="00E050BB" w:rsidRPr="00AA56FD">
        <w:rPr>
          <w:bCs/>
          <w:szCs w:val="24"/>
        </w:rPr>
        <w:t xml:space="preserve"> </w:t>
      </w:r>
      <w:r w:rsidRPr="00AA56FD">
        <w:rPr>
          <w:bCs/>
          <w:szCs w:val="24"/>
        </w:rPr>
        <w:t>данной</w:t>
      </w:r>
      <w:r w:rsidR="00E050BB" w:rsidRPr="00AA56FD">
        <w:rPr>
          <w:bCs/>
          <w:szCs w:val="24"/>
        </w:rPr>
        <w:t xml:space="preserve"> </w:t>
      </w:r>
      <w:r w:rsidRPr="00AA56FD">
        <w:rPr>
          <w:bCs/>
          <w:szCs w:val="24"/>
        </w:rPr>
        <w:t>территориальной</w:t>
      </w:r>
      <w:r w:rsidR="00E050BB" w:rsidRPr="00AA56FD">
        <w:rPr>
          <w:bCs/>
          <w:szCs w:val="24"/>
        </w:rPr>
        <w:t xml:space="preserve"> </w:t>
      </w:r>
      <w:r w:rsidRPr="00AA56FD">
        <w:rPr>
          <w:bCs/>
          <w:szCs w:val="24"/>
        </w:rPr>
        <w:t>зоны</w:t>
      </w:r>
      <w:r w:rsidR="00E050BB" w:rsidRPr="00AA56FD">
        <w:rPr>
          <w:bCs/>
          <w:szCs w:val="24"/>
        </w:rPr>
        <w:t xml:space="preserve"> </w:t>
      </w:r>
      <w:r w:rsidRPr="00AA56FD">
        <w:rPr>
          <w:bCs/>
          <w:szCs w:val="24"/>
        </w:rPr>
        <w:t>настоящими</w:t>
      </w:r>
      <w:r w:rsidR="00E050BB" w:rsidRPr="00AA56FD">
        <w:rPr>
          <w:bCs/>
          <w:szCs w:val="24"/>
        </w:rPr>
        <w:t xml:space="preserve"> </w:t>
      </w:r>
      <w:r w:rsidRPr="00AA56FD">
        <w:rPr>
          <w:bCs/>
          <w:szCs w:val="24"/>
        </w:rPr>
        <w:t>ПЗЗ</w:t>
      </w:r>
      <w:r w:rsidR="00E050BB" w:rsidRPr="00AA56FD">
        <w:rPr>
          <w:bCs/>
          <w:szCs w:val="24"/>
        </w:rPr>
        <w:t xml:space="preserve"> </w:t>
      </w:r>
      <w:r w:rsidRPr="00AA56FD">
        <w:rPr>
          <w:bCs/>
          <w:szCs w:val="24"/>
        </w:rPr>
        <w:t>не</w:t>
      </w:r>
      <w:r w:rsidR="00E050BB" w:rsidRPr="00AA56FD">
        <w:rPr>
          <w:bCs/>
          <w:szCs w:val="24"/>
        </w:rPr>
        <w:t xml:space="preserve"> </w:t>
      </w:r>
      <w:r w:rsidRPr="00AA56FD">
        <w:rPr>
          <w:bCs/>
          <w:szCs w:val="24"/>
        </w:rPr>
        <w:t>устанавливаются.</w:t>
      </w:r>
    </w:p>
    <w:p w:rsidR="00AE19FC" w:rsidRPr="008450CD" w:rsidRDefault="00AE19FC" w:rsidP="00701BEF">
      <w:pPr>
        <w:pStyle w:val="a"/>
        <w:numPr>
          <w:ilvl w:val="0"/>
          <w:numId w:val="0"/>
        </w:numPr>
        <w:ind w:firstLine="709"/>
        <w:rPr>
          <w:rStyle w:val="7"/>
          <w:b/>
          <w:color w:val="auto"/>
          <w:sz w:val="24"/>
          <w:szCs w:val="24"/>
        </w:rPr>
      </w:pPr>
    </w:p>
    <w:p w:rsidR="000E226C" w:rsidRPr="008450CD" w:rsidRDefault="000E226C"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25" w:type="dxa"/>
        <w:jc w:val="center"/>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285"/>
        <w:gridCol w:w="5840"/>
      </w:tblGrid>
      <w:tr w:rsidR="000E226C" w:rsidRPr="008450CD" w:rsidTr="006117D2">
        <w:trPr>
          <w:tblHeader/>
          <w:jc w:val="center"/>
        </w:trPr>
        <w:tc>
          <w:tcPr>
            <w:tcW w:w="229" w:type="dxa"/>
            <w:vAlign w:val="center"/>
          </w:tcPr>
          <w:p w:rsidR="000E226C" w:rsidRPr="008450CD" w:rsidRDefault="000E226C"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336" w:type="dxa"/>
            <w:vAlign w:val="center"/>
          </w:tcPr>
          <w:p w:rsidR="000E226C" w:rsidRPr="008450CD" w:rsidRDefault="000E226C"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5960" w:type="dxa"/>
            <w:vAlign w:val="center"/>
          </w:tcPr>
          <w:p w:rsidR="000E226C" w:rsidRPr="008450CD" w:rsidRDefault="000E226C"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0E226C" w:rsidRPr="008450CD" w:rsidTr="006117D2">
        <w:trPr>
          <w:trHeight w:val="974"/>
          <w:jc w:val="center"/>
        </w:trPr>
        <w:tc>
          <w:tcPr>
            <w:tcW w:w="229" w:type="dxa"/>
          </w:tcPr>
          <w:p w:rsidR="000E226C" w:rsidRPr="008450CD" w:rsidRDefault="000E226C" w:rsidP="00701BEF">
            <w:pPr>
              <w:pStyle w:val="a"/>
              <w:numPr>
                <w:ilvl w:val="0"/>
                <w:numId w:val="0"/>
              </w:numPr>
              <w:tabs>
                <w:tab w:val="clear" w:pos="340"/>
                <w:tab w:val="decimal" w:pos="284"/>
                <w:tab w:val="left" w:pos="1134"/>
              </w:tabs>
              <w:rPr>
                <w:color w:val="auto"/>
              </w:rPr>
            </w:pPr>
            <w:r w:rsidRPr="008450CD">
              <w:rPr>
                <w:color w:val="auto"/>
              </w:rPr>
              <w:t>1</w:t>
            </w:r>
          </w:p>
        </w:tc>
        <w:tc>
          <w:tcPr>
            <w:tcW w:w="3336" w:type="dxa"/>
          </w:tcPr>
          <w:p w:rsidR="000E226C" w:rsidRPr="008450CD" w:rsidRDefault="000E226C"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5960" w:type="dxa"/>
          </w:tcPr>
          <w:p w:rsidR="000E226C" w:rsidRPr="008450CD" w:rsidRDefault="000E226C" w:rsidP="00701BEF">
            <w:pPr>
              <w:pStyle w:val="ConsPlusNormal"/>
              <w:ind w:firstLine="0"/>
              <w:jc w:val="both"/>
              <w:rPr>
                <w:rFonts w:ascii="Times New Roman" w:hAnsi="Times New Roman" w:cs="Times New Roman"/>
                <w:sz w:val="24"/>
                <w:szCs w:val="24"/>
              </w:rPr>
            </w:pPr>
            <w:r w:rsidRPr="008450CD">
              <w:rPr>
                <w:rStyle w:val="78"/>
                <w:sz w:val="24"/>
                <w:szCs w:val="24"/>
              </w:rPr>
              <w:t>Минимальная</w:t>
            </w:r>
            <w:r w:rsidR="00E050BB" w:rsidRPr="008450CD">
              <w:rPr>
                <w:rStyle w:val="78"/>
                <w:sz w:val="24"/>
                <w:szCs w:val="24"/>
              </w:rPr>
              <w:t xml:space="preserve"> </w:t>
            </w:r>
            <w:r w:rsidRPr="008450CD">
              <w:rPr>
                <w:rStyle w:val="78"/>
                <w:sz w:val="24"/>
                <w:szCs w:val="24"/>
              </w:rPr>
              <w:t>площадь</w:t>
            </w:r>
            <w:r w:rsidR="00E050BB" w:rsidRPr="008450CD">
              <w:rPr>
                <w:rStyle w:val="78"/>
                <w:sz w:val="24"/>
                <w:szCs w:val="24"/>
              </w:rPr>
              <w:t xml:space="preserve"> </w:t>
            </w:r>
            <w:r w:rsidRPr="008450CD">
              <w:rPr>
                <w:rStyle w:val="78"/>
                <w:sz w:val="24"/>
                <w:szCs w:val="24"/>
              </w:rPr>
              <w:t>земельного</w:t>
            </w:r>
            <w:r w:rsidR="00E050BB" w:rsidRPr="008450CD">
              <w:rPr>
                <w:rStyle w:val="78"/>
                <w:sz w:val="24"/>
                <w:szCs w:val="24"/>
              </w:rPr>
              <w:t xml:space="preserve"> </w:t>
            </w:r>
            <w:r w:rsidRPr="008450CD">
              <w:rPr>
                <w:rStyle w:val="78"/>
                <w:sz w:val="24"/>
                <w:szCs w:val="24"/>
              </w:rPr>
              <w:t>участка</w:t>
            </w:r>
            <w:r w:rsidR="00E050BB" w:rsidRPr="008450CD">
              <w:rPr>
                <w:rStyle w:val="78"/>
                <w:sz w:val="24"/>
                <w:szCs w:val="24"/>
              </w:rPr>
              <w:t xml:space="preserve"> </w:t>
            </w:r>
            <w:r w:rsidRPr="008450CD">
              <w:rPr>
                <w:rStyle w:val="78"/>
                <w:sz w:val="24"/>
                <w:szCs w:val="24"/>
              </w:rPr>
              <w:t>допускается</w:t>
            </w:r>
            <w:r w:rsidR="00E050BB" w:rsidRPr="008450CD">
              <w:rPr>
                <w:rStyle w:val="78"/>
                <w:sz w:val="24"/>
                <w:szCs w:val="24"/>
              </w:rPr>
              <w:t xml:space="preserve"> </w:t>
            </w:r>
            <w:r w:rsidRPr="008450CD">
              <w:rPr>
                <w:rStyle w:val="78"/>
                <w:sz w:val="24"/>
                <w:szCs w:val="24"/>
              </w:rPr>
              <w:t>не</w:t>
            </w:r>
            <w:r w:rsidR="00E050BB" w:rsidRPr="008450CD">
              <w:rPr>
                <w:rStyle w:val="78"/>
                <w:sz w:val="24"/>
                <w:szCs w:val="24"/>
              </w:rPr>
              <w:t xml:space="preserve"> </w:t>
            </w:r>
            <w:r w:rsidRPr="008450CD">
              <w:rPr>
                <w:rStyle w:val="78"/>
                <w:sz w:val="24"/>
                <w:szCs w:val="24"/>
              </w:rPr>
              <w:t>менее</w:t>
            </w:r>
            <w:r w:rsidR="00E050BB" w:rsidRPr="008450CD">
              <w:rPr>
                <w:rStyle w:val="78"/>
                <w:sz w:val="24"/>
                <w:szCs w:val="24"/>
              </w:rPr>
              <w:t xml:space="preserve"> </w:t>
            </w:r>
            <w:r w:rsidRPr="008450CD">
              <w:rPr>
                <w:rStyle w:val="78"/>
                <w:sz w:val="24"/>
                <w:szCs w:val="24"/>
              </w:rPr>
              <w:t>суммы</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занимаемой</w:t>
            </w:r>
            <w:r w:rsidR="00E050BB" w:rsidRPr="008450CD">
              <w:rPr>
                <w:rStyle w:val="78"/>
                <w:sz w:val="24"/>
                <w:szCs w:val="24"/>
              </w:rPr>
              <w:t xml:space="preserve"> </w:t>
            </w:r>
            <w:r w:rsidRPr="008450CD">
              <w:rPr>
                <w:rStyle w:val="78"/>
                <w:sz w:val="24"/>
                <w:szCs w:val="24"/>
              </w:rPr>
              <w:t>существующим</w:t>
            </w:r>
            <w:r w:rsidR="00E050BB" w:rsidRPr="008450CD">
              <w:rPr>
                <w:rStyle w:val="78"/>
                <w:sz w:val="24"/>
                <w:szCs w:val="24"/>
              </w:rPr>
              <w:t xml:space="preserve"> </w:t>
            </w:r>
            <w:r w:rsidRPr="008450CD">
              <w:rPr>
                <w:rStyle w:val="78"/>
                <w:sz w:val="24"/>
                <w:szCs w:val="24"/>
              </w:rPr>
              <w:t>или</w:t>
            </w:r>
            <w:r w:rsidR="00E050BB" w:rsidRPr="008450CD">
              <w:rPr>
                <w:rStyle w:val="78"/>
                <w:sz w:val="24"/>
                <w:szCs w:val="24"/>
              </w:rPr>
              <w:t xml:space="preserve"> </w:t>
            </w:r>
            <w:r w:rsidRPr="008450CD">
              <w:rPr>
                <w:rStyle w:val="78"/>
                <w:sz w:val="24"/>
                <w:szCs w:val="24"/>
              </w:rPr>
              <w:t>размещаемым</w:t>
            </w:r>
            <w:r w:rsidR="00E050BB" w:rsidRPr="008450CD">
              <w:rPr>
                <w:rStyle w:val="78"/>
                <w:sz w:val="24"/>
                <w:szCs w:val="24"/>
              </w:rPr>
              <w:t xml:space="preserve"> </w:t>
            </w:r>
            <w:r w:rsidRPr="008450CD">
              <w:rPr>
                <w:rStyle w:val="78"/>
                <w:sz w:val="24"/>
                <w:szCs w:val="24"/>
              </w:rPr>
              <w:t>на</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объекта</w:t>
            </w:r>
            <w:r w:rsidR="00E050BB" w:rsidRPr="008450CD">
              <w:rPr>
                <w:rStyle w:val="78"/>
                <w:sz w:val="24"/>
                <w:szCs w:val="24"/>
              </w:rPr>
              <w:t xml:space="preserve"> </w:t>
            </w:r>
            <w:r w:rsidRPr="008450CD">
              <w:rPr>
                <w:rStyle w:val="78"/>
                <w:sz w:val="24"/>
                <w:szCs w:val="24"/>
              </w:rPr>
              <w:t>капитального</w:t>
            </w:r>
            <w:r w:rsidR="00E050BB" w:rsidRPr="008450CD">
              <w:rPr>
                <w:rStyle w:val="78"/>
                <w:sz w:val="24"/>
                <w:szCs w:val="24"/>
              </w:rPr>
              <w:t xml:space="preserve"> </w:t>
            </w:r>
            <w:r w:rsidRPr="008450CD">
              <w:rPr>
                <w:rStyle w:val="78"/>
                <w:sz w:val="24"/>
                <w:szCs w:val="24"/>
              </w:rPr>
              <w:t>строительства,</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требуемой</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озелененных</w:t>
            </w:r>
            <w:r w:rsidR="00E050BB" w:rsidRPr="008450CD">
              <w:rPr>
                <w:rStyle w:val="78"/>
                <w:sz w:val="24"/>
                <w:szCs w:val="24"/>
              </w:rPr>
              <w:t xml:space="preserve"> </w:t>
            </w:r>
            <w:r w:rsidRPr="008450CD">
              <w:rPr>
                <w:rStyle w:val="78"/>
                <w:sz w:val="24"/>
                <w:szCs w:val="24"/>
              </w:rPr>
              <w:t>территории,</w:t>
            </w:r>
            <w:r w:rsidR="00E050BB" w:rsidRPr="008450CD">
              <w:rPr>
                <w:rStyle w:val="78"/>
                <w:sz w:val="24"/>
                <w:szCs w:val="24"/>
              </w:rPr>
              <w:t xml:space="preserve"> </w:t>
            </w:r>
            <w:r w:rsidRPr="008450CD">
              <w:rPr>
                <w:rStyle w:val="78"/>
                <w:sz w:val="24"/>
                <w:szCs w:val="24"/>
              </w:rPr>
              <w:t>площади</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размещения</w:t>
            </w:r>
            <w:r w:rsidR="00E050BB" w:rsidRPr="008450CD">
              <w:rPr>
                <w:rStyle w:val="78"/>
                <w:sz w:val="24"/>
                <w:szCs w:val="24"/>
              </w:rPr>
              <w:t xml:space="preserve"> </w:t>
            </w:r>
            <w:r w:rsidRPr="008450CD">
              <w:rPr>
                <w:rStyle w:val="78"/>
                <w:sz w:val="24"/>
                <w:szCs w:val="24"/>
              </w:rPr>
              <w:t>машино-мест,</w:t>
            </w:r>
            <w:r w:rsidR="00E050BB" w:rsidRPr="008450CD">
              <w:rPr>
                <w:rStyle w:val="78"/>
                <w:sz w:val="24"/>
                <w:szCs w:val="24"/>
              </w:rPr>
              <w:t xml:space="preserve"> </w:t>
            </w:r>
            <w:r w:rsidRPr="008450CD">
              <w:rPr>
                <w:rStyle w:val="78"/>
                <w:sz w:val="24"/>
                <w:szCs w:val="24"/>
              </w:rPr>
              <w:t>проездов</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иных</w:t>
            </w:r>
            <w:r w:rsidR="00E050BB" w:rsidRPr="008450CD">
              <w:rPr>
                <w:rStyle w:val="78"/>
                <w:sz w:val="24"/>
                <w:szCs w:val="24"/>
              </w:rPr>
              <w:t xml:space="preserve"> </w:t>
            </w:r>
            <w:r w:rsidRPr="008450CD">
              <w:rPr>
                <w:rStyle w:val="78"/>
                <w:sz w:val="24"/>
                <w:szCs w:val="24"/>
              </w:rPr>
              <w:t>необходимых</w:t>
            </w:r>
            <w:r w:rsidR="00E050BB" w:rsidRPr="008450CD">
              <w:rPr>
                <w:rStyle w:val="78"/>
                <w:sz w:val="24"/>
                <w:szCs w:val="24"/>
              </w:rPr>
              <w:t xml:space="preserve"> </w:t>
            </w:r>
            <w:r w:rsidRPr="008450CD">
              <w:rPr>
                <w:rStyle w:val="78"/>
                <w:sz w:val="24"/>
                <w:szCs w:val="24"/>
              </w:rPr>
              <w:t>в</w:t>
            </w:r>
            <w:r w:rsidR="00E050BB" w:rsidRPr="008450CD">
              <w:rPr>
                <w:rStyle w:val="78"/>
                <w:sz w:val="24"/>
                <w:szCs w:val="24"/>
              </w:rPr>
              <w:t xml:space="preserve"> </w:t>
            </w:r>
            <w:r w:rsidRPr="008450CD">
              <w:rPr>
                <w:rStyle w:val="78"/>
                <w:sz w:val="24"/>
                <w:szCs w:val="24"/>
              </w:rPr>
              <w:t>соответствии</w:t>
            </w:r>
            <w:r w:rsidR="00E050BB" w:rsidRPr="008450CD">
              <w:rPr>
                <w:rStyle w:val="78"/>
                <w:sz w:val="24"/>
                <w:szCs w:val="24"/>
              </w:rPr>
              <w:t xml:space="preserve"> </w:t>
            </w:r>
            <w:r w:rsidRPr="008450CD">
              <w:rPr>
                <w:rStyle w:val="78"/>
                <w:sz w:val="24"/>
                <w:szCs w:val="24"/>
              </w:rPr>
              <w:t>с</w:t>
            </w:r>
            <w:r w:rsidR="00E050BB" w:rsidRPr="008450CD">
              <w:rPr>
                <w:rStyle w:val="78"/>
                <w:sz w:val="24"/>
                <w:szCs w:val="24"/>
              </w:rPr>
              <w:t xml:space="preserve"> </w:t>
            </w:r>
            <w:r w:rsidRPr="008450CD">
              <w:rPr>
                <w:rStyle w:val="78"/>
                <w:sz w:val="24"/>
                <w:szCs w:val="24"/>
              </w:rPr>
              <w:t>настоящими</w:t>
            </w:r>
            <w:r w:rsidR="00E050BB" w:rsidRPr="008450CD">
              <w:rPr>
                <w:rStyle w:val="78"/>
                <w:sz w:val="24"/>
                <w:szCs w:val="24"/>
              </w:rPr>
              <w:t xml:space="preserve"> </w:t>
            </w:r>
            <w:r w:rsidRPr="008450CD">
              <w:rPr>
                <w:rStyle w:val="78"/>
                <w:sz w:val="24"/>
                <w:szCs w:val="24"/>
              </w:rPr>
              <w:t>Правилами</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техническими</w:t>
            </w:r>
            <w:r w:rsidR="00E050BB" w:rsidRPr="008450CD">
              <w:rPr>
                <w:rStyle w:val="78"/>
                <w:sz w:val="24"/>
                <w:szCs w:val="24"/>
              </w:rPr>
              <w:t xml:space="preserve"> </w:t>
            </w:r>
            <w:r w:rsidRPr="008450CD">
              <w:rPr>
                <w:rStyle w:val="78"/>
                <w:sz w:val="24"/>
                <w:szCs w:val="24"/>
              </w:rPr>
              <w:t>регламентами</w:t>
            </w:r>
            <w:r w:rsidR="00E050BB" w:rsidRPr="008450CD">
              <w:rPr>
                <w:rStyle w:val="78"/>
                <w:sz w:val="24"/>
                <w:szCs w:val="24"/>
              </w:rPr>
              <w:t xml:space="preserve"> </w:t>
            </w:r>
            <w:r w:rsidRPr="008450CD">
              <w:rPr>
                <w:rStyle w:val="78"/>
                <w:sz w:val="24"/>
                <w:szCs w:val="24"/>
              </w:rPr>
              <w:t>вспомогательных</w:t>
            </w:r>
            <w:r w:rsidR="00E050BB" w:rsidRPr="008450CD">
              <w:rPr>
                <w:rStyle w:val="78"/>
                <w:sz w:val="24"/>
                <w:szCs w:val="24"/>
              </w:rPr>
              <w:t xml:space="preserve"> </w:t>
            </w:r>
            <w:r w:rsidRPr="008450CD">
              <w:rPr>
                <w:rStyle w:val="78"/>
                <w:sz w:val="24"/>
                <w:szCs w:val="24"/>
              </w:rPr>
              <w:t>объектов,</w:t>
            </w:r>
            <w:r w:rsidR="00E050BB" w:rsidRPr="008450CD">
              <w:rPr>
                <w:rStyle w:val="78"/>
                <w:sz w:val="24"/>
                <w:szCs w:val="24"/>
              </w:rPr>
              <w:t xml:space="preserve"> </w:t>
            </w:r>
            <w:r w:rsidRPr="008450CD">
              <w:rPr>
                <w:rStyle w:val="78"/>
                <w:sz w:val="24"/>
                <w:szCs w:val="24"/>
              </w:rPr>
              <w:t>предназначенных</w:t>
            </w:r>
            <w:r w:rsidR="00E050BB" w:rsidRPr="008450CD">
              <w:rPr>
                <w:rStyle w:val="78"/>
                <w:sz w:val="24"/>
                <w:szCs w:val="24"/>
              </w:rPr>
              <w:t xml:space="preserve"> </w:t>
            </w:r>
            <w:r w:rsidRPr="008450CD">
              <w:rPr>
                <w:rStyle w:val="78"/>
                <w:sz w:val="24"/>
                <w:szCs w:val="24"/>
              </w:rPr>
              <w:t>для</w:t>
            </w:r>
            <w:r w:rsidR="00E050BB" w:rsidRPr="008450CD">
              <w:rPr>
                <w:rStyle w:val="78"/>
                <w:sz w:val="24"/>
                <w:szCs w:val="24"/>
              </w:rPr>
              <w:t xml:space="preserve"> </w:t>
            </w:r>
            <w:r w:rsidRPr="008450CD">
              <w:rPr>
                <w:rStyle w:val="78"/>
                <w:sz w:val="24"/>
                <w:szCs w:val="24"/>
              </w:rPr>
              <w:t>его</w:t>
            </w:r>
            <w:r w:rsidR="00E050BB" w:rsidRPr="008450CD">
              <w:rPr>
                <w:rStyle w:val="78"/>
                <w:sz w:val="24"/>
                <w:szCs w:val="24"/>
              </w:rPr>
              <w:t xml:space="preserve"> </w:t>
            </w:r>
            <w:r w:rsidRPr="008450CD">
              <w:rPr>
                <w:rStyle w:val="78"/>
                <w:sz w:val="24"/>
                <w:szCs w:val="24"/>
              </w:rPr>
              <w:t>обслуживания</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эксплуатации</w:t>
            </w:r>
          </w:p>
        </w:tc>
      </w:tr>
      <w:tr w:rsidR="000E226C" w:rsidRPr="008450CD" w:rsidTr="006117D2">
        <w:trPr>
          <w:jc w:val="center"/>
        </w:trPr>
        <w:tc>
          <w:tcPr>
            <w:tcW w:w="229" w:type="dxa"/>
          </w:tcPr>
          <w:p w:rsidR="000E226C" w:rsidRPr="008450CD" w:rsidRDefault="000E226C" w:rsidP="00701BEF">
            <w:pPr>
              <w:pStyle w:val="a"/>
              <w:numPr>
                <w:ilvl w:val="0"/>
                <w:numId w:val="0"/>
              </w:numPr>
              <w:tabs>
                <w:tab w:val="clear" w:pos="340"/>
                <w:tab w:val="decimal" w:pos="284"/>
                <w:tab w:val="left" w:pos="1134"/>
              </w:tabs>
              <w:rPr>
                <w:color w:val="auto"/>
              </w:rPr>
            </w:pPr>
            <w:r w:rsidRPr="008450CD">
              <w:rPr>
                <w:color w:val="auto"/>
              </w:rPr>
              <w:t>2</w:t>
            </w:r>
          </w:p>
        </w:tc>
        <w:tc>
          <w:tcPr>
            <w:tcW w:w="3336" w:type="dxa"/>
          </w:tcPr>
          <w:p w:rsidR="000E226C" w:rsidRPr="008450CD" w:rsidRDefault="000E226C"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5960" w:type="dxa"/>
          </w:tcPr>
          <w:p w:rsidR="000E226C" w:rsidRPr="008450CD" w:rsidRDefault="00256D5E" w:rsidP="00701BEF">
            <w:pPr>
              <w:pStyle w:val="a4"/>
              <w:spacing w:after="0"/>
              <w:ind w:firstLine="0"/>
              <w:rPr>
                <w:szCs w:val="24"/>
              </w:rPr>
            </w:pPr>
            <w:r>
              <w:rPr>
                <w:rStyle w:val="78"/>
                <w:sz w:val="24"/>
                <w:szCs w:val="24"/>
              </w:rPr>
              <w:t>В градостроительном регламенте</w:t>
            </w:r>
            <w:r>
              <w:rPr>
                <w:rStyle w:val="8"/>
                <w:sz w:val="24"/>
                <w:szCs w:val="24"/>
              </w:rPr>
              <w:t xml:space="preserve"> не устанавливается;</w:t>
            </w:r>
          </w:p>
        </w:tc>
      </w:tr>
      <w:tr w:rsidR="000E226C" w:rsidRPr="008450CD" w:rsidTr="006117D2">
        <w:trPr>
          <w:jc w:val="center"/>
        </w:trPr>
        <w:tc>
          <w:tcPr>
            <w:tcW w:w="229" w:type="dxa"/>
          </w:tcPr>
          <w:p w:rsidR="000E226C" w:rsidRPr="008450CD" w:rsidRDefault="000E226C" w:rsidP="00701BEF">
            <w:pPr>
              <w:pStyle w:val="a"/>
              <w:numPr>
                <w:ilvl w:val="0"/>
                <w:numId w:val="0"/>
              </w:numPr>
              <w:tabs>
                <w:tab w:val="clear" w:pos="340"/>
                <w:tab w:val="decimal" w:pos="284"/>
                <w:tab w:val="left" w:pos="1134"/>
              </w:tabs>
              <w:rPr>
                <w:color w:val="auto"/>
              </w:rPr>
            </w:pPr>
            <w:r w:rsidRPr="008450CD">
              <w:rPr>
                <w:color w:val="auto"/>
              </w:rPr>
              <w:t>3</w:t>
            </w:r>
          </w:p>
        </w:tc>
        <w:tc>
          <w:tcPr>
            <w:tcW w:w="3336" w:type="dxa"/>
          </w:tcPr>
          <w:p w:rsidR="000E226C" w:rsidRPr="008450CD" w:rsidRDefault="000E226C"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5960" w:type="dxa"/>
          </w:tcPr>
          <w:p w:rsidR="000E226C" w:rsidRPr="008450CD" w:rsidRDefault="000E226C"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4</w:t>
            </w:r>
            <w:r w:rsidR="00E050BB" w:rsidRPr="008450CD">
              <w:rPr>
                <w:rStyle w:val="8"/>
                <w:b/>
                <w:sz w:val="24"/>
                <w:szCs w:val="24"/>
              </w:rPr>
              <w:t xml:space="preserve"> </w:t>
            </w:r>
            <w:r w:rsidRPr="008450CD">
              <w:rPr>
                <w:rStyle w:val="8"/>
                <w:b/>
                <w:sz w:val="24"/>
                <w:szCs w:val="24"/>
              </w:rPr>
              <w:t>этажей</w:t>
            </w:r>
          </w:p>
        </w:tc>
      </w:tr>
      <w:tr w:rsidR="000E226C" w:rsidRPr="008450CD" w:rsidTr="006117D2">
        <w:trPr>
          <w:jc w:val="center"/>
        </w:trPr>
        <w:tc>
          <w:tcPr>
            <w:tcW w:w="229" w:type="dxa"/>
          </w:tcPr>
          <w:p w:rsidR="000E226C" w:rsidRPr="008450CD" w:rsidRDefault="000E226C" w:rsidP="00701BEF">
            <w:pPr>
              <w:pStyle w:val="a"/>
              <w:numPr>
                <w:ilvl w:val="0"/>
                <w:numId w:val="0"/>
              </w:numPr>
              <w:tabs>
                <w:tab w:val="clear" w:pos="340"/>
                <w:tab w:val="decimal" w:pos="284"/>
                <w:tab w:val="left" w:pos="1134"/>
              </w:tabs>
              <w:rPr>
                <w:color w:val="auto"/>
              </w:rPr>
            </w:pPr>
            <w:r w:rsidRPr="008450CD">
              <w:rPr>
                <w:color w:val="auto"/>
              </w:rPr>
              <w:t>4</w:t>
            </w:r>
          </w:p>
        </w:tc>
        <w:tc>
          <w:tcPr>
            <w:tcW w:w="3336" w:type="dxa"/>
          </w:tcPr>
          <w:p w:rsidR="000E226C" w:rsidRPr="008450CD" w:rsidRDefault="000E226C"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5960" w:type="dxa"/>
          </w:tcPr>
          <w:p w:rsidR="000E226C" w:rsidRPr="008450CD" w:rsidRDefault="000E226C" w:rsidP="00701BEF">
            <w:pPr>
              <w:pStyle w:val="a4"/>
              <w:spacing w:after="0"/>
              <w:ind w:firstLine="0"/>
              <w:rPr>
                <w:b/>
                <w:szCs w:val="24"/>
              </w:rPr>
            </w:pPr>
            <w:r w:rsidRPr="008450CD">
              <w:rPr>
                <w:rStyle w:val="8"/>
                <w:b/>
                <w:sz w:val="24"/>
                <w:szCs w:val="24"/>
              </w:rPr>
              <w:t>Не</w:t>
            </w:r>
            <w:r w:rsidR="00E050BB" w:rsidRPr="008450CD">
              <w:rPr>
                <w:rStyle w:val="8"/>
                <w:b/>
                <w:sz w:val="24"/>
                <w:szCs w:val="24"/>
              </w:rPr>
              <w:t xml:space="preserve"> </w:t>
            </w:r>
            <w:r w:rsidRPr="008450CD">
              <w:rPr>
                <w:rStyle w:val="8"/>
                <w:b/>
                <w:sz w:val="24"/>
                <w:szCs w:val="24"/>
              </w:rPr>
              <w:t>более</w:t>
            </w:r>
            <w:r w:rsidR="00E050BB" w:rsidRPr="008450CD">
              <w:rPr>
                <w:rStyle w:val="8"/>
                <w:b/>
                <w:sz w:val="24"/>
                <w:szCs w:val="24"/>
              </w:rPr>
              <w:t xml:space="preserve"> </w:t>
            </w:r>
            <w:r w:rsidRPr="008450CD">
              <w:rPr>
                <w:rStyle w:val="8"/>
                <w:b/>
                <w:sz w:val="24"/>
                <w:szCs w:val="24"/>
              </w:rPr>
              <w:t>80</w:t>
            </w:r>
            <w:r w:rsidR="00E050BB" w:rsidRPr="008450CD">
              <w:rPr>
                <w:rStyle w:val="8"/>
                <w:b/>
                <w:sz w:val="24"/>
                <w:szCs w:val="24"/>
              </w:rPr>
              <w:t xml:space="preserve"> </w:t>
            </w:r>
            <w:r w:rsidRPr="008450CD">
              <w:rPr>
                <w:rStyle w:val="8"/>
                <w:b/>
                <w:sz w:val="24"/>
                <w:szCs w:val="24"/>
              </w:rPr>
              <w:t>%</w:t>
            </w:r>
          </w:p>
        </w:tc>
      </w:tr>
    </w:tbl>
    <w:p w:rsidR="00562AFB" w:rsidRPr="008450CD" w:rsidRDefault="00562AFB" w:rsidP="00562AFB"/>
    <w:p w:rsidR="000E226C" w:rsidRPr="008450CD" w:rsidRDefault="000E226C" w:rsidP="00562AFB">
      <w:pPr>
        <w:pStyle w:val="3"/>
      </w:pPr>
      <w:bookmarkStart w:id="184" w:name="_Toc466547763"/>
      <w:bookmarkStart w:id="185" w:name="_Toc475971223"/>
      <w:r w:rsidRPr="008450CD">
        <w:t>Статья</w:t>
      </w:r>
      <w:r w:rsidR="00E050BB" w:rsidRPr="008450CD">
        <w:t xml:space="preserve"> </w:t>
      </w:r>
      <w:r w:rsidRPr="008450CD">
        <w:t>4</w:t>
      </w:r>
      <w:r w:rsidR="00ED363F">
        <w:t>7</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Рекреационные</w:t>
      </w:r>
      <w:r w:rsidR="00E050BB" w:rsidRPr="008450CD">
        <w:t xml:space="preserve"> </w:t>
      </w:r>
      <w:r w:rsidRPr="008450CD">
        <w:t>зоны</w:t>
      </w:r>
      <w:bookmarkEnd w:id="184"/>
      <w:bookmarkEnd w:id="185"/>
    </w:p>
    <w:p w:rsidR="00534463" w:rsidRPr="008450CD" w:rsidRDefault="00534463" w:rsidP="00701BEF">
      <w:pPr>
        <w:numPr>
          <w:ilvl w:val="12"/>
          <w:numId w:val="0"/>
        </w:numPr>
        <w:tabs>
          <w:tab w:val="left" w:pos="-200"/>
          <w:tab w:val="left" w:pos="851"/>
        </w:tabs>
        <w:ind w:right="-40" w:firstLine="709"/>
        <w:rPr>
          <w:szCs w:val="24"/>
        </w:rPr>
      </w:pPr>
      <w:r w:rsidRPr="008450CD">
        <w:rPr>
          <w:szCs w:val="24"/>
        </w:rPr>
        <w:t>К</w:t>
      </w:r>
      <w:r w:rsidR="00E050BB" w:rsidRPr="008450CD">
        <w:rPr>
          <w:szCs w:val="24"/>
        </w:rPr>
        <w:t xml:space="preserve"> </w:t>
      </w:r>
      <w:r w:rsidRPr="008450CD">
        <w:rPr>
          <w:szCs w:val="24"/>
        </w:rPr>
        <w:t>рекреационным</w:t>
      </w:r>
      <w:r w:rsidR="00E050BB" w:rsidRPr="008450CD">
        <w:rPr>
          <w:szCs w:val="24"/>
        </w:rPr>
        <w:t xml:space="preserve"> </w:t>
      </w:r>
      <w:r w:rsidRPr="008450CD">
        <w:rPr>
          <w:szCs w:val="24"/>
        </w:rPr>
        <w:t>зонам</w:t>
      </w:r>
      <w:r w:rsidR="00E050BB" w:rsidRPr="008450CD">
        <w:rPr>
          <w:szCs w:val="24"/>
        </w:rPr>
        <w:t xml:space="preserve"> </w:t>
      </w:r>
      <w:r w:rsidRPr="008450CD">
        <w:rPr>
          <w:szCs w:val="24"/>
        </w:rPr>
        <w:t>относятся</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используемые</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отдыха</w:t>
      </w:r>
      <w:r w:rsidR="00E050BB" w:rsidRPr="008450CD">
        <w:rPr>
          <w:szCs w:val="24"/>
        </w:rPr>
        <w:t xml:space="preserve"> </w:t>
      </w:r>
      <w:r w:rsidRPr="008450CD">
        <w:rPr>
          <w:szCs w:val="24"/>
        </w:rPr>
        <w:t>населения,</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занятые</w:t>
      </w:r>
      <w:r w:rsidR="00E050BB" w:rsidRPr="008450CD">
        <w:rPr>
          <w:szCs w:val="24"/>
        </w:rPr>
        <w:t xml:space="preserve"> </w:t>
      </w:r>
      <w:r w:rsidRPr="008450CD">
        <w:rPr>
          <w:szCs w:val="24"/>
        </w:rPr>
        <w:t>лесами</w:t>
      </w:r>
      <w:r w:rsidR="00E050BB" w:rsidRPr="008450CD">
        <w:rPr>
          <w:szCs w:val="24"/>
        </w:rPr>
        <w:t xml:space="preserve"> </w:t>
      </w:r>
      <w:r w:rsidRPr="008450CD">
        <w:rPr>
          <w:szCs w:val="24"/>
        </w:rPr>
        <w:t>поселения,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иные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используемые</w:t>
      </w:r>
      <w:r w:rsidR="00E050BB" w:rsidRPr="008450CD">
        <w:rPr>
          <w:szCs w:val="24"/>
        </w:rPr>
        <w:t xml:space="preserve"> </w:t>
      </w:r>
      <w:r w:rsidRPr="008450CD">
        <w:rPr>
          <w:szCs w:val="24"/>
        </w:rPr>
        <w:t>и</w:t>
      </w:r>
      <w:r w:rsidR="00E050BB" w:rsidRPr="008450CD">
        <w:rPr>
          <w:szCs w:val="24"/>
        </w:rPr>
        <w:t xml:space="preserve"> </w:t>
      </w:r>
      <w:r w:rsidRPr="008450CD">
        <w:rPr>
          <w:szCs w:val="24"/>
        </w:rPr>
        <w:t>предназначенные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отдыха,</w:t>
      </w:r>
      <w:r w:rsidR="00E050BB" w:rsidRPr="008450CD">
        <w:rPr>
          <w:szCs w:val="24"/>
        </w:rPr>
        <w:t xml:space="preserve"> </w:t>
      </w:r>
      <w:r w:rsidRPr="008450CD">
        <w:rPr>
          <w:szCs w:val="24"/>
        </w:rPr>
        <w:t>занятий</w:t>
      </w:r>
      <w:r w:rsidR="00E050BB" w:rsidRPr="008450CD">
        <w:rPr>
          <w:szCs w:val="24"/>
        </w:rPr>
        <w:t xml:space="preserve"> </w:t>
      </w:r>
      <w:r w:rsidRPr="008450CD">
        <w:rPr>
          <w:szCs w:val="24"/>
        </w:rPr>
        <w:t>физкультурой</w:t>
      </w:r>
      <w:r w:rsidR="00E050BB" w:rsidRPr="008450CD">
        <w:rPr>
          <w:szCs w:val="24"/>
        </w:rPr>
        <w:t xml:space="preserve"> </w:t>
      </w:r>
      <w:r w:rsidRPr="008450CD">
        <w:rPr>
          <w:szCs w:val="24"/>
        </w:rPr>
        <w:t>и</w:t>
      </w:r>
      <w:r w:rsidR="00E050BB" w:rsidRPr="008450CD">
        <w:rPr>
          <w:szCs w:val="24"/>
        </w:rPr>
        <w:t xml:space="preserve"> </w:t>
      </w:r>
      <w:r w:rsidRPr="008450CD">
        <w:rPr>
          <w:szCs w:val="24"/>
        </w:rPr>
        <w:t>спортом.</w:t>
      </w:r>
    </w:p>
    <w:p w:rsidR="00534463" w:rsidRPr="008450CD" w:rsidRDefault="00534463" w:rsidP="00701BEF">
      <w:pPr>
        <w:tabs>
          <w:tab w:val="left" w:pos="-200"/>
          <w:tab w:val="left" w:pos="851"/>
        </w:tabs>
        <w:ind w:right="-40"/>
        <w:rPr>
          <w:snapToGrid w:val="0"/>
          <w:szCs w:val="24"/>
        </w:rPr>
      </w:pPr>
      <w:r w:rsidRPr="008450CD">
        <w:rPr>
          <w:snapToGrid w:val="0"/>
          <w:szCs w:val="24"/>
        </w:rPr>
        <w:t>Рекреационные</w:t>
      </w:r>
      <w:r w:rsidR="00E050BB" w:rsidRPr="008450CD">
        <w:rPr>
          <w:snapToGrid w:val="0"/>
          <w:szCs w:val="24"/>
        </w:rPr>
        <w:t xml:space="preserve"> </w:t>
      </w:r>
      <w:r w:rsidRPr="008450CD">
        <w:rPr>
          <w:snapToGrid w:val="0"/>
          <w:szCs w:val="24"/>
        </w:rPr>
        <w:t>зоны</w:t>
      </w:r>
      <w:r w:rsidR="00E050BB" w:rsidRPr="008450CD">
        <w:rPr>
          <w:snapToGrid w:val="0"/>
          <w:szCs w:val="24"/>
        </w:rPr>
        <w:t xml:space="preserve"> </w:t>
      </w:r>
      <w:r w:rsidRPr="008450CD">
        <w:rPr>
          <w:snapToGrid w:val="0"/>
          <w:szCs w:val="24"/>
        </w:rPr>
        <w:t>выполняют,</w:t>
      </w:r>
      <w:r w:rsidR="00E050BB" w:rsidRPr="008450CD">
        <w:rPr>
          <w:snapToGrid w:val="0"/>
          <w:szCs w:val="24"/>
        </w:rPr>
        <w:t xml:space="preserve"> </w:t>
      </w:r>
      <w:r w:rsidRPr="008450CD">
        <w:rPr>
          <w:snapToGrid w:val="0"/>
          <w:szCs w:val="24"/>
        </w:rPr>
        <w:t>помимо</w:t>
      </w:r>
      <w:r w:rsidR="00E050BB" w:rsidRPr="008450CD">
        <w:rPr>
          <w:snapToGrid w:val="0"/>
          <w:szCs w:val="24"/>
        </w:rPr>
        <w:t xml:space="preserve"> </w:t>
      </w:r>
      <w:r w:rsidRPr="008450CD">
        <w:rPr>
          <w:snapToGrid w:val="0"/>
          <w:szCs w:val="24"/>
        </w:rPr>
        <w:t>рекреационных,</w:t>
      </w:r>
      <w:r w:rsidR="00E050BB" w:rsidRPr="008450CD">
        <w:rPr>
          <w:snapToGrid w:val="0"/>
          <w:szCs w:val="24"/>
        </w:rPr>
        <w:t xml:space="preserve"> </w:t>
      </w:r>
      <w:r w:rsidRPr="008450CD">
        <w:rPr>
          <w:snapToGrid w:val="0"/>
          <w:szCs w:val="24"/>
        </w:rPr>
        <w:t>санитарно-защитные,</w:t>
      </w:r>
      <w:r w:rsidR="00E050BB" w:rsidRPr="008450CD">
        <w:rPr>
          <w:snapToGrid w:val="0"/>
          <w:szCs w:val="24"/>
        </w:rPr>
        <w:t xml:space="preserve"> </w:t>
      </w:r>
      <w:r w:rsidRPr="008450CD">
        <w:rPr>
          <w:snapToGrid w:val="0"/>
          <w:szCs w:val="24"/>
        </w:rPr>
        <w:t>экологические,</w:t>
      </w:r>
      <w:r w:rsidR="00E050BB" w:rsidRPr="008450CD">
        <w:rPr>
          <w:snapToGrid w:val="0"/>
          <w:szCs w:val="24"/>
        </w:rPr>
        <w:t xml:space="preserve"> </w:t>
      </w:r>
      <w:r w:rsidRPr="008450CD">
        <w:rPr>
          <w:snapToGrid w:val="0"/>
          <w:szCs w:val="24"/>
        </w:rPr>
        <w:t>природоохранные</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эстетические</w:t>
      </w:r>
      <w:r w:rsidR="00E050BB" w:rsidRPr="008450CD">
        <w:rPr>
          <w:snapToGrid w:val="0"/>
          <w:szCs w:val="24"/>
        </w:rPr>
        <w:t xml:space="preserve"> </w:t>
      </w:r>
      <w:r w:rsidRPr="008450CD">
        <w:rPr>
          <w:snapToGrid w:val="0"/>
          <w:szCs w:val="24"/>
        </w:rPr>
        <w:t>функции.</w:t>
      </w:r>
      <w:r w:rsidR="00E050BB" w:rsidRPr="008450CD">
        <w:rPr>
          <w:snapToGrid w:val="0"/>
          <w:szCs w:val="24"/>
        </w:rPr>
        <w:t xml:space="preserve"> </w:t>
      </w:r>
      <w:r w:rsidRPr="008450CD">
        <w:rPr>
          <w:snapToGrid w:val="0"/>
          <w:szCs w:val="24"/>
        </w:rPr>
        <w:t>На</w:t>
      </w:r>
      <w:r w:rsidR="00E050BB" w:rsidRPr="008450CD">
        <w:rPr>
          <w:snapToGrid w:val="0"/>
          <w:szCs w:val="24"/>
        </w:rPr>
        <w:t xml:space="preserve"> </w:t>
      </w:r>
      <w:r w:rsidRPr="008450CD">
        <w:rPr>
          <w:snapToGrid w:val="0"/>
          <w:szCs w:val="24"/>
        </w:rPr>
        <w:t>территориях,</w:t>
      </w:r>
      <w:r w:rsidR="00E050BB" w:rsidRPr="008450CD">
        <w:rPr>
          <w:snapToGrid w:val="0"/>
          <w:szCs w:val="24"/>
        </w:rPr>
        <w:t xml:space="preserve"> </w:t>
      </w:r>
      <w:r w:rsidRPr="008450CD">
        <w:rPr>
          <w:snapToGrid w:val="0"/>
          <w:szCs w:val="24"/>
        </w:rPr>
        <w:t>находящихся</w:t>
      </w:r>
      <w:r w:rsidR="00E050BB" w:rsidRPr="008450CD">
        <w:rPr>
          <w:snapToGrid w:val="0"/>
          <w:szCs w:val="24"/>
        </w:rPr>
        <w:t xml:space="preserve"> </w:t>
      </w:r>
      <w:r w:rsidRPr="008450CD">
        <w:rPr>
          <w:snapToGrid w:val="0"/>
          <w:szCs w:val="24"/>
        </w:rPr>
        <w:t>в</w:t>
      </w:r>
      <w:r w:rsidR="00E050BB" w:rsidRPr="008450CD">
        <w:rPr>
          <w:snapToGrid w:val="0"/>
          <w:szCs w:val="24"/>
        </w:rPr>
        <w:t xml:space="preserve"> </w:t>
      </w:r>
      <w:r w:rsidRPr="008450CD">
        <w:rPr>
          <w:snapToGrid w:val="0"/>
          <w:szCs w:val="24"/>
        </w:rPr>
        <w:t>границах</w:t>
      </w:r>
      <w:r w:rsidR="00E050BB" w:rsidRPr="008450CD">
        <w:rPr>
          <w:snapToGrid w:val="0"/>
          <w:szCs w:val="24"/>
        </w:rPr>
        <w:t xml:space="preserve"> </w:t>
      </w:r>
      <w:r w:rsidRPr="008450CD">
        <w:rPr>
          <w:snapToGrid w:val="0"/>
          <w:szCs w:val="24"/>
        </w:rPr>
        <w:t>населенных</w:t>
      </w:r>
      <w:r w:rsidR="00E050BB" w:rsidRPr="008450CD">
        <w:rPr>
          <w:snapToGrid w:val="0"/>
          <w:szCs w:val="24"/>
        </w:rPr>
        <w:t xml:space="preserve"> </w:t>
      </w:r>
      <w:r w:rsidRPr="008450CD">
        <w:rPr>
          <w:snapToGrid w:val="0"/>
          <w:szCs w:val="24"/>
        </w:rPr>
        <w:t>пунктов,</w:t>
      </w:r>
      <w:r w:rsidR="00E050BB" w:rsidRPr="008450CD">
        <w:rPr>
          <w:snapToGrid w:val="0"/>
          <w:szCs w:val="24"/>
        </w:rPr>
        <w:t xml:space="preserve"> </w:t>
      </w:r>
      <w:r w:rsidRPr="008450CD">
        <w:rPr>
          <w:snapToGrid w:val="0"/>
          <w:szCs w:val="24"/>
        </w:rPr>
        <w:t>рекреационных</w:t>
      </w:r>
      <w:r w:rsidR="00E050BB" w:rsidRPr="008450CD">
        <w:rPr>
          <w:snapToGrid w:val="0"/>
          <w:szCs w:val="24"/>
        </w:rPr>
        <w:t xml:space="preserve"> </w:t>
      </w:r>
      <w:r w:rsidRPr="008450CD">
        <w:rPr>
          <w:snapToGrid w:val="0"/>
          <w:szCs w:val="24"/>
        </w:rPr>
        <w:t>не</w:t>
      </w:r>
      <w:r w:rsidR="00E050BB" w:rsidRPr="008450CD">
        <w:rPr>
          <w:snapToGrid w:val="0"/>
          <w:szCs w:val="24"/>
        </w:rPr>
        <w:t xml:space="preserve"> </w:t>
      </w:r>
      <w:r w:rsidRPr="008450CD">
        <w:rPr>
          <w:snapToGrid w:val="0"/>
          <w:szCs w:val="24"/>
        </w:rPr>
        <w:t>допускается</w:t>
      </w:r>
      <w:r w:rsidR="00E050BB" w:rsidRPr="008450CD">
        <w:rPr>
          <w:snapToGrid w:val="0"/>
          <w:szCs w:val="24"/>
        </w:rPr>
        <w:t xml:space="preserve"> </w:t>
      </w:r>
      <w:r w:rsidRPr="008450CD">
        <w:rPr>
          <w:snapToGrid w:val="0"/>
          <w:szCs w:val="24"/>
        </w:rPr>
        <w:t>строительство</w:t>
      </w:r>
      <w:r w:rsidR="00E050BB" w:rsidRPr="008450CD">
        <w:rPr>
          <w:snapToGrid w:val="0"/>
          <w:szCs w:val="24"/>
        </w:rPr>
        <w:t xml:space="preserve"> </w:t>
      </w:r>
      <w:r w:rsidRPr="008450CD">
        <w:rPr>
          <w:snapToGrid w:val="0"/>
          <w:szCs w:val="24"/>
        </w:rPr>
        <w:t>промышленных,</w:t>
      </w:r>
      <w:r w:rsidR="00E050BB" w:rsidRPr="008450CD">
        <w:rPr>
          <w:snapToGrid w:val="0"/>
          <w:szCs w:val="24"/>
        </w:rPr>
        <w:t xml:space="preserve"> </w:t>
      </w:r>
      <w:r w:rsidRPr="008450CD">
        <w:rPr>
          <w:snapToGrid w:val="0"/>
          <w:szCs w:val="24"/>
        </w:rPr>
        <w:t>коммунальных</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складских</w:t>
      </w:r>
      <w:r w:rsidR="00E050BB" w:rsidRPr="008450CD">
        <w:rPr>
          <w:snapToGrid w:val="0"/>
          <w:szCs w:val="24"/>
        </w:rPr>
        <w:t xml:space="preserve"> </w:t>
      </w:r>
      <w:r w:rsidRPr="008450CD">
        <w:rPr>
          <w:snapToGrid w:val="0"/>
          <w:szCs w:val="24"/>
        </w:rPr>
        <w:t>объектов,</w:t>
      </w:r>
      <w:r w:rsidR="00E050BB" w:rsidRPr="008450CD">
        <w:rPr>
          <w:snapToGrid w:val="0"/>
          <w:szCs w:val="24"/>
        </w:rPr>
        <w:t xml:space="preserve"> </w:t>
      </w:r>
      <w:r w:rsidRPr="008450CD">
        <w:rPr>
          <w:snapToGrid w:val="0"/>
          <w:szCs w:val="24"/>
        </w:rPr>
        <w:t>дачное</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жилищное</w:t>
      </w:r>
      <w:r w:rsidR="00E050BB" w:rsidRPr="008450CD">
        <w:rPr>
          <w:snapToGrid w:val="0"/>
          <w:szCs w:val="24"/>
        </w:rPr>
        <w:t xml:space="preserve"> </w:t>
      </w:r>
      <w:r w:rsidRPr="008450CD">
        <w:rPr>
          <w:snapToGrid w:val="0"/>
          <w:szCs w:val="24"/>
        </w:rPr>
        <w:t>строительство,</w:t>
      </w:r>
      <w:r w:rsidR="00E050BB" w:rsidRPr="008450CD">
        <w:rPr>
          <w:snapToGrid w:val="0"/>
          <w:szCs w:val="24"/>
        </w:rPr>
        <w:t xml:space="preserve"> </w:t>
      </w:r>
      <w:r w:rsidRPr="008450CD">
        <w:rPr>
          <w:snapToGrid w:val="0"/>
          <w:szCs w:val="24"/>
        </w:rPr>
        <w:t>любые</w:t>
      </w:r>
      <w:r w:rsidR="00E050BB" w:rsidRPr="008450CD">
        <w:rPr>
          <w:snapToGrid w:val="0"/>
          <w:szCs w:val="24"/>
        </w:rPr>
        <w:t xml:space="preserve"> </w:t>
      </w:r>
      <w:r w:rsidRPr="008450CD">
        <w:rPr>
          <w:snapToGrid w:val="0"/>
          <w:szCs w:val="24"/>
        </w:rPr>
        <w:t>рубки</w:t>
      </w:r>
      <w:r w:rsidR="00E050BB" w:rsidRPr="008450CD">
        <w:rPr>
          <w:snapToGrid w:val="0"/>
          <w:szCs w:val="24"/>
        </w:rPr>
        <w:t xml:space="preserve"> </w:t>
      </w:r>
      <w:r w:rsidRPr="008450CD">
        <w:rPr>
          <w:snapToGrid w:val="0"/>
          <w:szCs w:val="24"/>
        </w:rPr>
        <w:t>лесов</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зеленых</w:t>
      </w:r>
      <w:r w:rsidR="00E050BB" w:rsidRPr="008450CD">
        <w:rPr>
          <w:snapToGrid w:val="0"/>
          <w:szCs w:val="24"/>
        </w:rPr>
        <w:t xml:space="preserve"> </w:t>
      </w:r>
      <w:r w:rsidRPr="008450CD">
        <w:rPr>
          <w:snapToGrid w:val="0"/>
          <w:szCs w:val="24"/>
        </w:rPr>
        <w:t>насаждений,</w:t>
      </w:r>
      <w:r w:rsidR="00E050BB" w:rsidRPr="008450CD">
        <w:rPr>
          <w:snapToGrid w:val="0"/>
          <w:szCs w:val="24"/>
        </w:rPr>
        <w:t xml:space="preserve"> </w:t>
      </w:r>
      <w:r w:rsidRPr="008450CD">
        <w:rPr>
          <w:snapToGrid w:val="0"/>
          <w:szCs w:val="24"/>
        </w:rPr>
        <w:t>кроме</w:t>
      </w:r>
      <w:r w:rsidR="00E050BB" w:rsidRPr="008450CD">
        <w:rPr>
          <w:snapToGrid w:val="0"/>
          <w:szCs w:val="24"/>
        </w:rPr>
        <w:t xml:space="preserve"> </w:t>
      </w:r>
      <w:r w:rsidRPr="008450CD">
        <w:rPr>
          <w:snapToGrid w:val="0"/>
          <w:szCs w:val="24"/>
        </w:rPr>
        <w:t>рубок</w:t>
      </w:r>
      <w:r w:rsidR="00E050BB" w:rsidRPr="008450CD">
        <w:rPr>
          <w:snapToGrid w:val="0"/>
          <w:szCs w:val="24"/>
        </w:rPr>
        <w:t xml:space="preserve"> </w:t>
      </w:r>
      <w:r w:rsidRPr="008450CD">
        <w:rPr>
          <w:snapToGrid w:val="0"/>
          <w:szCs w:val="24"/>
        </w:rPr>
        <w:t>зеленых</w:t>
      </w:r>
      <w:r w:rsidR="00E050BB" w:rsidRPr="008450CD">
        <w:rPr>
          <w:snapToGrid w:val="0"/>
          <w:szCs w:val="24"/>
        </w:rPr>
        <w:t xml:space="preserve"> </w:t>
      </w:r>
      <w:r w:rsidRPr="008450CD">
        <w:rPr>
          <w:snapToGrid w:val="0"/>
          <w:szCs w:val="24"/>
        </w:rPr>
        <w:t>насаждений,</w:t>
      </w:r>
      <w:r w:rsidR="00E050BB" w:rsidRPr="008450CD">
        <w:rPr>
          <w:snapToGrid w:val="0"/>
          <w:szCs w:val="24"/>
        </w:rPr>
        <w:t xml:space="preserve"> </w:t>
      </w:r>
      <w:r w:rsidRPr="008450CD">
        <w:rPr>
          <w:snapToGrid w:val="0"/>
          <w:szCs w:val="24"/>
        </w:rPr>
        <w:t>ограничивающих</w:t>
      </w:r>
      <w:r w:rsidR="00E050BB" w:rsidRPr="008450CD">
        <w:rPr>
          <w:snapToGrid w:val="0"/>
          <w:szCs w:val="24"/>
        </w:rPr>
        <w:t xml:space="preserve"> </w:t>
      </w:r>
      <w:r w:rsidRPr="008450CD">
        <w:rPr>
          <w:snapToGrid w:val="0"/>
          <w:szCs w:val="24"/>
        </w:rPr>
        <w:t>видимость</w:t>
      </w:r>
      <w:r w:rsidR="00E050BB" w:rsidRPr="008450CD">
        <w:rPr>
          <w:snapToGrid w:val="0"/>
          <w:szCs w:val="24"/>
        </w:rPr>
        <w:t xml:space="preserve"> </w:t>
      </w:r>
      <w:r w:rsidRPr="008450CD">
        <w:rPr>
          <w:snapToGrid w:val="0"/>
          <w:szCs w:val="24"/>
        </w:rPr>
        <w:t>при</w:t>
      </w:r>
      <w:r w:rsidR="00E050BB" w:rsidRPr="008450CD">
        <w:rPr>
          <w:snapToGrid w:val="0"/>
          <w:szCs w:val="24"/>
        </w:rPr>
        <w:t xml:space="preserve"> </w:t>
      </w:r>
      <w:r w:rsidRPr="008450CD">
        <w:rPr>
          <w:snapToGrid w:val="0"/>
          <w:szCs w:val="24"/>
        </w:rPr>
        <w:t>организации</w:t>
      </w:r>
      <w:r w:rsidR="00E050BB" w:rsidRPr="008450CD">
        <w:rPr>
          <w:snapToGrid w:val="0"/>
          <w:szCs w:val="24"/>
        </w:rPr>
        <w:t xml:space="preserve"> </w:t>
      </w:r>
      <w:r w:rsidRPr="008450CD">
        <w:rPr>
          <w:snapToGrid w:val="0"/>
          <w:szCs w:val="24"/>
        </w:rPr>
        <w:t>дорожного</w:t>
      </w:r>
      <w:r w:rsidR="00E050BB" w:rsidRPr="008450CD">
        <w:rPr>
          <w:snapToGrid w:val="0"/>
          <w:szCs w:val="24"/>
        </w:rPr>
        <w:t xml:space="preserve"> </w:t>
      </w:r>
      <w:r w:rsidRPr="008450CD">
        <w:rPr>
          <w:snapToGrid w:val="0"/>
          <w:szCs w:val="24"/>
        </w:rPr>
        <w:t>движения</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рубок</w:t>
      </w:r>
      <w:r w:rsidR="00E050BB" w:rsidRPr="008450CD">
        <w:rPr>
          <w:snapToGrid w:val="0"/>
          <w:szCs w:val="24"/>
        </w:rPr>
        <w:t xml:space="preserve"> </w:t>
      </w:r>
      <w:r w:rsidRPr="008450CD">
        <w:rPr>
          <w:snapToGrid w:val="0"/>
          <w:szCs w:val="24"/>
        </w:rPr>
        <w:t>ухода,</w:t>
      </w:r>
      <w:r w:rsidR="00E050BB" w:rsidRPr="008450CD">
        <w:rPr>
          <w:snapToGrid w:val="0"/>
          <w:szCs w:val="24"/>
        </w:rPr>
        <w:t xml:space="preserve"> </w:t>
      </w:r>
      <w:r w:rsidRPr="008450CD">
        <w:rPr>
          <w:snapToGrid w:val="0"/>
          <w:szCs w:val="24"/>
        </w:rPr>
        <w:t>а</w:t>
      </w:r>
      <w:r w:rsidR="00E050BB" w:rsidRPr="008450CD">
        <w:rPr>
          <w:snapToGrid w:val="0"/>
          <w:szCs w:val="24"/>
        </w:rPr>
        <w:t xml:space="preserve"> </w:t>
      </w:r>
      <w:r w:rsidRPr="008450CD">
        <w:rPr>
          <w:snapToGrid w:val="0"/>
          <w:szCs w:val="24"/>
        </w:rPr>
        <w:t>также</w:t>
      </w:r>
      <w:r w:rsidR="00E050BB" w:rsidRPr="008450CD">
        <w:rPr>
          <w:snapToGrid w:val="0"/>
          <w:szCs w:val="24"/>
        </w:rPr>
        <w:t xml:space="preserve"> </w:t>
      </w:r>
      <w:r w:rsidRPr="008450CD">
        <w:rPr>
          <w:snapToGrid w:val="0"/>
          <w:szCs w:val="24"/>
        </w:rPr>
        <w:t>хозяйственная</w:t>
      </w:r>
      <w:r w:rsidR="00E050BB" w:rsidRPr="008450CD">
        <w:rPr>
          <w:snapToGrid w:val="0"/>
          <w:szCs w:val="24"/>
        </w:rPr>
        <w:t xml:space="preserve"> </w:t>
      </w:r>
      <w:r w:rsidRPr="008450CD">
        <w:rPr>
          <w:snapToGrid w:val="0"/>
          <w:szCs w:val="24"/>
        </w:rPr>
        <w:t>деятельность,</w:t>
      </w:r>
      <w:r w:rsidR="00E050BB" w:rsidRPr="008450CD">
        <w:rPr>
          <w:snapToGrid w:val="0"/>
          <w:szCs w:val="24"/>
        </w:rPr>
        <w:t xml:space="preserve"> </w:t>
      </w:r>
      <w:r w:rsidRPr="008450CD">
        <w:rPr>
          <w:snapToGrid w:val="0"/>
          <w:szCs w:val="24"/>
        </w:rPr>
        <w:t>отрицательно</w:t>
      </w:r>
      <w:r w:rsidR="00E050BB" w:rsidRPr="008450CD">
        <w:rPr>
          <w:snapToGrid w:val="0"/>
          <w:szCs w:val="24"/>
        </w:rPr>
        <w:t xml:space="preserve"> </w:t>
      </w:r>
      <w:r w:rsidRPr="008450CD">
        <w:rPr>
          <w:snapToGrid w:val="0"/>
          <w:szCs w:val="24"/>
        </w:rPr>
        <w:t>влияющая</w:t>
      </w:r>
      <w:r w:rsidR="00E050BB" w:rsidRPr="008450CD">
        <w:rPr>
          <w:snapToGrid w:val="0"/>
          <w:szCs w:val="24"/>
        </w:rPr>
        <w:t xml:space="preserve"> </w:t>
      </w:r>
      <w:r w:rsidRPr="008450CD">
        <w:rPr>
          <w:snapToGrid w:val="0"/>
          <w:szCs w:val="24"/>
        </w:rPr>
        <w:t>на</w:t>
      </w:r>
      <w:r w:rsidR="00E050BB" w:rsidRPr="008450CD">
        <w:rPr>
          <w:snapToGrid w:val="0"/>
          <w:szCs w:val="24"/>
        </w:rPr>
        <w:t xml:space="preserve"> </w:t>
      </w:r>
      <w:r w:rsidRPr="008450CD">
        <w:rPr>
          <w:snapToGrid w:val="0"/>
          <w:szCs w:val="24"/>
        </w:rPr>
        <w:t>экологическую</w:t>
      </w:r>
      <w:r w:rsidR="00E050BB" w:rsidRPr="008450CD">
        <w:rPr>
          <w:snapToGrid w:val="0"/>
          <w:szCs w:val="24"/>
        </w:rPr>
        <w:t xml:space="preserve"> </w:t>
      </w:r>
      <w:r w:rsidRPr="008450CD">
        <w:rPr>
          <w:snapToGrid w:val="0"/>
          <w:szCs w:val="24"/>
        </w:rPr>
        <w:t>обстановку</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непосредственно</w:t>
      </w:r>
      <w:r w:rsidR="00E050BB" w:rsidRPr="008450CD">
        <w:rPr>
          <w:snapToGrid w:val="0"/>
          <w:szCs w:val="24"/>
        </w:rPr>
        <w:t xml:space="preserve"> </w:t>
      </w:r>
      <w:r w:rsidRPr="008450CD">
        <w:rPr>
          <w:snapToGrid w:val="0"/>
          <w:szCs w:val="24"/>
        </w:rPr>
        <w:t>не</w:t>
      </w:r>
      <w:r w:rsidR="00E050BB" w:rsidRPr="008450CD">
        <w:rPr>
          <w:snapToGrid w:val="0"/>
          <w:szCs w:val="24"/>
        </w:rPr>
        <w:t xml:space="preserve"> </w:t>
      </w:r>
      <w:r w:rsidRPr="008450CD">
        <w:rPr>
          <w:snapToGrid w:val="0"/>
          <w:szCs w:val="24"/>
        </w:rPr>
        <w:t>связанная</w:t>
      </w:r>
      <w:r w:rsidR="00E050BB" w:rsidRPr="008450CD">
        <w:rPr>
          <w:snapToGrid w:val="0"/>
          <w:szCs w:val="24"/>
        </w:rPr>
        <w:t xml:space="preserve"> </w:t>
      </w:r>
      <w:r w:rsidRPr="008450CD">
        <w:rPr>
          <w:snapToGrid w:val="0"/>
          <w:szCs w:val="24"/>
        </w:rPr>
        <w:t>с</w:t>
      </w:r>
      <w:r w:rsidR="00E050BB" w:rsidRPr="008450CD">
        <w:rPr>
          <w:snapToGrid w:val="0"/>
          <w:szCs w:val="24"/>
        </w:rPr>
        <w:t xml:space="preserve"> </w:t>
      </w:r>
      <w:r w:rsidRPr="008450CD">
        <w:rPr>
          <w:snapToGrid w:val="0"/>
          <w:szCs w:val="24"/>
        </w:rPr>
        <w:t>эксплуатацией</w:t>
      </w:r>
      <w:r w:rsidR="00E050BB" w:rsidRPr="008450CD">
        <w:rPr>
          <w:snapToGrid w:val="0"/>
          <w:szCs w:val="24"/>
        </w:rPr>
        <w:t xml:space="preserve"> </w:t>
      </w:r>
      <w:r w:rsidRPr="008450CD">
        <w:rPr>
          <w:snapToGrid w:val="0"/>
          <w:szCs w:val="24"/>
        </w:rPr>
        <w:t>объектов</w:t>
      </w:r>
      <w:r w:rsidR="00E050BB" w:rsidRPr="008450CD">
        <w:rPr>
          <w:snapToGrid w:val="0"/>
          <w:szCs w:val="24"/>
        </w:rPr>
        <w:t xml:space="preserve"> </w:t>
      </w:r>
      <w:r w:rsidRPr="008450CD">
        <w:rPr>
          <w:snapToGrid w:val="0"/>
          <w:szCs w:val="24"/>
        </w:rPr>
        <w:t>оздоровительного</w:t>
      </w:r>
      <w:r w:rsidR="00E050BB" w:rsidRPr="008450CD">
        <w:rPr>
          <w:snapToGrid w:val="0"/>
          <w:szCs w:val="24"/>
        </w:rPr>
        <w:t xml:space="preserve"> </w:t>
      </w:r>
      <w:r w:rsidRPr="008450CD">
        <w:rPr>
          <w:snapToGrid w:val="0"/>
          <w:szCs w:val="24"/>
        </w:rPr>
        <w:t>и</w:t>
      </w:r>
      <w:r w:rsidR="00E050BB" w:rsidRPr="008450CD">
        <w:rPr>
          <w:snapToGrid w:val="0"/>
          <w:szCs w:val="24"/>
        </w:rPr>
        <w:t xml:space="preserve"> </w:t>
      </w:r>
      <w:r w:rsidRPr="008450CD">
        <w:rPr>
          <w:snapToGrid w:val="0"/>
          <w:szCs w:val="24"/>
        </w:rPr>
        <w:t>рекреационного</w:t>
      </w:r>
      <w:r w:rsidR="00E050BB" w:rsidRPr="008450CD">
        <w:rPr>
          <w:snapToGrid w:val="0"/>
          <w:szCs w:val="24"/>
        </w:rPr>
        <w:t xml:space="preserve"> </w:t>
      </w:r>
      <w:r w:rsidRPr="008450CD">
        <w:rPr>
          <w:snapToGrid w:val="0"/>
          <w:szCs w:val="24"/>
        </w:rPr>
        <w:t>назначения.</w:t>
      </w:r>
    </w:p>
    <w:p w:rsidR="000E226C" w:rsidRPr="008450CD" w:rsidRDefault="000E226C" w:rsidP="00562AFB">
      <w:pPr>
        <w:pStyle w:val="5"/>
      </w:pPr>
      <w:r w:rsidRPr="008450CD">
        <w:t>Р-1.</w:t>
      </w:r>
      <w:r w:rsidR="00E050BB" w:rsidRPr="008450CD">
        <w:t xml:space="preserve"> </w:t>
      </w:r>
      <w:r w:rsidRPr="008450CD">
        <w:t>Зона</w:t>
      </w:r>
      <w:r w:rsidR="00E050BB" w:rsidRPr="008450CD">
        <w:t xml:space="preserve"> </w:t>
      </w:r>
      <w:r w:rsidRPr="008450CD">
        <w:t>зеленых</w:t>
      </w:r>
      <w:r w:rsidR="00E050BB" w:rsidRPr="008450CD">
        <w:t xml:space="preserve"> </w:t>
      </w:r>
      <w:r w:rsidRPr="008450CD">
        <w:t>насаждений</w:t>
      </w:r>
      <w:r w:rsidR="00E050BB" w:rsidRPr="008450CD">
        <w:t xml:space="preserve"> </w:t>
      </w:r>
      <w:r w:rsidRPr="008450CD">
        <w:t>общего</w:t>
      </w:r>
      <w:r w:rsidR="00E050BB" w:rsidRPr="008450CD">
        <w:t xml:space="preserve"> </w:t>
      </w:r>
      <w:r w:rsidRPr="008450CD">
        <w:t>пользования</w:t>
      </w:r>
      <w:r w:rsidR="00E050BB" w:rsidRPr="008450CD">
        <w:t xml:space="preserve"> </w:t>
      </w:r>
      <w:r w:rsidRPr="008450CD">
        <w:t>в</w:t>
      </w:r>
      <w:r w:rsidR="00E050BB" w:rsidRPr="008450CD">
        <w:t xml:space="preserve"> </w:t>
      </w:r>
      <w:r w:rsidRPr="008450CD">
        <w:t>границах</w:t>
      </w:r>
      <w:r w:rsidR="00E050BB" w:rsidRPr="008450CD">
        <w:t xml:space="preserve"> </w:t>
      </w:r>
      <w:r w:rsidRPr="008450CD">
        <w:t>населенных</w:t>
      </w:r>
      <w:r w:rsidR="00E050BB" w:rsidRPr="008450CD">
        <w:t xml:space="preserve"> </w:t>
      </w:r>
      <w:r w:rsidRPr="008450CD">
        <w:t>пунктов</w:t>
      </w:r>
    </w:p>
    <w:p w:rsidR="00534463" w:rsidRPr="008450CD" w:rsidRDefault="00534463" w:rsidP="00701BEF">
      <w:pPr>
        <w:ind w:firstLine="720"/>
        <w:rPr>
          <w:szCs w:val="24"/>
        </w:rPr>
      </w:pPr>
      <w:r w:rsidRPr="008450CD">
        <w:rPr>
          <w:szCs w:val="24"/>
        </w:rPr>
        <w:t>Представленные</w:t>
      </w:r>
      <w:r w:rsidR="00E050BB" w:rsidRPr="008450CD">
        <w:rPr>
          <w:szCs w:val="24"/>
        </w:rPr>
        <w:t xml:space="preserve"> </w:t>
      </w:r>
      <w:r w:rsidRPr="008450CD">
        <w:rPr>
          <w:szCs w:val="24"/>
        </w:rPr>
        <w:t>ниже</w:t>
      </w:r>
      <w:r w:rsidR="00E050BB" w:rsidRPr="008450CD">
        <w:rPr>
          <w:szCs w:val="24"/>
        </w:rPr>
        <w:t xml:space="preserve"> </w:t>
      </w:r>
      <w:r w:rsidRPr="008450CD">
        <w:rPr>
          <w:szCs w:val="24"/>
        </w:rPr>
        <w:t>градостроительные</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распространены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Р-1</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когда</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переведены</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красных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из</w:t>
      </w:r>
      <w:r w:rsidR="00E050BB" w:rsidRPr="008450CD">
        <w:rPr>
          <w:szCs w:val="24"/>
        </w:rPr>
        <w:t xml:space="preserve"> </w:t>
      </w:r>
      <w:r w:rsidRPr="008450CD">
        <w:rPr>
          <w:szCs w:val="24"/>
        </w:rPr>
        <w:t>состава</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иные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p>
    <w:p w:rsidR="00534463" w:rsidRPr="008450CD" w:rsidRDefault="00534463" w:rsidP="00701BEF">
      <w:pPr>
        <w:ind w:firstLine="720"/>
        <w:rPr>
          <w:szCs w:val="24"/>
        </w:rPr>
      </w:pPr>
      <w:r w:rsidRPr="008450CD">
        <w:rPr>
          <w:szCs w:val="24"/>
        </w:rPr>
        <w:t>В</w:t>
      </w:r>
      <w:r w:rsidR="00E050BB" w:rsidRPr="008450CD">
        <w:rPr>
          <w:szCs w:val="24"/>
        </w:rPr>
        <w:t xml:space="preserve"> </w:t>
      </w:r>
      <w:r w:rsidRPr="008450CD">
        <w:rPr>
          <w:szCs w:val="24"/>
        </w:rPr>
        <w:t>иных</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частям</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Р-1,</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относятся</w:t>
      </w:r>
      <w:r w:rsidR="00E050BB" w:rsidRPr="008450CD">
        <w:rPr>
          <w:szCs w:val="24"/>
        </w:rPr>
        <w:t xml:space="preserve"> </w:t>
      </w:r>
      <w:r w:rsidRPr="008450CD">
        <w:rPr>
          <w:szCs w:val="24"/>
        </w:rPr>
        <w:t>к</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отграниченной</w:t>
      </w:r>
      <w:r w:rsidR="00E050BB" w:rsidRPr="008450CD">
        <w:rPr>
          <w:szCs w:val="24"/>
        </w:rPr>
        <w:t xml:space="preserve"> </w:t>
      </w:r>
      <w:r w:rsidRPr="008450CD">
        <w:rPr>
          <w:szCs w:val="24"/>
        </w:rPr>
        <w:t>от</w:t>
      </w:r>
      <w:r w:rsidR="00E050BB" w:rsidRPr="008450CD">
        <w:rPr>
          <w:szCs w:val="24"/>
        </w:rPr>
        <w:t xml:space="preserve"> </w:t>
      </w:r>
      <w:r w:rsidRPr="008450CD">
        <w:rPr>
          <w:szCs w:val="24"/>
        </w:rPr>
        <w:t>иных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красными</w:t>
      </w:r>
      <w:r w:rsidR="00E050BB" w:rsidRPr="008450CD">
        <w:rPr>
          <w:szCs w:val="24"/>
        </w:rPr>
        <w:t xml:space="preserve"> </w:t>
      </w:r>
      <w:r w:rsidRPr="008450CD">
        <w:rPr>
          <w:szCs w:val="24"/>
        </w:rPr>
        <w:t>линиями,</w:t>
      </w:r>
      <w:r w:rsidR="00E050BB" w:rsidRPr="008450CD">
        <w:rPr>
          <w:szCs w:val="24"/>
        </w:rPr>
        <w:t xml:space="preserve"> </w:t>
      </w:r>
      <w:r w:rsidRPr="008450CD">
        <w:rPr>
          <w:szCs w:val="24"/>
        </w:rPr>
        <w:t>градостроительный</w:t>
      </w:r>
      <w:r w:rsidR="00E050BB" w:rsidRPr="008450CD">
        <w:rPr>
          <w:szCs w:val="24"/>
        </w:rPr>
        <w:t xml:space="preserve"> </w:t>
      </w:r>
      <w:r w:rsidRPr="008450CD">
        <w:rPr>
          <w:szCs w:val="24"/>
        </w:rPr>
        <w:t>регламент</w:t>
      </w:r>
      <w:r w:rsidR="00E050BB" w:rsidRPr="008450CD">
        <w:rPr>
          <w:szCs w:val="24"/>
        </w:rPr>
        <w:t xml:space="preserve"> </w:t>
      </w:r>
      <w:r w:rsidRPr="008450CD">
        <w:rPr>
          <w:szCs w:val="24"/>
        </w:rPr>
        <w:t>не</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и</w:t>
      </w:r>
      <w:r w:rsidR="00E050BB" w:rsidRPr="008450CD">
        <w:rPr>
          <w:szCs w:val="24"/>
        </w:rPr>
        <w:t xml:space="preserve"> </w:t>
      </w:r>
      <w:r w:rsidRPr="008450CD">
        <w:rPr>
          <w:szCs w:val="24"/>
        </w:rPr>
        <w:t>их</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уполномоченными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в</w:t>
      </w:r>
      <w:r w:rsidR="00E050BB" w:rsidRPr="008450CD">
        <w:rPr>
          <w:szCs w:val="24"/>
        </w:rPr>
        <w:t xml:space="preserve"> </w:t>
      </w:r>
      <w:r w:rsidRPr="008450CD">
        <w:rPr>
          <w:szCs w:val="24"/>
        </w:rPr>
        <w:t>индивидуальном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целевым</w:t>
      </w:r>
      <w:r w:rsidR="00E050BB" w:rsidRPr="008450CD">
        <w:rPr>
          <w:szCs w:val="24"/>
        </w:rPr>
        <w:t xml:space="preserve"> </w:t>
      </w:r>
      <w:r w:rsidRPr="008450CD">
        <w:rPr>
          <w:szCs w:val="24"/>
        </w:rPr>
        <w:t>назначением.</w:t>
      </w:r>
    </w:p>
    <w:p w:rsidR="00534463" w:rsidRPr="008450CD" w:rsidRDefault="00534463" w:rsidP="00701BEF">
      <w:pPr>
        <w:ind w:firstLine="720"/>
        <w:rPr>
          <w:szCs w:val="24"/>
        </w:rPr>
      </w:pPr>
      <w:r w:rsidRPr="008450CD">
        <w:rPr>
          <w:szCs w:val="24"/>
        </w:rPr>
        <w:t>Зоны</w:t>
      </w:r>
      <w:r w:rsidR="00E050BB" w:rsidRPr="008450CD">
        <w:rPr>
          <w:szCs w:val="24"/>
        </w:rPr>
        <w:t xml:space="preserve"> </w:t>
      </w:r>
      <w:r w:rsidRPr="008450CD">
        <w:rPr>
          <w:szCs w:val="24"/>
        </w:rPr>
        <w:t>Р-1</w:t>
      </w:r>
      <w:r w:rsidR="00E050BB" w:rsidRPr="008450CD">
        <w:rPr>
          <w:szCs w:val="24"/>
        </w:rPr>
        <w:t xml:space="preserve"> </w:t>
      </w:r>
      <w:r w:rsidRPr="008450CD">
        <w:rPr>
          <w:szCs w:val="24"/>
        </w:rPr>
        <w:t>выделены</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сохранения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формирования</w:t>
      </w:r>
      <w:r w:rsidR="00E050BB" w:rsidRPr="008450CD">
        <w:rPr>
          <w:szCs w:val="24"/>
        </w:rPr>
        <w:t xml:space="preserve"> </w:t>
      </w:r>
      <w:r w:rsidRPr="008450CD">
        <w:rPr>
          <w:szCs w:val="24"/>
        </w:rPr>
        <w:t>озелененных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отдыха</w:t>
      </w:r>
      <w:r w:rsidR="00E050BB" w:rsidRPr="008450CD">
        <w:rPr>
          <w:szCs w:val="24"/>
        </w:rPr>
        <w:t xml:space="preserve"> </w:t>
      </w:r>
      <w:r w:rsidRPr="008450CD">
        <w:rPr>
          <w:szCs w:val="24"/>
        </w:rPr>
        <w:t>населения.</w:t>
      </w:r>
    </w:p>
    <w:p w:rsidR="000E226C" w:rsidRPr="008450CD" w:rsidRDefault="000E226C"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475" w:type="dxa"/>
        <w:jc w:val="center"/>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380"/>
        <w:gridCol w:w="4991"/>
        <w:gridCol w:w="2104"/>
      </w:tblGrid>
      <w:tr w:rsidR="000E226C" w:rsidRPr="008450CD" w:rsidTr="006117D2">
        <w:trPr>
          <w:tblHeader/>
          <w:jc w:val="center"/>
        </w:trPr>
        <w:tc>
          <w:tcPr>
            <w:tcW w:w="2380" w:type="dxa"/>
            <w:vAlign w:val="center"/>
          </w:tcPr>
          <w:p w:rsidR="000E226C" w:rsidRPr="008450CD" w:rsidRDefault="000E226C" w:rsidP="00701BEF">
            <w:pPr>
              <w:spacing w:after="16"/>
              <w:ind w:hanging="3"/>
              <w:jc w:val="center"/>
              <w:rPr>
                <w:b/>
                <w:szCs w:val="24"/>
              </w:rPr>
            </w:pPr>
            <w:r w:rsidRPr="008450CD">
              <w:rPr>
                <w:b/>
                <w:szCs w:val="24"/>
              </w:rPr>
              <w:lastRenderedPageBreak/>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991" w:type="dxa"/>
            <w:vAlign w:val="center"/>
          </w:tcPr>
          <w:p w:rsidR="000E226C" w:rsidRPr="008450CD" w:rsidRDefault="000E226C"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104" w:type="dxa"/>
            <w:vAlign w:val="center"/>
          </w:tcPr>
          <w:p w:rsidR="000E226C" w:rsidRPr="008450CD" w:rsidRDefault="000E226C"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0E226C" w:rsidRPr="008450CD" w:rsidTr="006117D2">
        <w:trPr>
          <w:jc w:val="center"/>
        </w:trPr>
        <w:tc>
          <w:tcPr>
            <w:tcW w:w="9475" w:type="dxa"/>
            <w:gridSpan w:val="3"/>
            <w:vAlign w:val="center"/>
          </w:tcPr>
          <w:p w:rsidR="000E226C" w:rsidRPr="008450CD" w:rsidRDefault="000E226C"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0E226C" w:rsidRPr="008450CD" w:rsidTr="006117D2">
        <w:trPr>
          <w:jc w:val="center"/>
        </w:trPr>
        <w:tc>
          <w:tcPr>
            <w:tcW w:w="2380" w:type="dxa"/>
          </w:tcPr>
          <w:p w:rsidR="000E226C" w:rsidRPr="008450CD" w:rsidRDefault="000E226C"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991" w:type="dxa"/>
          </w:tcPr>
          <w:p w:rsidR="00957468" w:rsidRPr="008450CD" w:rsidRDefault="000E226C"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p>
        </w:tc>
        <w:tc>
          <w:tcPr>
            <w:tcW w:w="2104" w:type="dxa"/>
          </w:tcPr>
          <w:p w:rsidR="000E226C" w:rsidRPr="008450CD" w:rsidRDefault="000E226C" w:rsidP="00701BEF">
            <w:pPr>
              <w:spacing w:after="16"/>
              <w:ind w:firstLine="0"/>
              <w:jc w:val="center"/>
              <w:rPr>
                <w:szCs w:val="24"/>
              </w:rPr>
            </w:pPr>
            <w:r w:rsidRPr="008450CD">
              <w:rPr>
                <w:szCs w:val="24"/>
              </w:rPr>
              <w:t>3.1</w:t>
            </w:r>
          </w:p>
        </w:tc>
      </w:tr>
      <w:tr w:rsidR="00957468" w:rsidRPr="008450CD" w:rsidTr="006117D2">
        <w:trPr>
          <w:jc w:val="center"/>
        </w:trPr>
        <w:tc>
          <w:tcPr>
            <w:tcW w:w="2380" w:type="dxa"/>
          </w:tcPr>
          <w:p w:rsidR="00957468" w:rsidRPr="008450CD" w:rsidRDefault="00957468"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4991" w:type="dxa"/>
          </w:tcPr>
          <w:p w:rsidR="00957468" w:rsidRPr="008450CD" w:rsidRDefault="00957468"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Pr="008450CD">
              <w:rPr>
                <w:szCs w:val="24"/>
              </w:rPr>
              <w:t>экспресс-кафе)</w:t>
            </w:r>
          </w:p>
        </w:tc>
        <w:tc>
          <w:tcPr>
            <w:tcW w:w="2104" w:type="dxa"/>
          </w:tcPr>
          <w:p w:rsidR="00957468" w:rsidRPr="008450CD" w:rsidRDefault="00957468" w:rsidP="00701BEF">
            <w:pPr>
              <w:spacing w:after="16"/>
              <w:ind w:firstLine="0"/>
              <w:jc w:val="center"/>
              <w:rPr>
                <w:szCs w:val="24"/>
              </w:rPr>
            </w:pPr>
            <w:r w:rsidRPr="008450CD">
              <w:rPr>
                <w:szCs w:val="24"/>
              </w:rPr>
              <w:t>4.6</w:t>
            </w:r>
          </w:p>
        </w:tc>
      </w:tr>
      <w:tr w:rsidR="00957468" w:rsidRPr="008450CD" w:rsidTr="006117D2">
        <w:trPr>
          <w:jc w:val="center"/>
        </w:trPr>
        <w:tc>
          <w:tcPr>
            <w:tcW w:w="2380" w:type="dxa"/>
          </w:tcPr>
          <w:p w:rsidR="00957468" w:rsidRPr="008450CD" w:rsidRDefault="00957468" w:rsidP="00701BEF">
            <w:pPr>
              <w:spacing w:after="16"/>
              <w:ind w:hanging="3"/>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4991" w:type="dxa"/>
          </w:tcPr>
          <w:p w:rsidR="00957468" w:rsidRPr="008450CD" w:rsidRDefault="00957468" w:rsidP="00701BEF">
            <w:pPr>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8549ED"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tc>
        <w:tc>
          <w:tcPr>
            <w:tcW w:w="2104" w:type="dxa"/>
          </w:tcPr>
          <w:p w:rsidR="00957468" w:rsidRPr="008450CD" w:rsidRDefault="00957468" w:rsidP="00701BEF">
            <w:pPr>
              <w:spacing w:after="16"/>
              <w:ind w:firstLine="0"/>
              <w:jc w:val="center"/>
              <w:rPr>
                <w:szCs w:val="24"/>
              </w:rPr>
            </w:pPr>
            <w:r w:rsidRPr="008450CD">
              <w:rPr>
                <w:szCs w:val="24"/>
              </w:rPr>
              <w:t>12.0</w:t>
            </w:r>
          </w:p>
        </w:tc>
      </w:tr>
      <w:tr w:rsidR="00957468" w:rsidRPr="008450CD" w:rsidTr="006117D2">
        <w:trPr>
          <w:jc w:val="center"/>
        </w:trPr>
        <w:tc>
          <w:tcPr>
            <w:tcW w:w="2380" w:type="dxa"/>
          </w:tcPr>
          <w:p w:rsidR="00957468" w:rsidRPr="008450CD" w:rsidRDefault="00957468" w:rsidP="00701BEF">
            <w:pPr>
              <w:spacing w:after="16"/>
              <w:ind w:hanging="3"/>
              <w:rPr>
                <w:szCs w:val="24"/>
              </w:rPr>
            </w:pPr>
            <w:r w:rsidRPr="008450CD">
              <w:rPr>
                <w:szCs w:val="24"/>
              </w:rPr>
              <w:t>Ритуальная</w:t>
            </w:r>
            <w:r w:rsidR="00E050BB" w:rsidRPr="008450CD">
              <w:rPr>
                <w:szCs w:val="24"/>
              </w:rPr>
              <w:t xml:space="preserve"> </w:t>
            </w:r>
            <w:r w:rsidRPr="008450CD">
              <w:rPr>
                <w:szCs w:val="24"/>
              </w:rPr>
              <w:t>деятельность</w:t>
            </w:r>
          </w:p>
        </w:tc>
        <w:tc>
          <w:tcPr>
            <w:tcW w:w="4991" w:type="dxa"/>
          </w:tcPr>
          <w:p w:rsidR="00957468" w:rsidRPr="008450CD" w:rsidRDefault="00957468" w:rsidP="00701BEF">
            <w:pPr>
              <w:ind w:firstLine="0"/>
              <w:rPr>
                <w:szCs w:val="24"/>
              </w:rPr>
            </w:pPr>
            <w:r w:rsidRPr="008450CD">
              <w:rPr>
                <w:szCs w:val="24"/>
              </w:rPr>
              <w:t>Мемориальные</w:t>
            </w:r>
            <w:r w:rsidR="00E050BB" w:rsidRPr="008450CD">
              <w:rPr>
                <w:szCs w:val="24"/>
              </w:rPr>
              <w:t xml:space="preserve"> </w:t>
            </w:r>
            <w:r w:rsidRPr="008450CD">
              <w:rPr>
                <w:szCs w:val="24"/>
              </w:rPr>
              <w:t>комплексы</w:t>
            </w:r>
          </w:p>
        </w:tc>
        <w:tc>
          <w:tcPr>
            <w:tcW w:w="2104" w:type="dxa"/>
          </w:tcPr>
          <w:p w:rsidR="00957468" w:rsidRPr="008450CD" w:rsidRDefault="00957468" w:rsidP="00701BEF">
            <w:pPr>
              <w:spacing w:after="16"/>
              <w:ind w:firstLine="0"/>
              <w:jc w:val="center"/>
              <w:rPr>
                <w:szCs w:val="24"/>
              </w:rPr>
            </w:pPr>
            <w:r w:rsidRPr="008450CD">
              <w:rPr>
                <w:szCs w:val="24"/>
              </w:rPr>
              <w:t>12.1</w:t>
            </w:r>
          </w:p>
        </w:tc>
      </w:tr>
      <w:tr w:rsidR="00957468" w:rsidRPr="008450CD" w:rsidTr="006117D2">
        <w:trPr>
          <w:jc w:val="center"/>
        </w:trPr>
        <w:tc>
          <w:tcPr>
            <w:tcW w:w="2380" w:type="dxa"/>
          </w:tcPr>
          <w:p w:rsidR="00957468" w:rsidRPr="008450CD" w:rsidRDefault="00957468" w:rsidP="00701BEF">
            <w:pPr>
              <w:spacing w:after="16"/>
              <w:ind w:hanging="3"/>
              <w:rPr>
                <w:szCs w:val="24"/>
              </w:rPr>
            </w:pPr>
            <w:r w:rsidRPr="008450CD">
              <w:rPr>
                <w:szCs w:val="24"/>
              </w:rPr>
              <w:t>Отдых</w:t>
            </w:r>
            <w:r w:rsidR="00E050BB" w:rsidRPr="008450CD">
              <w:rPr>
                <w:szCs w:val="24"/>
              </w:rPr>
              <w:t xml:space="preserve"> </w:t>
            </w:r>
            <w:r w:rsidRPr="008450CD">
              <w:rPr>
                <w:szCs w:val="24"/>
              </w:rPr>
              <w:t>(рекреация)</w:t>
            </w:r>
          </w:p>
        </w:tc>
        <w:tc>
          <w:tcPr>
            <w:tcW w:w="4991" w:type="dxa"/>
          </w:tcPr>
          <w:p w:rsidR="00957468" w:rsidRPr="008450CD" w:rsidRDefault="00957468" w:rsidP="00701BEF">
            <w:pPr>
              <w:ind w:firstLine="0"/>
              <w:rPr>
                <w:bCs/>
                <w:szCs w:val="24"/>
              </w:rPr>
            </w:pPr>
            <w:r w:rsidRPr="008450CD">
              <w:rPr>
                <w:bCs/>
                <w:szCs w:val="24"/>
              </w:rPr>
              <w:t>Обустройство</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занятия</w:t>
            </w:r>
            <w:r w:rsidR="00E050BB" w:rsidRPr="008450CD">
              <w:rPr>
                <w:bCs/>
                <w:szCs w:val="24"/>
              </w:rPr>
              <w:t xml:space="preserve"> </w:t>
            </w:r>
            <w:r w:rsidRPr="008450CD">
              <w:rPr>
                <w:bCs/>
                <w:szCs w:val="24"/>
              </w:rPr>
              <w:t>спортом,</w:t>
            </w:r>
            <w:r w:rsidR="00E050BB" w:rsidRPr="008450CD">
              <w:rPr>
                <w:bCs/>
                <w:szCs w:val="24"/>
              </w:rPr>
              <w:t xml:space="preserve"> </w:t>
            </w:r>
            <w:r w:rsidRPr="008450CD">
              <w:rPr>
                <w:bCs/>
                <w:szCs w:val="24"/>
              </w:rPr>
              <w:t>физической</w:t>
            </w:r>
            <w:r w:rsidR="00E050BB" w:rsidRPr="008450CD">
              <w:rPr>
                <w:bCs/>
                <w:szCs w:val="24"/>
              </w:rPr>
              <w:t xml:space="preserve"> </w:t>
            </w:r>
            <w:r w:rsidRPr="008450CD">
              <w:rPr>
                <w:bCs/>
                <w:szCs w:val="24"/>
              </w:rPr>
              <w:t>культурой,</w:t>
            </w:r>
            <w:r w:rsidR="00E050BB" w:rsidRPr="008450CD">
              <w:rPr>
                <w:bCs/>
                <w:szCs w:val="24"/>
              </w:rPr>
              <w:t xml:space="preserve"> </w:t>
            </w:r>
            <w:r w:rsidRPr="008450CD">
              <w:rPr>
                <w:bCs/>
                <w:szCs w:val="24"/>
              </w:rPr>
              <w:t>пешими</w:t>
            </w:r>
            <w:r w:rsidR="00E050BB" w:rsidRPr="008450CD">
              <w:rPr>
                <w:bCs/>
                <w:szCs w:val="24"/>
              </w:rPr>
              <w:t xml:space="preserve"> </w:t>
            </w:r>
            <w:r w:rsidRPr="008450CD">
              <w:rPr>
                <w:bCs/>
                <w:szCs w:val="24"/>
              </w:rPr>
              <w:t>или</w:t>
            </w:r>
            <w:r w:rsidR="00E050BB" w:rsidRPr="008450CD">
              <w:rPr>
                <w:bCs/>
                <w:szCs w:val="24"/>
              </w:rPr>
              <w:t xml:space="preserve"> </w:t>
            </w:r>
            <w:r w:rsidRPr="008450CD">
              <w:rPr>
                <w:bCs/>
                <w:szCs w:val="24"/>
              </w:rPr>
              <w:t>верховыми</w:t>
            </w:r>
            <w:r w:rsidR="00E050BB" w:rsidRPr="008450CD">
              <w:rPr>
                <w:bCs/>
                <w:szCs w:val="24"/>
              </w:rPr>
              <w:t xml:space="preserve"> </w:t>
            </w:r>
            <w:r w:rsidRPr="008450CD">
              <w:rPr>
                <w:bCs/>
                <w:szCs w:val="24"/>
              </w:rPr>
              <w:t>прогулками,</w:t>
            </w:r>
            <w:r w:rsidR="00E050BB" w:rsidRPr="008450CD">
              <w:rPr>
                <w:bCs/>
                <w:szCs w:val="24"/>
              </w:rPr>
              <w:t xml:space="preserve"> </w:t>
            </w:r>
            <w:r w:rsidRPr="008450CD">
              <w:rPr>
                <w:bCs/>
                <w:szCs w:val="24"/>
              </w:rPr>
              <w:t>отдыха</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туризма,</w:t>
            </w:r>
            <w:r w:rsidR="00E050BB" w:rsidRPr="008450CD">
              <w:rPr>
                <w:bCs/>
                <w:szCs w:val="24"/>
              </w:rPr>
              <w:t xml:space="preserve"> </w:t>
            </w:r>
            <w:r w:rsidRPr="008450CD">
              <w:rPr>
                <w:bCs/>
                <w:szCs w:val="24"/>
              </w:rPr>
              <w:t>наблюдения</w:t>
            </w:r>
            <w:r w:rsidR="00E050BB" w:rsidRPr="008450CD">
              <w:rPr>
                <w:bCs/>
                <w:szCs w:val="24"/>
              </w:rPr>
              <w:t xml:space="preserve"> </w:t>
            </w:r>
            <w:r w:rsidRPr="008450CD">
              <w:rPr>
                <w:bCs/>
                <w:szCs w:val="24"/>
              </w:rPr>
              <w:t>за</w:t>
            </w:r>
            <w:r w:rsidR="00E050BB" w:rsidRPr="008450CD">
              <w:rPr>
                <w:bCs/>
                <w:szCs w:val="24"/>
              </w:rPr>
              <w:t xml:space="preserve"> </w:t>
            </w:r>
            <w:r w:rsidRPr="008450CD">
              <w:rPr>
                <w:bCs/>
                <w:szCs w:val="24"/>
              </w:rPr>
              <w:t>природой,</w:t>
            </w:r>
            <w:r w:rsidR="00E050BB" w:rsidRPr="008450CD">
              <w:rPr>
                <w:bCs/>
                <w:szCs w:val="24"/>
              </w:rPr>
              <w:t xml:space="preserve"> </w:t>
            </w:r>
            <w:r w:rsidRPr="008450CD">
              <w:rPr>
                <w:bCs/>
                <w:szCs w:val="24"/>
              </w:rPr>
              <w:t>пикников,</w:t>
            </w:r>
            <w:r w:rsidR="00E050BB" w:rsidRPr="008450CD">
              <w:rPr>
                <w:bCs/>
                <w:szCs w:val="24"/>
              </w:rPr>
              <w:t xml:space="preserve"> </w:t>
            </w:r>
            <w:r w:rsidRPr="008450CD">
              <w:rPr>
                <w:bCs/>
                <w:szCs w:val="24"/>
              </w:rPr>
              <w:t>охоты,</w:t>
            </w:r>
            <w:r w:rsidR="00E050BB" w:rsidRPr="008450CD">
              <w:rPr>
                <w:bCs/>
                <w:szCs w:val="24"/>
              </w:rPr>
              <w:t xml:space="preserve"> </w:t>
            </w:r>
            <w:r w:rsidRPr="008450CD">
              <w:rPr>
                <w:bCs/>
                <w:szCs w:val="24"/>
              </w:rPr>
              <w:t>рыбалки</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иной</w:t>
            </w:r>
            <w:r w:rsidR="00E050BB" w:rsidRPr="008450CD">
              <w:rPr>
                <w:bCs/>
                <w:szCs w:val="24"/>
              </w:rPr>
              <w:t xml:space="preserve"> </w:t>
            </w:r>
            <w:r w:rsidRPr="008450CD">
              <w:rPr>
                <w:bCs/>
                <w:szCs w:val="24"/>
              </w:rPr>
              <w:t>деятельности;</w:t>
            </w:r>
          </w:p>
          <w:p w:rsidR="00957468" w:rsidRPr="008450CD" w:rsidRDefault="00957468" w:rsidP="00701BEF">
            <w:pPr>
              <w:ind w:firstLine="0"/>
              <w:rPr>
                <w:bCs/>
                <w:szCs w:val="24"/>
              </w:rPr>
            </w:pPr>
            <w:r w:rsidRPr="008450CD">
              <w:rPr>
                <w:bCs/>
                <w:szCs w:val="24"/>
              </w:rPr>
              <w:t>создание</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уход</w:t>
            </w:r>
            <w:r w:rsidR="00E050BB" w:rsidRPr="008450CD">
              <w:rPr>
                <w:bCs/>
                <w:szCs w:val="24"/>
              </w:rPr>
              <w:t xml:space="preserve"> </w:t>
            </w:r>
            <w:r w:rsidRPr="008450CD">
              <w:rPr>
                <w:bCs/>
                <w:szCs w:val="24"/>
              </w:rPr>
              <w:t>за</w:t>
            </w:r>
            <w:r w:rsidR="00E050BB" w:rsidRPr="008450CD">
              <w:rPr>
                <w:bCs/>
                <w:szCs w:val="24"/>
              </w:rPr>
              <w:t xml:space="preserve"> </w:t>
            </w:r>
            <w:r w:rsidRPr="008450CD">
              <w:rPr>
                <w:bCs/>
                <w:szCs w:val="24"/>
              </w:rPr>
              <w:t>парками,</w:t>
            </w:r>
            <w:r w:rsidR="00E050BB" w:rsidRPr="008450CD">
              <w:rPr>
                <w:bCs/>
                <w:szCs w:val="24"/>
              </w:rPr>
              <w:t xml:space="preserve"> </w:t>
            </w:r>
            <w:r w:rsidRPr="008450CD">
              <w:rPr>
                <w:bCs/>
                <w:szCs w:val="24"/>
              </w:rPr>
              <w:t>городскими</w:t>
            </w:r>
            <w:r w:rsidR="00E050BB" w:rsidRPr="008450CD">
              <w:rPr>
                <w:bCs/>
                <w:szCs w:val="24"/>
              </w:rPr>
              <w:t xml:space="preserve"> </w:t>
            </w:r>
            <w:r w:rsidRPr="008450CD">
              <w:rPr>
                <w:bCs/>
                <w:szCs w:val="24"/>
              </w:rPr>
              <w:t>лесами,</w:t>
            </w:r>
            <w:r w:rsidR="00E050BB" w:rsidRPr="008450CD">
              <w:rPr>
                <w:bCs/>
                <w:szCs w:val="24"/>
              </w:rPr>
              <w:t xml:space="preserve"> </w:t>
            </w:r>
            <w:r w:rsidRPr="008450CD">
              <w:rPr>
                <w:bCs/>
                <w:szCs w:val="24"/>
              </w:rPr>
              <w:t>садами</w:t>
            </w:r>
            <w:r w:rsidR="00E050BB" w:rsidRPr="008450CD">
              <w:rPr>
                <w:bCs/>
                <w:szCs w:val="24"/>
              </w:rPr>
              <w:t xml:space="preserve"> </w:t>
            </w:r>
            <w:r w:rsidRPr="008450CD">
              <w:rPr>
                <w:bCs/>
                <w:szCs w:val="24"/>
              </w:rPr>
              <w:t>и</w:t>
            </w:r>
            <w:r w:rsidR="00E050BB" w:rsidRPr="008450CD">
              <w:rPr>
                <w:bCs/>
                <w:szCs w:val="24"/>
              </w:rPr>
              <w:t xml:space="preserve"> </w:t>
            </w:r>
            <w:r w:rsidRPr="008450CD">
              <w:rPr>
                <w:bCs/>
                <w:szCs w:val="24"/>
              </w:rPr>
              <w:t>скверами,</w:t>
            </w:r>
            <w:r w:rsidR="00E050BB" w:rsidRPr="008450CD">
              <w:rPr>
                <w:bCs/>
                <w:szCs w:val="24"/>
              </w:rPr>
              <w:t xml:space="preserve"> </w:t>
            </w:r>
            <w:r w:rsidRPr="008450CD">
              <w:rPr>
                <w:bCs/>
                <w:szCs w:val="24"/>
              </w:rPr>
              <w:t>прудами,</w:t>
            </w:r>
            <w:r w:rsidR="00E050BB" w:rsidRPr="008450CD">
              <w:rPr>
                <w:bCs/>
                <w:szCs w:val="24"/>
              </w:rPr>
              <w:t xml:space="preserve"> </w:t>
            </w:r>
            <w:r w:rsidRPr="008450CD">
              <w:rPr>
                <w:bCs/>
                <w:szCs w:val="24"/>
              </w:rPr>
              <w:t>озерами,</w:t>
            </w:r>
            <w:r w:rsidR="00E050BB" w:rsidRPr="008450CD">
              <w:rPr>
                <w:bCs/>
                <w:szCs w:val="24"/>
              </w:rPr>
              <w:t xml:space="preserve"> </w:t>
            </w:r>
            <w:r w:rsidRPr="008450CD">
              <w:rPr>
                <w:bCs/>
                <w:szCs w:val="24"/>
              </w:rPr>
              <w:t>водохранилищами,</w:t>
            </w:r>
            <w:r w:rsidR="00E050BB" w:rsidRPr="008450CD">
              <w:rPr>
                <w:bCs/>
                <w:szCs w:val="24"/>
              </w:rPr>
              <w:t xml:space="preserve"> </w:t>
            </w:r>
            <w:r w:rsidRPr="008450CD">
              <w:rPr>
                <w:bCs/>
                <w:szCs w:val="24"/>
              </w:rPr>
              <w:t>пляжами,</w:t>
            </w:r>
            <w:r w:rsidR="00E050BB" w:rsidRPr="008450CD">
              <w:rPr>
                <w:bCs/>
                <w:szCs w:val="24"/>
              </w:rPr>
              <w:t xml:space="preserve"> </w:t>
            </w:r>
            <w:r w:rsidRPr="008450CD">
              <w:rPr>
                <w:bCs/>
                <w:szCs w:val="24"/>
              </w:rPr>
              <w:t>береговыми</w:t>
            </w:r>
            <w:r w:rsidR="00E050BB" w:rsidRPr="008450CD">
              <w:rPr>
                <w:bCs/>
                <w:szCs w:val="24"/>
              </w:rPr>
              <w:t xml:space="preserve"> </w:t>
            </w:r>
            <w:r w:rsidRPr="008450CD">
              <w:rPr>
                <w:bCs/>
                <w:szCs w:val="24"/>
              </w:rPr>
              <w:t>полосами</w:t>
            </w:r>
            <w:r w:rsidR="00E050BB" w:rsidRPr="008450CD">
              <w:rPr>
                <w:bCs/>
                <w:szCs w:val="24"/>
              </w:rPr>
              <w:t xml:space="preserve"> </w:t>
            </w:r>
            <w:r w:rsidRPr="008450CD">
              <w:rPr>
                <w:bCs/>
                <w:szCs w:val="24"/>
              </w:rPr>
              <w:t>водных</w:t>
            </w:r>
            <w:r w:rsidR="00E050BB" w:rsidRPr="008450CD">
              <w:rPr>
                <w:bCs/>
                <w:szCs w:val="24"/>
              </w:rPr>
              <w:t xml:space="preserve"> </w:t>
            </w:r>
            <w:r w:rsidRPr="008450CD">
              <w:rPr>
                <w:bCs/>
                <w:szCs w:val="24"/>
              </w:rPr>
              <w:t>объектов</w:t>
            </w:r>
            <w:r w:rsidR="00E050BB" w:rsidRPr="008450CD">
              <w:rPr>
                <w:bCs/>
                <w:szCs w:val="24"/>
              </w:rPr>
              <w:t xml:space="preserve"> </w:t>
            </w:r>
            <w:r w:rsidRPr="008450CD">
              <w:rPr>
                <w:bCs/>
                <w:szCs w:val="24"/>
              </w:rPr>
              <w:t>общего</w:t>
            </w:r>
            <w:r w:rsidR="00E050BB" w:rsidRPr="008450CD">
              <w:rPr>
                <w:bCs/>
                <w:szCs w:val="24"/>
              </w:rPr>
              <w:t xml:space="preserve"> </w:t>
            </w:r>
            <w:r w:rsidRPr="008450CD">
              <w:rPr>
                <w:bCs/>
                <w:szCs w:val="24"/>
              </w:rPr>
              <w:t>пользования,</w:t>
            </w:r>
            <w:r w:rsidR="00E050BB" w:rsidRPr="008450CD">
              <w:rPr>
                <w:bCs/>
                <w:szCs w:val="24"/>
              </w:rPr>
              <w:t xml:space="preserve"> </w:t>
            </w:r>
            <w:r w:rsidRPr="008450CD">
              <w:rPr>
                <w:bCs/>
                <w:szCs w:val="24"/>
              </w:rPr>
              <w:t>а</w:t>
            </w:r>
            <w:r w:rsidR="00E050BB" w:rsidRPr="008450CD">
              <w:rPr>
                <w:bCs/>
                <w:szCs w:val="24"/>
              </w:rPr>
              <w:t xml:space="preserve"> </w:t>
            </w:r>
            <w:r w:rsidRPr="008450CD">
              <w:rPr>
                <w:bCs/>
                <w:szCs w:val="24"/>
              </w:rPr>
              <w:t>также</w:t>
            </w:r>
            <w:r w:rsidR="00E050BB" w:rsidRPr="008450CD">
              <w:rPr>
                <w:bCs/>
                <w:szCs w:val="24"/>
              </w:rPr>
              <w:t xml:space="preserve"> </w:t>
            </w:r>
            <w:r w:rsidRPr="008450CD">
              <w:rPr>
                <w:bCs/>
                <w:szCs w:val="24"/>
              </w:rPr>
              <w:t>обустройство</w:t>
            </w:r>
            <w:r w:rsidR="00E050BB" w:rsidRPr="008450CD">
              <w:rPr>
                <w:bCs/>
                <w:szCs w:val="24"/>
              </w:rPr>
              <w:t xml:space="preserve"> </w:t>
            </w:r>
            <w:r w:rsidRPr="008450CD">
              <w:rPr>
                <w:bCs/>
                <w:szCs w:val="24"/>
              </w:rPr>
              <w:t>мест</w:t>
            </w:r>
            <w:r w:rsidR="00E050BB" w:rsidRPr="008450CD">
              <w:rPr>
                <w:bCs/>
                <w:szCs w:val="24"/>
              </w:rPr>
              <w:t xml:space="preserve"> </w:t>
            </w:r>
            <w:r w:rsidRPr="008450CD">
              <w:rPr>
                <w:bCs/>
                <w:szCs w:val="24"/>
              </w:rPr>
              <w:t>отдыха</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них.</w:t>
            </w:r>
          </w:p>
          <w:p w:rsidR="00957468" w:rsidRPr="008450CD" w:rsidRDefault="00957468" w:rsidP="00701BEF">
            <w:pPr>
              <w:ind w:firstLine="0"/>
              <w:rPr>
                <w:b/>
                <w:bCs/>
                <w:szCs w:val="24"/>
              </w:rPr>
            </w:pPr>
            <w:r w:rsidRPr="008450CD">
              <w:rPr>
                <w:bCs/>
                <w:szCs w:val="24"/>
              </w:rPr>
              <w:t>Содержание</w:t>
            </w:r>
            <w:r w:rsidR="00E050BB" w:rsidRPr="008450CD">
              <w:rPr>
                <w:bCs/>
                <w:szCs w:val="24"/>
              </w:rPr>
              <w:t xml:space="preserve"> </w:t>
            </w:r>
            <w:r w:rsidRPr="008450CD">
              <w:rPr>
                <w:bCs/>
                <w:szCs w:val="24"/>
              </w:rPr>
              <w:t>данного</w:t>
            </w:r>
            <w:r w:rsidR="00E050BB" w:rsidRPr="008450CD">
              <w:rPr>
                <w:bCs/>
                <w:szCs w:val="24"/>
              </w:rPr>
              <w:t xml:space="preserve"> </w:t>
            </w:r>
            <w:r w:rsidRPr="008450CD">
              <w:rPr>
                <w:bCs/>
                <w:szCs w:val="24"/>
              </w:rPr>
              <w:t>вида</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включает</w:t>
            </w:r>
            <w:r w:rsidR="00E050BB" w:rsidRPr="008450CD">
              <w:rPr>
                <w:bCs/>
                <w:szCs w:val="24"/>
              </w:rPr>
              <w:t xml:space="preserve"> </w:t>
            </w:r>
            <w:r w:rsidRPr="008450CD">
              <w:rPr>
                <w:bCs/>
                <w:szCs w:val="24"/>
              </w:rPr>
              <w:t>в</w:t>
            </w:r>
            <w:r w:rsidR="00E050BB" w:rsidRPr="008450CD">
              <w:rPr>
                <w:bCs/>
                <w:szCs w:val="24"/>
              </w:rPr>
              <w:t xml:space="preserve"> </w:t>
            </w:r>
            <w:r w:rsidRPr="008450CD">
              <w:rPr>
                <w:bCs/>
                <w:szCs w:val="24"/>
              </w:rPr>
              <w:t>себя</w:t>
            </w:r>
            <w:r w:rsidR="00E050BB" w:rsidRPr="008450CD">
              <w:rPr>
                <w:bCs/>
                <w:szCs w:val="24"/>
              </w:rPr>
              <w:t xml:space="preserve"> </w:t>
            </w:r>
            <w:r w:rsidRPr="008450CD">
              <w:rPr>
                <w:bCs/>
                <w:szCs w:val="24"/>
              </w:rPr>
              <w:t>содержание</w:t>
            </w:r>
            <w:r w:rsidR="00E050BB" w:rsidRPr="008450CD">
              <w:rPr>
                <w:bCs/>
                <w:szCs w:val="24"/>
              </w:rPr>
              <w:t xml:space="preserve"> </w:t>
            </w:r>
            <w:r w:rsidRPr="008450CD">
              <w:rPr>
                <w:bCs/>
                <w:szCs w:val="24"/>
              </w:rPr>
              <w:t>видов</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с</w:t>
            </w:r>
            <w:r w:rsidR="00E050BB" w:rsidRPr="008450CD">
              <w:rPr>
                <w:bCs/>
                <w:szCs w:val="24"/>
              </w:rPr>
              <w:t xml:space="preserve"> </w:t>
            </w:r>
            <w:hyperlink r:id="rId66" w:anchor="block_1051" w:history="1">
              <w:r w:rsidRPr="008450CD">
                <w:rPr>
                  <w:bCs/>
                  <w:szCs w:val="24"/>
                </w:rPr>
                <w:t>кодами</w:t>
              </w:r>
              <w:r w:rsidR="00E050BB" w:rsidRPr="008450CD">
                <w:rPr>
                  <w:bCs/>
                  <w:szCs w:val="24"/>
                </w:rPr>
                <w:t xml:space="preserve"> </w:t>
              </w:r>
              <w:r w:rsidRPr="008450CD">
                <w:rPr>
                  <w:bCs/>
                  <w:szCs w:val="24"/>
                </w:rPr>
                <w:t>5.1</w:t>
              </w:r>
              <w:r w:rsidR="00E050BB" w:rsidRPr="008450CD">
                <w:rPr>
                  <w:bCs/>
                  <w:szCs w:val="24"/>
                </w:rPr>
                <w:t xml:space="preserve"> </w:t>
              </w:r>
              <w:r w:rsidRPr="008450CD">
                <w:rPr>
                  <w:bCs/>
                  <w:szCs w:val="24"/>
                </w:rPr>
                <w:t>-</w:t>
              </w:r>
              <w:r w:rsidR="00E050BB" w:rsidRPr="008450CD">
                <w:rPr>
                  <w:bCs/>
                  <w:szCs w:val="24"/>
                </w:rPr>
                <w:t xml:space="preserve"> </w:t>
              </w:r>
              <w:r w:rsidRPr="008450CD">
                <w:rPr>
                  <w:bCs/>
                  <w:szCs w:val="24"/>
                </w:rPr>
                <w:t>5.5</w:t>
              </w:r>
            </w:hyperlink>
          </w:p>
        </w:tc>
        <w:tc>
          <w:tcPr>
            <w:tcW w:w="2104" w:type="dxa"/>
          </w:tcPr>
          <w:p w:rsidR="00957468" w:rsidRPr="008450CD" w:rsidRDefault="00957468" w:rsidP="00701BEF">
            <w:pPr>
              <w:spacing w:after="16"/>
              <w:ind w:firstLine="0"/>
              <w:jc w:val="center"/>
              <w:rPr>
                <w:szCs w:val="24"/>
              </w:rPr>
            </w:pPr>
            <w:r w:rsidRPr="008450CD">
              <w:rPr>
                <w:szCs w:val="24"/>
              </w:rPr>
              <w:t>5.0</w:t>
            </w:r>
          </w:p>
        </w:tc>
      </w:tr>
      <w:tr w:rsidR="00957468" w:rsidRPr="008450CD" w:rsidTr="006117D2">
        <w:trPr>
          <w:jc w:val="center"/>
        </w:trPr>
        <w:tc>
          <w:tcPr>
            <w:tcW w:w="9475" w:type="dxa"/>
            <w:gridSpan w:val="3"/>
          </w:tcPr>
          <w:p w:rsidR="00957468" w:rsidRPr="008450CD" w:rsidRDefault="00957468" w:rsidP="00701BEF">
            <w:pPr>
              <w:spacing w:after="16"/>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957468" w:rsidRPr="008450CD" w:rsidTr="006117D2">
        <w:trPr>
          <w:jc w:val="center"/>
        </w:trPr>
        <w:tc>
          <w:tcPr>
            <w:tcW w:w="2380" w:type="dxa"/>
          </w:tcPr>
          <w:p w:rsidR="00957468" w:rsidRPr="008450CD" w:rsidRDefault="00957468" w:rsidP="00701BEF">
            <w:pPr>
              <w:ind w:hanging="3"/>
              <w:rPr>
                <w:szCs w:val="24"/>
              </w:rPr>
            </w:pPr>
            <w:r w:rsidRPr="008450CD">
              <w:rPr>
                <w:szCs w:val="24"/>
              </w:rPr>
              <w:t>Религиозное</w:t>
            </w:r>
            <w:r w:rsidR="00E050BB" w:rsidRPr="008450CD">
              <w:rPr>
                <w:szCs w:val="24"/>
              </w:rPr>
              <w:t xml:space="preserve"> </w:t>
            </w:r>
            <w:r w:rsidRPr="008450CD">
              <w:rPr>
                <w:szCs w:val="24"/>
              </w:rPr>
              <w:t>использование</w:t>
            </w:r>
          </w:p>
        </w:tc>
        <w:tc>
          <w:tcPr>
            <w:tcW w:w="4991" w:type="dxa"/>
          </w:tcPr>
          <w:p w:rsidR="00957468" w:rsidRPr="008450CD" w:rsidRDefault="0095746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отправления</w:t>
            </w:r>
            <w:r w:rsidR="00E050BB" w:rsidRPr="008450CD">
              <w:rPr>
                <w:szCs w:val="24"/>
              </w:rPr>
              <w:t xml:space="preserve"> </w:t>
            </w:r>
            <w:r w:rsidRPr="008450CD">
              <w:rPr>
                <w:szCs w:val="24"/>
              </w:rPr>
              <w:t>религиозных</w:t>
            </w:r>
            <w:r w:rsidR="00E050BB" w:rsidRPr="008450CD">
              <w:rPr>
                <w:szCs w:val="24"/>
              </w:rPr>
              <w:t xml:space="preserve"> </w:t>
            </w:r>
            <w:r w:rsidRPr="008450CD">
              <w:rPr>
                <w:szCs w:val="24"/>
              </w:rPr>
              <w:t>обрядов</w:t>
            </w:r>
            <w:r w:rsidR="00E050BB" w:rsidRPr="008450CD">
              <w:rPr>
                <w:szCs w:val="24"/>
              </w:rPr>
              <w:t xml:space="preserve"> </w:t>
            </w:r>
            <w:r w:rsidRPr="008450CD">
              <w:rPr>
                <w:szCs w:val="24"/>
              </w:rPr>
              <w:t>(церкви,</w:t>
            </w:r>
            <w:r w:rsidR="00E050BB" w:rsidRPr="008450CD">
              <w:rPr>
                <w:szCs w:val="24"/>
              </w:rPr>
              <w:t xml:space="preserve"> </w:t>
            </w:r>
            <w:r w:rsidRPr="008450CD">
              <w:rPr>
                <w:szCs w:val="24"/>
              </w:rPr>
              <w:lastRenderedPageBreak/>
              <w:t>соборы,</w:t>
            </w:r>
            <w:r w:rsidR="00E050BB" w:rsidRPr="008450CD">
              <w:rPr>
                <w:szCs w:val="24"/>
              </w:rPr>
              <w:t xml:space="preserve"> </w:t>
            </w:r>
            <w:r w:rsidRPr="008450CD">
              <w:rPr>
                <w:szCs w:val="24"/>
              </w:rPr>
              <w:t>храмы,</w:t>
            </w:r>
            <w:r w:rsidR="00E050BB" w:rsidRPr="008450CD">
              <w:rPr>
                <w:szCs w:val="24"/>
              </w:rPr>
              <w:t xml:space="preserve"> </w:t>
            </w:r>
            <w:r w:rsidRPr="008450CD">
              <w:rPr>
                <w:szCs w:val="24"/>
              </w:rPr>
              <w:t>часовни,</w:t>
            </w:r>
            <w:r w:rsidR="00E050BB" w:rsidRPr="008450CD">
              <w:rPr>
                <w:szCs w:val="24"/>
              </w:rPr>
              <w:t xml:space="preserve"> </w:t>
            </w:r>
            <w:r w:rsidRPr="008450CD">
              <w:rPr>
                <w:szCs w:val="24"/>
              </w:rPr>
              <w:t>монастыри,</w:t>
            </w:r>
            <w:r w:rsidR="00E050BB" w:rsidRPr="008450CD">
              <w:rPr>
                <w:szCs w:val="24"/>
              </w:rPr>
              <w:t xml:space="preserve"> </w:t>
            </w:r>
            <w:r w:rsidRPr="008450CD">
              <w:rPr>
                <w:szCs w:val="24"/>
              </w:rPr>
              <w:t>мечети,</w:t>
            </w:r>
            <w:r w:rsidR="00E050BB" w:rsidRPr="008450CD">
              <w:rPr>
                <w:szCs w:val="24"/>
              </w:rPr>
              <w:t xml:space="preserve"> </w:t>
            </w:r>
            <w:r w:rsidRPr="008450CD">
              <w:rPr>
                <w:szCs w:val="24"/>
              </w:rPr>
              <w:t>молельные</w:t>
            </w:r>
            <w:r w:rsidR="00E050BB" w:rsidRPr="008450CD">
              <w:rPr>
                <w:szCs w:val="24"/>
              </w:rPr>
              <w:t xml:space="preserve"> </w:t>
            </w:r>
            <w:r w:rsidRPr="008450CD">
              <w:rPr>
                <w:szCs w:val="24"/>
              </w:rPr>
              <w:t>дома);</w:t>
            </w:r>
          </w:p>
          <w:p w:rsidR="00957468" w:rsidRPr="008450CD" w:rsidRDefault="00957468" w:rsidP="00701BEF">
            <w:pPr>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постоянного</w:t>
            </w:r>
            <w:r w:rsidR="00E050BB" w:rsidRPr="008450CD">
              <w:rPr>
                <w:szCs w:val="24"/>
              </w:rPr>
              <w:t xml:space="preserve"> </w:t>
            </w:r>
            <w:r w:rsidRPr="008450CD">
              <w:rPr>
                <w:szCs w:val="24"/>
              </w:rPr>
              <w:t>местонахождения</w:t>
            </w:r>
            <w:r w:rsidR="00E050BB" w:rsidRPr="008450CD">
              <w:rPr>
                <w:szCs w:val="24"/>
              </w:rPr>
              <w:t xml:space="preserve"> </w:t>
            </w:r>
            <w:r w:rsidRPr="008450CD">
              <w:rPr>
                <w:szCs w:val="24"/>
              </w:rPr>
              <w:t>духовных</w:t>
            </w:r>
            <w:r w:rsidR="00E050BB" w:rsidRPr="008450CD">
              <w:rPr>
                <w:szCs w:val="24"/>
              </w:rPr>
              <w:t xml:space="preserve"> </w:t>
            </w:r>
            <w:r w:rsidRPr="008450CD">
              <w:rPr>
                <w:szCs w:val="24"/>
              </w:rPr>
              <w:t>лиц,</w:t>
            </w:r>
            <w:r w:rsidR="00E050BB" w:rsidRPr="008450CD">
              <w:rPr>
                <w:szCs w:val="24"/>
              </w:rPr>
              <w:t xml:space="preserve"> </w:t>
            </w:r>
            <w:r w:rsidRPr="008450CD">
              <w:rPr>
                <w:szCs w:val="24"/>
              </w:rPr>
              <w:t>паломников</w:t>
            </w:r>
            <w:r w:rsidR="00E050BB" w:rsidRPr="008450CD">
              <w:rPr>
                <w:szCs w:val="24"/>
              </w:rPr>
              <w:t xml:space="preserve"> </w:t>
            </w:r>
            <w:r w:rsidRPr="008450CD">
              <w:rPr>
                <w:szCs w:val="24"/>
              </w:rPr>
              <w:t>и</w:t>
            </w:r>
            <w:r w:rsidR="00E050BB" w:rsidRPr="008450CD">
              <w:rPr>
                <w:szCs w:val="24"/>
              </w:rPr>
              <w:t xml:space="preserve"> </w:t>
            </w:r>
            <w:r w:rsidRPr="008450CD">
              <w:rPr>
                <w:szCs w:val="24"/>
              </w:rPr>
              <w:t>послушников</w:t>
            </w:r>
            <w:r w:rsidR="00E050BB" w:rsidRPr="008450CD">
              <w:rPr>
                <w:szCs w:val="24"/>
              </w:rPr>
              <w:t xml:space="preserve"> </w:t>
            </w:r>
            <w:r w:rsidRPr="008450CD">
              <w:rPr>
                <w:szCs w:val="24"/>
              </w:rPr>
              <w:t>в</w:t>
            </w:r>
            <w:r w:rsidR="00E050BB" w:rsidRPr="008450CD">
              <w:rPr>
                <w:szCs w:val="24"/>
              </w:rPr>
              <w:t xml:space="preserve"> </w:t>
            </w:r>
            <w:r w:rsidRPr="008450CD">
              <w:rPr>
                <w:szCs w:val="24"/>
              </w:rPr>
              <w:t>связи</w:t>
            </w:r>
            <w:r w:rsidR="00E050BB" w:rsidRPr="008450CD">
              <w:rPr>
                <w:szCs w:val="24"/>
              </w:rPr>
              <w:t xml:space="preserve"> </w:t>
            </w:r>
            <w:r w:rsidRPr="008450CD">
              <w:rPr>
                <w:szCs w:val="24"/>
              </w:rPr>
              <w:t>с</w:t>
            </w:r>
            <w:r w:rsidR="00E050BB" w:rsidRPr="008450CD">
              <w:rPr>
                <w:szCs w:val="24"/>
              </w:rPr>
              <w:t xml:space="preserve"> </w:t>
            </w:r>
            <w:r w:rsidRPr="008450CD">
              <w:rPr>
                <w:szCs w:val="24"/>
              </w:rPr>
              <w:t>осуществлением</w:t>
            </w:r>
            <w:r w:rsidR="00E050BB" w:rsidRPr="008450CD">
              <w:rPr>
                <w:szCs w:val="24"/>
              </w:rPr>
              <w:t xml:space="preserve"> </w:t>
            </w:r>
            <w:r w:rsidRPr="008450CD">
              <w:rPr>
                <w:szCs w:val="24"/>
              </w:rPr>
              <w:t>ими</w:t>
            </w:r>
            <w:r w:rsidR="00E050BB" w:rsidRPr="008450CD">
              <w:rPr>
                <w:szCs w:val="24"/>
              </w:rPr>
              <w:t xml:space="preserve"> </w:t>
            </w:r>
            <w:r w:rsidRPr="008450CD">
              <w:rPr>
                <w:szCs w:val="24"/>
              </w:rPr>
              <w:t>религиозной</w:t>
            </w:r>
            <w:r w:rsidR="00E050BB" w:rsidRPr="008450CD">
              <w:rPr>
                <w:szCs w:val="24"/>
              </w:rPr>
              <w:t xml:space="preserve"> </w:t>
            </w:r>
            <w:r w:rsidRPr="008450CD">
              <w:rPr>
                <w:szCs w:val="24"/>
              </w:rPr>
              <w:t>службы,</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для</w:t>
            </w:r>
            <w:r w:rsidR="00E050BB" w:rsidRPr="008450CD">
              <w:rPr>
                <w:szCs w:val="24"/>
              </w:rPr>
              <w:t xml:space="preserve"> </w:t>
            </w:r>
            <w:r w:rsidRPr="008450CD">
              <w:rPr>
                <w:szCs w:val="24"/>
              </w:rPr>
              <w:t>осуществления</w:t>
            </w:r>
            <w:r w:rsidR="00E050BB" w:rsidRPr="008450CD">
              <w:rPr>
                <w:szCs w:val="24"/>
              </w:rPr>
              <w:t xml:space="preserve"> </w:t>
            </w:r>
            <w:r w:rsidRPr="008450CD">
              <w:rPr>
                <w:szCs w:val="24"/>
              </w:rPr>
              <w:t>благотворительной</w:t>
            </w:r>
            <w:r w:rsidR="00E050BB" w:rsidRPr="008450CD">
              <w:rPr>
                <w:szCs w:val="24"/>
              </w:rPr>
              <w:t xml:space="preserve"> </w:t>
            </w:r>
            <w:r w:rsidRPr="008450CD">
              <w:rPr>
                <w:szCs w:val="24"/>
              </w:rPr>
              <w:t>и</w:t>
            </w:r>
            <w:r w:rsidR="00E050BB" w:rsidRPr="008450CD">
              <w:rPr>
                <w:szCs w:val="24"/>
              </w:rPr>
              <w:t xml:space="preserve"> </w:t>
            </w:r>
            <w:r w:rsidRPr="008450CD">
              <w:rPr>
                <w:szCs w:val="24"/>
              </w:rPr>
              <w:t>религиозной</w:t>
            </w:r>
            <w:r w:rsidR="00E050BB" w:rsidRPr="008450CD">
              <w:rPr>
                <w:szCs w:val="24"/>
              </w:rPr>
              <w:t xml:space="preserve"> </w:t>
            </w:r>
            <w:r w:rsidRPr="008450CD">
              <w:rPr>
                <w:szCs w:val="24"/>
              </w:rPr>
              <w:t>образовательной</w:t>
            </w:r>
            <w:r w:rsidR="00E050BB" w:rsidRPr="008450CD">
              <w:rPr>
                <w:szCs w:val="24"/>
              </w:rPr>
              <w:t xml:space="preserve"> </w:t>
            </w:r>
            <w:r w:rsidRPr="008450CD">
              <w:rPr>
                <w:szCs w:val="24"/>
              </w:rPr>
              <w:t>деятельности</w:t>
            </w:r>
            <w:r w:rsidR="00E050BB" w:rsidRPr="008450CD">
              <w:rPr>
                <w:szCs w:val="24"/>
              </w:rPr>
              <w:t xml:space="preserve"> </w:t>
            </w:r>
            <w:r w:rsidRPr="008450CD">
              <w:rPr>
                <w:szCs w:val="24"/>
              </w:rPr>
              <w:t>(монастыри,</w:t>
            </w:r>
            <w:r w:rsidR="00E050BB" w:rsidRPr="008450CD">
              <w:rPr>
                <w:szCs w:val="24"/>
              </w:rPr>
              <w:t xml:space="preserve"> </w:t>
            </w:r>
            <w:r w:rsidRPr="008450CD">
              <w:rPr>
                <w:szCs w:val="24"/>
              </w:rPr>
              <w:t>скиты,</w:t>
            </w:r>
            <w:r w:rsidR="00E050BB" w:rsidRPr="008450CD">
              <w:rPr>
                <w:szCs w:val="24"/>
              </w:rPr>
              <w:t xml:space="preserve"> </w:t>
            </w:r>
            <w:r w:rsidRPr="008450CD">
              <w:rPr>
                <w:szCs w:val="24"/>
              </w:rPr>
              <w:t>воскресные</w:t>
            </w:r>
            <w:r w:rsidR="00E050BB" w:rsidRPr="008450CD">
              <w:rPr>
                <w:szCs w:val="24"/>
              </w:rPr>
              <w:t xml:space="preserve"> </w:t>
            </w:r>
            <w:r w:rsidRPr="008450CD">
              <w:rPr>
                <w:szCs w:val="24"/>
              </w:rPr>
              <w:t>школы,</w:t>
            </w:r>
            <w:r w:rsidR="00E050BB" w:rsidRPr="008450CD">
              <w:rPr>
                <w:szCs w:val="24"/>
              </w:rPr>
              <w:t xml:space="preserve"> </w:t>
            </w:r>
            <w:r w:rsidRPr="008450CD">
              <w:rPr>
                <w:szCs w:val="24"/>
              </w:rPr>
              <w:t>семинарии,</w:t>
            </w:r>
            <w:r w:rsidR="00E050BB" w:rsidRPr="008450CD">
              <w:rPr>
                <w:szCs w:val="24"/>
              </w:rPr>
              <w:t xml:space="preserve"> </w:t>
            </w:r>
            <w:r w:rsidRPr="008450CD">
              <w:rPr>
                <w:szCs w:val="24"/>
              </w:rPr>
              <w:t>духовные</w:t>
            </w:r>
            <w:r w:rsidR="00E050BB" w:rsidRPr="008450CD">
              <w:rPr>
                <w:szCs w:val="24"/>
              </w:rPr>
              <w:t xml:space="preserve"> </w:t>
            </w:r>
            <w:r w:rsidRPr="008450CD">
              <w:rPr>
                <w:szCs w:val="24"/>
              </w:rPr>
              <w:t>училища)</w:t>
            </w:r>
          </w:p>
        </w:tc>
        <w:tc>
          <w:tcPr>
            <w:tcW w:w="2104" w:type="dxa"/>
          </w:tcPr>
          <w:p w:rsidR="00957468" w:rsidRPr="008450CD" w:rsidRDefault="00957468" w:rsidP="00701BEF">
            <w:pPr>
              <w:ind w:firstLine="0"/>
              <w:jc w:val="center"/>
              <w:rPr>
                <w:szCs w:val="24"/>
              </w:rPr>
            </w:pPr>
            <w:r w:rsidRPr="008450CD">
              <w:rPr>
                <w:szCs w:val="24"/>
              </w:rPr>
              <w:lastRenderedPageBreak/>
              <w:t>3.7</w:t>
            </w:r>
          </w:p>
        </w:tc>
      </w:tr>
      <w:tr w:rsidR="00957468" w:rsidRPr="008450CD" w:rsidTr="006117D2">
        <w:trPr>
          <w:jc w:val="center"/>
        </w:trPr>
        <w:tc>
          <w:tcPr>
            <w:tcW w:w="2380" w:type="dxa"/>
          </w:tcPr>
          <w:p w:rsidR="00957468" w:rsidRPr="008450CD" w:rsidRDefault="00957468" w:rsidP="00701BEF">
            <w:pPr>
              <w:spacing w:after="16"/>
              <w:ind w:hanging="3"/>
              <w:rPr>
                <w:szCs w:val="24"/>
              </w:rPr>
            </w:pPr>
            <w:r w:rsidRPr="008450CD">
              <w:rPr>
                <w:szCs w:val="24"/>
              </w:rPr>
              <w:lastRenderedPageBreak/>
              <w:t>Коммунальное</w:t>
            </w:r>
            <w:r w:rsidR="00E050BB" w:rsidRPr="008450CD">
              <w:rPr>
                <w:szCs w:val="24"/>
              </w:rPr>
              <w:t xml:space="preserve"> </w:t>
            </w:r>
            <w:r w:rsidRPr="008450CD">
              <w:rPr>
                <w:szCs w:val="24"/>
              </w:rPr>
              <w:t>обслуживание</w:t>
            </w:r>
          </w:p>
        </w:tc>
        <w:tc>
          <w:tcPr>
            <w:tcW w:w="4991" w:type="dxa"/>
          </w:tcPr>
          <w:p w:rsidR="00957468" w:rsidRPr="008450CD" w:rsidRDefault="00957468" w:rsidP="00701BEF">
            <w:pPr>
              <w:ind w:firstLine="0"/>
              <w:rPr>
                <w:bCs/>
                <w:szCs w:val="24"/>
                <w:shd w:val="clear" w:color="auto" w:fill="FFFFFF"/>
              </w:rPr>
            </w:pPr>
            <w:r w:rsidRPr="008450CD">
              <w:rPr>
                <w:bCs/>
                <w:szCs w:val="24"/>
                <w:shd w:val="clear" w:color="auto" w:fill="FFFFFF"/>
              </w:rPr>
              <w:t>Общественные</w:t>
            </w:r>
            <w:r w:rsidR="00E050BB" w:rsidRPr="008450CD">
              <w:rPr>
                <w:bCs/>
                <w:szCs w:val="24"/>
                <w:shd w:val="clear" w:color="auto" w:fill="FFFFFF"/>
              </w:rPr>
              <w:t xml:space="preserve"> </w:t>
            </w:r>
            <w:r w:rsidRPr="008450CD">
              <w:rPr>
                <w:bCs/>
                <w:szCs w:val="24"/>
                <w:shd w:val="clear" w:color="auto" w:fill="FFFFFF"/>
              </w:rPr>
              <w:t>туалеты;</w:t>
            </w:r>
          </w:p>
          <w:p w:rsidR="00957468" w:rsidRPr="008450CD" w:rsidRDefault="00957468" w:rsidP="00701BEF">
            <w:pPr>
              <w:ind w:firstLine="0"/>
              <w:rPr>
                <w:szCs w:val="24"/>
              </w:rPr>
            </w:pPr>
            <w:r w:rsidRPr="008450CD">
              <w:rPr>
                <w:bCs/>
                <w:szCs w:val="24"/>
                <w:shd w:val="clear" w:color="auto" w:fill="FFFFFF"/>
              </w:rPr>
              <w:t>Площадки</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выгула</w:t>
            </w:r>
            <w:r w:rsidR="00E050BB" w:rsidRPr="008450CD">
              <w:rPr>
                <w:bCs/>
                <w:szCs w:val="24"/>
                <w:shd w:val="clear" w:color="auto" w:fill="FFFFFF"/>
              </w:rPr>
              <w:t xml:space="preserve"> </w:t>
            </w:r>
            <w:r w:rsidRPr="008450CD">
              <w:rPr>
                <w:bCs/>
                <w:szCs w:val="24"/>
                <w:shd w:val="clear" w:color="auto" w:fill="FFFFFF"/>
              </w:rPr>
              <w:t>собак</w:t>
            </w:r>
          </w:p>
        </w:tc>
        <w:tc>
          <w:tcPr>
            <w:tcW w:w="2104" w:type="dxa"/>
          </w:tcPr>
          <w:p w:rsidR="00957468" w:rsidRPr="008450CD" w:rsidRDefault="00957468" w:rsidP="00701BEF">
            <w:pPr>
              <w:spacing w:after="16"/>
              <w:ind w:firstLine="0"/>
              <w:jc w:val="center"/>
              <w:rPr>
                <w:szCs w:val="24"/>
              </w:rPr>
            </w:pPr>
            <w:r w:rsidRPr="008450CD">
              <w:rPr>
                <w:szCs w:val="24"/>
              </w:rPr>
              <w:t>3.1</w:t>
            </w:r>
          </w:p>
        </w:tc>
      </w:tr>
      <w:tr w:rsidR="006C305C" w:rsidRPr="008450CD" w:rsidTr="006117D2">
        <w:trPr>
          <w:jc w:val="center"/>
        </w:trPr>
        <w:tc>
          <w:tcPr>
            <w:tcW w:w="2380" w:type="dxa"/>
          </w:tcPr>
          <w:p w:rsidR="006C305C" w:rsidRPr="00256D5E" w:rsidRDefault="006C305C" w:rsidP="00F95EA0">
            <w:pPr>
              <w:ind w:firstLine="0"/>
              <w:rPr>
                <w:szCs w:val="24"/>
              </w:rPr>
            </w:pPr>
            <w:r w:rsidRPr="00256D5E">
              <w:rPr>
                <w:szCs w:val="24"/>
              </w:rPr>
              <w:t>Культурное развитие</w:t>
            </w:r>
          </w:p>
        </w:tc>
        <w:tc>
          <w:tcPr>
            <w:tcW w:w="4991" w:type="dxa"/>
          </w:tcPr>
          <w:p w:rsidR="006C305C" w:rsidRPr="00256D5E" w:rsidRDefault="006C305C" w:rsidP="00F95EA0">
            <w:pPr>
              <w:pStyle w:val="a9"/>
              <w:spacing w:before="0" w:beforeAutospacing="0" w:after="0" w:afterAutospacing="0"/>
              <w:ind w:firstLine="19"/>
              <w:rPr>
                <w:iCs/>
              </w:rPr>
            </w:pPr>
            <w:r w:rsidRPr="00256D5E">
              <w:rPr>
                <w:iCs/>
              </w:rPr>
              <w:t>Размещение объектов капитального строительства, предназначенных для размещения в них музеев, выставочных залов, картинных и художественных галерей, домов культуры, библиотек, кинотеатров и кинозалов, видеосалонов, архивов, информационных центров, справочных бюро;</w:t>
            </w:r>
          </w:p>
          <w:p w:rsidR="006C305C" w:rsidRPr="00256D5E" w:rsidRDefault="006C305C" w:rsidP="00F95EA0">
            <w:pPr>
              <w:pStyle w:val="a9"/>
              <w:spacing w:before="0" w:beforeAutospacing="0" w:after="0" w:afterAutospacing="0"/>
              <w:ind w:firstLine="19"/>
              <w:rPr>
                <w:iCs/>
              </w:rPr>
            </w:pPr>
            <w:r w:rsidRPr="00256D5E">
              <w:rPr>
                <w:iCs/>
              </w:rPr>
              <w:t>Компьютерные центры, интернет-кафе</w:t>
            </w:r>
          </w:p>
        </w:tc>
        <w:tc>
          <w:tcPr>
            <w:tcW w:w="2104" w:type="dxa"/>
          </w:tcPr>
          <w:p w:rsidR="006C305C" w:rsidRPr="00256D5E" w:rsidRDefault="006C305C" w:rsidP="00F95EA0">
            <w:pPr>
              <w:ind w:firstLine="0"/>
              <w:jc w:val="center"/>
              <w:rPr>
                <w:szCs w:val="24"/>
              </w:rPr>
            </w:pPr>
            <w:r w:rsidRPr="00256D5E">
              <w:rPr>
                <w:szCs w:val="24"/>
              </w:rPr>
              <w:t>3.6</w:t>
            </w:r>
          </w:p>
        </w:tc>
      </w:tr>
      <w:tr w:rsidR="006C305C" w:rsidRPr="008450CD" w:rsidTr="006117D2">
        <w:trPr>
          <w:jc w:val="center"/>
        </w:trPr>
        <w:tc>
          <w:tcPr>
            <w:tcW w:w="2380" w:type="dxa"/>
          </w:tcPr>
          <w:p w:rsidR="006C305C" w:rsidRPr="008450CD" w:rsidRDefault="006C305C" w:rsidP="00701BEF">
            <w:pPr>
              <w:ind w:hanging="3"/>
              <w:rPr>
                <w:szCs w:val="24"/>
              </w:rPr>
            </w:pPr>
            <w:r w:rsidRPr="008450CD">
              <w:rPr>
                <w:szCs w:val="24"/>
              </w:rPr>
              <w:t>Обслуживание автотранспорта</w:t>
            </w:r>
          </w:p>
        </w:tc>
        <w:tc>
          <w:tcPr>
            <w:tcW w:w="4991" w:type="dxa"/>
          </w:tcPr>
          <w:p w:rsidR="006C305C" w:rsidRPr="008450CD" w:rsidRDefault="006C305C" w:rsidP="00701BEF">
            <w:pPr>
              <w:ind w:firstLine="0"/>
              <w:rPr>
                <w:szCs w:val="24"/>
              </w:rPr>
            </w:pPr>
            <w:r w:rsidRPr="008450CD">
              <w:rPr>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7" w:anchor="block_10271" w:history="1">
              <w:r w:rsidRPr="008450CD">
                <w:rPr>
                  <w:szCs w:val="24"/>
                </w:rPr>
                <w:t>коде 2.7.1</w:t>
              </w:r>
            </w:hyperlink>
          </w:p>
        </w:tc>
        <w:tc>
          <w:tcPr>
            <w:tcW w:w="2104" w:type="dxa"/>
          </w:tcPr>
          <w:p w:rsidR="006C305C" w:rsidRPr="008450CD" w:rsidRDefault="006C305C" w:rsidP="00701BEF">
            <w:pPr>
              <w:ind w:firstLine="0"/>
              <w:jc w:val="center"/>
              <w:rPr>
                <w:szCs w:val="24"/>
              </w:rPr>
            </w:pPr>
            <w:r w:rsidRPr="008450CD">
              <w:rPr>
                <w:szCs w:val="24"/>
              </w:rPr>
              <w:t>4.9</w:t>
            </w:r>
          </w:p>
        </w:tc>
      </w:tr>
    </w:tbl>
    <w:p w:rsidR="00AE19FC" w:rsidRPr="008450CD" w:rsidRDefault="00AE19FC" w:rsidP="00701BEF">
      <w:pPr>
        <w:rPr>
          <w:bCs/>
          <w:szCs w:val="24"/>
        </w:rPr>
      </w:pPr>
      <w:r w:rsidRPr="008450CD">
        <w:rPr>
          <w:bCs/>
          <w:szCs w:val="24"/>
        </w:rPr>
        <w:t>Вспомогательные</w:t>
      </w:r>
      <w:r w:rsidR="00E050BB" w:rsidRPr="008450CD">
        <w:rPr>
          <w:bCs/>
          <w:szCs w:val="24"/>
        </w:rPr>
        <w:t xml:space="preserve"> </w:t>
      </w:r>
      <w:r w:rsidRPr="008450CD">
        <w:rPr>
          <w:bCs/>
          <w:szCs w:val="24"/>
        </w:rPr>
        <w:t>виды</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данной</w:t>
      </w:r>
      <w:r w:rsidR="00E050BB" w:rsidRPr="008450CD">
        <w:rPr>
          <w:bCs/>
          <w:szCs w:val="24"/>
        </w:rPr>
        <w:t xml:space="preserve"> </w:t>
      </w:r>
      <w:r w:rsidRPr="008450CD">
        <w:rPr>
          <w:bCs/>
          <w:szCs w:val="24"/>
        </w:rPr>
        <w:t>территориальной</w:t>
      </w:r>
      <w:r w:rsidR="00E050BB" w:rsidRPr="008450CD">
        <w:rPr>
          <w:bCs/>
          <w:szCs w:val="24"/>
        </w:rPr>
        <w:t xml:space="preserve"> </w:t>
      </w:r>
      <w:r w:rsidRPr="008450CD">
        <w:rPr>
          <w:bCs/>
          <w:szCs w:val="24"/>
        </w:rPr>
        <w:t>зоны</w:t>
      </w:r>
      <w:r w:rsidR="00E050BB" w:rsidRPr="008450CD">
        <w:rPr>
          <w:bCs/>
          <w:szCs w:val="24"/>
        </w:rPr>
        <w:t xml:space="preserve"> </w:t>
      </w:r>
      <w:r w:rsidRPr="008450CD">
        <w:rPr>
          <w:bCs/>
          <w:szCs w:val="24"/>
        </w:rPr>
        <w:t>настоящими</w:t>
      </w:r>
      <w:r w:rsidR="00E050BB" w:rsidRPr="008450CD">
        <w:rPr>
          <w:bCs/>
          <w:szCs w:val="24"/>
        </w:rPr>
        <w:t xml:space="preserve"> </w:t>
      </w:r>
      <w:r w:rsidRPr="008450CD">
        <w:rPr>
          <w:bCs/>
          <w:szCs w:val="24"/>
        </w:rPr>
        <w:t>ПЗЗ</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устанавливаются.</w:t>
      </w:r>
    </w:p>
    <w:p w:rsidR="00AE19FC" w:rsidRPr="008450CD" w:rsidRDefault="00AE19FC" w:rsidP="00701BEF">
      <w:pPr>
        <w:pStyle w:val="a"/>
        <w:numPr>
          <w:ilvl w:val="0"/>
          <w:numId w:val="0"/>
        </w:numPr>
        <w:ind w:firstLine="709"/>
        <w:rPr>
          <w:rStyle w:val="7"/>
          <w:b/>
          <w:color w:val="auto"/>
          <w:sz w:val="24"/>
          <w:szCs w:val="24"/>
        </w:rPr>
      </w:pPr>
    </w:p>
    <w:p w:rsidR="00957468" w:rsidRPr="008450CD" w:rsidRDefault="00957468"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610" w:type="dxa"/>
        <w:jc w:val="center"/>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277"/>
        <w:gridCol w:w="5933"/>
      </w:tblGrid>
      <w:tr w:rsidR="00957468" w:rsidRPr="008450CD" w:rsidTr="006117D2">
        <w:trPr>
          <w:tblHeader/>
          <w:jc w:val="center"/>
        </w:trPr>
        <w:tc>
          <w:tcPr>
            <w:tcW w:w="144" w:type="dxa"/>
            <w:vAlign w:val="center"/>
          </w:tcPr>
          <w:p w:rsidR="00957468" w:rsidRPr="008450CD" w:rsidRDefault="00957468"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352" w:type="dxa"/>
            <w:vAlign w:val="center"/>
          </w:tcPr>
          <w:p w:rsidR="00957468" w:rsidRPr="008450CD" w:rsidRDefault="00957468"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6114" w:type="dxa"/>
            <w:vAlign w:val="center"/>
          </w:tcPr>
          <w:p w:rsidR="00957468" w:rsidRPr="008450CD" w:rsidRDefault="00957468"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957468" w:rsidRPr="008450CD" w:rsidTr="006117D2">
        <w:trPr>
          <w:trHeight w:val="974"/>
          <w:jc w:val="center"/>
        </w:trPr>
        <w:tc>
          <w:tcPr>
            <w:tcW w:w="144" w:type="dxa"/>
          </w:tcPr>
          <w:p w:rsidR="00957468" w:rsidRPr="008450CD" w:rsidRDefault="00957468" w:rsidP="00701BEF">
            <w:pPr>
              <w:pStyle w:val="a"/>
              <w:numPr>
                <w:ilvl w:val="0"/>
                <w:numId w:val="0"/>
              </w:numPr>
              <w:tabs>
                <w:tab w:val="clear" w:pos="340"/>
                <w:tab w:val="decimal" w:pos="284"/>
                <w:tab w:val="left" w:pos="1134"/>
              </w:tabs>
              <w:rPr>
                <w:color w:val="auto"/>
              </w:rPr>
            </w:pPr>
            <w:r w:rsidRPr="008450CD">
              <w:rPr>
                <w:color w:val="auto"/>
              </w:rPr>
              <w:t>1</w:t>
            </w:r>
          </w:p>
        </w:tc>
        <w:tc>
          <w:tcPr>
            <w:tcW w:w="3352" w:type="dxa"/>
          </w:tcPr>
          <w:p w:rsidR="00957468" w:rsidRPr="008450CD" w:rsidRDefault="00957468"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6114" w:type="dxa"/>
          </w:tcPr>
          <w:p w:rsidR="00957468" w:rsidRPr="008450CD" w:rsidRDefault="00256D5E" w:rsidP="00701BEF">
            <w:pPr>
              <w:pStyle w:val="ConsPlusNormal"/>
              <w:ind w:firstLine="0"/>
              <w:jc w:val="both"/>
              <w:rPr>
                <w:rFonts w:ascii="Times New Roman" w:hAnsi="Times New Roman" w:cs="Times New Roman"/>
                <w:sz w:val="24"/>
                <w:szCs w:val="24"/>
              </w:rPr>
            </w:pPr>
            <w:r>
              <w:rPr>
                <w:rStyle w:val="78"/>
                <w:sz w:val="24"/>
                <w:szCs w:val="24"/>
              </w:rPr>
              <w:t>В градостроительном регламенте</w:t>
            </w:r>
            <w:r>
              <w:rPr>
                <w:rStyle w:val="8"/>
                <w:sz w:val="24"/>
                <w:szCs w:val="24"/>
              </w:rPr>
              <w:t xml:space="preserve"> не устанавливается;</w:t>
            </w:r>
          </w:p>
        </w:tc>
      </w:tr>
      <w:tr w:rsidR="00957468" w:rsidRPr="008450CD" w:rsidTr="006117D2">
        <w:trPr>
          <w:jc w:val="center"/>
        </w:trPr>
        <w:tc>
          <w:tcPr>
            <w:tcW w:w="144" w:type="dxa"/>
          </w:tcPr>
          <w:p w:rsidR="00957468" w:rsidRPr="008450CD" w:rsidRDefault="00957468" w:rsidP="00701BEF">
            <w:pPr>
              <w:pStyle w:val="a"/>
              <w:numPr>
                <w:ilvl w:val="0"/>
                <w:numId w:val="0"/>
              </w:numPr>
              <w:tabs>
                <w:tab w:val="clear" w:pos="340"/>
                <w:tab w:val="decimal" w:pos="284"/>
                <w:tab w:val="left" w:pos="1134"/>
              </w:tabs>
              <w:rPr>
                <w:color w:val="auto"/>
              </w:rPr>
            </w:pPr>
            <w:r w:rsidRPr="008450CD">
              <w:rPr>
                <w:color w:val="auto"/>
              </w:rPr>
              <w:t>2</w:t>
            </w:r>
          </w:p>
        </w:tc>
        <w:tc>
          <w:tcPr>
            <w:tcW w:w="3352" w:type="dxa"/>
          </w:tcPr>
          <w:p w:rsidR="00957468" w:rsidRPr="008450CD" w:rsidRDefault="00957468"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6114" w:type="dxa"/>
          </w:tcPr>
          <w:p w:rsidR="00957468" w:rsidRPr="008450CD" w:rsidRDefault="00256D5E" w:rsidP="00701BEF">
            <w:pPr>
              <w:pStyle w:val="a4"/>
              <w:spacing w:after="0"/>
              <w:ind w:firstLine="0"/>
              <w:rPr>
                <w:szCs w:val="24"/>
              </w:rPr>
            </w:pPr>
            <w:r>
              <w:rPr>
                <w:rStyle w:val="78"/>
                <w:sz w:val="24"/>
                <w:szCs w:val="24"/>
              </w:rPr>
              <w:t>В градостроительном регламенте</w:t>
            </w:r>
            <w:r>
              <w:rPr>
                <w:rStyle w:val="8"/>
                <w:sz w:val="24"/>
                <w:szCs w:val="24"/>
              </w:rPr>
              <w:t xml:space="preserve"> не устанавливается;</w:t>
            </w:r>
          </w:p>
        </w:tc>
      </w:tr>
      <w:tr w:rsidR="00957468" w:rsidRPr="008450CD" w:rsidTr="006117D2">
        <w:trPr>
          <w:jc w:val="center"/>
        </w:trPr>
        <w:tc>
          <w:tcPr>
            <w:tcW w:w="144" w:type="dxa"/>
          </w:tcPr>
          <w:p w:rsidR="00957468" w:rsidRPr="008450CD" w:rsidRDefault="00957468" w:rsidP="00701BEF">
            <w:pPr>
              <w:pStyle w:val="a"/>
              <w:numPr>
                <w:ilvl w:val="0"/>
                <w:numId w:val="0"/>
              </w:numPr>
              <w:tabs>
                <w:tab w:val="clear" w:pos="340"/>
                <w:tab w:val="decimal" w:pos="284"/>
                <w:tab w:val="left" w:pos="1134"/>
              </w:tabs>
              <w:rPr>
                <w:color w:val="auto"/>
              </w:rPr>
            </w:pPr>
            <w:r w:rsidRPr="008450CD">
              <w:rPr>
                <w:color w:val="auto"/>
              </w:rPr>
              <w:t>3</w:t>
            </w:r>
          </w:p>
        </w:tc>
        <w:tc>
          <w:tcPr>
            <w:tcW w:w="3352" w:type="dxa"/>
          </w:tcPr>
          <w:p w:rsidR="00957468" w:rsidRPr="008450CD" w:rsidRDefault="00957468"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6114" w:type="dxa"/>
          </w:tcPr>
          <w:p w:rsidR="00957468" w:rsidRPr="008450CD" w:rsidRDefault="00957468"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1</w:t>
            </w:r>
            <w:r w:rsidR="00E050BB" w:rsidRPr="008450CD">
              <w:rPr>
                <w:rStyle w:val="8"/>
                <w:b/>
                <w:sz w:val="24"/>
                <w:szCs w:val="24"/>
              </w:rPr>
              <w:t xml:space="preserve"> </w:t>
            </w:r>
            <w:r w:rsidRPr="008450CD">
              <w:rPr>
                <w:rStyle w:val="8"/>
                <w:b/>
                <w:sz w:val="24"/>
                <w:szCs w:val="24"/>
              </w:rPr>
              <w:t>этажа</w:t>
            </w:r>
          </w:p>
        </w:tc>
      </w:tr>
      <w:tr w:rsidR="00957468" w:rsidRPr="008450CD" w:rsidTr="006117D2">
        <w:trPr>
          <w:jc w:val="center"/>
        </w:trPr>
        <w:tc>
          <w:tcPr>
            <w:tcW w:w="144" w:type="dxa"/>
          </w:tcPr>
          <w:p w:rsidR="00957468" w:rsidRPr="008450CD" w:rsidRDefault="00957468" w:rsidP="00701BEF">
            <w:pPr>
              <w:pStyle w:val="a"/>
              <w:numPr>
                <w:ilvl w:val="0"/>
                <w:numId w:val="0"/>
              </w:numPr>
              <w:tabs>
                <w:tab w:val="clear" w:pos="340"/>
                <w:tab w:val="decimal" w:pos="284"/>
                <w:tab w:val="left" w:pos="1134"/>
              </w:tabs>
              <w:rPr>
                <w:color w:val="auto"/>
              </w:rPr>
            </w:pPr>
            <w:r w:rsidRPr="008450CD">
              <w:rPr>
                <w:color w:val="auto"/>
              </w:rPr>
              <w:t>4</w:t>
            </w:r>
          </w:p>
        </w:tc>
        <w:tc>
          <w:tcPr>
            <w:tcW w:w="3352" w:type="dxa"/>
          </w:tcPr>
          <w:p w:rsidR="00957468" w:rsidRPr="008450CD" w:rsidRDefault="00957468"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6114" w:type="dxa"/>
          </w:tcPr>
          <w:p w:rsidR="00957468" w:rsidRPr="008450CD" w:rsidRDefault="00957468" w:rsidP="00701BEF">
            <w:pPr>
              <w:pStyle w:val="a4"/>
              <w:spacing w:after="0"/>
              <w:ind w:firstLine="0"/>
              <w:rPr>
                <w:b/>
                <w:szCs w:val="24"/>
              </w:rPr>
            </w:pPr>
            <w:r w:rsidRPr="008450CD">
              <w:rPr>
                <w:rStyle w:val="8"/>
                <w:b/>
                <w:sz w:val="24"/>
                <w:szCs w:val="24"/>
              </w:rPr>
              <w:t>Не</w:t>
            </w:r>
            <w:r w:rsidR="00E050BB" w:rsidRPr="008450CD">
              <w:rPr>
                <w:rStyle w:val="8"/>
                <w:b/>
                <w:sz w:val="24"/>
                <w:szCs w:val="24"/>
              </w:rPr>
              <w:t xml:space="preserve"> </w:t>
            </w:r>
            <w:r w:rsidRPr="008450CD">
              <w:rPr>
                <w:rStyle w:val="8"/>
                <w:b/>
                <w:sz w:val="24"/>
                <w:szCs w:val="24"/>
              </w:rPr>
              <w:t>более</w:t>
            </w:r>
            <w:r w:rsidR="00E050BB" w:rsidRPr="008450CD">
              <w:rPr>
                <w:rStyle w:val="8"/>
                <w:b/>
                <w:sz w:val="24"/>
                <w:szCs w:val="24"/>
              </w:rPr>
              <w:t xml:space="preserve"> </w:t>
            </w:r>
            <w:r w:rsidRPr="008450CD">
              <w:rPr>
                <w:rStyle w:val="8"/>
                <w:b/>
                <w:sz w:val="24"/>
                <w:szCs w:val="24"/>
              </w:rPr>
              <w:t>10</w:t>
            </w:r>
            <w:r w:rsidR="00E050BB" w:rsidRPr="008450CD">
              <w:rPr>
                <w:rStyle w:val="8"/>
                <w:b/>
                <w:sz w:val="24"/>
                <w:szCs w:val="24"/>
              </w:rPr>
              <w:t xml:space="preserve"> </w:t>
            </w:r>
            <w:r w:rsidRPr="008450CD">
              <w:rPr>
                <w:rStyle w:val="8"/>
                <w:b/>
                <w:sz w:val="24"/>
                <w:szCs w:val="24"/>
              </w:rPr>
              <w:t>%</w:t>
            </w:r>
          </w:p>
        </w:tc>
      </w:tr>
      <w:tr w:rsidR="00144F1A" w:rsidRPr="008450CD" w:rsidTr="006117D2">
        <w:trPr>
          <w:jc w:val="center"/>
        </w:trPr>
        <w:tc>
          <w:tcPr>
            <w:tcW w:w="144" w:type="dxa"/>
          </w:tcPr>
          <w:p w:rsidR="00144F1A" w:rsidRPr="008450CD" w:rsidRDefault="00144F1A" w:rsidP="00701BEF">
            <w:pPr>
              <w:pStyle w:val="a"/>
              <w:numPr>
                <w:ilvl w:val="0"/>
                <w:numId w:val="0"/>
              </w:numPr>
              <w:tabs>
                <w:tab w:val="clear" w:pos="340"/>
                <w:tab w:val="decimal" w:pos="284"/>
                <w:tab w:val="left" w:pos="1134"/>
              </w:tabs>
              <w:rPr>
                <w:color w:val="auto"/>
              </w:rPr>
            </w:pPr>
            <w:r w:rsidRPr="008450CD">
              <w:rPr>
                <w:color w:val="auto"/>
              </w:rPr>
              <w:t>5</w:t>
            </w:r>
          </w:p>
        </w:tc>
        <w:tc>
          <w:tcPr>
            <w:tcW w:w="3352" w:type="dxa"/>
          </w:tcPr>
          <w:p w:rsidR="00144F1A" w:rsidRPr="008450CD" w:rsidRDefault="00144F1A" w:rsidP="00701BEF">
            <w:pPr>
              <w:pStyle w:val="a4"/>
              <w:spacing w:after="0"/>
              <w:ind w:left="23" w:firstLine="0"/>
              <w:rPr>
                <w:rStyle w:val="8"/>
                <w:sz w:val="24"/>
                <w:szCs w:val="24"/>
              </w:rPr>
            </w:pPr>
            <w:r w:rsidRPr="008450CD">
              <w:rPr>
                <w:rStyle w:val="8"/>
                <w:sz w:val="24"/>
                <w:szCs w:val="24"/>
              </w:rPr>
              <w:t>Условия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(площадь)</w:t>
            </w:r>
            <w:r w:rsidR="00E050BB" w:rsidRPr="008450CD">
              <w:rPr>
                <w:rStyle w:val="8"/>
                <w:sz w:val="24"/>
                <w:szCs w:val="24"/>
              </w:rPr>
              <w:t xml:space="preserve"> </w:t>
            </w:r>
            <w:r w:rsidRPr="008450CD">
              <w:rPr>
                <w:rStyle w:val="8"/>
                <w:sz w:val="24"/>
                <w:szCs w:val="24"/>
              </w:rPr>
              <w:t>отдельных</w:t>
            </w:r>
            <w:r w:rsidR="00E050BB" w:rsidRPr="008450CD">
              <w:rPr>
                <w:rStyle w:val="8"/>
                <w:sz w:val="24"/>
                <w:szCs w:val="24"/>
              </w:rPr>
              <w:t xml:space="preserve"> </w:t>
            </w:r>
            <w:r w:rsidRPr="008450CD">
              <w:rPr>
                <w:rStyle w:val="8"/>
                <w:sz w:val="24"/>
                <w:szCs w:val="24"/>
              </w:rPr>
              <w:t>объектов</w:t>
            </w:r>
          </w:p>
        </w:tc>
        <w:tc>
          <w:tcPr>
            <w:tcW w:w="6114" w:type="dxa"/>
          </w:tcPr>
          <w:p w:rsidR="00144F1A" w:rsidRPr="008450CD" w:rsidRDefault="00144F1A" w:rsidP="00701BEF">
            <w:pPr>
              <w:pStyle w:val="a4"/>
              <w:spacing w:after="0"/>
              <w:ind w:firstLine="0"/>
              <w:rPr>
                <w:rStyle w:val="8"/>
                <w:sz w:val="24"/>
                <w:szCs w:val="24"/>
              </w:rPr>
            </w:pPr>
            <w:r w:rsidRPr="008450CD">
              <w:rPr>
                <w:rStyle w:val="8"/>
                <w:sz w:val="24"/>
                <w:szCs w:val="24"/>
              </w:rPr>
              <w:t>Площадь,</w:t>
            </w:r>
            <w:r w:rsidR="00E050BB" w:rsidRPr="008450CD">
              <w:rPr>
                <w:rStyle w:val="8"/>
                <w:sz w:val="24"/>
                <w:szCs w:val="24"/>
              </w:rPr>
              <w:t xml:space="preserve"> </w:t>
            </w:r>
            <w:r w:rsidRPr="008450CD">
              <w:rPr>
                <w:rStyle w:val="8"/>
                <w:sz w:val="24"/>
                <w:szCs w:val="24"/>
              </w:rPr>
              <w:t>занятая</w:t>
            </w:r>
            <w:r w:rsidR="00E050BB" w:rsidRPr="008450CD">
              <w:rPr>
                <w:rStyle w:val="8"/>
                <w:sz w:val="24"/>
                <w:szCs w:val="24"/>
              </w:rPr>
              <w:t xml:space="preserve"> </w:t>
            </w:r>
            <w:r w:rsidRPr="008450CD">
              <w:rPr>
                <w:rStyle w:val="8"/>
                <w:sz w:val="24"/>
                <w:szCs w:val="24"/>
              </w:rPr>
              <w:t>дорожками,</w:t>
            </w:r>
            <w:r w:rsidR="00E050BB" w:rsidRPr="008450CD">
              <w:rPr>
                <w:rStyle w:val="8"/>
                <w:sz w:val="24"/>
                <w:szCs w:val="24"/>
              </w:rPr>
              <w:t xml:space="preserve"> </w:t>
            </w:r>
            <w:r w:rsidRPr="008450CD">
              <w:rPr>
                <w:rStyle w:val="8"/>
                <w:sz w:val="24"/>
                <w:szCs w:val="24"/>
              </w:rPr>
              <w:t>проездами</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площадками</w:t>
            </w:r>
            <w:r w:rsidR="00E050BB" w:rsidRPr="008450CD">
              <w:rPr>
                <w:rStyle w:val="8"/>
                <w:sz w:val="24"/>
                <w:szCs w:val="24"/>
              </w:rPr>
              <w:t xml:space="preserve"> </w:t>
            </w:r>
            <w:r w:rsidRPr="008450CD">
              <w:rPr>
                <w:rStyle w:val="8"/>
                <w:sz w:val="24"/>
                <w:szCs w:val="24"/>
              </w:rPr>
              <w:t>с</w:t>
            </w:r>
            <w:r w:rsidR="00E050BB" w:rsidRPr="008450CD">
              <w:rPr>
                <w:rStyle w:val="8"/>
                <w:sz w:val="24"/>
                <w:szCs w:val="24"/>
              </w:rPr>
              <w:t xml:space="preserve"> </w:t>
            </w:r>
            <w:r w:rsidRPr="008450CD">
              <w:rPr>
                <w:rStyle w:val="8"/>
                <w:sz w:val="24"/>
                <w:szCs w:val="24"/>
              </w:rPr>
              <w:t>твердым</w:t>
            </w:r>
            <w:r w:rsidR="00E050BB" w:rsidRPr="008450CD">
              <w:rPr>
                <w:rStyle w:val="8"/>
                <w:sz w:val="24"/>
                <w:szCs w:val="24"/>
              </w:rPr>
              <w:t xml:space="preserve"> </w:t>
            </w:r>
            <w:r w:rsidRPr="008450CD">
              <w:rPr>
                <w:rStyle w:val="8"/>
                <w:sz w:val="24"/>
                <w:szCs w:val="24"/>
              </w:rPr>
              <w:t>покрытием</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должна</w:t>
            </w:r>
            <w:r w:rsidR="00E050BB" w:rsidRPr="008450CD">
              <w:rPr>
                <w:rStyle w:val="8"/>
                <w:sz w:val="24"/>
                <w:szCs w:val="24"/>
              </w:rPr>
              <w:t xml:space="preserve"> </w:t>
            </w:r>
            <w:r w:rsidRPr="008450CD">
              <w:rPr>
                <w:rStyle w:val="8"/>
                <w:sz w:val="24"/>
                <w:szCs w:val="24"/>
              </w:rPr>
              <w:t>превышать</w:t>
            </w:r>
            <w:r w:rsidR="00E050BB" w:rsidRPr="008450CD">
              <w:rPr>
                <w:rStyle w:val="8"/>
                <w:sz w:val="24"/>
                <w:szCs w:val="24"/>
              </w:rPr>
              <w:t xml:space="preserve"> </w:t>
            </w:r>
            <w:r w:rsidRPr="008450CD">
              <w:rPr>
                <w:rStyle w:val="8"/>
                <w:sz w:val="24"/>
                <w:szCs w:val="24"/>
              </w:rPr>
              <w:t>10-20%</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площади</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r>
    </w:tbl>
    <w:p w:rsidR="00A85C5D" w:rsidRPr="008450CD" w:rsidRDefault="00A85C5D" w:rsidP="00562AFB">
      <w:pPr>
        <w:pStyle w:val="5"/>
      </w:pPr>
      <w:r w:rsidRPr="008450CD">
        <w:lastRenderedPageBreak/>
        <w:t>Р-2.</w:t>
      </w:r>
      <w:r w:rsidR="00E050BB" w:rsidRPr="008450CD">
        <w:t xml:space="preserve"> </w:t>
      </w:r>
      <w:r w:rsidRPr="008450CD">
        <w:t>Зона</w:t>
      </w:r>
      <w:r w:rsidR="00E050BB" w:rsidRPr="008450CD">
        <w:t xml:space="preserve"> </w:t>
      </w:r>
      <w:r w:rsidRPr="008450CD">
        <w:t>специализированных</w:t>
      </w:r>
      <w:r w:rsidR="00E050BB" w:rsidRPr="008450CD">
        <w:t xml:space="preserve"> </w:t>
      </w:r>
      <w:r w:rsidRPr="008450CD">
        <w:t>ландшафтных</w:t>
      </w:r>
      <w:r w:rsidR="00E050BB" w:rsidRPr="008450CD">
        <w:t xml:space="preserve"> </w:t>
      </w:r>
      <w:r w:rsidRPr="008450CD">
        <w:t>территорий</w:t>
      </w:r>
    </w:p>
    <w:p w:rsidR="00534463" w:rsidRPr="008450CD" w:rsidRDefault="00534463" w:rsidP="00701BEF">
      <w:pPr>
        <w:ind w:firstLine="720"/>
        <w:rPr>
          <w:szCs w:val="24"/>
        </w:rPr>
      </w:pPr>
      <w:r w:rsidRPr="008450CD">
        <w:rPr>
          <w:szCs w:val="24"/>
        </w:rPr>
        <w:t>Представленные</w:t>
      </w:r>
      <w:r w:rsidR="00E050BB" w:rsidRPr="008450CD">
        <w:rPr>
          <w:szCs w:val="24"/>
        </w:rPr>
        <w:t xml:space="preserve"> </w:t>
      </w:r>
      <w:r w:rsidRPr="008450CD">
        <w:rPr>
          <w:szCs w:val="24"/>
        </w:rPr>
        <w:t>ниже</w:t>
      </w:r>
      <w:r w:rsidR="00E050BB" w:rsidRPr="008450CD">
        <w:rPr>
          <w:szCs w:val="24"/>
        </w:rPr>
        <w:t xml:space="preserve"> </w:t>
      </w:r>
      <w:r w:rsidRPr="008450CD">
        <w:rPr>
          <w:szCs w:val="24"/>
        </w:rPr>
        <w:t>градостроительные</w:t>
      </w:r>
      <w:r w:rsidR="00E050BB" w:rsidRPr="008450CD">
        <w:rPr>
          <w:szCs w:val="24"/>
        </w:rPr>
        <w:t xml:space="preserve"> </w:t>
      </w:r>
      <w:r w:rsidRPr="008450CD">
        <w:rPr>
          <w:szCs w:val="24"/>
        </w:rPr>
        <w:t>регламенты</w:t>
      </w:r>
      <w:r w:rsidR="00E050BB" w:rsidRPr="008450CD">
        <w:rPr>
          <w:szCs w:val="24"/>
        </w:rPr>
        <w:t xml:space="preserve"> </w:t>
      </w:r>
      <w:r w:rsidRPr="008450CD">
        <w:rPr>
          <w:szCs w:val="24"/>
        </w:rPr>
        <w:t>могут</w:t>
      </w:r>
      <w:r w:rsidR="00E050BB" w:rsidRPr="008450CD">
        <w:rPr>
          <w:szCs w:val="24"/>
        </w:rPr>
        <w:t xml:space="preserve"> </w:t>
      </w:r>
      <w:r w:rsidRPr="008450CD">
        <w:rPr>
          <w:szCs w:val="24"/>
        </w:rPr>
        <w:t>быть</w:t>
      </w:r>
      <w:r w:rsidR="00E050BB" w:rsidRPr="008450CD">
        <w:rPr>
          <w:szCs w:val="24"/>
        </w:rPr>
        <w:t xml:space="preserve"> </w:t>
      </w:r>
      <w:r w:rsidRPr="008450CD">
        <w:rPr>
          <w:szCs w:val="24"/>
        </w:rPr>
        <w:t>распространены</w:t>
      </w:r>
      <w:r w:rsidR="00E050BB" w:rsidRPr="008450CD">
        <w:rPr>
          <w:szCs w:val="24"/>
        </w:rPr>
        <w:t xml:space="preserve"> </w:t>
      </w:r>
      <w:r w:rsidRPr="008450CD">
        <w:rPr>
          <w:szCs w:val="24"/>
        </w:rPr>
        <w:t>на</w:t>
      </w:r>
      <w:r w:rsidR="00E050BB" w:rsidRPr="008450CD">
        <w:rPr>
          <w:szCs w:val="24"/>
        </w:rPr>
        <w:t xml:space="preserve"> </w:t>
      </w: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в</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Р-2</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в</w:t>
      </w:r>
      <w:r w:rsidR="00E050BB" w:rsidRPr="008450CD">
        <w:rPr>
          <w:szCs w:val="24"/>
        </w:rPr>
        <w:t xml:space="preserve"> </w:t>
      </w:r>
      <w:r w:rsidRPr="008450CD">
        <w:rPr>
          <w:szCs w:val="24"/>
        </w:rPr>
        <w:t>случае,</w:t>
      </w:r>
      <w:r w:rsidR="00E050BB" w:rsidRPr="008450CD">
        <w:rPr>
          <w:szCs w:val="24"/>
        </w:rPr>
        <w:t xml:space="preserve"> </w:t>
      </w:r>
      <w:r w:rsidRPr="008450CD">
        <w:rPr>
          <w:szCs w:val="24"/>
        </w:rPr>
        <w:t>когда</w:t>
      </w:r>
      <w:r w:rsidR="00E050BB" w:rsidRPr="008450CD">
        <w:rPr>
          <w:szCs w:val="24"/>
        </w:rPr>
        <w:t xml:space="preserve"> </w:t>
      </w:r>
      <w:r w:rsidRPr="008450CD">
        <w:rPr>
          <w:szCs w:val="24"/>
        </w:rPr>
        <w:t>части</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w:t>
      </w:r>
      <w:r w:rsidR="00E050BB" w:rsidRPr="008450CD">
        <w:rPr>
          <w:szCs w:val="24"/>
        </w:rPr>
        <w:t xml:space="preserve"> </w:t>
      </w:r>
      <w:r w:rsidRPr="008450CD">
        <w:rPr>
          <w:szCs w:val="24"/>
        </w:rPr>
        <w:t>специализированных</w:t>
      </w:r>
      <w:r w:rsidR="00E050BB" w:rsidRPr="008450CD">
        <w:rPr>
          <w:szCs w:val="24"/>
        </w:rPr>
        <w:t xml:space="preserve"> </w:t>
      </w:r>
      <w:r w:rsidRPr="008450CD">
        <w:rPr>
          <w:szCs w:val="24"/>
        </w:rPr>
        <w:t>ландшафтных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w:t>
      </w:r>
      <w:r w:rsidR="00E050BB" w:rsidRPr="008450CD">
        <w:rPr>
          <w:szCs w:val="24"/>
        </w:rPr>
        <w:t xml:space="preserve"> </w:t>
      </w:r>
      <w:r w:rsidRPr="008450CD">
        <w:rPr>
          <w:szCs w:val="24"/>
        </w:rPr>
        <w:t>переведены</w:t>
      </w:r>
      <w:r w:rsidR="00E050BB" w:rsidRPr="008450CD">
        <w:rPr>
          <w:szCs w:val="24"/>
        </w:rPr>
        <w:t xml:space="preserve"> </w:t>
      </w:r>
      <w:r w:rsidRPr="008450CD">
        <w:rPr>
          <w:szCs w:val="24"/>
        </w:rPr>
        <w:t>в</w:t>
      </w:r>
      <w:r w:rsidR="00E050BB" w:rsidRPr="008450CD">
        <w:rPr>
          <w:szCs w:val="24"/>
        </w:rPr>
        <w:t xml:space="preserve"> </w:t>
      </w:r>
      <w:r w:rsidRPr="008450CD">
        <w:rPr>
          <w:szCs w:val="24"/>
        </w:rPr>
        <w:t>установленном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на</w:t>
      </w:r>
      <w:r w:rsidR="00E050BB" w:rsidRPr="008450CD">
        <w:rPr>
          <w:szCs w:val="24"/>
        </w:rPr>
        <w:t xml:space="preserve"> </w:t>
      </w:r>
      <w:r w:rsidRPr="008450CD">
        <w:rPr>
          <w:szCs w:val="24"/>
        </w:rPr>
        <w:t>основании</w:t>
      </w:r>
      <w:r w:rsidR="00E050BB" w:rsidRPr="008450CD">
        <w:rPr>
          <w:szCs w:val="24"/>
        </w:rPr>
        <w:t xml:space="preserve"> </w:t>
      </w:r>
      <w:r w:rsidRPr="008450CD">
        <w:rPr>
          <w:szCs w:val="24"/>
        </w:rPr>
        <w:t>проектов</w:t>
      </w:r>
      <w:r w:rsidR="00E050BB" w:rsidRPr="008450CD">
        <w:rPr>
          <w:szCs w:val="24"/>
        </w:rPr>
        <w:t xml:space="preserve"> </w:t>
      </w:r>
      <w:r w:rsidRPr="008450CD">
        <w:rPr>
          <w:szCs w:val="24"/>
        </w:rPr>
        <w:t>планировки</w:t>
      </w:r>
      <w:r w:rsidR="00E050BB" w:rsidRPr="008450CD">
        <w:rPr>
          <w:szCs w:val="24"/>
        </w:rPr>
        <w:t xml:space="preserve"> </w:t>
      </w:r>
      <w:r w:rsidRPr="008450CD">
        <w:rPr>
          <w:szCs w:val="24"/>
        </w:rPr>
        <w:t>(установления</w:t>
      </w:r>
      <w:r w:rsidR="00E050BB" w:rsidRPr="008450CD">
        <w:rPr>
          <w:szCs w:val="24"/>
        </w:rPr>
        <w:t xml:space="preserve"> </w:t>
      </w:r>
      <w:r w:rsidRPr="008450CD">
        <w:rPr>
          <w:szCs w:val="24"/>
        </w:rPr>
        <w:t>красных</w:t>
      </w:r>
      <w:r w:rsidR="00E050BB" w:rsidRPr="008450CD">
        <w:rPr>
          <w:szCs w:val="24"/>
        </w:rPr>
        <w:t xml:space="preserve"> </w:t>
      </w:r>
      <w:r w:rsidRPr="008450CD">
        <w:rPr>
          <w:szCs w:val="24"/>
        </w:rPr>
        <w:t>линий)</w:t>
      </w:r>
      <w:r w:rsidR="00E050BB" w:rsidRPr="008450CD">
        <w:rPr>
          <w:szCs w:val="24"/>
        </w:rPr>
        <w:t xml:space="preserve"> </w:t>
      </w:r>
      <w:r w:rsidRPr="008450CD">
        <w:rPr>
          <w:szCs w:val="24"/>
        </w:rPr>
        <w:t>из</w:t>
      </w:r>
      <w:r w:rsidR="00E050BB" w:rsidRPr="008450CD">
        <w:rPr>
          <w:szCs w:val="24"/>
        </w:rPr>
        <w:t xml:space="preserve"> </w:t>
      </w:r>
      <w:r w:rsidRPr="008450CD">
        <w:rPr>
          <w:szCs w:val="24"/>
        </w:rPr>
        <w:t>состава</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в</w:t>
      </w:r>
      <w:r w:rsidR="00E050BB" w:rsidRPr="008450CD">
        <w:rPr>
          <w:szCs w:val="24"/>
        </w:rPr>
        <w:t xml:space="preserve"> </w:t>
      </w:r>
      <w:r w:rsidRPr="008450CD">
        <w:rPr>
          <w:szCs w:val="24"/>
        </w:rPr>
        <w:t>иные</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на</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действие</w:t>
      </w:r>
      <w:r w:rsidR="00E050BB" w:rsidRPr="008450CD">
        <w:rPr>
          <w:szCs w:val="24"/>
        </w:rPr>
        <w:t xml:space="preserve"> </w:t>
      </w:r>
      <w:r w:rsidRPr="008450CD">
        <w:rPr>
          <w:szCs w:val="24"/>
        </w:rPr>
        <w:t>градостроительных</w:t>
      </w:r>
      <w:r w:rsidR="00E050BB" w:rsidRPr="008450CD">
        <w:rPr>
          <w:szCs w:val="24"/>
        </w:rPr>
        <w:t xml:space="preserve"> </w:t>
      </w:r>
      <w:r w:rsidRPr="008450CD">
        <w:rPr>
          <w:szCs w:val="24"/>
        </w:rPr>
        <w:t>регламентов.</w:t>
      </w:r>
    </w:p>
    <w:p w:rsidR="00534463" w:rsidRPr="008450CD" w:rsidRDefault="00534463" w:rsidP="00701BEF">
      <w:pPr>
        <w:ind w:firstLine="720"/>
        <w:rPr>
          <w:szCs w:val="24"/>
        </w:rPr>
      </w:pPr>
      <w:r w:rsidRPr="008450CD">
        <w:rPr>
          <w:szCs w:val="24"/>
        </w:rPr>
        <w:t>В</w:t>
      </w:r>
      <w:r w:rsidR="00E050BB" w:rsidRPr="008450CD">
        <w:rPr>
          <w:szCs w:val="24"/>
        </w:rPr>
        <w:t xml:space="preserve"> </w:t>
      </w:r>
      <w:r w:rsidRPr="008450CD">
        <w:rPr>
          <w:szCs w:val="24"/>
        </w:rPr>
        <w:t>иных</w:t>
      </w:r>
      <w:r w:rsidR="00E050BB" w:rsidRPr="008450CD">
        <w:rPr>
          <w:szCs w:val="24"/>
        </w:rPr>
        <w:t xml:space="preserve"> </w:t>
      </w:r>
      <w:r w:rsidRPr="008450CD">
        <w:rPr>
          <w:szCs w:val="24"/>
        </w:rPr>
        <w:t>случаях</w:t>
      </w:r>
      <w:r w:rsidR="00E050BB" w:rsidRPr="008450CD">
        <w:rPr>
          <w:szCs w:val="24"/>
        </w:rPr>
        <w:t xml:space="preserve"> </w:t>
      </w:r>
      <w:r w:rsidRPr="008450CD">
        <w:rPr>
          <w:szCs w:val="24"/>
        </w:rPr>
        <w:t>-</w:t>
      </w:r>
      <w:r w:rsidR="00E050BB" w:rsidRPr="008450CD">
        <w:rPr>
          <w:szCs w:val="24"/>
        </w:rPr>
        <w:t xml:space="preserve"> </w:t>
      </w:r>
      <w:r w:rsidRPr="008450CD">
        <w:rPr>
          <w:szCs w:val="24"/>
        </w:rPr>
        <w:t>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частям</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в</w:t>
      </w:r>
      <w:r w:rsidR="00E050BB" w:rsidRPr="008450CD">
        <w:rPr>
          <w:szCs w:val="24"/>
        </w:rPr>
        <w:t xml:space="preserve"> </w:t>
      </w:r>
      <w:r w:rsidRPr="008450CD">
        <w:rPr>
          <w:szCs w:val="24"/>
        </w:rPr>
        <w:t>пределах</w:t>
      </w:r>
      <w:r w:rsidR="00E050BB" w:rsidRPr="008450CD">
        <w:rPr>
          <w:szCs w:val="24"/>
        </w:rPr>
        <w:t xml:space="preserve"> </w:t>
      </w:r>
      <w:r w:rsidRPr="008450CD">
        <w:rPr>
          <w:szCs w:val="24"/>
        </w:rPr>
        <w:t>данной</w:t>
      </w:r>
      <w:r w:rsidR="00E050BB" w:rsidRPr="008450CD">
        <w:rPr>
          <w:szCs w:val="24"/>
        </w:rPr>
        <w:t xml:space="preserve"> </w:t>
      </w:r>
      <w:r w:rsidRPr="008450CD">
        <w:rPr>
          <w:szCs w:val="24"/>
        </w:rPr>
        <w:t>зоны</w:t>
      </w:r>
      <w:r w:rsidR="00E050BB" w:rsidRPr="008450CD">
        <w:rPr>
          <w:szCs w:val="24"/>
        </w:rPr>
        <w:t xml:space="preserve"> </w:t>
      </w:r>
      <w:r w:rsidRPr="008450CD">
        <w:rPr>
          <w:szCs w:val="24"/>
        </w:rPr>
        <w:t>Р-2,</w:t>
      </w:r>
      <w:r w:rsidR="00E050BB" w:rsidRPr="008450CD">
        <w:rPr>
          <w:szCs w:val="24"/>
        </w:rPr>
        <w:t xml:space="preserve"> </w:t>
      </w:r>
      <w:r w:rsidRPr="008450CD">
        <w:rPr>
          <w:szCs w:val="24"/>
        </w:rPr>
        <w:t>которые</w:t>
      </w:r>
      <w:r w:rsidR="00E050BB" w:rsidRPr="008450CD">
        <w:rPr>
          <w:szCs w:val="24"/>
        </w:rPr>
        <w:t xml:space="preserve"> </w:t>
      </w:r>
      <w:r w:rsidRPr="008450CD">
        <w:rPr>
          <w:szCs w:val="24"/>
        </w:rPr>
        <w:t>относятся</w:t>
      </w:r>
      <w:r w:rsidR="00E050BB" w:rsidRPr="008450CD">
        <w:rPr>
          <w:szCs w:val="24"/>
        </w:rPr>
        <w:t xml:space="preserve"> </w:t>
      </w:r>
      <w:r w:rsidRPr="008450CD">
        <w:rPr>
          <w:szCs w:val="24"/>
        </w:rPr>
        <w:t>к</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отграниченной</w:t>
      </w:r>
      <w:r w:rsidR="00E050BB" w:rsidRPr="008450CD">
        <w:rPr>
          <w:szCs w:val="24"/>
        </w:rPr>
        <w:t xml:space="preserve"> </w:t>
      </w:r>
      <w:r w:rsidRPr="008450CD">
        <w:rPr>
          <w:szCs w:val="24"/>
        </w:rPr>
        <w:t>от</w:t>
      </w:r>
      <w:r w:rsidR="00E050BB" w:rsidRPr="008450CD">
        <w:rPr>
          <w:szCs w:val="24"/>
        </w:rPr>
        <w:t xml:space="preserve"> </w:t>
      </w:r>
      <w:r w:rsidRPr="008450CD">
        <w:rPr>
          <w:szCs w:val="24"/>
        </w:rPr>
        <w:t>иных</w:t>
      </w:r>
      <w:r w:rsidR="00E050BB" w:rsidRPr="008450CD">
        <w:rPr>
          <w:szCs w:val="24"/>
        </w:rPr>
        <w:t xml:space="preserve"> </w:t>
      </w:r>
      <w:r w:rsidRPr="008450CD">
        <w:rPr>
          <w:szCs w:val="24"/>
        </w:rPr>
        <w:t>территорий</w:t>
      </w:r>
      <w:r w:rsidR="00E050BB" w:rsidRPr="008450CD">
        <w:rPr>
          <w:szCs w:val="24"/>
        </w:rPr>
        <w:t xml:space="preserve"> </w:t>
      </w:r>
      <w:r w:rsidRPr="008450CD">
        <w:rPr>
          <w:szCs w:val="24"/>
        </w:rPr>
        <w:t>красными</w:t>
      </w:r>
      <w:r w:rsidR="00E050BB" w:rsidRPr="008450CD">
        <w:rPr>
          <w:szCs w:val="24"/>
        </w:rPr>
        <w:t xml:space="preserve"> </w:t>
      </w:r>
      <w:r w:rsidRPr="008450CD">
        <w:rPr>
          <w:szCs w:val="24"/>
        </w:rPr>
        <w:t>линиями,</w:t>
      </w:r>
      <w:r w:rsidR="00E050BB" w:rsidRPr="008450CD">
        <w:rPr>
          <w:szCs w:val="24"/>
        </w:rPr>
        <w:t xml:space="preserve"> </w:t>
      </w:r>
      <w:r w:rsidRPr="008450CD">
        <w:rPr>
          <w:szCs w:val="24"/>
        </w:rPr>
        <w:t>градостроительный</w:t>
      </w:r>
      <w:r w:rsidR="00E050BB" w:rsidRPr="008450CD">
        <w:rPr>
          <w:szCs w:val="24"/>
        </w:rPr>
        <w:t xml:space="preserve"> </w:t>
      </w:r>
      <w:r w:rsidRPr="008450CD">
        <w:rPr>
          <w:szCs w:val="24"/>
        </w:rPr>
        <w:t>регламент</w:t>
      </w:r>
      <w:r w:rsidR="00E050BB" w:rsidRPr="008450CD">
        <w:rPr>
          <w:szCs w:val="24"/>
        </w:rPr>
        <w:t xml:space="preserve"> </w:t>
      </w:r>
      <w:r w:rsidRPr="008450CD">
        <w:rPr>
          <w:szCs w:val="24"/>
        </w:rPr>
        <w:t>не</w:t>
      </w:r>
      <w:r w:rsidR="00E050BB" w:rsidRPr="008450CD">
        <w:rPr>
          <w:szCs w:val="24"/>
        </w:rPr>
        <w:t xml:space="preserve"> </w:t>
      </w:r>
      <w:r w:rsidRPr="008450CD">
        <w:rPr>
          <w:szCs w:val="24"/>
        </w:rPr>
        <w:t>распространяется,</w:t>
      </w:r>
      <w:r w:rsidR="00E050BB" w:rsidRPr="008450CD">
        <w:rPr>
          <w:szCs w:val="24"/>
        </w:rPr>
        <w:t xml:space="preserve"> </w:t>
      </w:r>
      <w:r w:rsidRPr="008450CD">
        <w:rPr>
          <w:szCs w:val="24"/>
        </w:rPr>
        <w:t>и</w:t>
      </w:r>
      <w:r w:rsidR="00E050BB" w:rsidRPr="008450CD">
        <w:rPr>
          <w:szCs w:val="24"/>
        </w:rPr>
        <w:t xml:space="preserve"> </w:t>
      </w:r>
      <w:r w:rsidRPr="008450CD">
        <w:rPr>
          <w:szCs w:val="24"/>
        </w:rPr>
        <w:t>их</w:t>
      </w:r>
      <w:r w:rsidR="00E050BB" w:rsidRPr="008450CD">
        <w:rPr>
          <w:szCs w:val="24"/>
        </w:rPr>
        <w:t xml:space="preserve"> </w:t>
      </w:r>
      <w:r w:rsidRPr="008450CD">
        <w:rPr>
          <w:szCs w:val="24"/>
        </w:rPr>
        <w:t>использование</w:t>
      </w:r>
      <w:r w:rsidR="00E050BB" w:rsidRPr="008450CD">
        <w:rPr>
          <w:szCs w:val="24"/>
        </w:rPr>
        <w:t xml:space="preserve"> </w:t>
      </w:r>
      <w:r w:rsidRPr="008450CD">
        <w:rPr>
          <w:szCs w:val="24"/>
        </w:rPr>
        <w:t>определяется</w:t>
      </w:r>
      <w:r w:rsidR="00E050BB" w:rsidRPr="008450CD">
        <w:rPr>
          <w:szCs w:val="24"/>
        </w:rPr>
        <w:t xml:space="preserve"> </w:t>
      </w:r>
      <w:r w:rsidRPr="008450CD">
        <w:rPr>
          <w:szCs w:val="24"/>
        </w:rPr>
        <w:t>уполномоченными</w:t>
      </w:r>
      <w:r w:rsidR="00E050BB" w:rsidRPr="008450CD">
        <w:rPr>
          <w:szCs w:val="24"/>
        </w:rPr>
        <w:t xml:space="preserve"> </w:t>
      </w:r>
      <w:r w:rsidRPr="008450CD">
        <w:rPr>
          <w:szCs w:val="24"/>
        </w:rPr>
        <w:t>органами</w:t>
      </w:r>
      <w:r w:rsidR="00E050BB" w:rsidRPr="008450CD">
        <w:rPr>
          <w:szCs w:val="24"/>
        </w:rPr>
        <w:t xml:space="preserve"> </w:t>
      </w:r>
      <w:r w:rsidRPr="008450CD">
        <w:rPr>
          <w:szCs w:val="24"/>
        </w:rPr>
        <w:t>в</w:t>
      </w:r>
      <w:r w:rsidR="00E050BB" w:rsidRPr="008450CD">
        <w:rPr>
          <w:szCs w:val="24"/>
        </w:rPr>
        <w:t xml:space="preserve"> </w:t>
      </w:r>
      <w:r w:rsidRPr="008450CD">
        <w:rPr>
          <w:szCs w:val="24"/>
        </w:rPr>
        <w:t>индивидуальном</w:t>
      </w:r>
      <w:r w:rsidR="00E050BB" w:rsidRPr="008450CD">
        <w:rPr>
          <w:szCs w:val="24"/>
        </w:rPr>
        <w:t xml:space="preserve"> </w:t>
      </w:r>
      <w:r w:rsidRPr="008450CD">
        <w:rPr>
          <w:szCs w:val="24"/>
        </w:rPr>
        <w:t>порядке</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целевым</w:t>
      </w:r>
      <w:r w:rsidR="00E050BB" w:rsidRPr="008450CD">
        <w:rPr>
          <w:szCs w:val="24"/>
        </w:rPr>
        <w:t xml:space="preserve"> </w:t>
      </w:r>
      <w:r w:rsidRPr="008450CD">
        <w:rPr>
          <w:szCs w:val="24"/>
        </w:rPr>
        <w:t>назначением.</w:t>
      </w:r>
    </w:p>
    <w:p w:rsidR="00534463" w:rsidRPr="008450CD" w:rsidRDefault="00534463" w:rsidP="00701BEF">
      <w:pPr>
        <w:pStyle w:val="Iniiaiieoaenonionooiii2"/>
        <w:tabs>
          <w:tab w:val="left" w:pos="-200"/>
        </w:tabs>
        <w:ind w:right="-37" w:firstLine="709"/>
        <w:rPr>
          <w:rFonts w:ascii="Times New Roman" w:hAnsi="Times New Roman"/>
          <w:iCs/>
          <w:sz w:val="24"/>
          <w:szCs w:val="24"/>
        </w:rPr>
      </w:pPr>
      <w:r w:rsidRPr="008450CD">
        <w:rPr>
          <w:rFonts w:ascii="Times New Roman" w:hAnsi="Times New Roman"/>
          <w:sz w:val="24"/>
          <w:szCs w:val="24"/>
        </w:rPr>
        <w:t>Данная</w:t>
      </w:r>
      <w:r w:rsidR="00E050BB" w:rsidRPr="008450CD">
        <w:rPr>
          <w:rFonts w:ascii="Times New Roman" w:hAnsi="Times New Roman"/>
          <w:sz w:val="24"/>
          <w:szCs w:val="24"/>
        </w:rPr>
        <w:t xml:space="preserve"> </w:t>
      </w:r>
      <w:r w:rsidRPr="008450CD">
        <w:rPr>
          <w:rFonts w:ascii="Times New Roman" w:hAnsi="Times New Roman"/>
          <w:sz w:val="24"/>
          <w:szCs w:val="24"/>
        </w:rPr>
        <w:t>зона</w:t>
      </w:r>
      <w:r w:rsidR="00E050BB" w:rsidRPr="008450CD">
        <w:rPr>
          <w:rFonts w:ascii="Times New Roman" w:hAnsi="Times New Roman"/>
          <w:sz w:val="24"/>
          <w:szCs w:val="24"/>
        </w:rPr>
        <w:t xml:space="preserve"> </w:t>
      </w:r>
      <w:r w:rsidRPr="008450CD">
        <w:rPr>
          <w:rFonts w:ascii="Times New Roman" w:hAnsi="Times New Roman"/>
          <w:sz w:val="24"/>
          <w:szCs w:val="24"/>
        </w:rPr>
        <w:t>Р-2</w:t>
      </w:r>
      <w:r w:rsidR="00E050BB" w:rsidRPr="008450CD">
        <w:rPr>
          <w:rFonts w:ascii="Times New Roman" w:hAnsi="Times New Roman"/>
          <w:sz w:val="24"/>
          <w:szCs w:val="24"/>
        </w:rPr>
        <w:t xml:space="preserve"> </w:t>
      </w:r>
      <w:r w:rsidRPr="008450CD">
        <w:rPr>
          <w:rFonts w:ascii="Times New Roman" w:hAnsi="Times New Roman"/>
          <w:sz w:val="24"/>
          <w:szCs w:val="24"/>
        </w:rPr>
        <w:t>выделена</w:t>
      </w:r>
      <w:r w:rsidR="00E050BB" w:rsidRPr="008450CD">
        <w:rPr>
          <w:rFonts w:ascii="Times New Roman" w:hAnsi="Times New Roman"/>
          <w:sz w:val="24"/>
          <w:szCs w:val="24"/>
        </w:rPr>
        <w:t xml:space="preserve"> </w:t>
      </w:r>
      <w:r w:rsidRPr="008450CD">
        <w:rPr>
          <w:rFonts w:ascii="Times New Roman" w:hAnsi="Times New Roman"/>
          <w:sz w:val="24"/>
          <w:szCs w:val="24"/>
        </w:rPr>
        <w:t>для</w:t>
      </w:r>
      <w:r w:rsidR="00E050BB" w:rsidRPr="008450CD">
        <w:rPr>
          <w:rFonts w:ascii="Times New Roman" w:hAnsi="Times New Roman"/>
          <w:sz w:val="24"/>
          <w:szCs w:val="24"/>
        </w:rPr>
        <w:t xml:space="preserve"> </w:t>
      </w:r>
      <w:r w:rsidRPr="008450CD">
        <w:rPr>
          <w:rFonts w:ascii="Times New Roman" w:hAnsi="Times New Roman"/>
          <w:sz w:val="24"/>
          <w:szCs w:val="24"/>
        </w:rPr>
        <w:t>обеспечения</w:t>
      </w:r>
      <w:r w:rsidR="00E050BB" w:rsidRPr="008450CD">
        <w:rPr>
          <w:rFonts w:ascii="Times New Roman" w:hAnsi="Times New Roman"/>
          <w:sz w:val="24"/>
          <w:szCs w:val="24"/>
        </w:rPr>
        <w:t xml:space="preserve"> </w:t>
      </w:r>
      <w:r w:rsidRPr="008450CD">
        <w:rPr>
          <w:rFonts w:ascii="Times New Roman" w:hAnsi="Times New Roman"/>
          <w:sz w:val="24"/>
          <w:szCs w:val="24"/>
        </w:rPr>
        <w:t>правовых</w:t>
      </w:r>
      <w:r w:rsidR="00E050BB" w:rsidRPr="008450CD">
        <w:rPr>
          <w:rFonts w:ascii="Times New Roman" w:hAnsi="Times New Roman"/>
          <w:sz w:val="24"/>
          <w:szCs w:val="24"/>
        </w:rPr>
        <w:t xml:space="preserve"> </w:t>
      </w:r>
      <w:r w:rsidRPr="008450CD">
        <w:rPr>
          <w:rFonts w:ascii="Times New Roman" w:hAnsi="Times New Roman"/>
          <w:sz w:val="24"/>
          <w:szCs w:val="24"/>
        </w:rPr>
        <w:t>условий</w:t>
      </w:r>
      <w:r w:rsidR="00E050BB" w:rsidRPr="008450CD">
        <w:rPr>
          <w:rFonts w:ascii="Times New Roman" w:hAnsi="Times New Roman"/>
          <w:sz w:val="24"/>
          <w:szCs w:val="24"/>
        </w:rPr>
        <w:t xml:space="preserve"> </w:t>
      </w:r>
      <w:r w:rsidRPr="008450CD">
        <w:rPr>
          <w:rFonts w:ascii="Times New Roman" w:hAnsi="Times New Roman"/>
          <w:sz w:val="24"/>
          <w:szCs w:val="24"/>
        </w:rPr>
        <w:t>сохранения</w:t>
      </w:r>
      <w:r w:rsidR="00E050BB" w:rsidRPr="008450CD">
        <w:rPr>
          <w:rFonts w:ascii="Times New Roman" w:hAnsi="Times New Roman"/>
          <w:sz w:val="24"/>
          <w:szCs w:val="24"/>
        </w:rPr>
        <w:t xml:space="preserve"> </w:t>
      </w:r>
      <w:r w:rsidRPr="008450CD">
        <w:rPr>
          <w:rFonts w:ascii="Times New Roman" w:hAnsi="Times New Roman"/>
          <w:sz w:val="24"/>
          <w:szCs w:val="24"/>
        </w:rPr>
        <w:t>и</w:t>
      </w:r>
      <w:r w:rsidR="00E050BB" w:rsidRPr="008450CD">
        <w:rPr>
          <w:rFonts w:ascii="Times New Roman" w:hAnsi="Times New Roman"/>
          <w:sz w:val="24"/>
          <w:szCs w:val="24"/>
        </w:rPr>
        <w:t xml:space="preserve"> </w:t>
      </w:r>
      <w:r w:rsidRPr="008450CD">
        <w:rPr>
          <w:rFonts w:ascii="Times New Roman" w:hAnsi="Times New Roman"/>
          <w:sz w:val="24"/>
          <w:szCs w:val="24"/>
        </w:rPr>
        <w:t>использования</w:t>
      </w:r>
      <w:r w:rsidR="00E050BB" w:rsidRPr="008450CD">
        <w:rPr>
          <w:rFonts w:ascii="Times New Roman" w:hAnsi="Times New Roman"/>
          <w:sz w:val="24"/>
          <w:szCs w:val="24"/>
        </w:rPr>
        <w:t xml:space="preserve"> </w:t>
      </w:r>
      <w:r w:rsidRPr="008450CD">
        <w:rPr>
          <w:rFonts w:ascii="Times New Roman" w:hAnsi="Times New Roman"/>
          <w:sz w:val="24"/>
          <w:szCs w:val="24"/>
        </w:rPr>
        <w:t>земельных</w:t>
      </w:r>
      <w:r w:rsidR="00E050BB" w:rsidRPr="008450CD">
        <w:rPr>
          <w:rFonts w:ascii="Times New Roman" w:hAnsi="Times New Roman"/>
          <w:sz w:val="24"/>
          <w:szCs w:val="24"/>
        </w:rPr>
        <w:t xml:space="preserve"> </w:t>
      </w:r>
      <w:r w:rsidRPr="008450CD">
        <w:rPr>
          <w:rFonts w:ascii="Times New Roman" w:hAnsi="Times New Roman"/>
          <w:sz w:val="24"/>
          <w:szCs w:val="24"/>
        </w:rPr>
        <w:t>участков</w:t>
      </w:r>
      <w:r w:rsidR="00E050BB" w:rsidRPr="008450CD">
        <w:rPr>
          <w:rFonts w:ascii="Times New Roman" w:hAnsi="Times New Roman"/>
          <w:sz w:val="24"/>
          <w:szCs w:val="24"/>
        </w:rPr>
        <w:t xml:space="preserve"> </w:t>
      </w:r>
      <w:r w:rsidRPr="008450CD">
        <w:rPr>
          <w:rFonts w:ascii="Times New Roman" w:hAnsi="Times New Roman"/>
          <w:sz w:val="24"/>
          <w:szCs w:val="24"/>
        </w:rPr>
        <w:t>озеленения</w:t>
      </w:r>
      <w:r w:rsidR="00E050BB" w:rsidRPr="008450CD">
        <w:rPr>
          <w:rFonts w:ascii="Times New Roman" w:hAnsi="Times New Roman"/>
          <w:sz w:val="24"/>
          <w:szCs w:val="24"/>
        </w:rPr>
        <w:t xml:space="preserve"> </w:t>
      </w:r>
      <w:r w:rsidRPr="008450CD">
        <w:rPr>
          <w:rFonts w:ascii="Times New Roman" w:hAnsi="Times New Roman"/>
          <w:sz w:val="24"/>
          <w:szCs w:val="24"/>
        </w:rPr>
        <w:t>в</w:t>
      </w:r>
      <w:r w:rsidR="00E050BB" w:rsidRPr="008450CD">
        <w:rPr>
          <w:rFonts w:ascii="Times New Roman" w:hAnsi="Times New Roman"/>
          <w:sz w:val="24"/>
          <w:szCs w:val="24"/>
        </w:rPr>
        <w:t xml:space="preserve"> </w:t>
      </w:r>
      <w:r w:rsidRPr="008450CD">
        <w:rPr>
          <w:rFonts w:ascii="Times New Roman" w:hAnsi="Times New Roman"/>
          <w:sz w:val="24"/>
          <w:szCs w:val="24"/>
        </w:rPr>
        <w:t>целях</w:t>
      </w:r>
      <w:r w:rsidR="00E050BB" w:rsidRPr="008450CD">
        <w:rPr>
          <w:rFonts w:ascii="Times New Roman" w:hAnsi="Times New Roman"/>
          <w:sz w:val="24"/>
          <w:szCs w:val="24"/>
        </w:rPr>
        <w:t xml:space="preserve"> </w:t>
      </w:r>
      <w:r w:rsidRPr="008450CD">
        <w:rPr>
          <w:rFonts w:ascii="Times New Roman" w:hAnsi="Times New Roman"/>
          <w:sz w:val="24"/>
          <w:szCs w:val="24"/>
        </w:rPr>
        <w:t>проведения</w:t>
      </w:r>
      <w:r w:rsidR="00E050BB" w:rsidRPr="008450CD">
        <w:rPr>
          <w:rFonts w:ascii="Times New Roman" w:hAnsi="Times New Roman"/>
          <w:sz w:val="24"/>
          <w:szCs w:val="24"/>
        </w:rPr>
        <w:t xml:space="preserve"> </w:t>
      </w:r>
      <w:r w:rsidRPr="008450CD">
        <w:rPr>
          <w:rFonts w:ascii="Times New Roman" w:hAnsi="Times New Roman"/>
          <w:sz w:val="24"/>
          <w:szCs w:val="24"/>
        </w:rPr>
        <w:t>досуга</w:t>
      </w:r>
      <w:r w:rsidR="00E050BB" w:rsidRPr="008450CD">
        <w:rPr>
          <w:rFonts w:ascii="Times New Roman" w:hAnsi="Times New Roman"/>
          <w:sz w:val="24"/>
          <w:szCs w:val="24"/>
        </w:rPr>
        <w:t xml:space="preserve"> </w:t>
      </w:r>
      <w:r w:rsidRPr="008450CD">
        <w:rPr>
          <w:rFonts w:ascii="Times New Roman" w:hAnsi="Times New Roman"/>
          <w:sz w:val="24"/>
          <w:szCs w:val="24"/>
        </w:rPr>
        <w:t>населением.</w:t>
      </w:r>
    </w:p>
    <w:p w:rsidR="00A85C5D" w:rsidRPr="008450CD" w:rsidRDefault="00A85C5D"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737" w:type="dxa"/>
        <w:jc w:val="center"/>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642"/>
        <w:gridCol w:w="4871"/>
        <w:gridCol w:w="2224"/>
      </w:tblGrid>
      <w:tr w:rsidR="00A85C5D" w:rsidRPr="008450CD" w:rsidTr="006117D2">
        <w:trPr>
          <w:tblHeader/>
          <w:jc w:val="center"/>
        </w:trPr>
        <w:tc>
          <w:tcPr>
            <w:tcW w:w="2642" w:type="dxa"/>
            <w:vAlign w:val="center"/>
          </w:tcPr>
          <w:p w:rsidR="00A85C5D" w:rsidRPr="008450CD" w:rsidRDefault="00A85C5D" w:rsidP="00701BEF">
            <w:pPr>
              <w:spacing w:after="16"/>
              <w:ind w:hanging="3"/>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871" w:type="dxa"/>
            <w:vAlign w:val="center"/>
          </w:tcPr>
          <w:p w:rsidR="00A85C5D" w:rsidRPr="008450CD" w:rsidRDefault="00A85C5D"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224" w:type="dxa"/>
            <w:vAlign w:val="center"/>
          </w:tcPr>
          <w:p w:rsidR="00A85C5D" w:rsidRPr="008450CD" w:rsidRDefault="00A85C5D"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A85C5D" w:rsidRPr="008450CD" w:rsidTr="006117D2">
        <w:trPr>
          <w:jc w:val="center"/>
        </w:trPr>
        <w:tc>
          <w:tcPr>
            <w:tcW w:w="9737" w:type="dxa"/>
            <w:gridSpan w:val="3"/>
            <w:vAlign w:val="center"/>
          </w:tcPr>
          <w:p w:rsidR="00A85C5D" w:rsidRPr="008450CD" w:rsidRDefault="00A85C5D"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A85C5D" w:rsidRPr="008450CD" w:rsidTr="006117D2">
        <w:trPr>
          <w:jc w:val="center"/>
        </w:trPr>
        <w:tc>
          <w:tcPr>
            <w:tcW w:w="2642" w:type="dxa"/>
          </w:tcPr>
          <w:p w:rsidR="00A85C5D" w:rsidRPr="008450CD" w:rsidRDefault="00A85C5D"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871" w:type="dxa"/>
          </w:tcPr>
          <w:p w:rsidR="00A85C5D" w:rsidRPr="008450CD" w:rsidRDefault="00A85C5D"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p>
        </w:tc>
        <w:tc>
          <w:tcPr>
            <w:tcW w:w="2224" w:type="dxa"/>
          </w:tcPr>
          <w:p w:rsidR="00A85C5D" w:rsidRPr="008450CD" w:rsidRDefault="00A85C5D" w:rsidP="00701BEF">
            <w:pPr>
              <w:spacing w:after="16"/>
              <w:ind w:firstLine="0"/>
              <w:jc w:val="center"/>
              <w:rPr>
                <w:szCs w:val="24"/>
              </w:rPr>
            </w:pPr>
            <w:r w:rsidRPr="008450CD">
              <w:rPr>
                <w:szCs w:val="24"/>
              </w:rPr>
              <w:t>3.1</w:t>
            </w:r>
          </w:p>
        </w:tc>
      </w:tr>
      <w:tr w:rsidR="007C6D9C" w:rsidRPr="008450CD" w:rsidTr="006117D2">
        <w:trPr>
          <w:jc w:val="center"/>
        </w:trPr>
        <w:tc>
          <w:tcPr>
            <w:tcW w:w="2642" w:type="dxa"/>
          </w:tcPr>
          <w:p w:rsidR="007C6D9C" w:rsidRPr="008450CD" w:rsidRDefault="007C6D9C" w:rsidP="00701BEF">
            <w:pPr>
              <w:spacing w:after="16"/>
              <w:ind w:hanging="3"/>
              <w:rPr>
                <w:szCs w:val="24"/>
              </w:rPr>
            </w:pPr>
            <w:r w:rsidRPr="008450CD">
              <w:rPr>
                <w:szCs w:val="24"/>
              </w:rPr>
              <w:t>Культурное</w:t>
            </w:r>
            <w:r w:rsidR="00E050BB" w:rsidRPr="008450CD">
              <w:rPr>
                <w:szCs w:val="24"/>
              </w:rPr>
              <w:t xml:space="preserve"> </w:t>
            </w:r>
            <w:r w:rsidRPr="008450CD">
              <w:rPr>
                <w:szCs w:val="24"/>
              </w:rPr>
              <w:t>развитие</w:t>
            </w:r>
          </w:p>
        </w:tc>
        <w:tc>
          <w:tcPr>
            <w:tcW w:w="4871" w:type="dxa"/>
          </w:tcPr>
          <w:p w:rsidR="007C6D9C" w:rsidRPr="008450CD" w:rsidRDefault="007C6D9C" w:rsidP="00701BEF">
            <w:pPr>
              <w:pStyle w:val="s1"/>
              <w:ind w:firstLine="0"/>
              <w:rPr>
                <w:rFonts w:ascii="Times New Roman" w:hAnsi="Times New Roman" w:cs="Times New Roman"/>
                <w:bCs/>
                <w:sz w:val="24"/>
                <w:szCs w:val="24"/>
              </w:rPr>
            </w:pPr>
            <w:r w:rsidRPr="008450CD">
              <w:rPr>
                <w:rFonts w:ascii="Times New Roman" w:hAnsi="Times New Roman" w:cs="Times New Roman"/>
                <w:bCs/>
                <w:sz w:val="24"/>
                <w:szCs w:val="24"/>
              </w:rPr>
              <w:t>Размещение</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объектов</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капитального</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строительства,</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предназначенных</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для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размещения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в</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них</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музеев,</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читальных</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залов;</w:t>
            </w:r>
          </w:p>
          <w:p w:rsidR="007C6D9C" w:rsidRPr="008450CD" w:rsidRDefault="007C6D9C" w:rsidP="00701BEF">
            <w:pPr>
              <w:pStyle w:val="s1"/>
              <w:ind w:firstLine="0"/>
              <w:rPr>
                <w:rFonts w:ascii="Times New Roman" w:hAnsi="Times New Roman" w:cs="Times New Roman"/>
                <w:bCs/>
                <w:sz w:val="24"/>
                <w:szCs w:val="24"/>
              </w:rPr>
            </w:pPr>
            <w:r w:rsidRPr="008450CD">
              <w:rPr>
                <w:rFonts w:ascii="Times New Roman" w:hAnsi="Times New Roman" w:cs="Times New Roman"/>
                <w:bCs/>
                <w:sz w:val="24"/>
                <w:szCs w:val="24"/>
              </w:rPr>
              <w:t>устройство</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площадок</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для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празднеств</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гуляний;</w:t>
            </w:r>
          </w:p>
          <w:p w:rsidR="007C6D9C" w:rsidRPr="008450CD" w:rsidRDefault="007C6D9C" w:rsidP="00701BEF">
            <w:pPr>
              <w:pStyle w:val="s1"/>
              <w:ind w:firstLine="0"/>
              <w:rPr>
                <w:rFonts w:ascii="Times New Roman" w:hAnsi="Times New Roman" w:cs="Times New Roman"/>
                <w:bCs/>
                <w:sz w:val="24"/>
                <w:szCs w:val="24"/>
              </w:rPr>
            </w:pPr>
            <w:r w:rsidRPr="008450CD">
              <w:rPr>
                <w:rFonts w:ascii="Times New Roman" w:hAnsi="Times New Roman" w:cs="Times New Roman"/>
                <w:bCs/>
                <w:sz w:val="24"/>
                <w:szCs w:val="24"/>
              </w:rPr>
              <w:t>размещение</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зданий</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сооружений</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для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размещения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зоопарков;</w:t>
            </w:r>
          </w:p>
          <w:p w:rsidR="007C6D9C" w:rsidRPr="008450CD" w:rsidRDefault="007C6D9C" w:rsidP="00701BEF">
            <w:pPr>
              <w:pStyle w:val="s1"/>
              <w:ind w:firstLine="0"/>
              <w:rPr>
                <w:rFonts w:ascii="Times New Roman" w:hAnsi="Times New Roman" w:cs="Times New Roman"/>
                <w:b/>
                <w:bCs/>
                <w:sz w:val="24"/>
                <w:szCs w:val="24"/>
              </w:rPr>
            </w:pPr>
            <w:r w:rsidRPr="008450CD">
              <w:rPr>
                <w:rFonts w:ascii="Times New Roman" w:hAnsi="Times New Roman" w:cs="Times New Roman"/>
                <w:bCs/>
                <w:sz w:val="24"/>
                <w:szCs w:val="24"/>
              </w:rPr>
              <w:t>рекреационные</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помещения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для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отдыха</w:t>
            </w:r>
          </w:p>
        </w:tc>
        <w:tc>
          <w:tcPr>
            <w:tcW w:w="2224" w:type="dxa"/>
          </w:tcPr>
          <w:p w:rsidR="007C6D9C" w:rsidRPr="008450CD" w:rsidRDefault="007C6D9C" w:rsidP="00701BEF">
            <w:pPr>
              <w:spacing w:after="16"/>
              <w:ind w:firstLine="0"/>
              <w:jc w:val="center"/>
              <w:rPr>
                <w:szCs w:val="24"/>
              </w:rPr>
            </w:pPr>
            <w:r w:rsidRPr="008450CD">
              <w:rPr>
                <w:szCs w:val="24"/>
              </w:rPr>
              <w:t>3.6</w:t>
            </w:r>
          </w:p>
        </w:tc>
      </w:tr>
      <w:tr w:rsidR="00A85C5D" w:rsidRPr="008450CD" w:rsidTr="006117D2">
        <w:trPr>
          <w:jc w:val="center"/>
        </w:trPr>
        <w:tc>
          <w:tcPr>
            <w:tcW w:w="2642" w:type="dxa"/>
          </w:tcPr>
          <w:p w:rsidR="00A85C5D" w:rsidRPr="008450CD" w:rsidRDefault="00A85C5D"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4871" w:type="dxa"/>
          </w:tcPr>
          <w:p w:rsidR="00A85C5D" w:rsidRPr="008450CD" w:rsidRDefault="00A85C5D"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Pr="008450CD">
              <w:rPr>
                <w:szCs w:val="24"/>
              </w:rPr>
              <w:t>летние</w:t>
            </w:r>
            <w:r w:rsidR="00E050BB" w:rsidRPr="008450CD">
              <w:rPr>
                <w:szCs w:val="24"/>
              </w:rPr>
              <w:t xml:space="preserve"> </w:t>
            </w:r>
            <w:r w:rsidRPr="008450CD">
              <w:rPr>
                <w:szCs w:val="24"/>
              </w:rPr>
              <w:t>кафе,</w:t>
            </w:r>
            <w:r w:rsidR="00E050BB" w:rsidRPr="008450CD">
              <w:rPr>
                <w:szCs w:val="24"/>
              </w:rPr>
              <w:t xml:space="preserve"> </w:t>
            </w:r>
            <w:r w:rsidRPr="008450CD">
              <w:rPr>
                <w:szCs w:val="24"/>
              </w:rPr>
              <w:t>рестораны)</w:t>
            </w:r>
          </w:p>
        </w:tc>
        <w:tc>
          <w:tcPr>
            <w:tcW w:w="2224" w:type="dxa"/>
          </w:tcPr>
          <w:p w:rsidR="00A85C5D" w:rsidRPr="008450CD" w:rsidRDefault="00A85C5D" w:rsidP="00701BEF">
            <w:pPr>
              <w:spacing w:after="16"/>
              <w:ind w:firstLine="0"/>
              <w:jc w:val="center"/>
              <w:rPr>
                <w:szCs w:val="24"/>
              </w:rPr>
            </w:pPr>
            <w:r w:rsidRPr="008450CD">
              <w:rPr>
                <w:szCs w:val="24"/>
              </w:rPr>
              <w:t>4.6</w:t>
            </w:r>
          </w:p>
        </w:tc>
      </w:tr>
      <w:tr w:rsidR="007C6D9C" w:rsidRPr="008450CD" w:rsidTr="006117D2">
        <w:trPr>
          <w:jc w:val="center"/>
        </w:trPr>
        <w:tc>
          <w:tcPr>
            <w:tcW w:w="2642" w:type="dxa"/>
          </w:tcPr>
          <w:p w:rsidR="007C6D9C" w:rsidRPr="008450CD" w:rsidRDefault="007C6D9C" w:rsidP="00701BEF">
            <w:pPr>
              <w:spacing w:after="16"/>
              <w:ind w:hanging="3"/>
              <w:rPr>
                <w:szCs w:val="24"/>
              </w:rPr>
            </w:pPr>
            <w:r w:rsidRPr="008450CD">
              <w:rPr>
                <w:szCs w:val="24"/>
              </w:rPr>
              <w:t>Развлечения</w:t>
            </w:r>
            <w:r w:rsidR="00E050BB" w:rsidRPr="008450CD">
              <w:rPr>
                <w:szCs w:val="24"/>
              </w:rPr>
              <w:t xml:space="preserve"> </w:t>
            </w:r>
          </w:p>
        </w:tc>
        <w:tc>
          <w:tcPr>
            <w:tcW w:w="4871" w:type="dxa"/>
          </w:tcPr>
          <w:p w:rsidR="007C6D9C" w:rsidRPr="008450CD" w:rsidRDefault="007C6D9C" w:rsidP="00701BEF">
            <w:pPr>
              <w:spacing w:after="16"/>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дискотек</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танцевальных</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r w:rsidRPr="008450CD">
              <w:rPr>
                <w:bCs/>
                <w:szCs w:val="24"/>
                <w:shd w:val="clear" w:color="auto" w:fill="FFFFFF"/>
              </w:rPr>
              <w:t>бильярдов,</w:t>
            </w:r>
            <w:r w:rsidR="00E050BB" w:rsidRPr="008450CD">
              <w:rPr>
                <w:bCs/>
                <w:szCs w:val="24"/>
                <w:shd w:val="clear" w:color="auto" w:fill="FFFFFF"/>
              </w:rPr>
              <w:t xml:space="preserve"> </w:t>
            </w:r>
            <w:r w:rsidRPr="008450CD">
              <w:rPr>
                <w:bCs/>
                <w:szCs w:val="24"/>
                <w:shd w:val="clear" w:color="auto" w:fill="FFFFFF"/>
              </w:rPr>
              <w:t>аттракционов,</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автоматов</w:t>
            </w:r>
            <w:r w:rsidR="00E050BB" w:rsidRPr="008450CD">
              <w:rPr>
                <w:bCs/>
                <w:szCs w:val="24"/>
                <w:shd w:val="clear" w:color="auto" w:fill="FFFFFF"/>
              </w:rPr>
              <w:t xml:space="preserve"> </w:t>
            </w:r>
            <w:r w:rsidRPr="008450CD">
              <w:rPr>
                <w:bCs/>
                <w:szCs w:val="24"/>
                <w:shd w:val="clear" w:color="auto" w:fill="FFFFFF"/>
              </w:rPr>
              <w:t>(кроме</w:t>
            </w:r>
            <w:r w:rsidR="00E050BB" w:rsidRPr="008450CD">
              <w:rPr>
                <w:bCs/>
                <w:szCs w:val="24"/>
                <w:shd w:val="clear" w:color="auto" w:fill="FFFFFF"/>
              </w:rPr>
              <w:t xml:space="preserve"> </w:t>
            </w:r>
            <w:r w:rsidRPr="008450CD">
              <w:rPr>
                <w:bCs/>
                <w:szCs w:val="24"/>
                <w:shd w:val="clear" w:color="auto" w:fill="FFFFFF"/>
              </w:rPr>
              <w:t>игрового</w:t>
            </w:r>
            <w:r w:rsidR="00E050BB" w:rsidRPr="008450CD">
              <w:rPr>
                <w:bCs/>
                <w:szCs w:val="24"/>
                <w:shd w:val="clear" w:color="auto" w:fill="FFFFFF"/>
              </w:rPr>
              <w:t xml:space="preserve"> </w:t>
            </w:r>
            <w:r w:rsidRPr="008450CD">
              <w:rPr>
                <w:bCs/>
                <w:szCs w:val="24"/>
                <w:shd w:val="clear" w:color="auto" w:fill="FFFFFF"/>
              </w:rPr>
              <w:t>оборудования,</w:t>
            </w:r>
            <w:r w:rsidR="00E050BB" w:rsidRPr="008450CD">
              <w:rPr>
                <w:bCs/>
                <w:szCs w:val="24"/>
                <w:shd w:val="clear" w:color="auto" w:fill="FFFFFF"/>
              </w:rPr>
              <w:t xml:space="preserve"> </w:t>
            </w:r>
            <w:r w:rsidRPr="008450CD">
              <w:rPr>
                <w:bCs/>
                <w:szCs w:val="24"/>
                <w:shd w:val="clear" w:color="auto" w:fill="FFFFFF"/>
              </w:rPr>
              <w:t>используемого</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проведения</w:t>
            </w:r>
            <w:r w:rsidR="00E050BB" w:rsidRPr="008450CD">
              <w:rPr>
                <w:bCs/>
                <w:szCs w:val="24"/>
                <w:shd w:val="clear" w:color="auto" w:fill="FFFFFF"/>
              </w:rPr>
              <w:t xml:space="preserve"> </w:t>
            </w:r>
            <w:r w:rsidRPr="008450CD">
              <w:rPr>
                <w:bCs/>
                <w:szCs w:val="24"/>
                <w:shd w:val="clear" w:color="auto" w:fill="FFFFFF"/>
              </w:rPr>
              <w:t>азартных</w:t>
            </w:r>
            <w:r w:rsidR="00E050BB" w:rsidRPr="008450CD">
              <w:rPr>
                <w:bCs/>
                <w:szCs w:val="24"/>
                <w:shd w:val="clear" w:color="auto" w:fill="FFFFFF"/>
              </w:rPr>
              <w:t xml:space="preserve"> </w:t>
            </w:r>
            <w:r w:rsidRPr="008450CD">
              <w:rPr>
                <w:bCs/>
                <w:szCs w:val="24"/>
                <w:shd w:val="clear" w:color="auto" w:fill="FFFFFF"/>
              </w:rPr>
              <w:t>игр)</w:t>
            </w:r>
            <w:r w:rsidR="00E050BB" w:rsidRPr="008450CD">
              <w:rPr>
                <w:bCs/>
                <w:szCs w:val="24"/>
                <w:shd w:val="clear" w:color="auto" w:fill="FFFFFF"/>
              </w:rPr>
              <w:t xml:space="preserve"> </w:t>
            </w:r>
            <w:r w:rsidRPr="008450CD">
              <w:rPr>
                <w:bCs/>
                <w:szCs w:val="24"/>
                <w:shd w:val="clear" w:color="auto" w:fill="FFFFFF"/>
              </w:rPr>
              <w:lastRenderedPageBreak/>
              <w:t>и</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p>
          <w:p w:rsidR="007C6D9C" w:rsidRPr="008450CD" w:rsidRDefault="007C6D9C" w:rsidP="00701BEF">
            <w:pPr>
              <w:spacing w:after="16"/>
              <w:ind w:firstLine="0"/>
              <w:rPr>
                <w:szCs w:val="24"/>
              </w:rPr>
            </w:pPr>
            <w:r w:rsidRPr="008450CD">
              <w:rPr>
                <w:bCs/>
                <w:szCs w:val="24"/>
                <w:shd w:val="clear" w:color="auto" w:fill="FFFFFF"/>
              </w:rPr>
              <w:t>Летние</w:t>
            </w:r>
            <w:r w:rsidR="00E050BB" w:rsidRPr="008450CD">
              <w:rPr>
                <w:bCs/>
                <w:szCs w:val="24"/>
                <w:shd w:val="clear" w:color="auto" w:fill="FFFFFF"/>
              </w:rPr>
              <w:t xml:space="preserve"> </w:t>
            </w:r>
            <w:r w:rsidRPr="008450CD">
              <w:rPr>
                <w:bCs/>
                <w:szCs w:val="24"/>
                <w:shd w:val="clear" w:color="auto" w:fill="FFFFFF"/>
              </w:rPr>
              <w:t>театры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эстрады</w:t>
            </w:r>
          </w:p>
        </w:tc>
        <w:tc>
          <w:tcPr>
            <w:tcW w:w="2224" w:type="dxa"/>
          </w:tcPr>
          <w:p w:rsidR="007C6D9C" w:rsidRPr="008450CD" w:rsidRDefault="007C6D9C" w:rsidP="00701BEF">
            <w:pPr>
              <w:spacing w:after="16"/>
              <w:ind w:firstLine="0"/>
              <w:jc w:val="center"/>
              <w:rPr>
                <w:szCs w:val="24"/>
              </w:rPr>
            </w:pPr>
            <w:r w:rsidRPr="008450CD">
              <w:rPr>
                <w:szCs w:val="24"/>
              </w:rPr>
              <w:lastRenderedPageBreak/>
              <w:t>4.8</w:t>
            </w:r>
          </w:p>
        </w:tc>
      </w:tr>
      <w:tr w:rsidR="00A85C5D" w:rsidRPr="008450CD" w:rsidTr="006117D2">
        <w:trPr>
          <w:jc w:val="center"/>
        </w:trPr>
        <w:tc>
          <w:tcPr>
            <w:tcW w:w="2642" w:type="dxa"/>
          </w:tcPr>
          <w:p w:rsidR="00A85C5D" w:rsidRPr="008450CD" w:rsidRDefault="00A85C5D" w:rsidP="00701BEF">
            <w:pPr>
              <w:spacing w:after="16"/>
              <w:ind w:hanging="3"/>
              <w:rPr>
                <w:szCs w:val="24"/>
              </w:rPr>
            </w:pPr>
            <w:r w:rsidRPr="008450CD">
              <w:rPr>
                <w:szCs w:val="24"/>
              </w:rPr>
              <w:lastRenderedPageBreak/>
              <w:t>Спорт</w:t>
            </w:r>
          </w:p>
        </w:tc>
        <w:tc>
          <w:tcPr>
            <w:tcW w:w="4871" w:type="dxa"/>
          </w:tcPr>
          <w:p w:rsidR="00A85C5D" w:rsidRPr="008450CD" w:rsidRDefault="00A85C5D" w:rsidP="00701BEF">
            <w:pPr>
              <w:spacing w:after="16"/>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качестве</w:t>
            </w:r>
            <w:r w:rsidR="00E050BB" w:rsidRPr="008450CD">
              <w:rPr>
                <w:bCs/>
                <w:szCs w:val="24"/>
                <w:shd w:val="clear" w:color="auto" w:fill="FFFFFF"/>
              </w:rPr>
              <w:t xml:space="preserve"> </w:t>
            </w:r>
            <w:r w:rsidRPr="008450CD">
              <w:rPr>
                <w:bCs/>
                <w:szCs w:val="24"/>
                <w:shd w:val="clear" w:color="auto" w:fill="FFFFFF"/>
              </w:rPr>
              <w:t>спортивных</w:t>
            </w:r>
            <w:r w:rsidR="00E050BB" w:rsidRPr="008450CD">
              <w:rPr>
                <w:bCs/>
                <w:szCs w:val="24"/>
                <w:shd w:val="clear" w:color="auto" w:fill="FFFFFF"/>
              </w:rPr>
              <w:t xml:space="preserve"> </w:t>
            </w:r>
            <w:r w:rsidRPr="008450CD">
              <w:rPr>
                <w:bCs/>
                <w:szCs w:val="24"/>
                <w:shd w:val="clear" w:color="auto" w:fill="FFFFFF"/>
              </w:rPr>
              <w:t>клубов,</w:t>
            </w:r>
            <w:r w:rsidR="00E050BB" w:rsidRPr="008450CD">
              <w:rPr>
                <w:bCs/>
                <w:szCs w:val="24"/>
                <w:shd w:val="clear" w:color="auto" w:fill="FFFFFF"/>
              </w:rPr>
              <w:t xml:space="preserve"> </w:t>
            </w:r>
            <w:r w:rsidRPr="008450CD">
              <w:rPr>
                <w:bCs/>
                <w:szCs w:val="24"/>
                <w:shd w:val="clear" w:color="auto" w:fill="FFFFFF"/>
              </w:rPr>
              <w:t>спортивных</w:t>
            </w:r>
            <w:r w:rsidR="00E050BB" w:rsidRPr="008450CD">
              <w:rPr>
                <w:bCs/>
                <w:szCs w:val="24"/>
                <w:shd w:val="clear" w:color="auto" w:fill="FFFFFF"/>
              </w:rPr>
              <w:t xml:space="preserve"> </w:t>
            </w:r>
            <w:r w:rsidRPr="008450CD">
              <w:rPr>
                <w:bCs/>
                <w:szCs w:val="24"/>
                <w:shd w:val="clear" w:color="auto" w:fill="FFFFFF"/>
              </w:rPr>
              <w:t>залов,</w:t>
            </w:r>
            <w:r w:rsidR="00E050BB" w:rsidRPr="008450CD">
              <w:rPr>
                <w:bCs/>
                <w:szCs w:val="24"/>
                <w:shd w:val="clear" w:color="auto" w:fill="FFFFFF"/>
              </w:rPr>
              <w:t xml:space="preserve"> </w:t>
            </w:r>
            <w:r w:rsidRPr="008450CD">
              <w:rPr>
                <w:bCs/>
                <w:szCs w:val="24"/>
                <w:shd w:val="clear" w:color="auto" w:fill="FFFFFF"/>
              </w:rPr>
              <w:t>бассейнов,</w:t>
            </w:r>
            <w:r w:rsidR="00E050BB" w:rsidRPr="008450CD">
              <w:rPr>
                <w:bCs/>
                <w:szCs w:val="24"/>
                <w:shd w:val="clear" w:color="auto" w:fill="FFFFFF"/>
              </w:rPr>
              <w:t xml:space="preserve"> </w:t>
            </w:r>
            <w:r w:rsidRPr="008450CD">
              <w:rPr>
                <w:bCs/>
                <w:szCs w:val="24"/>
                <w:shd w:val="clear" w:color="auto" w:fill="FFFFFF"/>
              </w:rPr>
              <w:t>устройство</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занятия</w:t>
            </w:r>
            <w:r w:rsidR="00E050BB" w:rsidRPr="008450CD">
              <w:rPr>
                <w:bCs/>
                <w:szCs w:val="24"/>
                <w:shd w:val="clear" w:color="auto" w:fill="FFFFFF"/>
              </w:rPr>
              <w:t xml:space="preserve"> </w:t>
            </w:r>
            <w:r w:rsidRPr="008450CD">
              <w:rPr>
                <w:bCs/>
                <w:szCs w:val="24"/>
                <w:shd w:val="clear" w:color="auto" w:fill="FFFFFF"/>
              </w:rPr>
              <w:t>спортом</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физкультурой</w:t>
            </w:r>
            <w:r w:rsidR="00E050BB" w:rsidRPr="008450CD">
              <w:rPr>
                <w:bCs/>
                <w:szCs w:val="24"/>
                <w:shd w:val="clear" w:color="auto" w:fill="FFFFFF"/>
              </w:rPr>
              <w:t xml:space="preserve"> </w:t>
            </w:r>
            <w:r w:rsidRPr="008450CD">
              <w:rPr>
                <w:bCs/>
                <w:szCs w:val="24"/>
                <w:shd w:val="clear" w:color="auto" w:fill="FFFFFF"/>
              </w:rPr>
              <w:t>(беговые</w:t>
            </w:r>
            <w:r w:rsidR="00E050BB" w:rsidRPr="008450CD">
              <w:rPr>
                <w:bCs/>
                <w:szCs w:val="24"/>
                <w:shd w:val="clear" w:color="auto" w:fill="FFFFFF"/>
              </w:rPr>
              <w:t xml:space="preserve"> </w:t>
            </w:r>
            <w:r w:rsidRPr="008450CD">
              <w:rPr>
                <w:bCs/>
                <w:szCs w:val="24"/>
                <w:shd w:val="clear" w:color="auto" w:fill="FFFFFF"/>
              </w:rPr>
              <w:t>дорожки,</w:t>
            </w:r>
            <w:r w:rsidR="00E050BB" w:rsidRPr="008450CD">
              <w:rPr>
                <w:bCs/>
                <w:szCs w:val="24"/>
                <w:shd w:val="clear" w:color="auto" w:fill="FFFFFF"/>
              </w:rPr>
              <w:t xml:space="preserve"> </w:t>
            </w:r>
            <w:r w:rsidRPr="008450CD">
              <w:rPr>
                <w:bCs/>
                <w:szCs w:val="24"/>
                <w:shd w:val="clear" w:color="auto" w:fill="FFFFFF"/>
              </w:rPr>
              <w:t>спортивные</w:t>
            </w:r>
            <w:r w:rsidR="00E050BB" w:rsidRPr="008450CD">
              <w:rPr>
                <w:bCs/>
                <w:szCs w:val="24"/>
                <w:shd w:val="clear" w:color="auto" w:fill="FFFFFF"/>
              </w:rPr>
              <w:t xml:space="preserve"> </w:t>
            </w:r>
            <w:r w:rsidRPr="008450CD">
              <w:rPr>
                <w:bCs/>
                <w:szCs w:val="24"/>
                <w:shd w:val="clear" w:color="auto" w:fill="FFFFFF"/>
              </w:rPr>
              <w:t>сооружения,</w:t>
            </w:r>
            <w:r w:rsidR="00E050BB" w:rsidRPr="008450CD">
              <w:rPr>
                <w:bCs/>
                <w:szCs w:val="24"/>
                <w:shd w:val="clear" w:color="auto" w:fill="FFFFFF"/>
              </w:rPr>
              <w:t xml:space="preserve"> </w:t>
            </w:r>
            <w:r w:rsidRPr="008450CD">
              <w:rPr>
                <w:bCs/>
                <w:szCs w:val="24"/>
                <w:shd w:val="clear" w:color="auto" w:fill="FFFFFF"/>
              </w:rPr>
              <w:t>теннисные</w:t>
            </w:r>
            <w:r w:rsidR="00E050BB" w:rsidRPr="008450CD">
              <w:rPr>
                <w:bCs/>
                <w:szCs w:val="24"/>
                <w:shd w:val="clear" w:color="auto" w:fill="FFFFFF"/>
              </w:rPr>
              <w:t xml:space="preserve"> </w:t>
            </w:r>
            <w:r w:rsidRPr="008450CD">
              <w:rPr>
                <w:bCs/>
                <w:szCs w:val="24"/>
                <w:shd w:val="clear" w:color="auto" w:fill="FFFFFF"/>
              </w:rPr>
              <w:t>корты,</w:t>
            </w:r>
            <w:r w:rsidR="00E050BB" w:rsidRPr="008450CD">
              <w:rPr>
                <w:bCs/>
                <w:szCs w:val="24"/>
                <w:shd w:val="clear" w:color="auto" w:fill="FFFFFF"/>
              </w:rPr>
              <w:t xml:space="preserve"> </w:t>
            </w:r>
            <w:r w:rsidRPr="008450CD">
              <w:rPr>
                <w:bCs/>
                <w:szCs w:val="24"/>
                <w:shd w:val="clear" w:color="auto" w:fill="FFFFFF"/>
              </w:rPr>
              <w:t>поля</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спортивной</w:t>
            </w:r>
            <w:r w:rsidR="00E050BB" w:rsidRPr="008450CD">
              <w:rPr>
                <w:bCs/>
                <w:szCs w:val="24"/>
                <w:shd w:val="clear" w:color="auto" w:fill="FFFFFF"/>
              </w:rPr>
              <w:t xml:space="preserve"> </w:t>
            </w:r>
            <w:r w:rsidRPr="008450CD">
              <w:rPr>
                <w:bCs/>
                <w:szCs w:val="24"/>
                <w:shd w:val="clear" w:color="auto" w:fill="FFFFFF"/>
              </w:rPr>
              <w:t>игры,</w:t>
            </w:r>
            <w:r w:rsidR="00E050BB" w:rsidRPr="008450CD">
              <w:rPr>
                <w:bCs/>
                <w:szCs w:val="24"/>
                <w:shd w:val="clear" w:color="auto" w:fill="FFFFFF"/>
              </w:rPr>
              <w:t xml:space="preserve"> </w:t>
            </w:r>
            <w:r w:rsidRPr="008450CD">
              <w:rPr>
                <w:bCs/>
                <w:szCs w:val="24"/>
                <w:shd w:val="clear" w:color="auto" w:fill="FFFFFF"/>
              </w:rPr>
              <w:t>трассы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спортивные</w:t>
            </w:r>
            <w:r w:rsidR="00E050BB" w:rsidRPr="008450CD">
              <w:rPr>
                <w:bCs/>
                <w:szCs w:val="24"/>
                <w:shd w:val="clear" w:color="auto" w:fill="FFFFFF"/>
              </w:rPr>
              <w:t xml:space="preserve"> </w:t>
            </w:r>
            <w:r w:rsidRPr="008450CD">
              <w:rPr>
                <w:bCs/>
                <w:szCs w:val="24"/>
                <w:shd w:val="clear" w:color="auto" w:fill="FFFFFF"/>
              </w:rPr>
              <w:t>стрельбища),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водным</w:t>
            </w:r>
            <w:r w:rsidR="00E050BB" w:rsidRPr="008450CD">
              <w:rPr>
                <w:bCs/>
                <w:szCs w:val="24"/>
                <w:shd w:val="clear" w:color="auto" w:fill="FFFFFF"/>
              </w:rPr>
              <w:t xml:space="preserve"> </w:t>
            </w:r>
            <w:r w:rsidRPr="008450CD">
              <w:rPr>
                <w:bCs/>
                <w:szCs w:val="24"/>
                <w:shd w:val="clear" w:color="auto" w:fill="FFFFFF"/>
              </w:rPr>
              <w:t>(причалы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сооружения,</w:t>
            </w:r>
            <w:r w:rsidR="00E050BB" w:rsidRPr="008450CD">
              <w:rPr>
                <w:bCs/>
                <w:szCs w:val="24"/>
                <w:shd w:val="clear" w:color="auto" w:fill="FFFFFF"/>
              </w:rPr>
              <w:t xml:space="preserve"> </w:t>
            </w:r>
            <w:r w:rsidRPr="008450CD">
              <w:rPr>
                <w:bCs/>
                <w:szCs w:val="24"/>
                <w:shd w:val="clear" w:color="auto" w:fill="FFFFFF"/>
              </w:rPr>
              <w:t>необходимые</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водных</w:t>
            </w:r>
            <w:r w:rsidR="00E050BB" w:rsidRPr="008450CD">
              <w:rPr>
                <w:bCs/>
                <w:szCs w:val="24"/>
                <w:shd w:val="clear" w:color="auto" w:fill="FFFFFF"/>
              </w:rPr>
              <w:t xml:space="preserve"> </w:t>
            </w:r>
            <w:r w:rsidRPr="008450CD">
              <w:rPr>
                <w:bCs/>
                <w:szCs w:val="24"/>
                <w:shd w:val="clear" w:color="auto" w:fill="FFFFFF"/>
              </w:rPr>
              <w:t>видов</w:t>
            </w:r>
            <w:r w:rsidR="00E050BB" w:rsidRPr="008450CD">
              <w:rPr>
                <w:bCs/>
                <w:szCs w:val="24"/>
                <w:shd w:val="clear" w:color="auto" w:fill="FFFFFF"/>
              </w:rPr>
              <w:t xml:space="preserve"> </w:t>
            </w:r>
            <w:r w:rsidRPr="008450CD">
              <w:rPr>
                <w:bCs/>
                <w:szCs w:val="24"/>
                <w:shd w:val="clear" w:color="auto" w:fill="FFFFFF"/>
              </w:rPr>
              <w:t>спорта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соответствующего</w:t>
            </w:r>
            <w:r w:rsidR="00E050BB" w:rsidRPr="008450CD">
              <w:rPr>
                <w:bCs/>
                <w:szCs w:val="24"/>
                <w:shd w:val="clear" w:color="auto" w:fill="FFFFFF"/>
              </w:rPr>
              <w:t xml:space="preserve"> </w:t>
            </w:r>
            <w:r w:rsidRPr="008450CD">
              <w:rPr>
                <w:bCs/>
                <w:szCs w:val="24"/>
                <w:shd w:val="clear" w:color="auto" w:fill="FFFFFF"/>
              </w:rPr>
              <w:t>инвентаря);</w:t>
            </w:r>
            <w:r w:rsidR="00E050BB" w:rsidRPr="008450CD">
              <w:rPr>
                <w:szCs w:val="24"/>
              </w:rPr>
              <w:t xml:space="preserve"> </w:t>
            </w:r>
          </w:p>
          <w:p w:rsidR="00A85C5D" w:rsidRPr="008450CD" w:rsidRDefault="00A85C5D" w:rsidP="00701BEF">
            <w:pPr>
              <w:spacing w:after="16"/>
              <w:ind w:firstLine="0"/>
              <w:rPr>
                <w:szCs w:val="24"/>
              </w:rPr>
            </w:pPr>
            <w:r w:rsidRPr="008450CD">
              <w:rPr>
                <w:szCs w:val="24"/>
              </w:rPr>
              <w:t>Прокат</w:t>
            </w:r>
            <w:r w:rsidR="00E050BB" w:rsidRPr="008450CD">
              <w:rPr>
                <w:szCs w:val="24"/>
              </w:rPr>
              <w:t xml:space="preserve"> </w:t>
            </w:r>
            <w:r w:rsidRPr="008450CD">
              <w:rPr>
                <w:szCs w:val="24"/>
              </w:rPr>
              <w:t>игрового</w:t>
            </w:r>
            <w:r w:rsidR="00E050BB" w:rsidRPr="008450CD">
              <w:rPr>
                <w:szCs w:val="24"/>
              </w:rPr>
              <w:t xml:space="preserve"> </w:t>
            </w:r>
            <w:r w:rsidRPr="008450CD">
              <w:rPr>
                <w:szCs w:val="24"/>
              </w:rPr>
              <w:t>и</w:t>
            </w:r>
            <w:r w:rsidR="00E050BB" w:rsidRPr="008450CD">
              <w:rPr>
                <w:szCs w:val="24"/>
              </w:rPr>
              <w:t xml:space="preserve"> </w:t>
            </w:r>
            <w:r w:rsidRPr="008450CD">
              <w:rPr>
                <w:szCs w:val="24"/>
              </w:rPr>
              <w:t>спортивного</w:t>
            </w:r>
            <w:r w:rsidR="00E050BB" w:rsidRPr="008450CD">
              <w:rPr>
                <w:szCs w:val="24"/>
              </w:rPr>
              <w:t xml:space="preserve"> </w:t>
            </w:r>
            <w:r w:rsidRPr="008450CD">
              <w:rPr>
                <w:szCs w:val="24"/>
              </w:rPr>
              <w:t>инвентаря</w:t>
            </w:r>
          </w:p>
        </w:tc>
        <w:tc>
          <w:tcPr>
            <w:tcW w:w="2224" w:type="dxa"/>
          </w:tcPr>
          <w:p w:rsidR="00A85C5D" w:rsidRPr="008450CD" w:rsidRDefault="00A85C5D" w:rsidP="00701BEF">
            <w:pPr>
              <w:spacing w:after="16"/>
              <w:ind w:firstLine="0"/>
              <w:jc w:val="center"/>
              <w:rPr>
                <w:szCs w:val="24"/>
              </w:rPr>
            </w:pPr>
            <w:r w:rsidRPr="008450CD">
              <w:rPr>
                <w:szCs w:val="24"/>
              </w:rPr>
              <w:t>5.1</w:t>
            </w:r>
          </w:p>
        </w:tc>
      </w:tr>
      <w:tr w:rsidR="00A85C5D" w:rsidRPr="008450CD" w:rsidTr="006117D2">
        <w:trPr>
          <w:jc w:val="center"/>
        </w:trPr>
        <w:tc>
          <w:tcPr>
            <w:tcW w:w="2642" w:type="dxa"/>
          </w:tcPr>
          <w:p w:rsidR="00A85C5D" w:rsidRPr="008450CD" w:rsidRDefault="007C6D9C" w:rsidP="00701BEF">
            <w:pPr>
              <w:spacing w:after="16"/>
              <w:ind w:hanging="3"/>
              <w:rPr>
                <w:szCs w:val="24"/>
              </w:rPr>
            </w:pPr>
            <w:r w:rsidRPr="008450CD">
              <w:rPr>
                <w:szCs w:val="24"/>
              </w:rPr>
              <w:t>Причалы</w:t>
            </w:r>
            <w:r w:rsidR="00E050BB" w:rsidRPr="008450CD">
              <w:rPr>
                <w:szCs w:val="24"/>
              </w:rPr>
              <w:t xml:space="preserve"> </w:t>
            </w:r>
            <w:r w:rsidRPr="008450CD">
              <w:rPr>
                <w:szCs w:val="24"/>
              </w:rPr>
              <w:t>для</w:t>
            </w:r>
            <w:r w:rsidR="00E050BB" w:rsidRPr="008450CD">
              <w:rPr>
                <w:szCs w:val="24"/>
              </w:rPr>
              <w:t xml:space="preserve"> </w:t>
            </w:r>
            <w:r w:rsidRPr="008450CD">
              <w:rPr>
                <w:szCs w:val="24"/>
              </w:rPr>
              <w:t>маломерных</w:t>
            </w:r>
            <w:r w:rsidR="00E050BB" w:rsidRPr="008450CD">
              <w:rPr>
                <w:szCs w:val="24"/>
              </w:rPr>
              <w:t xml:space="preserve"> </w:t>
            </w:r>
            <w:r w:rsidRPr="008450CD">
              <w:rPr>
                <w:szCs w:val="24"/>
              </w:rPr>
              <w:t>судов</w:t>
            </w:r>
          </w:p>
        </w:tc>
        <w:tc>
          <w:tcPr>
            <w:tcW w:w="4871" w:type="dxa"/>
          </w:tcPr>
          <w:p w:rsidR="00A85C5D" w:rsidRPr="008450CD" w:rsidRDefault="007C6D9C" w:rsidP="00701BEF">
            <w:pPr>
              <w:spacing w:after="16"/>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причаливания,</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яхт,</w:t>
            </w:r>
            <w:r w:rsidR="00E050BB" w:rsidRPr="008450CD">
              <w:rPr>
                <w:bCs/>
                <w:szCs w:val="24"/>
                <w:shd w:val="clear" w:color="auto" w:fill="FFFFFF"/>
              </w:rPr>
              <w:t xml:space="preserve"> </w:t>
            </w:r>
            <w:r w:rsidRPr="008450CD">
              <w:rPr>
                <w:bCs/>
                <w:szCs w:val="24"/>
                <w:shd w:val="clear" w:color="auto" w:fill="FFFFFF"/>
              </w:rPr>
              <w:t>катеров,</w:t>
            </w:r>
            <w:r w:rsidR="00E050BB" w:rsidRPr="008450CD">
              <w:rPr>
                <w:bCs/>
                <w:szCs w:val="24"/>
                <w:shd w:val="clear" w:color="auto" w:fill="FFFFFF"/>
              </w:rPr>
              <w:t xml:space="preserve"> </w:t>
            </w:r>
            <w:r w:rsidRPr="008450CD">
              <w:rPr>
                <w:bCs/>
                <w:szCs w:val="24"/>
                <w:shd w:val="clear" w:color="auto" w:fill="FFFFFF"/>
              </w:rPr>
              <w:t>лодок</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других</w:t>
            </w:r>
            <w:r w:rsidR="00E050BB" w:rsidRPr="008450CD">
              <w:rPr>
                <w:bCs/>
                <w:szCs w:val="24"/>
                <w:shd w:val="clear" w:color="auto" w:fill="FFFFFF"/>
              </w:rPr>
              <w:t xml:space="preserve"> </w:t>
            </w:r>
            <w:r w:rsidRPr="008450CD">
              <w:rPr>
                <w:bCs/>
                <w:szCs w:val="24"/>
                <w:shd w:val="clear" w:color="auto" w:fill="FFFFFF"/>
              </w:rPr>
              <w:t>маломерных</w:t>
            </w:r>
            <w:r w:rsidR="00E050BB" w:rsidRPr="008450CD">
              <w:rPr>
                <w:bCs/>
                <w:szCs w:val="24"/>
                <w:shd w:val="clear" w:color="auto" w:fill="FFFFFF"/>
              </w:rPr>
              <w:t xml:space="preserve"> </w:t>
            </w:r>
            <w:r w:rsidRPr="008450CD">
              <w:rPr>
                <w:bCs/>
                <w:szCs w:val="24"/>
                <w:shd w:val="clear" w:color="auto" w:fill="FFFFFF"/>
              </w:rPr>
              <w:t>судов</w:t>
            </w:r>
          </w:p>
        </w:tc>
        <w:tc>
          <w:tcPr>
            <w:tcW w:w="2224" w:type="dxa"/>
          </w:tcPr>
          <w:p w:rsidR="00A85C5D" w:rsidRPr="008450CD" w:rsidRDefault="007C6D9C" w:rsidP="00701BEF">
            <w:pPr>
              <w:spacing w:after="16"/>
              <w:ind w:firstLine="0"/>
              <w:jc w:val="center"/>
              <w:rPr>
                <w:szCs w:val="24"/>
              </w:rPr>
            </w:pPr>
            <w:r w:rsidRPr="008450CD">
              <w:rPr>
                <w:szCs w:val="24"/>
              </w:rPr>
              <w:t>5.4</w:t>
            </w:r>
          </w:p>
        </w:tc>
      </w:tr>
      <w:tr w:rsidR="007C6D9C" w:rsidRPr="008450CD" w:rsidTr="006117D2">
        <w:trPr>
          <w:jc w:val="center"/>
        </w:trPr>
        <w:tc>
          <w:tcPr>
            <w:tcW w:w="2642" w:type="dxa"/>
          </w:tcPr>
          <w:p w:rsidR="007C6D9C" w:rsidRPr="008450CD" w:rsidRDefault="007C6D9C" w:rsidP="00701BEF">
            <w:pPr>
              <w:spacing w:after="16"/>
              <w:ind w:hanging="3"/>
              <w:rPr>
                <w:szCs w:val="24"/>
              </w:rPr>
            </w:pPr>
            <w:r w:rsidRPr="008450CD">
              <w:rPr>
                <w:szCs w:val="24"/>
              </w:rPr>
              <w:t>Общее</w:t>
            </w:r>
            <w:r w:rsidR="00E050BB" w:rsidRPr="008450CD">
              <w:rPr>
                <w:szCs w:val="24"/>
              </w:rPr>
              <w:t xml:space="preserve"> </w:t>
            </w:r>
            <w:r w:rsidRPr="008450CD">
              <w:rPr>
                <w:szCs w:val="24"/>
              </w:rPr>
              <w:t>пользование</w:t>
            </w:r>
            <w:r w:rsidR="00E050BB" w:rsidRPr="008450CD">
              <w:rPr>
                <w:szCs w:val="24"/>
              </w:rPr>
              <w:t xml:space="preserve"> </w:t>
            </w:r>
            <w:r w:rsidRPr="008450CD">
              <w:rPr>
                <w:szCs w:val="24"/>
              </w:rPr>
              <w:t>водными</w:t>
            </w:r>
            <w:r w:rsidR="00E050BB" w:rsidRPr="008450CD">
              <w:rPr>
                <w:szCs w:val="24"/>
              </w:rPr>
              <w:t xml:space="preserve"> </w:t>
            </w:r>
            <w:r w:rsidRPr="008450CD">
              <w:rPr>
                <w:szCs w:val="24"/>
              </w:rPr>
              <w:t>объектами</w:t>
            </w:r>
          </w:p>
        </w:tc>
        <w:tc>
          <w:tcPr>
            <w:tcW w:w="4871" w:type="dxa"/>
          </w:tcPr>
          <w:p w:rsidR="007C6D9C" w:rsidRPr="008450CD" w:rsidRDefault="007C6D9C" w:rsidP="00701BEF">
            <w:pPr>
              <w:ind w:firstLine="0"/>
              <w:rPr>
                <w:szCs w:val="24"/>
              </w:rPr>
            </w:pPr>
            <w:r w:rsidRPr="008450CD">
              <w:rPr>
                <w:bCs/>
                <w:szCs w:val="24"/>
                <w:shd w:val="clear" w:color="auto" w:fill="FFFFFF"/>
              </w:rPr>
              <w:t>Использование</w:t>
            </w:r>
            <w:r w:rsidR="00E050BB" w:rsidRPr="008450CD">
              <w:rPr>
                <w:bCs/>
                <w:szCs w:val="24"/>
                <w:shd w:val="clear" w:color="auto" w:fill="FFFFFF"/>
              </w:rPr>
              <w:t xml:space="preserve"> </w:t>
            </w:r>
            <w:r w:rsidRPr="008450CD">
              <w:rPr>
                <w:bCs/>
                <w:szCs w:val="24"/>
                <w:shd w:val="clear" w:color="auto" w:fill="FFFFFF"/>
              </w:rPr>
              <w:t>земельных</w:t>
            </w:r>
            <w:r w:rsidR="00E050BB" w:rsidRPr="008450CD">
              <w:rPr>
                <w:bCs/>
                <w:szCs w:val="24"/>
                <w:shd w:val="clear" w:color="auto" w:fill="FFFFFF"/>
              </w:rPr>
              <w:t xml:space="preserve"> </w:t>
            </w:r>
            <w:r w:rsidRPr="008450CD">
              <w:rPr>
                <w:bCs/>
                <w:szCs w:val="24"/>
                <w:shd w:val="clear" w:color="auto" w:fill="FFFFFF"/>
              </w:rPr>
              <w:t>участков,</w:t>
            </w:r>
            <w:r w:rsidR="00E050BB" w:rsidRPr="008450CD">
              <w:rPr>
                <w:bCs/>
                <w:szCs w:val="24"/>
                <w:shd w:val="clear" w:color="auto" w:fill="FFFFFF"/>
              </w:rPr>
              <w:t xml:space="preserve"> </w:t>
            </w:r>
            <w:r w:rsidRPr="008450CD">
              <w:rPr>
                <w:bCs/>
                <w:szCs w:val="24"/>
                <w:shd w:val="clear" w:color="auto" w:fill="FFFFFF"/>
              </w:rPr>
              <w:t>примыкающих</w:t>
            </w:r>
            <w:r w:rsidR="00E050BB" w:rsidRPr="008450CD">
              <w:rPr>
                <w:bCs/>
                <w:szCs w:val="24"/>
                <w:shd w:val="clear" w:color="auto" w:fill="FFFFFF"/>
              </w:rPr>
              <w:t xml:space="preserve"> </w:t>
            </w:r>
            <w:r w:rsidRPr="008450CD">
              <w:rPr>
                <w:bCs/>
                <w:szCs w:val="24"/>
                <w:shd w:val="clear" w:color="auto" w:fill="FFFFFF"/>
              </w:rPr>
              <w:t>к</w:t>
            </w:r>
            <w:r w:rsidR="00E050BB" w:rsidRPr="008450CD">
              <w:rPr>
                <w:bCs/>
                <w:szCs w:val="24"/>
                <w:shd w:val="clear" w:color="auto" w:fill="FFFFFF"/>
              </w:rPr>
              <w:t xml:space="preserve"> </w:t>
            </w:r>
            <w:r w:rsidRPr="008450CD">
              <w:rPr>
                <w:bCs/>
                <w:szCs w:val="24"/>
                <w:shd w:val="clear" w:color="auto" w:fill="FFFFFF"/>
              </w:rPr>
              <w:t>водным</w:t>
            </w:r>
            <w:r w:rsidR="00E050BB" w:rsidRPr="008450CD">
              <w:rPr>
                <w:bCs/>
                <w:szCs w:val="24"/>
                <w:shd w:val="clear" w:color="auto" w:fill="FFFFFF"/>
              </w:rPr>
              <w:t xml:space="preserve"> </w:t>
            </w:r>
            <w:r w:rsidRPr="008450CD">
              <w:rPr>
                <w:bCs/>
                <w:szCs w:val="24"/>
                <w:shd w:val="clear" w:color="auto" w:fill="FFFFFF"/>
              </w:rPr>
              <w:t>объектам</w:t>
            </w:r>
            <w:r w:rsidR="00E050BB" w:rsidRPr="008450CD">
              <w:rPr>
                <w:bCs/>
                <w:szCs w:val="24"/>
                <w:shd w:val="clear" w:color="auto" w:fill="FFFFFF"/>
              </w:rPr>
              <w:t xml:space="preserve"> </w:t>
            </w:r>
            <w:r w:rsidRPr="008450CD">
              <w:rPr>
                <w:bCs/>
                <w:szCs w:val="24"/>
                <w:shd w:val="clear" w:color="auto" w:fill="FFFFFF"/>
              </w:rPr>
              <w:t>способами,</w:t>
            </w:r>
            <w:r w:rsidR="00E050BB" w:rsidRPr="008450CD">
              <w:rPr>
                <w:bCs/>
                <w:szCs w:val="24"/>
                <w:shd w:val="clear" w:color="auto" w:fill="FFFFFF"/>
              </w:rPr>
              <w:t xml:space="preserve"> </w:t>
            </w:r>
            <w:r w:rsidRPr="008450CD">
              <w:rPr>
                <w:bCs/>
                <w:szCs w:val="24"/>
                <w:shd w:val="clear" w:color="auto" w:fill="FFFFFF"/>
              </w:rPr>
              <w:t>необходимыми</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осуществления</w:t>
            </w:r>
            <w:r w:rsidR="00E050BB" w:rsidRPr="008450CD">
              <w:rPr>
                <w:bCs/>
                <w:szCs w:val="24"/>
                <w:shd w:val="clear" w:color="auto" w:fill="FFFFFF"/>
              </w:rPr>
              <w:t xml:space="preserve"> </w:t>
            </w:r>
            <w:r w:rsidRPr="008450CD">
              <w:rPr>
                <w:bCs/>
                <w:szCs w:val="24"/>
                <w:shd w:val="clear" w:color="auto" w:fill="FFFFFF"/>
              </w:rPr>
              <w:t>общего</w:t>
            </w:r>
            <w:r w:rsidR="00E050BB" w:rsidRPr="008450CD">
              <w:rPr>
                <w:bCs/>
                <w:szCs w:val="24"/>
                <w:shd w:val="clear" w:color="auto" w:fill="FFFFFF"/>
              </w:rPr>
              <w:t xml:space="preserve"> </w:t>
            </w:r>
            <w:r w:rsidRPr="008450CD">
              <w:rPr>
                <w:bCs/>
                <w:szCs w:val="24"/>
                <w:shd w:val="clear" w:color="auto" w:fill="FFFFFF"/>
              </w:rPr>
              <w:t>водопользования</w:t>
            </w:r>
            <w:r w:rsidR="00E050BB" w:rsidRPr="008450CD">
              <w:rPr>
                <w:bCs/>
                <w:szCs w:val="24"/>
                <w:shd w:val="clear" w:color="auto" w:fill="FFFFFF"/>
              </w:rPr>
              <w:t xml:space="preserve"> </w:t>
            </w:r>
            <w:r w:rsidRPr="008450CD">
              <w:rPr>
                <w:bCs/>
                <w:szCs w:val="24"/>
                <w:shd w:val="clear" w:color="auto" w:fill="FFFFFF"/>
              </w:rPr>
              <w:t>(купание,</w:t>
            </w:r>
            <w:r w:rsidR="00E050BB" w:rsidRPr="008450CD">
              <w:rPr>
                <w:bCs/>
                <w:szCs w:val="24"/>
                <w:shd w:val="clear" w:color="auto" w:fill="FFFFFF"/>
              </w:rPr>
              <w:t xml:space="preserve"> </w:t>
            </w:r>
            <w:r w:rsidRPr="008450CD">
              <w:rPr>
                <w:bCs/>
                <w:szCs w:val="24"/>
                <w:shd w:val="clear" w:color="auto" w:fill="FFFFFF"/>
              </w:rPr>
              <w:t>использование</w:t>
            </w:r>
            <w:r w:rsidR="00E050BB" w:rsidRPr="008450CD">
              <w:rPr>
                <w:bCs/>
                <w:szCs w:val="24"/>
                <w:shd w:val="clear" w:color="auto" w:fill="FFFFFF"/>
              </w:rPr>
              <w:t xml:space="preserve"> </w:t>
            </w:r>
            <w:r w:rsidRPr="008450CD">
              <w:rPr>
                <w:bCs/>
                <w:szCs w:val="24"/>
                <w:shd w:val="clear" w:color="auto" w:fill="FFFFFF"/>
              </w:rPr>
              <w:t>маломерных</w:t>
            </w:r>
            <w:r w:rsidR="00E050BB" w:rsidRPr="008450CD">
              <w:rPr>
                <w:bCs/>
                <w:szCs w:val="24"/>
                <w:shd w:val="clear" w:color="auto" w:fill="FFFFFF"/>
              </w:rPr>
              <w:t xml:space="preserve"> </w:t>
            </w:r>
            <w:r w:rsidRPr="008450CD">
              <w:rPr>
                <w:bCs/>
                <w:szCs w:val="24"/>
                <w:shd w:val="clear" w:color="auto" w:fill="FFFFFF"/>
              </w:rPr>
              <w:t>судов,</w:t>
            </w:r>
            <w:r w:rsidR="00E050BB" w:rsidRPr="008450CD">
              <w:rPr>
                <w:bCs/>
                <w:szCs w:val="24"/>
                <w:shd w:val="clear" w:color="auto" w:fill="FFFFFF"/>
              </w:rPr>
              <w:t xml:space="preserve"> </w:t>
            </w:r>
            <w:r w:rsidRPr="008450CD">
              <w:rPr>
                <w:bCs/>
                <w:szCs w:val="24"/>
                <w:shd w:val="clear" w:color="auto" w:fill="FFFFFF"/>
              </w:rPr>
              <w:t>водных</w:t>
            </w:r>
            <w:r w:rsidR="00E050BB" w:rsidRPr="008450CD">
              <w:rPr>
                <w:bCs/>
                <w:szCs w:val="24"/>
                <w:shd w:val="clear" w:color="auto" w:fill="FFFFFF"/>
              </w:rPr>
              <w:t xml:space="preserve"> </w:t>
            </w:r>
            <w:r w:rsidRPr="008450CD">
              <w:rPr>
                <w:bCs/>
                <w:szCs w:val="24"/>
                <w:shd w:val="clear" w:color="auto" w:fill="FFFFFF"/>
              </w:rPr>
              <w:t>мотоциклов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других</w:t>
            </w:r>
            <w:r w:rsidR="00E050BB" w:rsidRPr="008450CD">
              <w:rPr>
                <w:bCs/>
                <w:szCs w:val="24"/>
                <w:shd w:val="clear" w:color="auto" w:fill="FFFFFF"/>
              </w:rPr>
              <w:t xml:space="preserve"> </w:t>
            </w:r>
            <w:r w:rsidRPr="008450CD">
              <w:rPr>
                <w:bCs/>
                <w:szCs w:val="24"/>
                <w:shd w:val="clear" w:color="auto" w:fill="FFFFFF"/>
              </w:rPr>
              <w:t>технических</w:t>
            </w:r>
            <w:r w:rsidR="00E050BB" w:rsidRPr="008450CD">
              <w:rPr>
                <w:bCs/>
                <w:szCs w:val="24"/>
                <w:shd w:val="clear" w:color="auto" w:fill="FFFFFF"/>
              </w:rPr>
              <w:t xml:space="preserve"> </w:t>
            </w:r>
            <w:r w:rsidRPr="008450CD">
              <w:rPr>
                <w:bCs/>
                <w:szCs w:val="24"/>
                <w:shd w:val="clear" w:color="auto" w:fill="FFFFFF"/>
              </w:rPr>
              <w:t>средств,</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отдыха</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водных</w:t>
            </w:r>
            <w:r w:rsidR="00E050BB" w:rsidRPr="008450CD">
              <w:rPr>
                <w:bCs/>
                <w:szCs w:val="24"/>
                <w:shd w:val="clear" w:color="auto" w:fill="FFFFFF"/>
              </w:rPr>
              <w:t xml:space="preserve"> </w:t>
            </w:r>
            <w:r w:rsidRPr="008450CD">
              <w:rPr>
                <w:bCs/>
                <w:szCs w:val="24"/>
                <w:shd w:val="clear" w:color="auto" w:fill="FFFFFF"/>
              </w:rPr>
              <w:t>объектах,</w:t>
            </w:r>
            <w:r w:rsidR="00E050BB" w:rsidRPr="008450CD">
              <w:rPr>
                <w:bCs/>
                <w:szCs w:val="24"/>
                <w:shd w:val="clear" w:color="auto" w:fill="FFFFFF"/>
              </w:rPr>
              <w:t xml:space="preserve"> </w:t>
            </w:r>
            <w:r w:rsidRPr="008450CD">
              <w:rPr>
                <w:bCs/>
                <w:szCs w:val="24"/>
                <w:shd w:val="clear" w:color="auto" w:fill="FFFFFF"/>
              </w:rPr>
              <w:t>водопой,</w:t>
            </w:r>
            <w:r w:rsidR="00E050BB" w:rsidRPr="008450CD">
              <w:rPr>
                <w:bCs/>
                <w:szCs w:val="24"/>
                <w:shd w:val="clear" w:color="auto" w:fill="FFFFFF"/>
              </w:rPr>
              <w:t xml:space="preserve"> </w:t>
            </w:r>
            <w:r w:rsidRPr="008450CD">
              <w:rPr>
                <w:bCs/>
                <w:szCs w:val="24"/>
                <w:shd w:val="clear" w:color="auto" w:fill="FFFFFF"/>
              </w:rPr>
              <w:t>если</w:t>
            </w:r>
            <w:r w:rsidR="00E050BB" w:rsidRPr="008450CD">
              <w:rPr>
                <w:bCs/>
                <w:szCs w:val="24"/>
                <w:shd w:val="clear" w:color="auto" w:fill="FFFFFF"/>
              </w:rPr>
              <w:t xml:space="preserve"> </w:t>
            </w:r>
            <w:r w:rsidRPr="008450CD">
              <w:rPr>
                <w:bCs/>
                <w:szCs w:val="24"/>
                <w:shd w:val="clear" w:color="auto" w:fill="FFFFFF"/>
              </w:rPr>
              <w:t>соответствующие</w:t>
            </w:r>
            <w:r w:rsidR="00E050BB" w:rsidRPr="008450CD">
              <w:rPr>
                <w:bCs/>
                <w:szCs w:val="24"/>
                <w:shd w:val="clear" w:color="auto" w:fill="FFFFFF"/>
              </w:rPr>
              <w:t xml:space="preserve"> </w:t>
            </w:r>
            <w:r w:rsidRPr="008450CD">
              <w:rPr>
                <w:bCs/>
                <w:szCs w:val="24"/>
                <w:shd w:val="clear" w:color="auto" w:fill="FFFFFF"/>
              </w:rPr>
              <w:t>запреты</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установлены</w:t>
            </w:r>
            <w:r w:rsidR="00E050BB" w:rsidRPr="008450CD">
              <w:rPr>
                <w:bCs/>
                <w:szCs w:val="24"/>
                <w:shd w:val="clear" w:color="auto" w:fill="FFFFFF"/>
              </w:rPr>
              <w:t xml:space="preserve"> </w:t>
            </w:r>
            <w:r w:rsidRPr="008450CD">
              <w:rPr>
                <w:bCs/>
                <w:szCs w:val="24"/>
                <w:shd w:val="clear" w:color="auto" w:fill="FFFFFF"/>
              </w:rPr>
              <w:t>законодательством)</w:t>
            </w:r>
          </w:p>
        </w:tc>
        <w:tc>
          <w:tcPr>
            <w:tcW w:w="2224" w:type="dxa"/>
          </w:tcPr>
          <w:p w:rsidR="007C6D9C" w:rsidRPr="008450CD" w:rsidRDefault="007C6D9C" w:rsidP="00701BEF">
            <w:pPr>
              <w:spacing w:after="16"/>
              <w:ind w:firstLine="0"/>
              <w:jc w:val="center"/>
              <w:rPr>
                <w:szCs w:val="24"/>
              </w:rPr>
            </w:pPr>
            <w:r w:rsidRPr="008450CD">
              <w:rPr>
                <w:szCs w:val="24"/>
              </w:rPr>
              <w:t>11.1</w:t>
            </w:r>
          </w:p>
        </w:tc>
      </w:tr>
      <w:tr w:rsidR="00A85C5D" w:rsidRPr="008450CD" w:rsidTr="006117D2">
        <w:trPr>
          <w:jc w:val="center"/>
        </w:trPr>
        <w:tc>
          <w:tcPr>
            <w:tcW w:w="2642" w:type="dxa"/>
          </w:tcPr>
          <w:p w:rsidR="00A85C5D" w:rsidRPr="008450CD" w:rsidRDefault="00A85C5D" w:rsidP="00701BEF">
            <w:pPr>
              <w:spacing w:after="16"/>
              <w:ind w:hanging="3"/>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4871" w:type="dxa"/>
          </w:tcPr>
          <w:p w:rsidR="008549ED" w:rsidRPr="008450CD" w:rsidRDefault="00A85C5D" w:rsidP="00701BEF">
            <w:pPr>
              <w:widowControl w:val="0"/>
              <w:autoSpaceDE w:val="0"/>
              <w:autoSpaceDN w:val="0"/>
              <w:adjustRightInd w:val="0"/>
              <w:ind w:firstLine="0"/>
              <w:rPr>
                <w:iCs/>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t>насаждения</w:t>
            </w:r>
            <w:r w:rsidR="007C6D9C" w:rsidRPr="008450CD">
              <w:rPr>
                <w:iCs/>
                <w:szCs w:val="24"/>
              </w:rPr>
              <w:t>;</w:t>
            </w:r>
          </w:p>
          <w:p w:rsidR="008549ED"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7C6D9C" w:rsidRPr="008450CD" w:rsidRDefault="007C6D9C" w:rsidP="00701BEF">
            <w:pPr>
              <w:ind w:firstLine="0"/>
              <w:rPr>
                <w:bCs/>
                <w:szCs w:val="24"/>
                <w:shd w:val="clear" w:color="auto" w:fill="FFFFFF"/>
              </w:rPr>
            </w:pPr>
            <w:r w:rsidRPr="008450CD">
              <w:rPr>
                <w:iCs/>
                <w:szCs w:val="24"/>
              </w:rPr>
              <w:t>Искусственные</w:t>
            </w:r>
            <w:r w:rsidR="00E050BB" w:rsidRPr="008450CD">
              <w:rPr>
                <w:iCs/>
                <w:szCs w:val="24"/>
              </w:rPr>
              <w:t xml:space="preserve"> </w:t>
            </w:r>
            <w:r w:rsidRPr="008450CD">
              <w:rPr>
                <w:iCs/>
                <w:szCs w:val="24"/>
              </w:rPr>
              <w:t>водоемы</w:t>
            </w:r>
          </w:p>
        </w:tc>
        <w:tc>
          <w:tcPr>
            <w:tcW w:w="2224" w:type="dxa"/>
          </w:tcPr>
          <w:p w:rsidR="00A85C5D" w:rsidRPr="008450CD" w:rsidRDefault="00A85C5D" w:rsidP="00701BEF">
            <w:pPr>
              <w:spacing w:after="16"/>
              <w:ind w:firstLine="0"/>
              <w:jc w:val="center"/>
              <w:rPr>
                <w:szCs w:val="24"/>
              </w:rPr>
            </w:pPr>
            <w:r w:rsidRPr="008450CD">
              <w:rPr>
                <w:szCs w:val="24"/>
              </w:rPr>
              <w:t>12.0</w:t>
            </w:r>
          </w:p>
        </w:tc>
      </w:tr>
      <w:tr w:rsidR="00A85C5D" w:rsidRPr="008450CD" w:rsidTr="006117D2">
        <w:trPr>
          <w:jc w:val="center"/>
        </w:trPr>
        <w:tc>
          <w:tcPr>
            <w:tcW w:w="9737" w:type="dxa"/>
            <w:gridSpan w:val="3"/>
          </w:tcPr>
          <w:p w:rsidR="00A85C5D" w:rsidRPr="008450CD" w:rsidRDefault="00A85C5D" w:rsidP="00701BEF">
            <w:pPr>
              <w:spacing w:after="16"/>
              <w:ind w:firstLine="0"/>
              <w:jc w:val="center"/>
              <w:rPr>
                <w:b/>
                <w:szCs w:val="24"/>
              </w:rPr>
            </w:pPr>
            <w:r w:rsidRPr="008450CD">
              <w:rPr>
                <w:b/>
                <w:szCs w:val="24"/>
              </w:rPr>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A85C5D" w:rsidRPr="008450CD" w:rsidTr="006117D2">
        <w:trPr>
          <w:jc w:val="center"/>
        </w:trPr>
        <w:tc>
          <w:tcPr>
            <w:tcW w:w="2642" w:type="dxa"/>
          </w:tcPr>
          <w:p w:rsidR="00A85C5D" w:rsidRPr="008450CD" w:rsidRDefault="00A85C5D"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871" w:type="dxa"/>
          </w:tcPr>
          <w:p w:rsidR="007C6D9C" w:rsidRPr="008450CD" w:rsidRDefault="007C6D9C" w:rsidP="00701BEF">
            <w:pPr>
              <w:ind w:firstLine="0"/>
              <w:rPr>
                <w:bCs/>
                <w:szCs w:val="24"/>
                <w:shd w:val="clear" w:color="auto" w:fill="FFFFFF"/>
              </w:rPr>
            </w:pPr>
            <w:r w:rsidRPr="008450CD">
              <w:rPr>
                <w:bCs/>
                <w:szCs w:val="24"/>
                <w:shd w:val="clear" w:color="auto" w:fill="FFFFFF"/>
              </w:rPr>
              <w:t>Хозяйственные</w:t>
            </w:r>
            <w:r w:rsidR="00E050BB" w:rsidRPr="008450CD">
              <w:rPr>
                <w:bCs/>
                <w:szCs w:val="24"/>
                <w:shd w:val="clear" w:color="auto" w:fill="FFFFFF"/>
              </w:rPr>
              <w:t xml:space="preserve"> </w:t>
            </w:r>
            <w:r w:rsidRPr="008450CD">
              <w:rPr>
                <w:bCs/>
                <w:szCs w:val="24"/>
                <w:shd w:val="clear" w:color="auto" w:fill="FFFFFF"/>
              </w:rPr>
              <w:t>корпуса;</w:t>
            </w:r>
          </w:p>
          <w:p w:rsidR="007C6D9C" w:rsidRPr="008450CD" w:rsidRDefault="007C6D9C" w:rsidP="00701BEF">
            <w:pPr>
              <w:ind w:firstLine="0"/>
              <w:rPr>
                <w:bCs/>
                <w:szCs w:val="24"/>
                <w:shd w:val="clear" w:color="auto" w:fill="FFFFFF"/>
              </w:rPr>
            </w:pPr>
            <w:r w:rsidRPr="008450CD">
              <w:rPr>
                <w:bCs/>
                <w:szCs w:val="24"/>
                <w:shd w:val="clear" w:color="auto" w:fill="FFFFFF"/>
              </w:rPr>
              <w:t>Резервуары</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воды;</w:t>
            </w:r>
          </w:p>
          <w:p w:rsidR="007C6D9C" w:rsidRPr="008450CD" w:rsidRDefault="007C6D9C"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rPr>
              <w:t>пожарной</w:t>
            </w:r>
            <w:r w:rsidR="00E050BB" w:rsidRPr="008450CD">
              <w:rPr>
                <w:bCs/>
                <w:szCs w:val="24"/>
                <w:shd w:val="clear" w:color="auto" w:fill="FFFFFF"/>
              </w:rPr>
              <w:t xml:space="preserve"> </w:t>
            </w:r>
            <w:r w:rsidRPr="008450CD">
              <w:rPr>
                <w:bCs/>
                <w:szCs w:val="24"/>
                <w:shd w:val="clear" w:color="auto" w:fill="FFFFFF"/>
              </w:rPr>
              <w:t>охраны;</w:t>
            </w:r>
          </w:p>
          <w:p w:rsidR="00A85C5D" w:rsidRPr="008450CD" w:rsidRDefault="00A85C5D" w:rsidP="00701BEF">
            <w:pPr>
              <w:ind w:firstLine="0"/>
              <w:rPr>
                <w:bCs/>
                <w:szCs w:val="24"/>
                <w:shd w:val="clear" w:color="auto" w:fill="FFFFFF"/>
              </w:rPr>
            </w:pPr>
            <w:r w:rsidRPr="008450CD">
              <w:rPr>
                <w:bCs/>
                <w:szCs w:val="24"/>
                <w:shd w:val="clear" w:color="auto" w:fill="FFFFFF"/>
              </w:rPr>
              <w:t>Общественные</w:t>
            </w:r>
            <w:r w:rsidR="00E050BB" w:rsidRPr="008450CD">
              <w:rPr>
                <w:bCs/>
                <w:szCs w:val="24"/>
                <w:shd w:val="clear" w:color="auto" w:fill="FFFFFF"/>
              </w:rPr>
              <w:t xml:space="preserve"> </w:t>
            </w:r>
            <w:r w:rsidRPr="008450CD">
              <w:rPr>
                <w:bCs/>
                <w:szCs w:val="24"/>
                <w:shd w:val="clear" w:color="auto" w:fill="FFFFFF"/>
              </w:rPr>
              <w:t>туалеты;</w:t>
            </w:r>
          </w:p>
          <w:p w:rsidR="00A85C5D" w:rsidRPr="008450CD" w:rsidRDefault="00A85C5D" w:rsidP="00701BEF">
            <w:pPr>
              <w:ind w:firstLine="0"/>
              <w:rPr>
                <w:szCs w:val="24"/>
              </w:rPr>
            </w:pPr>
            <w:r w:rsidRPr="008450CD">
              <w:rPr>
                <w:bCs/>
                <w:szCs w:val="24"/>
                <w:shd w:val="clear" w:color="auto" w:fill="FFFFFF"/>
              </w:rPr>
              <w:t>Площадки</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выгула</w:t>
            </w:r>
            <w:r w:rsidR="00E050BB" w:rsidRPr="008450CD">
              <w:rPr>
                <w:bCs/>
                <w:szCs w:val="24"/>
                <w:shd w:val="clear" w:color="auto" w:fill="FFFFFF"/>
              </w:rPr>
              <w:t xml:space="preserve"> </w:t>
            </w:r>
            <w:r w:rsidRPr="008450CD">
              <w:rPr>
                <w:bCs/>
                <w:szCs w:val="24"/>
                <w:shd w:val="clear" w:color="auto" w:fill="FFFFFF"/>
              </w:rPr>
              <w:t>собак</w:t>
            </w:r>
          </w:p>
        </w:tc>
        <w:tc>
          <w:tcPr>
            <w:tcW w:w="2224" w:type="dxa"/>
          </w:tcPr>
          <w:p w:rsidR="00A85C5D" w:rsidRPr="008450CD" w:rsidRDefault="00A85C5D" w:rsidP="00701BEF">
            <w:pPr>
              <w:spacing w:after="16"/>
              <w:ind w:firstLine="0"/>
              <w:jc w:val="center"/>
              <w:rPr>
                <w:szCs w:val="24"/>
              </w:rPr>
            </w:pPr>
            <w:r w:rsidRPr="008450CD">
              <w:rPr>
                <w:szCs w:val="24"/>
              </w:rPr>
              <w:t>3.1</w:t>
            </w:r>
          </w:p>
        </w:tc>
      </w:tr>
      <w:tr w:rsidR="009D5C60" w:rsidRPr="008450CD" w:rsidTr="006117D2">
        <w:trPr>
          <w:jc w:val="center"/>
        </w:trPr>
        <w:tc>
          <w:tcPr>
            <w:tcW w:w="2642" w:type="dxa"/>
          </w:tcPr>
          <w:p w:rsidR="009D5C60" w:rsidRPr="008450CD" w:rsidRDefault="009D5C60" w:rsidP="00701BEF">
            <w:pPr>
              <w:spacing w:after="16"/>
              <w:ind w:hanging="3"/>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4871" w:type="dxa"/>
          </w:tcPr>
          <w:p w:rsidR="009D5C60" w:rsidRPr="008450CD" w:rsidRDefault="009D5C60" w:rsidP="00701BEF">
            <w:pPr>
              <w:ind w:firstLine="0"/>
              <w:rPr>
                <w:bCs/>
                <w:szCs w:val="24"/>
                <w:shd w:val="clear" w:color="auto" w:fill="FFFFFF"/>
              </w:rPr>
            </w:pPr>
            <w:r w:rsidRPr="008450CD">
              <w:rPr>
                <w:bCs/>
                <w:szCs w:val="24"/>
                <w:shd w:val="clear" w:color="auto" w:fill="FFFFFF"/>
              </w:rPr>
              <w:t>Пункты</w:t>
            </w:r>
            <w:r w:rsidR="00E050BB" w:rsidRPr="008450CD">
              <w:rPr>
                <w:bCs/>
                <w:szCs w:val="24"/>
                <w:shd w:val="clear" w:color="auto" w:fill="FFFFFF"/>
              </w:rPr>
              <w:t xml:space="preserve"> </w:t>
            </w:r>
            <w:r w:rsidRPr="008450CD">
              <w:rPr>
                <w:bCs/>
                <w:szCs w:val="24"/>
                <w:shd w:val="clear" w:color="auto" w:fill="FFFFFF"/>
              </w:rPr>
              <w:t>оказания</w:t>
            </w:r>
            <w:r w:rsidR="00E050BB" w:rsidRPr="008450CD">
              <w:rPr>
                <w:bCs/>
                <w:szCs w:val="24"/>
                <w:shd w:val="clear" w:color="auto" w:fill="FFFFFF"/>
              </w:rPr>
              <w:t xml:space="preserve"> </w:t>
            </w:r>
            <w:r w:rsidRPr="008450CD">
              <w:rPr>
                <w:bCs/>
                <w:szCs w:val="24"/>
                <w:shd w:val="clear" w:color="auto" w:fill="FFFFFF"/>
              </w:rPr>
              <w:t>первой</w:t>
            </w:r>
            <w:r w:rsidR="00E050BB" w:rsidRPr="008450CD">
              <w:rPr>
                <w:bCs/>
                <w:szCs w:val="24"/>
                <w:shd w:val="clear" w:color="auto" w:fill="FFFFFF"/>
              </w:rPr>
              <w:t xml:space="preserve"> </w:t>
            </w:r>
            <w:r w:rsidRPr="008450CD">
              <w:rPr>
                <w:bCs/>
                <w:szCs w:val="24"/>
                <w:shd w:val="clear" w:color="auto" w:fill="FFFFFF"/>
              </w:rPr>
              <w:t>медицинской</w:t>
            </w:r>
            <w:r w:rsidR="00E050BB" w:rsidRPr="008450CD">
              <w:rPr>
                <w:bCs/>
                <w:szCs w:val="24"/>
                <w:shd w:val="clear" w:color="auto" w:fill="FFFFFF"/>
              </w:rPr>
              <w:t xml:space="preserve"> </w:t>
            </w:r>
            <w:r w:rsidRPr="008450CD">
              <w:rPr>
                <w:bCs/>
                <w:szCs w:val="24"/>
                <w:shd w:val="clear" w:color="auto" w:fill="FFFFFF"/>
              </w:rPr>
              <w:t>помощи</w:t>
            </w:r>
            <w:r w:rsidR="00392BDB">
              <w:rPr>
                <w:bCs/>
                <w:szCs w:val="24"/>
                <w:shd w:val="clear" w:color="auto" w:fill="FFFFFF"/>
              </w:rPr>
              <w:t>, фельдшерско-акушерские пункты</w:t>
            </w:r>
          </w:p>
        </w:tc>
        <w:tc>
          <w:tcPr>
            <w:tcW w:w="2224" w:type="dxa"/>
          </w:tcPr>
          <w:p w:rsidR="009D5C60" w:rsidRPr="008450CD" w:rsidRDefault="009D5C60" w:rsidP="00701BEF">
            <w:pPr>
              <w:spacing w:after="16"/>
              <w:ind w:firstLine="0"/>
              <w:jc w:val="center"/>
              <w:rPr>
                <w:szCs w:val="24"/>
              </w:rPr>
            </w:pPr>
            <w:r w:rsidRPr="008450CD">
              <w:rPr>
                <w:szCs w:val="24"/>
              </w:rPr>
              <w:t>3.4.1</w:t>
            </w:r>
          </w:p>
        </w:tc>
      </w:tr>
      <w:tr w:rsidR="009D5C60" w:rsidRPr="008450CD" w:rsidTr="006117D2">
        <w:trPr>
          <w:jc w:val="center"/>
        </w:trPr>
        <w:tc>
          <w:tcPr>
            <w:tcW w:w="2642" w:type="dxa"/>
          </w:tcPr>
          <w:p w:rsidR="009D5C60" w:rsidRPr="008450CD" w:rsidRDefault="009D5C60"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71" w:type="dxa"/>
          </w:tcPr>
          <w:p w:rsidR="009D5C60" w:rsidRPr="008450CD" w:rsidRDefault="009D5C60" w:rsidP="00701BEF">
            <w:pPr>
              <w:ind w:firstLine="0"/>
              <w:rPr>
                <w:szCs w:val="24"/>
              </w:rPr>
            </w:pPr>
            <w:r w:rsidRPr="008450CD">
              <w:rPr>
                <w:szCs w:val="24"/>
              </w:rPr>
              <w:t>Размещение</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p>
        </w:tc>
        <w:tc>
          <w:tcPr>
            <w:tcW w:w="2224" w:type="dxa"/>
          </w:tcPr>
          <w:p w:rsidR="009D5C60" w:rsidRPr="008450CD" w:rsidRDefault="009D5C60" w:rsidP="00701BEF">
            <w:pPr>
              <w:ind w:firstLine="0"/>
              <w:jc w:val="center"/>
              <w:rPr>
                <w:szCs w:val="24"/>
              </w:rPr>
            </w:pPr>
            <w:r w:rsidRPr="008450CD">
              <w:rPr>
                <w:szCs w:val="24"/>
              </w:rPr>
              <w:t>4.9</w:t>
            </w:r>
          </w:p>
        </w:tc>
      </w:tr>
      <w:tr w:rsidR="009D5C60" w:rsidRPr="008450CD" w:rsidTr="006117D2">
        <w:trPr>
          <w:jc w:val="center"/>
        </w:trPr>
        <w:tc>
          <w:tcPr>
            <w:tcW w:w="2642" w:type="dxa"/>
          </w:tcPr>
          <w:p w:rsidR="009D5C60" w:rsidRPr="008450CD" w:rsidRDefault="009D5C60" w:rsidP="00701BEF">
            <w:pPr>
              <w:ind w:hanging="3"/>
              <w:rPr>
                <w:szCs w:val="24"/>
              </w:rPr>
            </w:pPr>
            <w:r w:rsidRPr="008450CD">
              <w:rPr>
                <w:szCs w:val="24"/>
              </w:rPr>
              <w:lastRenderedPageBreak/>
              <w:t>Развлечения</w:t>
            </w:r>
          </w:p>
        </w:tc>
        <w:tc>
          <w:tcPr>
            <w:tcW w:w="4871" w:type="dxa"/>
          </w:tcPr>
          <w:p w:rsidR="009D5C60" w:rsidRPr="008450CD" w:rsidRDefault="009D5C60" w:rsidP="00701BEF">
            <w:pPr>
              <w:spacing w:after="16"/>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автоматов</w:t>
            </w:r>
            <w:r w:rsidR="00E050BB" w:rsidRPr="008450CD">
              <w:rPr>
                <w:bCs/>
                <w:szCs w:val="24"/>
                <w:shd w:val="clear" w:color="auto" w:fill="FFFFFF"/>
              </w:rPr>
              <w:t xml:space="preserve"> </w:t>
            </w:r>
            <w:r w:rsidRPr="008450CD">
              <w:rPr>
                <w:bCs/>
                <w:szCs w:val="24"/>
                <w:shd w:val="clear" w:color="auto" w:fill="FFFFFF"/>
              </w:rPr>
              <w:t>(кроме</w:t>
            </w:r>
            <w:r w:rsidR="00E050BB" w:rsidRPr="008450CD">
              <w:rPr>
                <w:bCs/>
                <w:szCs w:val="24"/>
                <w:shd w:val="clear" w:color="auto" w:fill="FFFFFF"/>
              </w:rPr>
              <w:t xml:space="preserve"> </w:t>
            </w:r>
            <w:r w:rsidRPr="008450CD">
              <w:rPr>
                <w:bCs/>
                <w:szCs w:val="24"/>
                <w:shd w:val="clear" w:color="auto" w:fill="FFFFFF"/>
              </w:rPr>
              <w:t>игрового</w:t>
            </w:r>
            <w:r w:rsidR="00E050BB" w:rsidRPr="008450CD">
              <w:rPr>
                <w:bCs/>
                <w:szCs w:val="24"/>
                <w:shd w:val="clear" w:color="auto" w:fill="FFFFFF"/>
              </w:rPr>
              <w:t xml:space="preserve"> </w:t>
            </w:r>
            <w:r w:rsidRPr="008450CD">
              <w:rPr>
                <w:bCs/>
                <w:szCs w:val="24"/>
                <w:shd w:val="clear" w:color="auto" w:fill="FFFFFF"/>
              </w:rPr>
              <w:t>оборудования,</w:t>
            </w:r>
            <w:r w:rsidR="00E050BB" w:rsidRPr="008450CD">
              <w:rPr>
                <w:bCs/>
                <w:szCs w:val="24"/>
                <w:shd w:val="clear" w:color="auto" w:fill="FFFFFF"/>
              </w:rPr>
              <w:t xml:space="preserve"> </w:t>
            </w:r>
            <w:r w:rsidRPr="008450CD">
              <w:rPr>
                <w:bCs/>
                <w:szCs w:val="24"/>
                <w:shd w:val="clear" w:color="auto" w:fill="FFFFFF"/>
              </w:rPr>
              <w:t>используемого</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проведения</w:t>
            </w:r>
            <w:r w:rsidR="00E050BB" w:rsidRPr="008450CD">
              <w:rPr>
                <w:bCs/>
                <w:szCs w:val="24"/>
                <w:shd w:val="clear" w:color="auto" w:fill="FFFFFF"/>
              </w:rPr>
              <w:t xml:space="preserve"> </w:t>
            </w:r>
            <w:r w:rsidRPr="008450CD">
              <w:rPr>
                <w:bCs/>
                <w:szCs w:val="24"/>
                <w:shd w:val="clear" w:color="auto" w:fill="FFFFFF"/>
              </w:rPr>
              <w:t>азартных</w:t>
            </w:r>
            <w:r w:rsidR="00E050BB" w:rsidRPr="008450CD">
              <w:rPr>
                <w:bCs/>
                <w:szCs w:val="24"/>
                <w:shd w:val="clear" w:color="auto" w:fill="FFFFFF"/>
              </w:rPr>
              <w:t xml:space="preserve"> </w:t>
            </w:r>
            <w:r w:rsidRPr="008450CD">
              <w:rPr>
                <w:bCs/>
                <w:szCs w:val="24"/>
                <w:shd w:val="clear" w:color="auto" w:fill="FFFFFF"/>
              </w:rPr>
              <w:t>игр)</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p>
          <w:p w:rsidR="009D5C60" w:rsidRPr="008450CD" w:rsidRDefault="009D5C60" w:rsidP="00701BEF">
            <w:pPr>
              <w:ind w:firstLine="0"/>
              <w:rPr>
                <w:szCs w:val="24"/>
              </w:rPr>
            </w:pPr>
            <w:r w:rsidRPr="008450CD">
              <w:rPr>
                <w:bCs/>
                <w:szCs w:val="24"/>
                <w:shd w:val="clear" w:color="auto" w:fill="FFFFFF"/>
              </w:rPr>
              <w:t>Интернет-кафе,</w:t>
            </w:r>
            <w:r w:rsidR="00E050BB" w:rsidRPr="008450CD">
              <w:rPr>
                <w:bCs/>
                <w:szCs w:val="24"/>
                <w:shd w:val="clear" w:color="auto" w:fill="FFFFFF"/>
              </w:rPr>
              <w:t xml:space="preserve"> </w:t>
            </w:r>
            <w:r w:rsidRPr="008450CD">
              <w:rPr>
                <w:bCs/>
                <w:szCs w:val="24"/>
                <w:shd w:val="clear" w:color="auto" w:fill="FFFFFF"/>
              </w:rPr>
              <w:t>помещения</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компьютерных</w:t>
            </w:r>
            <w:r w:rsidR="00E050BB" w:rsidRPr="008450CD">
              <w:rPr>
                <w:bCs/>
                <w:szCs w:val="24"/>
                <w:shd w:val="clear" w:color="auto" w:fill="FFFFFF"/>
              </w:rPr>
              <w:t xml:space="preserve"> </w:t>
            </w:r>
            <w:r w:rsidRPr="008450CD">
              <w:rPr>
                <w:bCs/>
                <w:szCs w:val="24"/>
                <w:shd w:val="clear" w:color="auto" w:fill="FFFFFF"/>
              </w:rPr>
              <w:t>игр</w:t>
            </w:r>
          </w:p>
        </w:tc>
        <w:tc>
          <w:tcPr>
            <w:tcW w:w="2224" w:type="dxa"/>
          </w:tcPr>
          <w:p w:rsidR="009D5C60" w:rsidRPr="008450CD" w:rsidRDefault="009D5C60" w:rsidP="00701BEF">
            <w:pPr>
              <w:ind w:firstLine="0"/>
              <w:jc w:val="center"/>
              <w:rPr>
                <w:szCs w:val="24"/>
              </w:rPr>
            </w:pPr>
            <w:r w:rsidRPr="008450CD">
              <w:rPr>
                <w:szCs w:val="24"/>
              </w:rPr>
              <w:t>4.8</w:t>
            </w:r>
          </w:p>
        </w:tc>
      </w:tr>
      <w:tr w:rsidR="009D5C60" w:rsidRPr="008450CD" w:rsidTr="006117D2">
        <w:trPr>
          <w:jc w:val="center"/>
        </w:trPr>
        <w:tc>
          <w:tcPr>
            <w:tcW w:w="2642" w:type="dxa"/>
          </w:tcPr>
          <w:p w:rsidR="009D5C60" w:rsidRPr="008450CD" w:rsidRDefault="009D5C60" w:rsidP="00701BEF">
            <w:pPr>
              <w:ind w:hanging="3"/>
              <w:rPr>
                <w:szCs w:val="24"/>
              </w:rPr>
            </w:pPr>
            <w:r w:rsidRPr="008450CD">
              <w:rPr>
                <w:szCs w:val="24"/>
              </w:rPr>
              <w:t>Растениеводство</w:t>
            </w:r>
            <w:r w:rsidR="00E050BB" w:rsidRPr="008450CD">
              <w:rPr>
                <w:szCs w:val="24"/>
              </w:rPr>
              <w:t xml:space="preserve"> </w:t>
            </w:r>
          </w:p>
        </w:tc>
        <w:tc>
          <w:tcPr>
            <w:tcW w:w="4871" w:type="dxa"/>
          </w:tcPr>
          <w:p w:rsidR="009D5C60" w:rsidRPr="008450CD" w:rsidRDefault="009D5C60" w:rsidP="00701BEF">
            <w:pPr>
              <w:spacing w:after="16"/>
              <w:ind w:firstLine="0"/>
              <w:rPr>
                <w:bCs/>
                <w:szCs w:val="24"/>
                <w:shd w:val="clear" w:color="auto" w:fill="FFFFFF"/>
              </w:rPr>
            </w:pPr>
            <w:r w:rsidRPr="008450CD">
              <w:rPr>
                <w:bCs/>
                <w:szCs w:val="24"/>
                <w:shd w:val="clear" w:color="auto" w:fill="FFFFFF"/>
              </w:rPr>
              <w:t>Оранжереи</w:t>
            </w:r>
            <w:r w:rsidR="00E050BB" w:rsidRPr="008450CD">
              <w:rPr>
                <w:bCs/>
                <w:szCs w:val="24"/>
                <w:shd w:val="clear" w:color="auto" w:fill="FFFFFF"/>
              </w:rPr>
              <w:t xml:space="preserve"> </w:t>
            </w:r>
          </w:p>
        </w:tc>
        <w:tc>
          <w:tcPr>
            <w:tcW w:w="2224" w:type="dxa"/>
          </w:tcPr>
          <w:p w:rsidR="009D5C60" w:rsidRPr="008450CD" w:rsidRDefault="009D5C60" w:rsidP="00701BEF">
            <w:pPr>
              <w:ind w:firstLine="0"/>
              <w:jc w:val="center"/>
              <w:rPr>
                <w:szCs w:val="24"/>
              </w:rPr>
            </w:pPr>
            <w:r w:rsidRPr="008450CD">
              <w:rPr>
                <w:szCs w:val="24"/>
              </w:rPr>
              <w:t>1.1</w:t>
            </w:r>
          </w:p>
        </w:tc>
      </w:tr>
    </w:tbl>
    <w:p w:rsidR="00AE19FC" w:rsidRPr="008450CD" w:rsidRDefault="00AE19FC" w:rsidP="00701BEF">
      <w:pPr>
        <w:rPr>
          <w:bCs/>
          <w:szCs w:val="24"/>
        </w:rPr>
      </w:pPr>
      <w:r w:rsidRPr="008450CD">
        <w:rPr>
          <w:bCs/>
          <w:szCs w:val="24"/>
        </w:rPr>
        <w:t>Вспомогательные</w:t>
      </w:r>
      <w:r w:rsidR="00E050BB" w:rsidRPr="008450CD">
        <w:rPr>
          <w:bCs/>
          <w:szCs w:val="24"/>
        </w:rPr>
        <w:t xml:space="preserve"> </w:t>
      </w:r>
      <w:r w:rsidRPr="008450CD">
        <w:rPr>
          <w:bCs/>
          <w:szCs w:val="24"/>
        </w:rPr>
        <w:t>виды</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данной</w:t>
      </w:r>
      <w:r w:rsidR="00E050BB" w:rsidRPr="008450CD">
        <w:rPr>
          <w:bCs/>
          <w:szCs w:val="24"/>
        </w:rPr>
        <w:t xml:space="preserve"> </w:t>
      </w:r>
      <w:r w:rsidRPr="008450CD">
        <w:rPr>
          <w:bCs/>
          <w:szCs w:val="24"/>
        </w:rPr>
        <w:t>территориальной</w:t>
      </w:r>
      <w:r w:rsidR="00E050BB" w:rsidRPr="008450CD">
        <w:rPr>
          <w:bCs/>
          <w:szCs w:val="24"/>
        </w:rPr>
        <w:t xml:space="preserve"> </w:t>
      </w:r>
      <w:r w:rsidRPr="008450CD">
        <w:rPr>
          <w:bCs/>
          <w:szCs w:val="24"/>
        </w:rPr>
        <w:t>зоны</w:t>
      </w:r>
      <w:r w:rsidR="00E050BB" w:rsidRPr="008450CD">
        <w:rPr>
          <w:bCs/>
          <w:szCs w:val="24"/>
        </w:rPr>
        <w:t xml:space="preserve"> </w:t>
      </w:r>
      <w:r w:rsidRPr="008450CD">
        <w:rPr>
          <w:bCs/>
          <w:szCs w:val="24"/>
        </w:rPr>
        <w:t>настоящими</w:t>
      </w:r>
      <w:r w:rsidR="00E050BB" w:rsidRPr="008450CD">
        <w:rPr>
          <w:bCs/>
          <w:szCs w:val="24"/>
        </w:rPr>
        <w:t xml:space="preserve"> </w:t>
      </w:r>
      <w:r w:rsidRPr="008450CD">
        <w:rPr>
          <w:bCs/>
          <w:szCs w:val="24"/>
        </w:rPr>
        <w:t>ПЗЗ</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устанавливаются.</w:t>
      </w:r>
    </w:p>
    <w:p w:rsidR="00AE19FC" w:rsidRPr="008450CD" w:rsidRDefault="00AE19FC" w:rsidP="00701BEF">
      <w:pPr>
        <w:pStyle w:val="a"/>
        <w:numPr>
          <w:ilvl w:val="0"/>
          <w:numId w:val="0"/>
        </w:numPr>
        <w:ind w:firstLine="709"/>
        <w:rPr>
          <w:rStyle w:val="7"/>
          <w:b/>
          <w:color w:val="auto"/>
          <w:sz w:val="24"/>
          <w:szCs w:val="24"/>
        </w:rPr>
      </w:pPr>
    </w:p>
    <w:p w:rsidR="00A85C5D" w:rsidRPr="008450CD" w:rsidRDefault="00A85C5D"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639"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349"/>
        <w:gridCol w:w="5890"/>
      </w:tblGrid>
      <w:tr w:rsidR="00A85C5D" w:rsidRPr="008450CD" w:rsidTr="006117D2">
        <w:trPr>
          <w:tblHeader/>
          <w:jc w:val="center"/>
        </w:trPr>
        <w:tc>
          <w:tcPr>
            <w:tcW w:w="226" w:type="dxa"/>
            <w:vAlign w:val="center"/>
          </w:tcPr>
          <w:p w:rsidR="00A85C5D" w:rsidRPr="008450CD" w:rsidRDefault="00A85C5D"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402" w:type="dxa"/>
            <w:vAlign w:val="center"/>
          </w:tcPr>
          <w:p w:rsidR="00A85C5D" w:rsidRPr="008450CD" w:rsidRDefault="00A85C5D"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6011" w:type="dxa"/>
            <w:vAlign w:val="center"/>
          </w:tcPr>
          <w:p w:rsidR="00A85C5D" w:rsidRPr="008450CD" w:rsidRDefault="00A85C5D"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A85C5D" w:rsidRPr="008450CD" w:rsidTr="006117D2">
        <w:trPr>
          <w:trHeight w:val="974"/>
          <w:jc w:val="center"/>
        </w:trPr>
        <w:tc>
          <w:tcPr>
            <w:tcW w:w="226" w:type="dxa"/>
          </w:tcPr>
          <w:p w:rsidR="00A85C5D" w:rsidRPr="008450CD" w:rsidRDefault="00A85C5D" w:rsidP="00701BEF">
            <w:pPr>
              <w:pStyle w:val="a"/>
              <w:numPr>
                <w:ilvl w:val="0"/>
                <w:numId w:val="0"/>
              </w:numPr>
              <w:tabs>
                <w:tab w:val="clear" w:pos="340"/>
                <w:tab w:val="decimal" w:pos="284"/>
                <w:tab w:val="left" w:pos="1134"/>
              </w:tabs>
              <w:rPr>
                <w:color w:val="auto"/>
              </w:rPr>
            </w:pPr>
            <w:r w:rsidRPr="008450CD">
              <w:rPr>
                <w:color w:val="auto"/>
              </w:rPr>
              <w:t>1</w:t>
            </w:r>
          </w:p>
        </w:tc>
        <w:tc>
          <w:tcPr>
            <w:tcW w:w="3402" w:type="dxa"/>
          </w:tcPr>
          <w:p w:rsidR="00A85C5D" w:rsidRPr="008450CD" w:rsidRDefault="00A85C5D"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6011" w:type="dxa"/>
          </w:tcPr>
          <w:p w:rsidR="00A85C5D" w:rsidRPr="008450CD" w:rsidRDefault="00256D5E" w:rsidP="00701BEF">
            <w:pPr>
              <w:pStyle w:val="ConsPlusNormal"/>
              <w:ind w:firstLine="0"/>
              <w:jc w:val="both"/>
              <w:rPr>
                <w:rFonts w:ascii="Times New Roman" w:hAnsi="Times New Roman" w:cs="Times New Roman"/>
                <w:sz w:val="24"/>
                <w:szCs w:val="24"/>
              </w:rPr>
            </w:pPr>
            <w:r>
              <w:rPr>
                <w:rStyle w:val="78"/>
                <w:sz w:val="24"/>
                <w:szCs w:val="24"/>
              </w:rPr>
              <w:t>В градостроительном регламенте</w:t>
            </w:r>
            <w:r>
              <w:rPr>
                <w:rStyle w:val="8"/>
                <w:sz w:val="24"/>
                <w:szCs w:val="24"/>
              </w:rPr>
              <w:t xml:space="preserve"> не устанавливается;</w:t>
            </w:r>
          </w:p>
        </w:tc>
      </w:tr>
      <w:tr w:rsidR="00A85C5D" w:rsidRPr="008450CD" w:rsidTr="006117D2">
        <w:trPr>
          <w:jc w:val="center"/>
        </w:trPr>
        <w:tc>
          <w:tcPr>
            <w:tcW w:w="226" w:type="dxa"/>
          </w:tcPr>
          <w:p w:rsidR="00A85C5D" w:rsidRPr="008450CD" w:rsidRDefault="00A85C5D" w:rsidP="00701BEF">
            <w:pPr>
              <w:pStyle w:val="a"/>
              <w:numPr>
                <w:ilvl w:val="0"/>
                <w:numId w:val="0"/>
              </w:numPr>
              <w:tabs>
                <w:tab w:val="clear" w:pos="340"/>
                <w:tab w:val="decimal" w:pos="284"/>
                <w:tab w:val="left" w:pos="1134"/>
              </w:tabs>
              <w:rPr>
                <w:color w:val="auto"/>
              </w:rPr>
            </w:pPr>
            <w:r w:rsidRPr="008450CD">
              <w:rPr>
                <w:color w:val="auto"/>
              </w:rPr>
              <w:t>2</w:t>
            </w:r>
          </w:p>
        </w:tc>
        <w:tc>
          <w:tcPr>
            <w:tcW w:w="3402" w:type="dxa"/>
          </w:tcPr>
          <w:p w:rsidR="00A85C5D" w:rsidRPr="008450CD" w:rsidRDefault="00A85C5D"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6011" w:type="dxa"/>
          </w:tcPr>
          <w:p w:rsidR="00A85C5D" w:rsidRPr="008450CD" w:rsidRDefault="00256D5E" w:rsidP="00701BEF">
            <w:pPr>
              <w:pStyle w:val="a4"/>
              <w:spacing w:after="0"/>
              <w:ind w:firstLine="0"/>
              <w:rPr>
                <w:szCs w:val="24"/>
              </w:rPr>
            </w:pPr>
            <w:r>
              <w:rPr>
                <w:rStyle w:val="78"/>
                <w:sz w:val="24"/>
                <w:szCs w:val="24"/>
              </w:rPr>
              <w:t>В градостроительном регламенте</w:t>
            </w:r>
            <w:r>
              <w:rPr>
                <w:rStyle w:val="8"/>
                <w:sz w:val="24"/>
                <w:szCs w:val="24"/>
              </w:rPr>
              <w:t xml:space="preserve"> не устанавливается;</w:t>
            </w:r>
          </w:p>
        </w:tc>
      </w:tr>
      <w:tr w:rsidR="00A85C5D" w:rsidRPr="008450CD" w:rsidTr="006117D2">
        <w:trPr>
          <w:jc w:val="center"/>
        </w:trPr>
        <w:tc>
          <w:tcPr>
            <w:tcW w:w="226" w:type="dxa"/>
          </w:tcPr>
          <w:p w:rsidR="00A85C5D" w:rsidRPr="008450CD" w:rsidRDefault="00A85C5D" w:rsidP="00701BEF">
            <w:pPr>
              <w:pStyle w:val="a"/>
              <w:numPr>
                <w:ilvl w:val="0"/>
                <w:numId w:val="0"/>
              </w:numPr>
              <w:tabs>
                <w:tab w:val="clear" w:pos="340"/>
                <w:tab w:val="decimal" w:pos="284"/>
                <w:tab w:val="left" w:pos="1134"/>
              </w:tabs>
              <w:rPr>
                <w:color w:val="auto"/>
              </w:rPr>
            </w:pPr>
            <w:r w:rsidRPr="008450CD">
              <w:rPr>
                <w:color w:val="auto"/>
              </w:rPr>
              <w:t>3</w:t>
            </w:r>
          </w:p>
        </w:tc>
        <w:tc>
          <w:tcPr>
            <w:tcW w:w="3402" w:type="dxa"/>
          </w:tcPr>
          <w:p w:rsidR="00A85C5D" w:rsidRPr="008450CD" w:rsidRDefault="00A85C5D"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6011" w:type="dxa"/>
          </w:tcPr>
          <w:p w:rsidR="00A85C5D" w:rsidRPr="008450CD" w:rsidRDefault="00A85C5D"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1</w:t>
            </w:r>
            <w:r w:rsidR="00E050BB" w:rsidRPr="008450CD">
              <w:rPr>
                <w:rStyle w:val="8"/>
                <w:b/>
                <w:sz w:val="24"/>
                <w:szCs w:val="24"/>
              </w:rPr>
              <w:t xml:space="preserve"> </w:t>
            </w:r>
            <w:r w:rsidRPr="008450CD">
              <w:rPr>
                <w:rStyle w:val="8"/>
                <w:b/>
                <w:sz w:val="24"/>
                <w:szCs w:val="24"/>
              </w:rPr>
              <w:t>этажа</w:t>
            </w:r>
          </w:p>
        </w:tc>
      </w:tr>
      <w:tr w:rsidR="00A85C5D" w:rsidRPr="008450CD" w:rsidTr="006117D2">
        <w:trPr>
          <w:jc w:val="center"/>
        </w:trPr>
        <w:tc>
          <w:tcPr>
            <w:tcW w:w="226" w:type="dxa"/>
          </w:tcPr>
          <w:p w:rsidR="00A85C5D" w:rsidRPr="008450CD" w:rsidRDefault="00A85C5D" w:rsidP="00701BEF">
            <w:pPr>
              <w:pStyle w:val="a"/>
              <w:numPr>
                <w:ilvl w:val="0"/>
                <w:numId w:val="0"/>
              </w:numPr>
              <w:tabs>
                <w:tab w:val="clear" w:pos="340"/>
                <w:tab w:val="decimal" w:pos="284"/>
                <w:tab w:val="left" w:pos="1134"/>
              </w:tabs>
              <w:rPr>
                <w:color w:val="auto"/>
              </w:rPr>
            </w:pPr>
            <w:r w:rsidRPr="008450CD">
              <w:rPr>
                <w:color w:val="auto"/>
              </w:rPr>
              <w:t>4</w:t>
            </w:r>
          </w:p>
        </w:tc>
        <w:tc>
          <w:tcPr>
            <w:tcW w:w="3402" w:type="dxa"/>
          </w:tcPr>
          <w:p w:rsidR="00A85C5D" w:rsidRPr="008450CD" w:rsidRDefault="00A85C5D"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6011" w:type="dxa"/>
          </w:tcPr>
          <w:p w:rsidR="00A85C5D" w:rsidRPr="008450CD" w:rsidRDefault="00A85C5D" w:rsidP="00701BEF">
            <w:pPr>
              <w:pStyle w:val="a4"/>
              <w:spacing w:after="0"/>
              <w:ind w:firstLine="0"/>
              <w:rPr>
                <w:b/>
                <w:szCs w:val="24"/>
              </w:rPr>
            </w:pPr>
            <w:r w:rsidRPr="008450CD">
              <w:rPr>
                <w:rStyle w:val="8"/>
                <w:b/>
                <w:sz w:val="24"/>
                <w:szCs w:val="24"/>
              </w:rPr>
              <w:t>Не</w:t>
            </w:r>
            <w:r w:rsidR="00E050BB" w:rsidRPr="008450CD">
              <w:rPr>
                <w:rStyle w:val="8"/>
                <w:b/>
                <w:sz w:val="24"/>
                <w:szCs w:val="24"/>
              </w:rPr>
              <w:t xml:space="preserve"> </w:t>
            </w:r>
            <w:r w:rsidRPr="008450CD">
              <w:rPr>
                <w:rStyle w:val="8"/>
                <w:b/>
                <w:sz w:val="24"/>
                <w:szCs w:val="24"/>
              </w:rPr>
              <w:t>более</w:t>
            </w:r>
            <w:r w:rsidR="00E050BB" w:rsidRPr="008450CD">
              <w:rPr>
                <w:rStyle w:val="8"/>
                <w:b/>
                <w:sz w:val="24"/>
                <w:szCs w:val="24"/>
              </w:rPr>
              <w:t xml:space="preserve"> </w:t>
            </w:r>
            <w:r w:rsidRPr="008450CD">
              <w:rPr>
                <w:rStyle w:val="8"/>
                <w:b/>
                <w:sz w:val="24"/>
                <w:szCs w:val="24"/>
              </w:rPr>
              <w:t>10</w:t>
            </w:r>
            <w:r w:rsidR="00E050BB" w:rsidRPr="008450CD">
              <w:rPr>
                <w:rStyle w:val="8"/>
                <w:b/>
                <w:sz w:val="24"/>
                <w:szCs w:val="24"/>
              </w:rPr>
              <w:t xml:space="preserve"> </w:t>
            </w:r>
            <w:r w:rsidRPr="008450CD">
              <w:rPr>
                <w:rStyle w:val="8"/>
                <w:b/>
                <w:sz w:val="24"/>
                <w:szCs w:val="24"/>
              </w:rPr>
              <w:t>%</w:t>
            </w:r>
          </w:p>
        </w:tc>
      </w:tr>
      <w:tr w:rsidR="00A85C5D" w:rsidRPr="008450CD" w:rsidTr="006117D2">
        <w:trPr>
          <w:jc w:val="center"/>
        </w:trPr>
        <w:tc>
          <w:tcPr>
            <w:tcW w:w="226" w:type="dxa"/>
          </w:tcPr>
          <w:p w:rsidR="00A85C5D" w:rsidRPr="008450CD" w:rsidRDefault="00A85C5D" w:rsidP="00701BEF">
            <w:pPr>
              <w:pStyle w:val="a"/>
              <w:numPr>
                <w:ilvl w:val="0"/>
                <w:numId w:val="0"/>
              </w:numPr>
              <w:tabs>
                <w:tab w:val="clear" w:pos="340"/>
                <w:tab w:val="decimal" w:pos="284"/>
                <w:tab w:val="left" w:pos="1134"/>
              </w:tabs>
              <w:rPr>
                <w:color w:val="auto"/>
              </w:rPr>
            </w:pPr>
            <w:r w:rsidRPr="008450CD">
              <w:rPr>
                <w:color w:val="auto"/>
              </w:rPr>
              <w:t>5</w:t>
            </w:r>
          </w:p>
        </w:tc>
        <w:tc>
          <w:tcPr>
            <w:tcW w:w="3402" w:type="dxa"/>
          </w:tcPr>
          <w:p w:rsidR="00A85C5D" w:rsidRPr="008450CD" w:rsidRDefault="00A85C5D" w:rsidP="00701BEF">
            <w:pPr>
              <w:pStyle w:val="a4"/>
              <w:spacing w:after="0"/>
              <w:ind w:left="23" w:firstLine="0"/>
              <w:rPr>
                <w:rStyle w:val="8"/>
                <w:sz w:val="24"/>
                <w:szCs w:val="24"/>
              </w:rPr>
            </w:pPr>
            <w:r w:rsidRPr="008450CD">
              <w:rPr>
                <w:rStyle w:val="8"/>
                <w:sz w:val="24"/>
                <w:szCs w:val="24"/>
              </w:rPr>
              <w:t>Условия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(площадь)</w:t>
            </w:r>
            <w:r w:rsidR="00E050BB" w:rsidRPr="008450CD">
              <w:rPr>
                <w:rStyle w:val="8"/>
                <w:sz w:val="24"/>
                <w:szCs w:val="24"/>
              </w:rPr>
              <w:t xml:space="preserve"> </w:t>
            </w:r>
            <w:r w:rsidRPr="008450CD">
              <w:rPr>
                <w:rStyle w:val="8"/>
                <w:sz w:val="24"/>
                <w:szCs w:val="24"/>
              </w:rPr>
              <w:t>отдельных</w:t>
            </w:r>
            <w:r w:rsidR="00E050BB" w:rsidRPr="008450CD">
              <w:rPr>
                <w:rStyle w:val="8"/>
                <w:sz w:val="24"/>
                <w:szCs w:val="24"/>
              </w:rPr>
              <w:t xml:space="preserve"> </w:t>
            </w:r>
            <w:r w:rsidRPr="008450CD">
              <w:rPr>
                <w:rStyle w:val="8"/>
                <w:sz w:val="24"/>
                <w:szCs w:val="24"/>
              </w:rPr>
              <w:t>объектов</w:t>
            </w:r>
          </w:p>
        </w:tc>
        <w:tc>
          <w:tcPr>
            <w:tcW w:w="6011" w:type="dxa"/>
          </w:tcPr>
          <w:p w:rsidR="00A85C5D" w:rsidRPr="008450CD" w:rsidRDefault="00A85C5D" w:rsidP="00701BEF">
            <w:pPr>
              <w:pStyle w:val="a4"/>
              <w:spacing w:after="0"/>
              <w:ind w:firstLine="0"/>
              <w:rPr>
                <w:rStyle w:val="8"/>
                <w:sz w:val="24"/>
                <w:szCs w:val="24"/>
              </w:rPr>
            </w:pPr>
            <w:r w:rsidRPr="008450CD">
              <w:rPr>
                <w:rStyle w:val="8"/>
                <w:sz w:val="24"/>
                <w:szCs w:val="24"/>
              </w:rPr>
              <w:t>Площадь,</w:t>
            </w:r>
            <w:r w:rsidR="00E050BB" w:rsidRPr="008450CD">
              <w:rPr>
                <w:rStyle w:val="8"/>
                <w:sz w:val="24"/>
                <w:szCs w:val="24"/>
              </w:rPr>
              <w:t xml:space="preserve"> </w:t>
            </w:r>
            <w:r w:rsidRPr="008450CD">
              <w:rPr>
                <w:rStyle w:val="8"/>
                <w:sz w:val="24"/>
                <w:szCs w:val="24"/>
              </w:rPr>
              <w:t>занятая</w:t>
            </w:r>
            <w:r w:rsidR="00E050BB" w:rsidRPr="008450CD">
              <w:rPr>
                <w:rStyle w:val="8"/>
                <w:sz w:val="24"/>
                <w:szCs w:val="24"/>
              </w:rPr>
              <w:t xml:space="preserve"> </w:t>
            </w:r>
            <w:r w:rsidRPr="008450CD">
              <w:rPr>
                <w:rStyle w:val="8"/>
                <w:sz w:val="24"/>
                <w:szCs w:val="24"/>
              </w:rPr>
              <w:t>дорожками,</w:t>
            </w:r>
            <w:r w:rsidR="00E050BB" w:rsidRPr="008450CD">
              <w:rPr>
                <w:rStyle w:val="8"/>
                <w:sz w:val="24"/>
                <w:szCs w:val="24"/>
              </w:rPr>
              <w:t xml:space="preserve"> </w:t>
            </w:r>
            <w:r w:rsidRPr="008450CD">
              <w:rPr>
                <w:rStyle w:val="8"/>
                <w:sz w:val="24"/>
                <w:szCs w:val="24"/>
              </w:rPr>
              <w:t>проездами</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площадками</w:t>
            </w:r>
            <w:r w:rsidR="00E050BB" w:rsidRPr="008450CD">
              <w:rPr>
                <w:rStyle w:val="8"/>
                <w:sz w:val="24"/>
                <w:szCs w:val="24"/>
              </w:rPr>
              <w:t xml:space="preserve"> </w:t>
            </w:r>
            <w:r w:rsidRPr="008450CD">
              <w:rPr>
                <w:rStyle w:val="8"/>
                <w:sz w:val="24"/>
                <w:szCs w:val="24"/>
              </w:rPr>
              <w:t>с</w:t>
            </w:r>
            <w:r w:rsidR="00E050BB" w:rsidRPr="008450CD">
              <w:rPr>
                <w:rStyle w:val="8"/>
                <w:sz w:val="24"/>
                <w:szCs w:val="24"/>
              </w:rPr>
              <w:t xml:space="preserve"> </w:t>
            </w:r>
            <w:r w:rsidRPr="008450CD">
              <w:rPr>
                <w:rStyle w:val="8"/>
                <w:sz w:val="24"/>
                <w:szCs w:val="24"/>
              </w:rPr>
              <w:t>твердым</w:t>
            </w:r>
            <w:r w:rsidR="00E050BB" w:rsidRPr="008450CD">
              <w:rPr>
                <w:rStyle w:val="8"/>
                <w:sz w:val="24"/>
                <w:szCs w:val="24"/>
              </w:rPr>
              <w:t xml:space="preserve"> </w:t>
            </w:r>
            <w:r w:rsidRPr="008450CD">
              <w:rPr>
                <w:rStyle w:val="8"/>
                <w:sz w:val="24"/>
                <w:szCs w:val="24"/>
              </w:rPr>
              <w:t>покрытием</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должна</w:t>
            </w:r>
            <w:r w:rsidR="00E050BB" w:rsidRPr="008450CD">
              <w:rPr>
                <w:rStyle w:val="8"/>
                <w:sz w:val="24"/>
                <w:szCs w:val="24"/>
              </w:rPr>
              <w:t xml:space="preserve"> </w:t>
            </w:r>
            <w:r w:rsidRPr="008450CD">
              <w:rPr>
                <w:rStyle w:val="8"/>
                <w:sz w:val="24"/>
                <w:szCs w:val="24"/>
              </w:rPr>
              <w:t>превышать</w:t>
            </w:r>
            <w:r w:rsidR="00E050BB" w:rsidRPr="008450CD">
              <w:rPr>
                <w:rStyle w:val="8"/>
                <w:sz w:val="24"/>
                <w:szCs w:val="24"/>
              </w:rPr>
              <w:t xml:space="preserve"> </w:t>
            </w:r>
            <w:r w:rsidRPr="008450CD">
              <w:rPr>
                <w:rStyle w:val="8"/>
                <w:sz w:val="24"/>
                <w:szCs w:val="24"/>
              </w:rPr>
              <w:t>10-20%</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площади</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r>
    </w:tbl>
    <w:p w:rsidR="009D5C60" w:rsidRPr="008450CD" w:rsidRDefault="009D5C60" w:rsidP="00562AFB">
      <w:pPr>
        <w:pStyle w:val="5"/>
      </w:pPr>
      <w:r w:rsidRPr="008450CD">
        <w:t>Р-3.</w:t>
      </w:r>
      <w:r w:rsidR="00E050BB" w:rsidRPr="008450CD">
        <w:t xml:space="preserve"> </w:t>
      </w:r>
      <w:r w:rsidRPr="008450CD">
        <w:t>Зона</w:t>
      </w:r>
      <w:r w:rsidR="00E050BB" w:rsidRPr="008450CD">
        <w:t xml:space="preserve"> </w:t>
      </w:r>
      <w:r w:rsidR="0024335A" w:rsidRPr="008450CD">
        <w:t>природных</w:t>
      </w:r>
      <w:r w:rsidR="00E050BB" w:rsidRPr="008450CD">
        <w:t xml:space="preserve"> </w:t>
      </w:r>
      <w:r w:rsidR="0024335A" w:rsidRPr="008450CD">
        <w:t>ландшафтов</w:t>
      </w:r>
      <w:r w:rsidR="00E050BB" w:rsidRPr="008450CD">
        <w:t xml:space="preserve"> </w:t>
      </w:r>
      <w:r w:rsidR="0024335A" w:rsidRPr="008450CD">
        <w:t>и</w:t>
      </w:r>
      <w:r w:rsidR="00E050BB" w:rsidRPr="008450CD">
        <w:t xml:space="preserve"> </w:t>
      </w:r>
      <w:r w:rsidR="0024335A" w:rsidRPr="008450CD">
        <w:t>защитного</w:t>
      </w:r>
      <w:r w:rsidR="00E050BB" w:rsidRPr="008450CD">
        <w:t xml:space="preserve"> </w:t>
      </w:r>
      <w:r w:rsidR="0024335A" w:rsidRPr="008450CD">
        <w:t>озеленения</w:t>
      </w:r>
    </w:p>
    <w:p w:rsidR="00534463" w:rsidRPr="008450CD" w:rsidRDefault="00534463" w:rsidP="00701BEF">
      <w:pPr>
        <w:pStyle w:val="Iniiaiieoaenonionooiii2"/>
        <w:tabs>
          <w:tab w:val="left" w:pos="-200"/>
        </w:tabs>
        <w:ind w:right="-37" w:firstLine="709"/>
        <w:rPr>
          <w:rFonts w:ascii="Times New Roman" w:hAnsi="Times New Roman"/>
          <w:iCs/>
          <w:sz w:val="24"/>
          <w:szCs w:val="24"/>
        </w:rPr>
      </w:pPr>
      <w:r w:rsidRPr="008450CD">
        <w:rPr>
          <w:rFonts w:ascii="Times New Roman" w:hAnsi="Times New Roman"/>
          <w:sz w:val="24"/>
          <w:szCs w:val="24"/>
        </w:rPr>
        <w:t>Представленные</w:t>
      </w:r>
      <w:r w:rsidR="00E050BB" w:rsidRPr="008450CD">
        <w:rPr>
          <w:rFonts w:ascii="Times New Roman" w:hAnsi="Times New Roman"/>
          <w:sz w:val="24"/>
          <w:szCs w:val="24"/>
        </w:rPr>
        <w:t xml:space="preserve"> </w:t>
      </w:r>
      <w:r w:rsidRPr="008450CD">
        <w:rPr>
          <w:rFonts w:ascii="Times New Roman" w:hAnsi="Times New Roman"/>
          <w:sz w:val="24"/>
          <w:szCs w:val="24"/>
        </w:rPr>
        <w:t>ниже</w:t>
      </w:r>
      <w:r w:rsidR="00E050BB" w:rsidRPr="008450CD">
        <w:rPr>
          <w:rFonts w:ascii="Times New Roman" w:hAnsi="Times New Roman"/>
          <w:sz w:val="24"/>
          <w:szCs w:val="24"/>
        </w:rPr>
        <w:t xml:space="preserve"> </w:t>
      </w:r>
      <w:r w:rsidRPr="008450CD">
        <w:rPr>
          <w:rFonts w:ascii="Times New Roman" w:hAnsi="Times New Roman"/>
          <w:sz w:val="24"/>
          <w:szCs w:val="24"/>
        </w:rPr>
        <w:t>градостроительные</w:t>
      </w:r>
      <w:r w:rsidR="00E050BB" w:rsidRPr="008450CD">
        <w:rPr>
          <w:rFonts w:ascii="Times New Roman" w:hAnsi="Times New Roman"/>
          <w:sz w:val="24"/>
          <w:szCs w:val="24"/>
        </w:rPr>
        <w:t xml:space="preserve"> </w:t>
      </w:r>
      <w:r w:rsidRPr="008450CD">
        <w:rPr>
          <w:rFonts w:ascii="Times New Roman" w:hAnsi="Times New Roman"/>
          <w:sz w:val="24"/>
          <w:szCs w:val="24"/>
        </w:rPr>
        <w:t>регламенты</w:t>
      </w:r>
      <w:r w:rsidR="00E050BB" w:rsidRPr="008450CD">
        <w:rPr>
          <w:rFonts w:ascii="Times New Roman" w:hAnsi="Times New Roman"/>
          <w:sz w:val="24"/>
          <w:szCs w:val="24"/>
        </w:rPr>
        <w:t xml:space="preserve"> </w:t>
      </w:r>
      <w:r w:rsidRPr="008450CD">
        <w:rPr>
          <w:rFonts w:ascii="Times New Roman" w:hAnsi="Times New Roman"/>
          <w:sz w:val="24"/>
          <w:szCs w:val="24"/>
        </w:rPr>
        <w:t>могут</w:t>
      </w:r>
      <w:r w:rsidR="00E050BB" w:rsidRPr="008450CD">
        <w:rPr>
          <w:rFonts w:ascii="Times New Roman" w:hAnsi="Times New Roman"/>
          <w:sz w:val="24"/>
          <w:szCs w:val="24"/>
        </w:rPr>
        <w:t xml:space="preserve"> </w:t>
      </w:r>
      <w:r w:rsidRPr="008450CD">
        <w:rPr>
          <w:rFonts w:ascii="Times New Roman" w:hAnsi="Times New Roman"/>
          <w:sz w:val="24"/>
          <w:szCs w:val="24"/>
        </w:rPr>
        <w:t>быть</w:t>
      </w:r>
      <w:r w:rsidR="00E050BB" w:rsidRPr="008450CD">
        <w:rPr>
          <w:rFonts w:ascii="Times New Roman" w:hAnsi="Times New Roman"/>
          <w:sz w:val="24"/>
          <w:szCs w:val="24"/>
        </w:rPr>
        <w:t xml:space="preserve"> </w:t>
      </w:r>
      <w:r w:rsidRPr="008450CD">
        <w:rPr>
          <w:rFonts w:ascii="Times New Roman" w:hAnsi="Times New Roman"/>
          <w:sz w:val="24"/>
          <w:szCs w:val="24"/>
        </w:rPr>
        <w:t>распространены</w:t>
      </w:r>
      <w:r w:rsidR="00E050BB" w:rsidRPr="008450CD">
        <w:rPr>
          <w:rFonts w:ascii="Times New Roman" w:hAnsi="Times New Roman"/>
          <w:sz w:val="24"/>
          <w:szCs w:val="24"/>
        </w:rPr>
        <w:t xml:space="preserve"> </w:t>
      </w:r>
      <w:r w:rsidRPr="008450CD">
        <w:rPr>
          <w:rFonts w:ascii="Times New Roman" w:hAnsi="Times New Roman"/>
          <w:sz w:val="24"/>
          <w:szCs w:val="24"/>
        </w:rPr>
        <w:t>на</w:t>
      </w:r>
      <w:r w:rsidR="00E050BB" w:rsidRPr="008450CD">
        <w:rPr>
          <w:rFonts w:ascii="Times New Roman" w:hAnsi="Times New Roman"/>
          <w:sz w:val="24"/>
          <w:szCs w:val="24"/>
        </w:rPr>
        <w:t xml:space="preserve"> </w:t>
      </w:r>
      <w:r w:rsidRPr="008450CD">
        <w:rPr>
          <w:rFonts w:ascii="Times New Roman" w:hAnsi="Times New Roman"/>
          <w:sz w:val="24"/>
          <w:szCs w:val="24"/>
        </w:rPr>
        <w:t>земельные</w:t>
      </w:r>
      <w:r w:rsidR="00E050BB" w:rsidRPr="008450CD">
        <w:rPr>
          <w:rFonts w:ascii="Times New Roman" w:hAnsi="Times New Roman"/>
          <w:sz w:val="24"/>
          <w:szCs w:val="24"/>
        </w:rPr>
        <w:t xml:space="preserve"> </w:t>
      </w:r>
      <w:r w:rsidRPr="008450CD">
        <w:rPr>
          <w:rFonts w:ascii="Times New Roman" w:hAnsi="Times New Roman"/>
          <w:sz w:val="24"/>
          <w:szCs w:val="24"/>
        </w:rPr>
        <w:t>участки</w:t>
      </w:r>
      <w:r w:rsidR="00E050BB" w:rsidRPr="008450CD">
        <w:rPr>
          <w:rFonts w:ascii="Times New Roman" w:hAnsi="Times New Roman"/>
          <w:sz w:val="24"/>
          <w:szCs w:val="24"/>
        </w:rPr>
        <w:t xml:space="preserve"> </w:t>
      </w:r>
      <w:r w:rsidRPr="008450CD">
        <w:rPr>
          <w:rFonts w:ascii="Times New Roman" w:hAnsi="Times New Roman"/>
          <w:sz w:val="24"/>
          <w:szCs w:val="24"/>
        </w:rPr>
        <w:t>в</w:t>
      </w:r>
      <w:r w:rsidR="00E050BB" w:rsidRPr="008450CD">
        <w:rPr>
          <w:rFonts w:ascii="Times New Roman" w:hAnsi="Times New Roman"/>
          <w:sz w:val="24"/>
          <w:szCs w:val="24"/>
        </w:rPr>
        <w:t xml:space="preserve"> </w:t>
      </w:r>
      <w:r w:rsidRPr="008450CD">
        <w:rPr>
          <w:rFonts w:ascii="Times New Roman" w:hAnsi="Times New Roman"/>
          <w:sz w:val="24"/>
          <w:szCs w:val="24"/>
        </w:rPr>
        <w:t>составе</w:t>
      </w:r>
      <w:r w:rsidR="00E050BB" w:rsidRPr="008450CD">
        <w:rPr>
          <w:rFonts w:ascii="Times New Roman" w:hAnsi="Times New Roman"/>
          <w:sz w:val="24"/>
          <w:szCs w:val="24"/>
        </w:rPr>
        <w:t xml:space="preserve"> </w:t>
      </w:r>
      <w:r w:rsidRPr="008450CD">
        <w:rPr>
          <w:rFonts w:ascii="Times New Roman" w:hAnsi="Times New Roman"/>
          <w:sz w:val="24"/>
          <w:szCs w:val="24"/>
        </w:rPr>
        <w:t>данной</w:t>
      </w:r>
      <w:r w:rsidR="00E050BB" w:rsidRPr="008450CD">
        <w:rPr>
          <w:rFonts w:ascii="Times New Roman" w:hAnsi="Times New Roman"/>
          <w:sz w:val="24"/>
          <w:szCs w:val="24"/>
        </w:rPr>
        <w:t xml:space="preserve"> </w:t>
      </w:r>
      <w:r w:rsidRPr="008450CD">
        <w:rPr>
          <w:rFonts w:ascii="Times New Roman" w:hAnsi="Times New Roman"/>
          <w:sz w:val="24"/>
          <w:szCs w:val="24"/>
        </w:rPr>
        <w:t>зоны</w:t>
      </w:r>
      <w:r w:rsidR="00E050BB" w:rsidRPr="008450CD">
        <w:rPr>
          <w:rFonts w:ascii="Times New Roman" w:hAnsi="Times New Roman"/>
          <w:sz w:val="24"/>
          <w:szCs w:val="24"/>
        </w:rPr>
        <w:t xml:space="preserve"> </w:t>
      </w:r>
      <w:r w:rsidRPr="008450CD">
        <w:rPr>
          <w:rFonts w:ascii="Times New Roman" w:hAnsi="Times New Roman"/>
          <w:sz w:val="24"/>
          <w:szCs w:val="24"/>
        </w:rPr>
        <w:t>Р-3</w:t>
      </w:r>
      <w:r w:rsidR="00E050BB" w:rsidRPr="008450CD">
        <w:rPr>
          <w:rFonts w:ascii="Times New Roman" w:hAnsi="Times New Roman"/>
          <w:sz w:val="24"/>
          <w:szCs w:val="24"/>
        </w:rPr>
        <w:t xml:space="preserve"> </w:t>
      </w:r>
      <w:r w:rsidRPr="008450CD">
        <w:rPr>
          <w:rFonts w:ascii="Times New Roman" w:hAnsi="Times New Roman"/>
          <w:sz w:val="24"/>
          <w:szCs w:val="24"/>
        </w:rPr>
        <w:t>только</w:t>
      </w:r>
      <w:r w:rsidR="00E050BB" w:rsidRPr="008450CD">
        <w:rPr>
          <w:rFonts w:ascii="Times New Roman" w:hAnsi="Times New Roman"/>
          <w:sz w:val="24"/>
          <w:szCs w:val="24"/>
        </w:rPr>
        <w:t xml:space="preserve"> </w:t>
      </w:r>
      <w:r w:rsidRPr="008450CD">
        <w:rPr>
          <w:rFonts w:ascii="Times New Roman" w:hAnsi="Times New Roman"/>
          <w:sz w:val="24"/>
          <w:szCs w:val="24"/>
        </w:rPr>
        <w:t>в</w:t>
      </w:r>
      <w:r w:rsidR="00E050BB" w:rsidRPr="008450CD">
        <w:rPr>
          <w:rFonts w:ascii="Times New Roman" w:hAnsi="Times New Roman"/>
          <w:sz w:val="24"/>
          <w:szCs w:val="24"/>
        </w:rPr>
        <w:t xml:space="preserve"> </w:t>
      </w:r>
      <w:r w:rsidRPr="008450CD">
        <w:rPr>
          <w:rFonts w:ascii="Times New Roman" w:hAnsi="Times New Roman"/>
          <w:sz w:val="24"/>
          <w:szCs w:val="24"/>
        </w:rPr>
        <w:t>случае,</w:t>
      </w:r>
      <w:r w:rsidR="00E050BB" w:rsidRPr="008450CD">
        <w:rPr>
          <w:rFonts w:ascii="Times New Roman" w:hAnsi="Times New Roman"/>
          <w:sz w:val="24"/>
          <w:szCs w:val="24"/>
        </w:rPr>
        <w:t xml:space="preserve"> </w:t>
      </w:r>
      <w:r w:rsidRPr="008450CD">
        <w:rPr>
          <w:rFonts w:ascii="Times New Roman" w:hAnsi="Times New Roman"/>
          <w:sz w:val="24"/>
          <w:szCs w:val="24"/>
        </w:rPr>
        <w:t>когда</w:t>
      </w:r>
      <w:r w:rsidR="00E050BB" w:rsidRPr="008450CD">
        <w:rPr>
          <w:rFonts w:ascii="Times New Roman" w:hAnsi="Times New Roman"/>
          <w:sz w:val="24"/>
          <w:szCs w:val="24"/>
        </w:rPr>
        <w:t xml:space="preserve"> </w:t>
      </w:r>
      <w:r w:rsidRPr="008450CD">
        <w:rPr>
          <w:rFonts w:ascii="Times New Roman" w:hAnsi="Times New Roman"/>
          <w:sz w:val="24"/>
          <w:szCs w:val="24"/>
        </w:rPr>
        <w:t>части</w:t>
      </w:r>
      <w:r w:rsidR="00E050BB" w:rsidRPr="008450CD">
        <w:rPr>
          <w:rFonts w:ascii="Times New Roman" w:hAnsi="Times New Roman"/>
          <w:sz w:val="24"/>
          <w:szCs w:val="24"/>
        </w:rPr>
        <w:t xml:space="preserve"> </w:t>
      </w:r>
      <w:r w:rsidRPr="008450CD">
        <w:rPr>
          <w:rFonts w:ascii="Times New Roman" w:hAnsi="Times New Roman"/>
          <w:sz w:val="24"/>
          <w:szCs w:val="24"/>
        </w:rPr>
        <w:t>территорий</w:t>
      </w:r>
      <w:r w:rsidR="00E050BB" w:rsidRPr="008450CD">
        <w:rPr>
          <w:rFonts w:ascii="Times New Roman" w:hAnsi="Times New Roman"/>
          <w:sz w:val="24"/>
          <w:szCs w:val="24"/>
        </w:rPr>
        <w:t xml:space="preserve"> </w:t>
      </w:r>
      <w:r w:rsidRPr="008450CD">
        <w:rPr>
          <w:rFonts w:ascii="Times New Roman" w:hAnsi="Times New Roman"/>
          <w:sz w:val="24"/>
          <w:szCs w:val="24"/>
        </w:rPr>
        <w:t>общего</w:t>
      </w:r>
      <w:r w:rsidR="00E050BB" w:rsidRPr="008450CD">
        <w:rPr>
          <w:rFonts w:ascii="Times New Roman" w:hAnsi="Times New Roman"/>
          <w:sz w:val="24"/>
          <w:szCs w:val="24"/>
        </w:rPr>
        <w:t xml:space="preserve"> </w:t>
      </w:r>
      <w:r w:rsidRPr="008450CD">
        <w:rPr>
          <w:rFonts w:ascii="Times New Roman" w:hAnsi="Times New Roman"/>
          <w:sz w:val="24"/>
          <w:szCs w:val="24"/>
        </w:rPr>
        <w:t>пользования</w:t>
      </w:r>
      <w:r w:rsidR="00E050BB" w:rsidRPr="008450CD">
        <w:rPr>
          <w:rFonts w:ascii="Times New Roman" w:hAnsi="Times New Roman"/>
          <w:sz w:val="24"/>
          <w:szCs w:val="24"/>
        </w:rPr>
        <w:t xml:space="preserve"> </w:t>
      </w:r>
      <w:r w:rsidRPr="008450CD">
        <w:rPr>
          <w:rFonts w:ascii="Times New Roman" w:hAnsi="Times New Roman"/>
          <w:sz w:val="24"/>
          <w:szCs w:val="24"/>
        </w:rPr>
        <w:t>переведены</w:t>
      </w:r>
      <w:r w:rsidR="00E050BB" w:rsidRPr="008450CD">
        <w:rPr>
          <w:rFonts w:ascii="Times New Roman" w:hAnsi="Times New Roman"/>
          <w:sz w:val="24"/>
          <w:szCs w:val="24"/>
        </w:rPr>
        <w:t xml:space="preserve"> </w:t>
      </w:r>
      <w:r w:rsidRPr="008450CD">
        <w:rPr>
          <w:rFonts w:ascii="Times New Roman" w:hAnsi="Times New Roman"/>
          <w:sz w:val="24"/>
          <w:szCs w:val="24"/>
        </w:rPr>
        <w:t>в</w:t>
      </w:r>
      <w:r w:rsidR="00E050BB" w:rsidRPr="008450CD">
        <w:rPr>
          <w:rFonts w:ascii="Times New Roman" w:hAnsi="Times New Roman"/>
          <w:sz w:val="24"/>
          <w:szCs w:val="24"/>
        </w:rPr>
        <w:t xml:space="preserve"> </w:t>
      </w:r>
      <w:r w:rsidRPr="008450CD">
        <w:rPr>
          <w:rFonts w:ascii="Times New Roman" w:hAnsi="Times New Roman"/>
          <w:sz w:val="24"/>
          <w:szCs w:val="24"/>
        </w:rPr>
        <w:t>установленном</w:t>
      </w:r>
      <w:r w:rsidR="00E050BB" w:rsidRPr="008450CD">
        <w:rPr>
          <w:rFonts w:ascii="Times New Roman" w:hAnsi="Times New Roman"/>
          <w:sz w:val="24"/>
          <w:szCs w:val="24"/>
        </w:rPr>
        <w:t xml:space="preserve"> </w:t>
      </w:r>
      <w:r w:rsidRPr="008450CD">
        <w:rPr>
          <w:rFonts w:ascii="Times New Roman" w:hAnsi="Times New Roman"/>
          <w:sz w:val="24"/>
          <w:szCs w:val="24"/>
        </w:rPr>
        <w:t>порядке</w:t>
      </w:r>
      <w:r w:rsidR="00E050BB" w:rsidRPr="008450CD">
        <w:rPr>
          <w:rFonts w:ascii="Times New Roman" w:hAnsi="Times New Roman"/>
          <w:sz w:val="24"/>
          <w:szCs w:val="24"/>
        </w:rPr>
        <w:t xml:space="preserve"> </w:t>
      </w:r>
      <w:r w:rsidRPr="008450CD">
        <w:rPr>
          <w:rFonts w:ascii="Times New Roman" w:hAnsi="Times New Roman"/>
          <w:sz w:val="24"/>
          <w:szCs w:val="24"/>
        </w:rPr>
        <w:t>на</w:t>
      </w:r>
      <w:r w:rsidR="00E050BB" w:rsidRPr="008450CD">
        <w:rPr>
          <w:rFonts w:ascii="Times New Roman" w:hAnsi="Times New Roman"/>
          <w:sz w:val="24"/>
          <w:szCs w:val="24"/>
        </w:rPr>
        <w:t xml:space="preserve"> </w:t>
      </w:r>
      <w:r w:rsidRPr="008450CD">
        <w:rPr>
          <w:rFonts w:ascii="Times New Roman" w:hAnsi="Times New Roman"/>
          <w:sz w:val="24"/>
          <w:szCs w:val="24"/>
        </w:rPr>
        <w:t>основании</w:t>
      </w:r>
      <w:r w:rsidR="00E050BB" w:rsidRPr="008450CD">
        <w:rPr>
          <w:rFonts w:ascii="Times New Roman" w:hAnsi="Times New Roman"/>
          <w:sz w:val="24"/>
          <w:szCs w:val="24"/>
        </w:rPr>
        <w:t xml:space="preserve"> </w:t>
      </w:r>
      <w:r w:rsidRPr="008450CD">
        <w:rPr>
          <w:rFonts w:ascii="Times New Roman" w:hAnsi="Times New Roman"/>
          <w:sz w:val="24"/>
          <w:szCs w:val="24"/>
        </w:rPr>
        <w:t>проектов</w:t>
      </w:r>
      <w:r w:rsidR="00E050BB" w:rsidRPr="008450CD">
        <w:rPr>
          <w:rFonts w:ascii="Times New Roman" w:hAnsi="Times New Roman"/>
          <w:sz w:val="24"/>
          <w:szCs w:val="24"/>
        </w:rPr>
        <w:t xml:space="preserve"> </w:t>
      </w:r>
      <w:r w:rsidRPr="008450CD">
        <w:rPr>
          <w:rFonts w:ascii="Times New Roman" w:hAnsi="Times New Roman"/>
          <w:sz w:val="24"/>
          <w:szCs w:val="24"/>
        </w:rPr>
        <w:t>планировки</w:t>
      </w:r>
      <w:r w:rsidR="00E050BB" w:rsidRPr="008450CD">
        <w:rPr>
          <w:rFonts w:ascii="Times New Roman" w:hAnsi="Times New Roman"/>
          <w:sz w:val="24"/>
          <w:szCs w:val="24"/>
        </w:rPr>
        <w:t xml:space="preserve"> </w:t>
      </w:r>
      <w:r w:rsidRPr="008450CD">
        <w:rPr>
          <w:rFonts w:ascii="Times New Roman" w:hAnsi="Times New Roman"/>
          <w:sz w:val="24"/>
          <w:szCs w:val="24"/>
        </w:rPr>
        <w:t>(установления</w:t>
      </w:r>
      <w:r w:rsidR="00E050BB" w:rsidRPr="008450CD">
        <w:rPr>
          <w:rFonts w:ascii="Times New Roman" w:hAnsi="Times New Roman"/>
          <w:sz w:val="24"/>
          <w:szCs w:val="24"/>
        </w:rPr>
        <w:t xml:space="preserve"> </w:t>
      </w:r>
      <w:r w:rsidRPr="008450CD">
        <w:rPr>
          <w:rFonts w:ascii="Times New Roman" w:hAnsi="Times New Roman"/>
          <w:sz w:val="24"/>
          <w:szCs w:val="24"/>
        </w:rPr>
        <w:t>красных</w:t>
      </w:r>
      <w:r w:rsidR="00E050BB" w:rsidRPr="008450CD">
        <w:rPr>
          <w:rFonts w:ascii="Times New Roman" w:hAnsi="Times New Roman"/>
          <w:sz w:val="24"/>
          <w:szCs w:val="24"/>
        </w:rPr>
        <w:t xml:space="preserve"> </w:t>
      </w:r>
      <w:r w:rsidRPr="008450CD">
        <w:rPr>
          <w:rFonts w:ascii="Times New Roman" w:hAnsi="Times New Roman"/>
          <w:sz w:val="24"/>
          <w:szCs w:val="24"/>
        </w:rPr>
        <w:t>линий)</w:t>
      </w:r>
      <w:r w:rsidR="00E050BB" w:rsidRPr="008450CD">
        <w:rPr>
          <w:rFonts w:ascii="Times New Roman" w:hAnsi="Times New Roman"/>
          <w:sz w:val="24"/>
          <w:szCs w:val="24"/>
        </w:rPr>
        <w:t xml:space="preserve"> </w:t>
      </w:r>
      <w:r w:rsidRPr="008450CD">
        <w:rPr>
          <w:rFonts w:ascii="Times New Roman" w:hAnsi="Times New Roman"/>
          <w:sz w:val="24"/>
          <w:szCs w:val="24"/>
        </w:rPr>
        <w:t>из</w:t>
      </w:r>
      <w:r w:rsidR="00E050BB" w:rsidRPr="008450CD">
        <w:rPr>
          <w:rFonts w:ascii="Times New Roman" w:hAnsi="Times New Roman"/>
          <w:sz w:val="24"/>
          <w:szCs w:val="24"/>
        </w:rPr>
        <w:t xml:space="preserve"> </w:t>
      </w:r>
      <w:r w:rsidRPr="008450CD">
        <w:rPr>
          <w:rFonts w:ascii="Times New Roman" w:hAnsi="Times New Roman"/>
          <w:sz w:val="24"/>
          <w:szCs w:val="24"/>
        </w:rPr>
        <w:t>состава</w:t>
      </w:r>
      <w:r w:rsidR="00E050BB" w:rsidRPr="008450CD">
        <w:rPr>
          <w:rFonts w:ascii="Times New Roman" w:hAnsi="Times New Roman"/>
          <w:sz w:val="24"/>
          <w:szCs w:val="24"/>
        </w:rPr>
        <w:t xml:space="preserve"> </w:t>
      </w:r>
      <w:r w:rsidRPr="008450CD">
        <w:rPr>
          <w:rFonts w:ascii="Times New Roman" w:hAnsi="Times New Roman"/>
          <w:sz w:val="24"/>
          <w:szCs w:val="24"/>
        </w:rPr>
        <w:t>территорий</w:t>
      </w:r>
      <w:r w:rsidR="00E050BB" w:rsidRPr="008450CD">
        <w:rPr>
          <w:rFonts w:ascii="Times New Roman" w:hAnsi="Times New Roman"/>
          <w:sz w:val="24"/>
          <w:szCs w:val="24"/>
        </w:rPr>
        <w:t xml:space="preserve"> </w:t>
      </w:r>
      <w:r w:rsidRPr="008450CD">
        <w:rPr>
          <w:rFonts w:ascii="Times New Roman" w:hAnsi="Times New Roman"/>
          <w:sz w:val="24"/>
          <w:szCs w:val="24"/>
        </w:rPr>
        <w:t>общего</w:t>
      </w:r>
      <w:r w:rsidR="00E050BB" w:rsidRPr="008450CD">
        <w:rPr>
          <w:rFonts w:ascii="Times New Roman" w:hAnsi="Times New Roman"/>
          <w:sz w:val="24"/>
          <w:szCs w:val="24"/>
        </w:rPr>
        <w:t xml:space="preserve"> </w:t>
      </w:r>
      <w:r w:rsidRPr="008450CD">
        <w:rPr>
          <w:rFonts w:ascii="Times New Roman" w:hAnsi="Times New Roman"/>
          <w:sz w:val="24"/>
          <w:szCs w:val="24"/>
        </w:rPr>
        <w:t>пользования</w:t>
      </w:r>
      <w:r w:rsidR="00E050BB" w:rsidRPr="008450CD">
        <w:rPr>
          <w:rFonts w:ascii="Times New Roman" w:hAnsi="Times New Roman"/>
          <w:sz w:val="24"/>
          <w:szCs w:val="24"/>
        </w:rPr>
        <w:t xml:space="preserve"> </w:t>
      </w:r>
      <w:r w:rsidRPr="008450CD">
        <w:rPr>
          <w:rFonts w:ascii="Times New Roman" w:hAnsi="Times New Roman"/>
          <w:sz w:val="24"/>
          <w:szCs w:val="24"/>
        </w:rPr>
        <w:t>в</w:t>
      </w:r>
      <w:r w:rsidR="00E050BB" w:rsidRPr="008450CD">
        <w:rPr>
          <w:rFonts w:ascii="Times New Roman" w:hAnsi="Times New Roman"/>
          <w:sz w:val="24"/>
          <w:szCs w:val="24"/>
        </w:rPr>
        <w:t xml:space="preserve"> </w:t>
      </w:r>
      <w:r w:rsidRPr="008450CD">
        <w:rPr>
          <w:rFonts w:ascii="Times New Roman" w:hAnsi="Times New Roman"/>
          <w:sz w:val="24"/>
          <w:szCs w:val="24"/>
        </w:rPr>
        <w:t>иные</w:t>
      </w:r>
      <w:r w:rsidR="00E050BB" w:rsidRPr="008450CD">
        <w:rPr>
          <w:rFonts w:ascii="Times New Roman" w:hAnsi="Times New Roman"/>
          <w:sz w:val="24"/>
          <w:szCs w:val="24"/>
        </w:rPr>
        <w:t xml:space="preserve"> </w:t>
      </w:r>
      <w:r w:rsidRPr="008450CD">
        <w:rPr>
          <w:rFonts w:ascii="Times New Roman" w:hAnsi="Times New Roman"/>
          <w:sz w:val="24"/>
          <w:szCs w:val="24"/>
        </w:rPr>
        <w:t>территории,</w:t>
      </w:r>
      <w:r w:rsidR="00E050BB" w:rsidRPr="008450CD">
        <w:rPr>
          <w:rFonts w:ascii="Times New Roman" w:hAnsi="Times New Roman"/>
          <w:sz w:val="24"/>
          <w:szCs w:val="24"/>
        </w:rPr>
        <w:t xml:space="preserve"> </w:t>
      </w:r>
      <w:r w:rsidRPr="008450CD">
        <w:rPr>
          <w:rFonts w:ascii="Times New Roman" w:hAnsi="Times New Roman"/>
          <w:sz w:val="24"/>
          <w:szCs w:val="24"/>
        </w:rPr>
        <w:t>на</w:t>
      </w:r>
      <w:r w:rsidR="00E050BB" w:rsidRPr="008450CD">
        <w:rPr>
          <w:rFonts w:ascii="Times New Roman" w:hAnsi="Times New Roman"/>
          <w:sz w:val="24"/>
          <w:szCs w:val="24"/>
        </w:rPr>
        <w:t xml:space="preserve"> </w:t>
      </w:r>
      <w:r w:rsidRPr="008450CD">
        <w:rPr>
          <w:rFonts w:ascii="Times New Roman" w:hAnsi="Times New Roman"/>
          <w:sz w:val="24"/>
          <w:szCs w:val="24"/>
        </w:rPr>
        <w:t>которые</w:t>
      </w:r>
      <w:r w:rsidR="00E050BB" w:rsidRPr="008450CD">
        <w:rPr>
          <w:rFonts w:ascii="Times New Roman" w:hAnsi="Times New Roman"/>
          <w:sz w:val="24"/>
          <w:szCs w:val="24"/>
        </w:rPr>
        <w:t xml:space="preserve"> </w:t>
      </w:r>
      <w:r w:rsidRPr="008450CD">
        <w:rPr>
          <w:rFonts w:ascii="Times New Roman" w:hAnsi="Times New Roman"/>
          <w:sz w:val="24"/>
          <w:szCs w:val="24"/>
        </w:rPr>
        <w:t>распространяется</w:t>
      </w:r>
      <w:r w:rsidR="00E050BB" w:rsidRPr="008450CD">
        <w:rPr>
          <w:rFonts w:ascii="Times New Roman" w:hAnsi="Times New Roman"/>
          <w:sz w:val="24"/>
          <w:szCs w:val="24"/>
        </w:rPr>
        <w:t xml:space="preserve"> </w:t>
      </w:r>
      <w:r w:rsidRPr="008450CD">
        <w:rPr>
          <w:rFonts w:ascii="Times New Roman" w:hAnsi="Times New Roman"/>
          <w:sz w:val="24"/>
          <w:szCs w:val="24"/>
        </w:rPr>
        <w:t>действие</w:t>
      </w:r>
      <w:r w:rsidR="00E050BB" w:rsidRPr="008450CD">
        <w:rPr>
          <w:rFonts w:ascii="Times New Roman" w:hAnsi="Times New Roman"/>
          <w:sz w:val="24"/>
          <w:szCs w:val="24"/>
        </w:rPr>
        <w:t xml:space="preserve"> </w:t>
      </w:r>
      <w:r w:rsidRPr="008450CD">
        <w:rPr>
          <w:rFonts w:ascii="Times New Roman" w:hAnsi="Times New Roman"/>
          <w:sz w:val="24"/>
          <w:szCs w:val="24"/>
        </w:rPr>
        <w:t>градостроительных</w:t>
      </w:r>
      <w:r w:rsidR="00E050BB" w:rsidRPr="008450CD">
        <w:rPr>
          <w:rFonts w:ascii="Times New Roman" w:hAnsi="Times New Roman"/>
          <w:sz w:val="24"/>
          <w:szCs w:val="24"/>
        </w:rPr>
        <w:t xml:space="preserve"> </w:t>
      </w:r>
      <w:r w:rsidRPr="008450CD">
        <w:rPr>
          <w:rFonts w:ascii="Times New Roman" w:hAnsi="Times New Roman"/>
          <w:sz w:val="24"/>
          <w:szCs w:val="24"/>
        </w:rPr>
        <w:t>регламентов.</w:t>
      </w:r>
    </w:p>
    <w:p w:rsidR="00534463" w:rsidRPr="008450CD" w:rsidRDefault="00534463" w:rsidP="00701BEF">
      <w:pPr>
        <w:pStyle w:val="Iniiaiieoaenonionooiii2"/>
        <w:tabs>
          <w:tab w:val="left" w:pos="-200"/>
        </w:tabs>
        <w:ind w:right="-37" w:firstLine="709"/>
        <w:rPr>
          <w:rFonts w:ascii="Times New Roman" w:hAnsi="Times New Roman"/>
          <w:iCs/>
          <w:sz w:val="24"/>
          <w:szCs w:val="24"/>
        </w:rPr>
      </w:pP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иных</w:t>
      </w:r>
      <w:r w:rsidR="00E050BB" w:rsidRPr="008450CD">
        <w:rPr>
          <w:rFonts w:ascii="Times New Roman" w:hAnsi="Times New Roman"/>
          <w:iCs/>
          <w:sz w:val="24"/>
          <w:szCs w:val="24"/>
        </w:rPr>
        <w:t xml:space="preserve"> </w:t>
      </w:r>
      <w:r w:rsidRPr="008450CD">
        <w:rPr>
          <w:rFonts w:ascii="Times New Roman" w:hAnsi="Times New Roman"/>
          <w:iCs/>
          <w:sz w:val="24"/>
          <w:szCs w:val="24"/>
        </w:rPr>
        <w:t>случаях</w:t>
      </w:r>
      <w:r w:rsidR="00E050BB" w:rsidRPr="008450CD">
        <w:rPr>
          <w:rFonts w:ascii="Times New Roman" w:hAnsi="Times New Roman"/>
          <w:iCs/>
          <w:sz w:val="24"/>
          <w:szCs w:val="24"/>
        </w:rPr>
        <w:t xml:space="preserve"> </w:t>
      </w:r>
      <w:r w:rsidRPr="008450CD">
        <w:rPr>
          <w:rFonts w:ascii="Times New Roman" w:hAnsi="Times New Roman"/>
          <w:iCs/>
          <w:sz w:val="24"/>
          <w:szCs w:val="24"/>
        </w:rPr>
        <w:t>–</w:t>
      </w:r>
      <w:r w:rsidR="00E050BB" w:rsidRPr="008450CD">
        <w:rPr>
          <w:rFonts w:ascii="Times New Roman" w:hAnsi="Times New Roman"/>
          <w:iCs/>
          <w:sz w:val="24"/>
          <w:szCs w:val="24"/>
        </w:rPr>
        <w:t xml:space="preserve"> </w:t>
      </w:r>
      <w:r w:rsidRPr="008450CD">
        <w:rPr>
          <w:rFonts w:ascii="Times New Roman" w:hAnsi="Times New Roman"/>
          <w:iCs/>
          <w:sz w:val="24"/>
          <w:szCs w:val="24"/>
        </w:rPr>
        <w:t>применительно</w:t>
      </w:r>
      <w:r w:rsidR="00E050BB" w:rsidRPr="008450CD">
        <w:rPr>
          <w:rFonts w:ascii="Times New Roman" w:hAnsi="Times New Roman"/>
          <w:iCs/>
          <w:sz w:val="24"/>
          <w:szCs w:val="24"/>
        </w:rPr>
        <w:t xml:space="preserve"> </w:t>
      </w:r>
      <w:r w:rsidRPr="008450CD">
        <w:rPr>
          <w:rFonts w:ascii="Times New Roman" w:hAnsi="Times New Roman"/>
          <w:iCs/>
          <w:sz w:val="24"/>
          <w:szCs w:val="24"/>
        </w:rPr>
        <w:t>к</w:t>
      </w:r>
      <w:r w:rsidR="00E050BB" w:rsidRPr="008450CD">
        <w:rPr>
          <w:rFonts w:ascii="Times New Roman" w:hAnsi="Times New Roman"/>
          <w:iCs/>
          <w:sz w:val="24"/>
          <w:szCs w:val="24"/>
        </w:rPr>
        <w:t xml:space="preserve"> </w:t>
      </w:r>
      <w:r w:rsidRPr="008450CD">
        <w:rPr>
          <w:rFonts w:ascii="Times New Roman" w:hAnsi="Times New Roman"/>
          <w:iCs/>
          <w:sz w:val="24"/>
          <w:szCs w:val="24"/>
        </w:rPr>
        <w:t>частям</w:t>
      </w:r>
      <w:r w:rsidR="00E050BB" w:rsidRPr="008450CD">
        <w:rPr>
          <w:rFonts w:ascii="Times New Roman" w:hAnsi="Times New Roman"/>
          <w:iCs/>
          <w:sz w:val="24"/>
          <w:szCs w:val="24"/>
        </w:rPr>
        <w:t xml:space="preserve"> </w:t>
      </w:r>
      <w:r w:rsidRPr="008450CD">
        <w:rPr>
          <w:rFonts w:ascii="Times New Roman" w:hAnsi="Times New Roman"/>
          <w:iCs/>
          <w:sz w:val="24"/>
          <w:szCs w:val="24"/>
        </w:rPr>
        <w:t>территории</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пределах</w:t>
      </w:r>
      <w:r w:rsidR="00E050BB" w:rsidRPr="008450CD">
        <w:rPr>
          <w:rFonts w:ascii="Times New Roman" w:hAnsi="Times New Roman"/>
          <w:iCs/>
          <w:sz w:val="24"/>
          <w:szCs w:val="24"/>
        </w:rPr>
        <w:t xml:space="preserve"> </w:t>
      </w:r>
      <w:r w:rsidRPr="008450CD">
        <w:rPr>
          <w:rFonts w:ascii="Times New Roman" w:hAnsi="Times New Roman"/>
          <w:iCs/>
          <w:sz w:val="24"/>
          <w:szCs w:val="24"/>
        </w:rPr>
        <w:t>данной</w:t>
      </w:r>
      <w:r w:rsidR="00E050BB" w:rsidRPr="008450CD">
        <w:rPr>
          <w:rFonts w:ascii="Times New Roman" w:hAnsi="Times New Roman"/>
          <w:iCs/>
          <w:sz w:val="24"/>
          <w:szCs w:val="24"/>
        </w:rPr>
        <w:t xml:space="preserve"> </w:t>
      </w:r>
      <w:r w:rsidRPr="008450CD">
        <w:rPr>
          <w:rFonts w:ascii="Times New Roman" w:hAnsi="Times New Roman"/>
          <w:iCs/>
          <w:sz w:val="24"/>
          <w:szCs w:val="24"/>
        </w:rPr>
        <w:t>зоны</w:t>
      </w:r>
      <w:r w:rsidR="00E050BB" w:rsidRPr="008450CD">
        <w:rPr>
          <w:rFonts w:ascii="Times New Roman" w:hAnsi="Times New Roman"/>
          <w:iCs/>
          <w:sz w:val="24"/>
          <w:szCs w:val="24"/>
        </w:rPr>
        <w:t xml:space="preserve"> </w:t>
      </w:r>
      <w:r w:rsidRPr="008450CD">
        <w:rPr>
          <w:rFonts w:ascii="Times New Roman" w:hAnsi="Times New Roman"/>
          <w:iCs/>
          <w:sz w:val="24"/>
          <w:szCs w:val="24"/>
        </w:rPr>
        <w:t>Р-3,</w:t>
      </w:r>
      <w:r w:rsidR="00E050BB" w:rsidRPr="008450CD">
        <w:rPr>
          <w:rFonts w:ascii="Times New Roman" w:hAnsi="Times New Roman"/>
          <w:iCs/>
          <w:sz w:val="24"/>
          <w:szCs w:val="24"/>
        </w:rPr>
        <w:t xml:space="preserve"> </w:t>
      </w:r>
      <w:r w:rsidRPr="008450CD">
        <w:rPr>
          <w:rFonts w:ascii="Times New Roman" w:hAnsi="Times New Roman"/>
          <w:iCs/>
          <w:sz w:val="24"/>
          <w:szCs w:val="24"/>
        </w:rPr>
        <w:t>которые</w:t>
      </w:r>
      <w:r w:rsidR="00E050BB" w:rsidRPr="008450CD">
        <w:rPr>
          <w:rFonts w:ascii="Times New Roman" w:hAnsi="Times New Roman"/>
          <w:iCs/>
          <w:sz w:val="24"/>
          <w:szCs w:val="24"/>
        </w:rPr>
        <w:t xml:space="preserve"> </w:t>
      </w:r>
      <w:r w:rsidRPr="008450CD">
        <w:rPr>
          <w:rFonts w:ascii="Times New Roman" w:hAnsi="Times New Roman"/>
          <w:iCs/>
          <w:sz w:val="24"/>
          <w:szCs w:val="24"/>
        </w:rPr>
        <w:t>относятся</w:t>
      </w:r>
      <w:r w:rsidR="00E050BB" w:rsidRPr="008450CD">
        <w:rPr>
          <w:rFonts w:ascii="Times New Roman" w:hAnsi="Times New Roman"/>
          <w:iCs/>
          <w:sz w:val="24"/>
          <w:szCs w:val="24"/>
        </w:rPr>
        <w:t xml:space="preserve"> </w:t>
      </w:r>
      <w:r w:rsidRPr="008450CD">
        <w:rPr>
          <w:rFonts w:ascii="Times New Roman" w:hAnsi="Times New Roman"/>
          <w:iCs/>
          <w:sz w:val="24"/>
          <w:szCs w:val="24"/>
        </w:rPr>
        <w:t>к</w:t>
      </w:r>
      <w:r w:rsidR="00E050BB" w:rsidRPr="008450CD">
        <w:rPr>
          <w:rFonts w:ascii="Times New Roman" w:hAnsi="Times New Roman"/>
          <w:iCs/>
          <w:sz w:val="24"/>
          <w:szCs w:val="24"/>
        </w:rPr>
        <w:t xml:space="preserve"> </w:t>
      </w:r>
      <w:r w:rsidRPr="008450CD">
        <w:rPr>
          <w:rFonts w:ascii="Times New Roman" w:hAnsi="Times New Roman"/>
          <w:iCs/>
          <w:sz w:val="24"/>
          <w:szCs w:val="24"/>
        </w:rPr>
        <w:t>территории</w:t>
      </w:r>
      <w:r w:rsidR="00E050BB" w:rsidRPr="008450CD">
        <w:rPr>
          <w:rFonts w:ascii="Times New Roman" w:hAnsi="Times New Roman"/>
          <w:iCs/>
          <w:sz w:val="24"/>
          <w:szCs w:val="24"/>
        </w:rPr>
        <w:t xml:space="preserve"> </w:t>
      </w:r>
      <w:r w:rsidRPr="008450CD">
        <w:rPr>
          <w:rFonts w:ascii="Times New Roman" w:hAnsi="Times New Roman"/>
          <w:iCs/>
          <w:sz w:val="24"/>
          <w:szCs w:val="24"/>
        </w:rPr>
        <w:t>общего</w:t>
      </w:r>
      <w:r w:rsidR="00E050BB" w:rsidRPr="008450CD">
        <w:rPr>
          <w:rFonts w:ascii="Times New Roman" w:hAnsi="Times New Roman"/>
          <w:iCs/>
          <w:sz w:val="24"/>
          <w:szCs w:val="24"/>
        </w:rPr>
        <w:t xml:space="preserve"> </w:t>
      </w:r>
      <w:r w:rsidRPr="008450CD">
        <w:rPr>
          <w:rFonts w:ascii="Times New Roman" w:hAnsi="Times New Roman"/>
          <w:iCs/>
          <w:sz w:val="24"/>
          <w:szCs w:val="24"/>
        </w:rPr>
        <w:t>пользования,</w:t>
      </w:r>
      <w:r w:rsidR="00E050BB" w:rsidRPr="008450CD">
        <w:rPr>
          <w:rFonts w:ascii="Times New Roman" w:hAnsi="Times New Roman"/>
          <w:iCs/>
          <w:sz w:val="24"/>
          <w:szCs w:val="24"/>
        </w:rPr>
        <w:t xml:space="preserve"> </w:t>
      </w:r>
      <w:r w:rsidRPr="008450CD">
        <w:rPr>
          <w:rFonts w:ascii="Times New Roman" w:hAnsi="Times New Roman"/>
          <w:iCs/>
          <w:sz w:val="24"/>
          <w:szCs w:val="24"/>
        </w:rPr>
        <w:t>отграниченной</w:t>
      </w:r>
      <w:r w:rsidR="00E050BB" w:rsidRPr="008450CD">
        <w:rPr>
          <w:rFonts w:ascii="Times New Roman" w:hAnsi="Times New Roman"/>
          <w:iCs/>
          <w:sz w:val="24"/>
          <w:szCs w:val="24"/>
        </w:rPr>
        <w:t xml:space="preserve"> </w:t>
      </w:r>
      <w:r w:rsidRPr="008450CD">
        <w:rPr>
          <w:rFonts w:ascii="Times New Roman" w:hAnsi="Times New Roman"/>
          <w:iCs/>
          <w:sz w:val="24"/>
          <w:szCs w:val="24"/>
        </w:rPr>
        <w:t>от</w:t>
      </w:r>
      <w:r w:rsidR="00E050BB" w:rsidRPr="008450CD">
        <w:rPr>
          <w:rFonts w:ascii="Times New Roman" w:hAnsi="Times New Roman"/>
          <w:iCs/>
          <w:sz w:val="24"/>
          <w:szCs w:val="24"/>
        </w:rPr>
        <w:t xml:space="preserve"> </w:t>
      </w:r>
      <w:r w:rsidRPr="008450CD">
        <w:rPr>
          <w:rFonts w:ascii="Times New Roman" w:hAnsi="Times New Roman"/>
          <w:iCs/>
          <w:sz w:val="24"/>
          <w:szCs w:val="24"/>
        </w:rPr>
        <w:t>иных</w:t>
      </w:r>
      <w:r w:rsidR="00E050BB" w:rsidRPr="008450CD">
        <w:rPr>
          <w:rFonts w:ascii="Times New Roman" w:hAnsi="Times New Roman"/>
          <w:iCs/>
          <w:sz w:val="24"/>
          <w:szCs w:val="24"/>
        </w:rPr>
        <w:t xml:space="preserve"> </w:t>
      </w:r>
      <w:r w:rsidRPr="008450CD">
        <w:rPr>
          <w:rFonts w:ascii="Times New Roman" w:hAnsi="Times New Roman"/>
          <w:iCs/>
          <w:sz w:val="24"/>
          <w:szCs w:val="24"/>
        </w:rPr>
        <w:t>территорий</w:t>
      </w:r>
      <w:r w:rsidR="00E050BB" w:rsidRPr="008450CD">
        <w:rPr>
          <w:rFonts w:ascii="Times New Roman" w:hAnsi="Times New Roman"/>
          <w:iCs/>
          <w:sz w:val="24"/>
          <w:szCs w:val="24"/>
        </w:rPr>
        <w:t xml:space="preserve"> </w:t>
      </w:r>
      <w:r w:rsidRPr="008450CD">
        <w:rPr>
          <w:rFonts w:ascii="Times New Roman" w:hAnsi="Times New Roman"/>
          <w:iCs/>
          <w:sz w:val="24"/>
          <w:szCs w:val="24"/>
        </w:rPr>
        <w:t>красными</w:t>
      </w:r>
      <w:r w:rsidR="00E050BB" w:rsidRPr="008450CD">
        <w:rPr>
          <w:rFonts w:ascii="Times New Roman" w:hAnsi="Times New Roman"/>
          <w:iCs/>
          <w:sz w:val="24"/>
          <w:szCs w:val="24"/>
        </w:rPr>
        <w:t xml:space="preserve"> </w:t>
      </w:r>
      <w:r w:rsidRPr="008450CD">
        <w:rPr>
          <w:rFonts w:ascii="Times New Roman" w:hAnsi="Times New Roman"/>
          <w:iCs/>
          <w:sz w:val="24"/>
          <w:szCs w:val="24"/>
        </w:rPr>
        <w:t>линиями,</w:t>
      </w:r>
      <w:r w:rsidR="00E050BB" w:rsidRPr="008450CD">
        <w:rPr>
          <w:rFonts w:ascii="Times New Roman" w:hAnsi="Times New Roman"/>
          <w:iCs/>
          <w:sz w:val="24"/>
          <w:szCs w:val="24"/>
        </w:rPr>
        <w:t xml:space="preserve"> </w:t>
      </w:r>
      <w:r w:rsidRPr="008450CD">
        <w:rPr>
          <w:rFonts w:ascii="Times New Roman" w:hAnsi="Times New Roman"/>
          <w:iCs/>
          <w:sz w:val="24"/>
          <w:szCs w:val="24"/>
        </w:rPr>
        <w:t>градостроительный</w:t>
      </w:r>
      <w:r w:rsidR="00E050BB" w:rsidRPr="008450CD">
        <w:rPr>
          <w:rFonts w:ascii="Times New Roman" w:hAnsi="Times New Roman"/>
          <w:iCs/>
          <w:sz w:val="24"/>
          <w:szCs w:val="24"/>
        </w:rPr>
        <w:t xml:space="preserve"> </w:t>
      </w:r>
      <w:r w:rsidRPr="008450CD">
        <w:rPr>
          <w:rFonts w:ascii="Times New Roman" w:hAnsi="Times New Roman"/>
          <w:iCs/>
          <w:sz w:val="24"/>
          <w:szCs w:val="24"/>
        </w:rPr>
        <w:t>регламент</w:t>
      </w:r>
      <w:r w:rsidR="00E050BB" w:rsidRPr="008450CD">
        <w:rPr>
          <w:rFonts w:ascii="Times New Roman" w:hAnsi="Times New Roman"/>
          <w:iCs/>
          <w:sz w:val="24"/>
          <w:szCs w:val="24"/>
        </w:rPr>
        <w:t xml:space="preserve"> </w:t>
      </w:r>
      <w:r w:rsidRPr="008450CD">
        <w:rPr>
          <w:rFonts w:ascii="Times New Roman" w:hAnsi="Times New Roman"/>
          <w:iCs/>
          <w:sz w:val="24"/>
          <w:szCs w:val="24"/>
        </w:rPr>
        <w:t>не</w:t>
      </w:r>
      <w:r w:rsidR="00E050BB" w:rsidRPr="008450CD">
        <w:rPr>
          <w:rFonts w:ascii="Times New Roman" w:hAnsi="Times New Roman"/>
          <w:iCs/>
          <w:sz w:val="24"/>
          <w:szCs w:val="24"/>
        </w:rPr>
        <w:t xml:space="preserve"> </w:t>
      </w:r>
      <w:r w:rsidRPr="008450CD">
        <w:rPr>
          <w:rFonts w:ascii="Times New Roman" w:hAnsi="Times New Roman"/>
          <w:iCs/>
          <w:sz w:val="24"/>
          <w:szCs w:val="24"/>
        </w:rPr>
        <w:t>распространяется,</w:t>
      </w:r>
      <w:r w:rsidR="00E050BB" w:rsidRPr="008450CD">
        <w:rPr>
          <w:rFonts w:ascii="Times New Roman" w:hAnsi="Times New Roman"/>
          <w:iCs/>
          <w:sz w:val="24"/>
          <w:szCs w:val="24"/>
        </w:rPr>
        <w:t xml:space="preserve"> </w:t>
      </w:r>
      <w:r w:rsidRPr="008450CD">
        <w:rPr>
          <w:rFonts w:ascii="Times New Roman" w:hAnsi="Times New Roman"/>
          <w:iCs/>
          <w:sz w:val="24"/>
          <w:szCs w:val="24"/>
        </w:rPr>
        <w:t>а</w:t>
      </w:r>
      <w:r w:rsidR="00E050BB" w:rsidRPr="008450CD">
        <w:rPr>
          <w:rFonts w:ascii="Times New Roman" w:hAnsi="Times New Roman"/>
          <w:iCs/>
          <w:sz w:val="24"/>
          <w:szCs w:val="24"/>
        </w:rPr>
        <w:t xml:space="preserve"> </w:t>
      </w:r>
      <w:r w:rsidRPr="008450CD">
        <w:rPr>
          <w:rFonts w:ascii="Times New Roman" w:hAnsi="Times New Roman"/>
          <w:iCs/>
          <w:sz w:val="24"/>
          <w:szCs w:val="24"/>
        </w:rPr>
        <w:t>их</w:t>
      </w:r>
      <w:r w:rsidR="00E050BB" w:rsidRPr="008450CD">
        <w:rPr>
          <w:rFonts w:ascii="Times New Roman" w:hAnsi="Times New Roman"/>
          <w:iCs/>
          <w:sz w:val="24"/>
          <w:szCs w:val="24"/>
        </w:rPr>
        <w:t xml:space="preserve"> </w:t>
      </w:r>
      <w:r w:rsidRPr="008450CD">
        <w:rPr>
          <w:rFonts w:ascii="Times New Roman" w:hAnsi="Times New Roman"/>
          <w:iCs/>
          <w:sz w:val="24"/>
          <w:szCs w:val="24"/>
        </w:rPr>
        <w:t>использование</w:t>
      </w:r>
      <w:r w:rsidR="00E050BB" w:rsidRPr="008450CD">
        <w:rPr>
          <w:rFonts w:ascii="Times New Roman" w:hAnsi="Times New Roman"/>
          <w:iCs/>
          <w:sz w:val="24"/>
          <w:szCs w:val="24"/>
        </w:rPr>
        <w:t xml:space="preserve"> </w:t>
      </w:r>
      <w:r w:rsidRPr="008450CD">
        <w:rPr>
          <w:rFonts w:ascii="Times New Roman" w:hAnsi="Times New Roman"/>
          <w:iCs/>
          <w:sz w:val="24"/>
          <w:szCs w:val="24"/>
        </w:rPr>
        <w:t>определяется</w:t>
      </w:r>
      <w:r w:rsidR="00E050BB" w:rsidRPr="008450CD">
        <w:rPr>
          <w:rFonts w:ascii="Times New Roman" w:hAnsi="Times New Roman"/>
          <w:iCs/>
          <w:sz w:val="24"/>
          <w:szCs w:val="24"/>
        </w:rPr>
        <w:t xml:space="preserve"> </w:t>
      </w:r>
      <w:r w:rsidRPr="008450CD">
        <w:rPr>
          <w:rFonts w:ascii="Times New Roman" w:hAnsi="Times New Roman"/>
          <w:iCs/>
          <w:sz w:val="24"/>
          <w:szCs w:val="24"/>
        </w:rPr>
        <w:t>уполномоченными</w:t>
      </w:r>
      <w:r w:rsidR="00E050BB" w:rsidRPr="008450CD">
        <w:rPr>
          <w:rFonts w:ascii="Times New Roman" w:hAnsi="Times New Roman"/>
          <w:iCs/>
          <w:sz w:val="24"/>
          <w:szCs w:val="24"/>
        </w:rPr>
        <w:t xml:space="preserve"> </w:t>
      </w:r>
      <w:r w:rsidRPr="008450CD">
        <w:rPr>
          <w:rFonts w:ascii="Times New Roman" w:hAnsi="Times New Roman"/>
          <w:iCs/>
          <w:sz w:val="24"/>
          <w:szCs w:val="24"/>
        </w:rPr>
        <w:t>органами</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индивидуальном</w:t>
      </w:r>
      <w:r w:rsidR="00E050BB" w:rsidRPr="008450CD">
        <w:rPr>
          <w:rFonts w:ascii="Times New Roman" w:hAnsi="Times New Roman"/>
          <w:iCs/>
          <w:sz w:val="24"/>
          <w:szCs w:val="24"/>
        </w:rPr>
        <w:t xml:space="preserve"> </w:t>
      </w:r>
      <w:r w:rsidRPr="008450CD">
        <w:rPr>
          <w:rFonts w:ascii="Times New Roman" w:hAnsi="Times New Roman"/>
          <w:iCs/>
          <w:sz w:val="24"/>
          <w:szCs w:val="24"/>
        </w:rPr>
        <w:t>порядке</w:t>
      </w:r>
      <w:r w:rsidR="00E050BB" w:rsidRPr="008450CD">
        <w:rPr>
          <w:rFonts w:ascii="Times New Roman" w:hAnsi="Times New Roman"/>
          <w:iCs/>
          <w:sz w:val="24"/>
          <w:szCs w:val="24"/>
        </w:rPr>
        <w:t xml:space="preserve"> </w:t>
      </w:r>
      <w:r w:rsidRPr="008450CD">
        <w:rPr>
          <w:rFonts w:ascii="Times New Roman" w:hAnsi="Times New Roman"/>
          <w:iCs/>
          <w:sz w:val="24"/>
          <w:szCs w:val="24"/>
        </w:rPr>
        <w:t>в</w:t>
      </w:r>
      <w:r w:rsidR="00E050BB" w:rsidRPr="008450CD">
        <w:rPr>
          <w:rFonts w:ascii="Times New Roman" w:hAnsi="Times New Roman"/>
          <w:iCs/>
          <w:sz w:val="24"/>
          <w:szCs w:val="24"/>
        </w:rPr>
        <w:t xml:space="preserve"> </w:t>
      </w:r>
      <w:r w:rsidRPr="008450CD">
        <w:rPr>
          <w:rFonts w:ascii="Times New Roman" w:hAnsi="Times New Roman"/>
          <w:iCs/>
          <w:sz w:val="24"/>
          <w:szCs w:val="24"/>
        </w:rPr>
        <w:t>соответствии</w:t>
      </w:r>
      <w:r w:rsidR="00E050BB" w:rsidRPr="008450CD">
        <w:rPr>
          <w:rFonts w:ascii="Times New Roman" w:hAnsi="Times New Roman"/>
          <w:iCs/>
          <w:sz w:val="24"/>
          <w:szCs w:val="24"/>
        </w:rPr>
        <w:t xml:space="preserve"> </w:t>
      </w:r>
      <w:r w:rsidRPr="008450CD">
        <w:rPr>
          <w:rFonts w:ascii="Times New Roman" w:hAnsi="Times New Roman"/>
          <w:iCs/>
          <w:sz w:val="24"/>
          <w:szCs w:val="24"/>
        </w:rPr>
        <w:t>с</w:t>
      </w:r>
      <w:r w:rsidR="00E050BB" w:rsidRPr="008450CD">
        <w:rPr>
          <w:rFonts w:ascii="Times New Roman" w:hAnsi="Times New Roman"/>
          <w:iCs/>
          <w:sz w:val="24"/>
          <w:szCs w:val="24"/>
        </w:rPr>
        <w:t xml:space="preserve"> </w:t>
      </w:r>
      <w:r w:rsidRPr="008450CD">
        <w:rPr>
          <w:rFonts w:ascii="Times New Roman" w:hAnsi="Times New Roman"/>
          <w:iCs/>
          <w:sz w:val="24"/>
          <w:szCs w:val="24"/>
        </w:rPr>
        <w:t>целевым</w:t>
      </w:r>
      <w:r w:rsidR="00E050BB" w:rsidRPr="008450CD">
        <w:rPr>
          <w:rFonts w:ascii="Times New Roman" w:hAnsi="Times New Roman"/>
          <w:iCs/>
          <w:sz w:val="24"/>
          <w:szCs w:val="24"/>
        </w:rPr>
        <w:t xml:space="preserve"> </w:t>
      </w:r>
      <w:r w:rsidRPr="008450CD">
        <w:rPr>
          <w:rFonts w:ascii="Times New Roman" w:hAnsi="Times New Roman"/>
          <w:iCs/>
          <w:sz w:val="24"/>
          <w:szCs w:val="24"/>
        </w:rPr>
        <w:t>назначением.</w:t>
      </w:r>
    </w:p>
    <w:p w:rsidR="00534463" w:rsidRPr="008450CD" w:rsidRDefault="00534463" w:rsidP="00701BEF">
      <w:pPr>
        <w:pStyle w:val="Iniiaiieoaenonionooiii2"/>
        <w:tabs>
          <w:tab w:val="left" w:pos="-200"/>
        </w:tabs>
        <w:ind w:right="-37" w:firstLine="709"/>
        <w:rPr>
          <w:rFonts w:ascii="Times New Roman" w:hAnsi="Times New Roman"/>
          <w:iCs/>
          <w:sz w:val="24"/>
          <w:szCs w:val="24"/>
        </w:rPr>
      </w:pPr>
      <w:r w:rsidRPr="008450CD">
        <w:rPr>
          <w:rFonts w:ascii="Times New Roman" w:eastAsia="Calibri" w:hAnsi="Times New Roman"/>
          <w:iCs/>
          <w:sz w:val="24"/>
          <w:szCs w:val="24"/>
        </w:rPr>
        <w:t>Зона</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Р-3</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выделена</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для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обеспечения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правовых</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условий</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сохранения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и</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использования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существующего</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природного</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ландшафта</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и</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создания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экологически</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чистой</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окружающей</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среды</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в</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интересах</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здоровья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населения,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сохранения</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и</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воспроизводства</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зеленых</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насаждений,</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обеспечение</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их</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рационального</w:t>
      </w:r>
      <w:r w:rsidR="00E050BB" w:rsidRPr="008450CD">
        <w:rPr>
          <w:rFonts w:ascii="Times New Roman" w:eastAsia="Calibri" w:hAnsi="Times New Roman"/>
          <w:iCs/>
          <w:sz w:val="24"/>
          <w:szCs w:val="24"/>
        </w:rPr>
        <w:t xml:space="preserve"> </w:t>
      </w:r>
      <w:r w:rsidRPr="008450CD">
        <w:rPr>
          <w:rFonts w:ascii="Times New Roman" w:eastAsia="Calibri" w:hAnsi="Times New Roman"/>
          <w:iCs/>
          <w:sz w:val="24"/>
          <w:szCs w:val="24"/>
        </w:rPr>
        <w:t>использования,</w:t>
      </w:r>
      <w:r w:rsidR="00E050BB" w:rsidRPr="008450CD">
        <w:rPr>
          <w:rFonts w:ascii="Times New Roman" w:eastAsia="Calibri" w:hAnsi="Times New Roman"/>
          <w:iCs/>
          <w:sz w:val="24"/>
          <w:szCs w:val="24"/>
        </w:rPr>
        <w:t xml:space="preserve"> </w:t>
      </w:r>
      <w:r w:rsidRPr="008450CD">
        <w:rPr>
          <w:rFonts w:ascii="Times New Roman" w:hAnsi="Times New Roman"/>
          <w:sz w:val="24"/>
          <w:szCs w:val="24"/>
        </w:rPr>
        <w:t>в</w:t>
      </w:r>
      <w:r w:rsidR="00E050BB" w:rsidRPr="008450CD">
        <w:rPr>
          <w:rFonts w:ascii="Times New Roman" w:hAnsi="Times New Roman"/>
          <w:sz w:val="24"/>
          <w:szCs w:val="24"/>
        </w:rPr>
        <w:t xml:space="preserve"> </w:t>
      </w:r>
      <w:r w:rsidRPr="008450CD">
        <w:rPr>
          <w:rFonts w:ascii="Times New Roman" w:hAnsi="Times New Roman"/>
          <w:sz w:val="24"/>
          <w:szCs w:val="24"/>
        </w:rPr>
        <w:t>целях</w:t>
      </w:r>
      <w:r w:rsidR="00E050BB" w:rsidRPr="008450CD">
        <w:rPr>
          <w:rFonts w:ascii="Times New Roman" w:hAnsi="Times New Roman"/>
          <w:sz w:val="24"/>
          <w:szCs w:val="24"/>
        </w:rPr>
        <w:t xml:space="preserve"> </w:t>
      </w:r>
      <w:r w:rsidRPr="008450CD">
        <w:rPr>
          <w:rFonts w:ascii="Times New Roman" w:hAnsi="Times New Roman"/>
          <w:sz w:val="24"/>
          <w:szCs w:val="24"/>
        </w:rPr>
        <w:t>проведения</w:t>
      </w:r>
      <w:r w:rsidR="00E050BB" w:rsidRPr="008450CD">
        <w:rPr>
          <w:rFonts w:ascii="Times New Roman" w:hAnsi="Times New Roman"/>
          <w:sz w:val="24"/>
          <w:szCs w:val="24"/>
        </w:rPr>
        <w:t xml:space="preserve"> </w:t>
      </w:r>
      <w:r w:rsidRPr="008450CD">
        <w:rPr>
          <w:rFonts w:ascii="Times New Roman" w:hAnsi="Times New Roman"/>
          <w:sz w:val="24"/>
          <w:szCs w:val="24"/>
        </w:rPr>
        <w:t>досуга</w:t>
      </w:r>
      <w:r w:rsidR="00E050BB" w:rsidRPr="008450CD">
        <w:rPr>
          <w:rFonts w:ascii="Times New Roman" w:hAnsi="Times New Roman"/>
          <w:sz w:val="24"/>
          <w:szCs w:val="24"/>
        </w:rPr>
        <w:t xml:space="preserve"> </w:t>
      </w:r>
      <w:r w:rsidRPr="008450CD">
        <w:rPr>
          <w:rFonts w:ascii="Times New Roman" w:hAnsi="Times New Roman"/>
          <w:sz w:val="24"/>
          <w:szCs w:val="24"/>
        </w:rPr>
        <w:t>населением.</w:t>
      </w:r>
    </w:p>
    <w:p w:rsidR="009D5C60" w:rsidRPr="008450CD" w:rsidRDefault="009D5C60"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550" w:type="dxa"/>
        <w:jc w:val="center"/>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261"/>
        <w:gridCol w:w="5243"/>
        <w:gridCol w:w="2046"/>
      </w:tblGrid>
      <w:tr w:rsidR="009D5C60" w:rsidRPr="008450CD" w:rsidTr="006117D2">
        <w:trPr>
          <w:tblHeader/>
          <w:jc w:val="center"/>
        </w:trPr>
        <w:tc>
          <w:tcPr>
            <w:tcW w:w="2261" w:type="dxa"/>
            <w:vAlign w:val="center"/>
          </w:tcPr>
          <w:p w:rsidR="009D5C60" w:rsidRPr="008450CD" w:rsidRDefault="009D5C60" w:rsidP="00701BEF">
            <w:pPr>
              <w:spacing w:after="16"/>
              <w:ind w:hanging="3"/>
              <w:jc w:val="center"/>
              <w:rPr>
                <w:b/>
                <w:szCs w:val="24"/>
              </w:rPr>
            </w:pPr>
            <w:r w:rsidRPr="008450CD">
              <w:rPr>
                <w:b/>
                <w:szCs w:val="24"/>
              </w:rPr>
              <w:lastRenderedPageBreak/>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5243" w:type="dxa"/>
            <w:vAlign w:val="center"/>
          </w:tcPr>
          <w:p w:rsidR="009D5C60" w:rsidRPr="008450CD" w:rsidRDefault="009D5C60"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046" w:type="dxa"/>
            <w:vAlign w:val="center"/>
          </w:tcPr>
          <w:p w:rsidR="009D5C60" w:rsidRPr="008450CD" w:rsidRDefault="009D5C60"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9D5C60" w:rsidRPr="008450CD" w:rsidTr="006117D2">
        <w:trPr>
          <w:jc w:val="center"/>
        </w:trPr>
        <w:tc>
          <w:tcPr>
            <w:tcW w:w="9550" w:type="dxa"/>
            <w:gridSpan w:val="3"/>
            <w:vAlign w:val="center"/>
          </w:tcPr>
          <w:p w:rsidR="009D5C60" w:rsidRPr="008450CD" w:rsidRDefault="009D5C60"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9D5C60" w:rsidRPr="008450CD" w:rsidTr="006117D2">
        <w:trPr>
          <w:jc w:val="center"/>
        </w:trPr>
        <w:tc>
          <w:tcPr>
            <w:tcW w:w="2261" w:type="dxa"/>
          </w:tcPr>
          <w:p w:rsidR="009D5C60" w:rsidRPr="008450CD" w:rsidRDefault="009D5C60"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243" w:type="dxa"/>
          </w:tcPr>
          <w:p w:rsidR="009D5C60" w:rsidRPr="008450CD" w:rsidRDefault="009D5C60"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обеспечения</w:t>
            </w:r>
            <w:r w:rsidR="00E050BB" w:rsidRPr="008450CD">
              <w:rPr>
                <w:bCs/>
                <w:szCs w:val="24"/>
                <w:shd w:val="clear" w:color="auto" w:fill="FFFFFF"/>
              </w:rPr>
              <w:t xml:space="preserve"> </w:t>
            </w:r>
            <w:r w:rsidRPr="008450CD">
              <w:rPr>
                <w:bCs/>
                <w:szCs w:val="24"/>
                <w:shd w:val="clear" w:color="auto" w:fill="FFFFFF"/>
              </w:rPr>
              <w:t>физических</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юридических</w:t>
            </w:r>
            <w:r w:rsidR="00E050BB" w:rsidRPr="008450CD">
              <w:rPr>
                <w:bCs/>
                <w:szCs w:val="24"/>
                <w:shd w:val="clear" w:color="auto" w:fill="FFFFFF"/>
              </w:rPr>
              <w:t xml:space="preserve"> </w:t>
            </w:r>
            <w:r w:rsidRPr="008450CD">
              <w:rPr>
                <w:bCs/>
                <w:szCs w:val="24"/>
                <w:shd w:val="clear" w:color="auto" w:fill="FFFFFF"/>
              </w:rPr>
              <w:t>лиц</w:t>
            </w:r>
            <w:r w:rsidR="00E050BB" w:rsidRPr="008450CD">
              <w:rPr>
                <w:bCs/>
                <w:szCs w:val="24"/>
                <w:shd w:val="clear" w:color="auto" w:fill="FFFFFF"/>
              </w:rPr>
              <w:t xml:space="preserve"> </w:t>
            </w:r>
            <w:r w:rsidRPr="008450CD">
              <w:rPr>
                <w:bCs/>
                <w:szCs w:val="24"/>
                <w:shd w:val="clear" w:color="auto" w:fill="FFFFFF"/>
              </w:rPr>
              <w:t>коммунальными</w:t>
            </w:r>
            <w:r w:rsidR="00E050BB" w:rsidRPr="008450CD">
              <w:rPr>
                <w:bCs/>
                <w:szCs w:val="24"/>
                <w:shd w:val="clear" w:color="auto" w:fill="FFFFFF"/>
              </w:rPr>
              <w:t xml:space="preserve"> </w:t>
            </w:r>
            <w:r w:rsidRPr="008450CD">
              <w:rPr>
                <w:bCs/>
                <w:szCs w:val="24"/>
                <w:shd w:val="clear" w:color="auto" w:fill="FFFFFF"/>
              </w:rPr>
              <w:t>услугами,</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частности:</w:t>
            </w:r>
            <w:r w:rsidR="00E050BB" w:rsidRPr="008450CD">
              <w:rPr>
                <w:bCs/>
                <w:szCs w:val="24"/>
                <w:shd w:val="clear" w:color="auto" w:fill="FFFFFF"/>
              </w:rPr>
              <w:t xml:space="preserve"> </w:t>
            </w:r>
            <w:r w:rsidRPr="008450CD">
              <w:rPr>
                <w:bCs/>
                <w:szCs w:val="24"/>
                <w:shd w:val="clear" w:color="auto" w:fill="FFFFFF"/>
              </w:rPr>
              <w:t>поставки</w:t>
            </w:r>
            <w:r w:rsidR="00E050BB" w:rsidRPr="008450CD">
              <w:rPr>
                <w:bCs/>
                <w:szCs w:val="24"/>
                <w:shd w:val="clear" w:color="auto" w:fill="FFFFFF"/>
              </w:rPr>
              <w:t xml:space="preserve"> </w:t>
            </w:r>
            <w:r w:rsidRPr="008450CD">
              <w:rPr>
                <w:bCs/>
                <w:szCs w:val="24"/>
                <w:shd w:val="clear" w:color="auto" w:fill="FFFFFF"/>
              </w:rPr>
              <w:t>воды,</w:t>
            </w:r>
            <w:r w:rsidR="00E050BB" w:rsidRPr="008450CD">
              <w:rPr>
                <w:bCs/>
                <w:szCs w:val="24"/>
                <w:shd w:val="clear" w:color="auto" w:fill="FFFFFF"/>
              </w:rPr>
              <w:t xml:space="preserve"> </w:t>
            </w:r>
            <w:r w:rsidRPr="008450CD">
              <w:rPr>
                <w:bCs/>
                <w:szCs w:val="24"/>
                <w:shd w:val="clear" w:color="auto" w:fill="FFFFFF"/>
              </w:rPr>
              <w:t>тепла,</w:t>
            </w:r>
            <w:r w:rsidR="00E050BB" w:rsidRPr="008450CD">
              <w:rPr>
                <w:bCs/>
                <w:szCs w:val="24"/>
                <w:shd w:val="clear" w:color="auto" w:fill="FFFFFF"/>
              </w:rPr>
              <w:t xml:space="preserve"> </w:t>
            </w:r>
            <w:r w:rsidRPr="008450CD">
              <w:rPr>
                <w:bCs/>
                <w:szCs w:val="24"/>
                <w:shd w:val="clear" w:color="auto" w:fill="FFFFFF"/>
              </w:rPr>
              <w:t>электричества,</w:t>
            </w:r>
            <w:r w:rsidR="00E050BB" w:rsidRPr="008450CD">
              <w:rPr>
                <w:bCs/>
                <w:szCs w:val="24"/>
                <w:shd w:val="clear" w:color="auto" w:fill="FFFFFF"/>
              </w:rPr>
              <w:t xml:space="preserve"> </w:t>
            </w:r>
            <w:r w:rsidRPr="008450CD">
              <w:rPr>
                <w:bCs/>
                <w:szCs w:val="24"/>
                <w:shd w:val="clear" w:color="auto" w:fill="FFFFFF"/>
              </w:rPr>
              <w:t>газа,</w:t>
            </w:r>
            <w:r w:rsidR="00E050BB" w:rsidRPr="008450CD">
              <w:rPr>
                <w:bCs/>
                <w:szCs w:val="24"/>
                <w:shd w:val="clear" w:color="auto" w:fill="FFFFFF"/>
              </w:rPr>
              <w:t xml:space="preserve"> </w:t>
            </w:r>
            <w:r w:rsidRPr="008450CD">
              <w:rPr>
                <w:bCs/>
                <w:szCs w:val="24"/>
                <w:shd w:val="clear" w:color="auto" w:fill="FFFFFF"/>
              </w:rPr>
              <w:t>предоставления</w:t>
            </w:r>
            <w:r w:rsidR="00E050BB" w:rsidRPr="008450CD">
              <w:rPr>
                <w:bCs/>
                <w:szCs w:val="24"/>
                <w:shd w:val="clear" w:color="auto" w:fill="FFFFFF"/>
              </w:rPr>
              <w:t xml:space="preserve"> </w:t>
            </w:r>
            <w:r w:rsidRPr="008450CD">
              <w:rPr>
                <w:bCs/>
                <w:szCs w:val="24"/>
                <w:shd w:val="clear" w:color="auto" w:fill="FFFFFF"/>
              </w:rPr>
              <w:t>услуг</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отвода</w:t>
            </w:r>
            <w:r w:rsidR="00E050BB" w:rsidRPr="008450CD">
              <w:rPr>
                <w:bCs/>
                <w:szCs w:val="24"/>
                <w:shd w:val="clear" w:color="auto" w:fill="FFFFFF"/>
              </w:rPr>
              <w:t xml:space="preserve"> </w:t>
            </w:r>
            <w:r w:rsidRPr="008450CD">
              <w:rPr>
                <w:bCs/>
                <w:szCs w:val="24"/>
                <w:shd w:val="clear" w:color="auto" w:fill="FFFFFF"/>
              </w:rPr>
              <w:t>канализационных</w:t>
            </w:r>
            <w:r w:rsidR="00E050BB" w:rsidRPr="008450CD">
              <w:rPr>
                <w:bCs/>
                <w:szCs w:val="24"/>
                <w:shd w:val="clear" w:color="auto" w:fill="FFFFFF"/>
              </w:rPr>
              <w:t xml:space="preserve"> </w:t>
            </w:r>
            <w:r w:rsidRPr="008450CD">
              <w:rPr>
                <w:bCs/>
                <w:szCs w:val="24"/>
                <w:shd w:val="clear" w:color="auto" w:fill="FFFFFF"/>
              </w:rPr>
              <w:t>стоков,</w:t>
            </w:r>
            <w:r w:rsidR="00E050BB" w:rsidRPr="008450CD">
              <w:rPr>
                <w:bCs/>
                <w:szCs w:val="24"/>
                <w:shd w:val="clear" w:color="auto" w:fill="FFFFFF"/>
              </w:rPr>
              <w:t xml:space="preserve"> </w:t>
            </w:r>
            <w:r w:rsidRPr="008450CD">
              <w:rPr>
                <w:bCs/>
                <w:szCs w:val="24"/>
                <w:shd w:val="clear" w:color="auto" w:fill="FFFFFF"/>
              </w:rPr>
              <w:t>очистки</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уборки</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недвижимости</w:t>
            </w:r>
            <w:r w:rsidR="00E050BB" w:rsidRPr="008450CD">
              <w:rPr>
                <w:bCs/>
                <w:szCs w:val="24"/>
                <w:shd w:val="clear" w:color="auto" w:fill="FFFFFF"/>
              </w:rPr>
              <w:t xml:space="preserve"> </w:t>
            </w:r>
            <w:r w:rsidRPr="008450CD">
              <w:rPr>
                <w:bCs/>
                <w:szCs w:val="24"/>
                <w:shd w:val="clear" w:color="auto" w:fill="FFFFFF"/>
              </w:rPr>
              <w:t>(котельных,</w:t>
            </w:r>
            <w:r w:rsidR="00E050BB" w:rsidRPr="008450CD">
              <w:rPr>
                <w:bCs/>
                <w:szCs w:val="24"/>
                <w:shd w:val="clear" w:color="auto" w:fill="FFFFFF"/>
              </w:rPr>
              <w:t xml:space="preserve"> </w:t>
            </w:r>
            <w:r w:rsidRPr="008450CD">
              <w:rPr>
                <w:bCs/>
                <w:szCs w:val="24"/>
                <w:shd w:val="clear" w:color="auto" w:fill="FFFFFF"/>
              </w:rPr>
              <w:t>водозаборов,</w:t>
            </w:r>
            <w:r w:rsidR="00E050BB" w:rsidRPr="008450CD">
              <w:rPr>
                <w:bCs/>
                <w:szCs w:val="24"/>
                <w:shd w:val="clear" w:color="auto" w:fill="FFFFFF"/>
              </w:rPr>
              <w:t xml:space="preserve"> </w:t>
            </w:r>
            <w:r w:rsidRPr="008450CD">
              <w:rPr>
                <w:bCs/>
                <w:szCs w:val="24"/>
                <w:shd w:val="clear" w:color="auto" w:fill="FFFFFF"/>
              </w:rPr>
              <w:t>очистных</w:t>
            </w:r>
            <w:r w:rsidR="00E050BB" w:rsidRPr="008450CD">
              <w:rPr>
                <w:bCs/>
                <w:szCs w:val="24"/>
                <w:shd w:val="clear" w:color="auto" w:fill="FFFFFF"/>
              </w:rPr>
              <w:t xml:space="preserve"> </w:t>
            </w:r>
            <w:r w:rsidRPr="008450CD">
              <w:rPr>
                <w:bCs/>
                <w:szCs w:val="24"/>
                <w:shd w:val="clear" w:color="auto" w:fill="FFFFFF"/>
              </w:rPr>
              <w:t>сооружений,</w:t>
            </w:r>
            <w:r w:rsidR="00E050BB" w:rsidRPr="008450CD">
              <w:rPr>
                <w:bCs/>
                <w:szCs w:val="24"/>
                <w:shd w:val="clear" w:color="auto" w:fill="FFFFFF"/>
              </w:rPr>
              <w:t xml:space="preserve"> </w:t>
            </w:r>
            <w:r w:rsidRPr="008450CD">
              <w:rPr>
                <w:bCs/>
                <w:szCs w:val="24"/>
                <w:shd w:val="clear" w:color="auto" w:fill="FFFFFF"/>
              </w:rPr>
              <w:t>насосных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водопроводов,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электропередач,</w:t>
            </w:r>
            <w:r w:rsidR="00E050BB" w:rsidRPr="008450CD">
              <w:rPr>
                <w:bCs/>
                <w:szCs w:val="24"/>
                <w:shd w:val="clear" w:color="auto" w:fill="FFFFFF"/>
              </w:rPr>
              <w:t xml:space="preserve"> </w:t>
            </w:r>
            <w:r w:rsidRPr="008450CD">
              <w:rPr>
                <w:bCs/>
                <w:szCs w:val="24"/>
                <w:shd w:val="clear" w:color="auto" w:fill="FFFFFF"/>
              </w:rPr>
              <w:t>трансформаторных</w:t>
            </w:r>
            <w:r w:rsidR="00E050BB" w:rsidRPr="008450CD">
              <w:rPr>
                <w:bCs/>
                <w:szCs w:val="24"/>
                <w:shd w:val="clear" w:color="auto" w:fill="FFFFFF"/>
              </w:rPr>
              <w:t xml:space="preserve"> </w:t>
            </w:r>
            <w:r w:rsidRPr="008450CD">
              <w:rPr>
                <w:bCs/>
                <w:szCs w:val="24"/>
                <w:shd w:val="clear" w:color="auto" w:fill="FFFFFF"/>
              </w:rPr>
              <w:t>подстанций,</w:t>
            </w:r>
            <w:r w:rsidR="00E050BB" w:rsidRPr="008450CD">
              <w:rPr>
                <w:bCs/>
                <w:szCs w:val="24"/>
                <w:shd w:val="clear" w:color="auto" w:fill="FFFFFF"/>
              </w:rPr>
              <w:t xml:space="preserve"> </w:t>
            </w:r>
            <w:r w:rsidRPr="008450CD">
              <w:rPr>
                <w:bCs/>
                <w:szCs w:val="24"/>
                <w:shd w:val="clear" w:color="auto" w:fill="FFFFFF"/>
              </w:rPr>
              <w:t>газопроводов,</w:t>
            </w:r>
            <w:r w:rsidR="00E050BB" w:rsidRPr="008450CD">
              <w:rPr>
                <w:bCs/>
                <w:szCs w:val="24"/>
                <w:shd w:val="clear" w:color="auto" w:fill="FFFFFF"/>
              </w:rPr>
              <w:t xml:space="preserve"> </w:t>
            </w:r>
            <w:r w:rsidRPr="008450CD">
              <w:rPr>
                <w:bCs/>
                <w:szCs w:val="24"/>
                <w:shd w:val="clear" w:color="auto" w:fill="FFFFFF"/>
              </w:rPr>
              <w:t>линий</w:t>
            </w:r>
            <w:r w:rsidR="00E050BB" w:rsidRPr="008450CD">
              <w:rPr>
                <w:bCs/>
                <w:szCs w:val="24"/>
                <w:shd w:val="clear" w:color="auto" w:fill="FFFFFF"/>
              </w:rPr>
              <w:t xml:space="preserve"> </w:t>
            </w:r>
            <w:r w:rsidRPr="008450CD">
              <w:rPr>
                <w:bCs/>
                <w:szCs w:val="24"/>
                <w:shd w:val="clear" w:color="auto" w:fill="FFFFFF"/>
              </w:rPr>
              <w:t>связи,</w:t>
            </w:r>
            <w:r w:rsidR="00E050BB" w:rsidRPr="008450CD">
              <w:rPr>
                <w:bCs/>
                <w:szCs w:val="24"/>
                <w:shd w:val="clear" w:color="auto" w:fill="FFFFFF"/>
              </w:rPr>
              <w:t xml:space="preserve"> </w:t>
            </w:r>
            <w:r w:rsidRPr="008450CD">
              <w:rPr>
                <w:bCs/>
                <w:szCs w:val="24"/>
                <w:shd w:val="clear" w:color="auto" w:fill="FFFFFF"/>
              </w:rPr>
              <w:t>телефонных</w:t>
            </w:r>
            <w:r w:rsidR="00E050BB" w:rsidRPr="008450CD">
              <w:rPr>
                <w:bCs/>
                <w:szCs w:val="24"/>
                <w:shd w:val="clear" w:color="auto" w:fill="FFFFFF"/>
              </w:rPr>
              <w:t xml:space="preserve"> </w:t>
            </w:r>
            <w:r w:rsidRPr="008450CD">
              <w:rPr>
                <w:bCs/>
                <w:szCs w:val="24"/>
                <w:shd w:val="clear" w:color="auto" w:fill="FFFFFF"/>
              </w:rPr>
              <w:t>станций,</w:t>
            </w:r>
            <w:r w:rsidR="00E050BB" w:rsidRPr="008450CD">
              <w:rPr>
                <w:bCs/>
                <w:szCs w:val="24"/>
                <w:shd w:val="clear" w:color="auto" w:fill="FFFFFF"/>
              </w:rPr>
              <w:t xml:space="preserve"> </w:t>
            </w:r>
            <w:r w:rsidRPr="008450CD">
              <w:rPr>
                <w:bCs/>
                <w:szCs w:val="24"/>
                <w:shd w:val="clear" w:color="auto" w:fill="FFFFFF"/>
              </w:rPr>
              <w:t>канализаций,</w:t>
            </w:r>
            <w:r w:rsidR="00E050BB" w:rsidRPr="008450CD">
              <w:rPr>
                <w:bCs/>
                <w:szCs w:val="24"/>
                <w:shd w:val="clear" w:color="auto" w:fill="FFFFFF"/>
              </w:rPr>
              <w:t xml:space="preserve"> </w:t>
            </w:r>
            <w:r w:rsidRPr="008450CD">
              <w:rPr>
                <w:bCs/>
                <w:szCs w:val="24"/>
                <w:shd w:val="clear" w:color="auto" w:fill="FFFFFF"/>
              </w:rPr>
              <w:t>стоянок,</w:t>
            </w:r>
            <w:r w:rsidR="00E050BB" w:rsidRPr="008450CD">
              <w:rPr>
                <w:bCs/>
                <w:szCs w:val="24"/>
                <w:shd w:val="clear" w:color="auto" w:fill="FFFFFF"/>
              </w:rPr>
              <w:t xml:space="preserve"> </w:t>
            </w:r>
            <w:r w:rsidRPr="008450CD">
              <w:rPr>
                <w:bCs/>
                <w:szCs w:val="24"/>
                <w:shd w:val="clear" w:color="auto" w:fill="FFFFFF"/>
              </w:rPr>
              <w:t>гаражей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мастерских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обслуживания</w:t>
            </w:r>
            <w:r w:rsidR="00E050BB" w:rsidRPr="008450CD">
              <w:rPr>
                <w:bCs/>
                <w:szCs w:val="24"/>
                <w:shd w:val="clear" w:color="auto" w:fill="FFFFFF"/>
              </w:rPr>
              <w:t xml:space="preserve"> </w:t>
            </w:r>
            <w:r w:rsidRPr="008450CD">
              <w:rPr>
                <w:bCs/>
                <w:szCs w:val="24"/>
                <w:shd w:val="clear" w:color="auto" w:fill="FFFFFF"/>
              </w:rPr>
              <w:t>уборочной</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аварийной</w:t>
            </w:r>
            <w:r w:rsidR="00E050BB" w:rsidRPr="008450CD">
              <w:rPr>
                <w:bCs/>
                <w:szCs w:val="24"/>
                <w:shd w:val="clear" w:color="auto" w:fill="FFFFFF"/>
              </w:rPr>
              <w:t xml:space="preserve"> </w:t>
            </w:r>
            <w:r w:rsidRPr="008450CD">
              <w:rPr>
                <w:bCs/>
                <w:szCs w:val="24"/>
                <w:shd w:val="clear" w:color="auto" w:fill="FFFFFF"/>
              </w:rPr>
              <w:t>техники)</w:t>
            </w:r>
            <w:r w:rsidR="0024335A" w:rsidRPr="008450CD">
              <w:rPr>
                <w:bCs/>
                <w:szCs w:val="24"/>
                <w:shd w:val="clear" w:color="auto" w:fill="FFFFFF"/>
              </w:rPr>
              <w:t>;</w:t>
            </w:r>
          </w:p>
          <w:p w:rsidR="0024335A" w:rsidRPr="008450CD" w:rsidRDefault="0024335A" w:rsidP="00701BEF">
            <w:pPr>
              <w:ind w:firstLine="0"/>
              <w:rPr>
                <w:bCs/>
                <w:szCs w:val="24"/>
                <w:shd w:val="clear" w:color="auto" w:fill="FFFFFF"/>
              </w:rPr>
            </w:pPr>
            <w:r w:rsidRPr="008450CD">
              <w:rPr>
                <w:bCs/>
                <w:szCs w:val="24"/>
                <w:shd w:val="clear" w:color="auto" w:fill="FFFFFF"/>
              </w:rPr>
              <w:t>Площадки</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выгула</w:t>
            </w:r>
            <w:r w:rsidR="00E050BB" w:rsidRPr="008450CD">
              <w:rPr>
                <w:bCs/>
                <w:szCs w:val="24"/>
                <w:shd w:val="clear" w:color="auto" w:fill="FFFFFF"/>
              </w:rPr>
              <w:t xml:space="preserve"> </w:t>
            </w:r>
            <w:r w:rsidRPr="008450CD">
              <w:rPr>
                <w:bCs/>
                <w:szCs w:val="24"/>
                <w:shd w:val="clear" w:color="auto" w:fill="FFFFFF"/>
              </w:rPr>
              <w:t>собак</w:t>
            </w:r>
          </w:p>
        </w:tc>
        <w:tc>
          <w:tcPr>
            <w:tcW w:w="2046" w:type="dxa"/>
          </w:tcPr>
          <w:p w:rsidR="009D5C60" w:rsidRPr="008450CD" w:rsidRDefault="009D5C60" w:rsidP="00701BEF">
            <w:pPr>
              <w:spacing w:after="16"/>
              <w:ind w:firstLine="0"/>
              <w:jc w:val="center"/>
              <w:rPr>
                <w:szCs w:val="24"/>
              </w:rPr>
            </w:pPr>
            <w:r w:rsidRPr="008450CD">
              <w:rPr>
                <w:szCs w:val="24"/>
              </w:rPr>
              <w:t>3.1</w:t>
            </w:r>
          </w:p>
        </w:tc>
      </w:tr>
      <w:tr w:rsidR="009D5C60" w:rsidRPr="008450CD" w:rsidTr="006117D2">
        <w:trPr>
          <w:jc w:val="center"/>
        </w:trPr>
        <w:tc>
          <w:tcPr>
            <w:tcW w:w="2261" w:type="dxa"/>
          </w:tcPr>
          <w:p w:rsidR="009D5C60" w:rsidRPr="008450CD" w:rsidRDefault="009D5C60"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5243" w:type="dxa"/>
          </w:tcPr>
          <w:p w:rsidR="009D5C60" w:rsidRPr="008450CD" w:rsidRDefault="009D5C60" w:rsidP="00701BEF">
            <w:pPr>
              <w:spacing w:after="16"/>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капитального</w:t>
            </w:r>
            <w:r w:rsidR="00E050BB" w:rsidRPr="008450CD">
              <w:rPr>
                <w:szCs w:val="24"/>
              </w:rPr>
              <w:t xml:space="preserve"> </w:t>
            </w:r>
            <w:r w:rsidRPr="008450CD">
              <w:rPr>
                <w:szCs w:val="24"/>
              </w:rPr>
              <w:t>строительства</w:t>
            </w:r>
            <w:r w:rsidR="00E050BB" w:rsidRPr="008450CD">
              <w:rPr>
                <w:szCs w:val="24"/>
              </w:rPr>
              <w:t xml:space="preserve"> </w:t>
            </w:r>
            <w:r w:rsidRPr="008450CD">
              <w:rPr>
                <w:szCs w:val="24"/>
              </w:rPr>
              <w:t>в</w:t>
            </w:r>
            <w:r w:rsidR="00E050BB" w:rsidRPr="008450CD">
              <w:rPr>
                <w:szCs w:val="24"/>
              </w:rPr>
              <w:t xml:space="preserve"> </w:t>
            </w:r>
            <w:r w:rsidRPr="008450CD">
              <w:rPr>
                <w:szCs w:val="24"/>
              </w:rPr>
              <w:t>целях</w:t>
            </w:r>
            <w:r w:rsidR="00E050BB" w:rsidRPr="008450CD">
              <w:rPr>
                <w:szCs w:val="24"/>
              </w:rPr>
              <w:t xml:space="preserve"> </w:t>
            </w:r>
            <w:r w:rsidRPr="008450CD">
              <w:rPr>
                <w:szCs w:val="24"/>
              </w:rPr>
              <w:t>устройства</w:t>
            </w:r>
            <w:r w:rsidR="00E050BB" w:rsidRPr="008450CD">
              <w:rPr>
                <w:szCs w:val="24"/>
              </w:rPr>
              <w:t xml:space="preserve"> </w:t>
            </w:r>
            <w:r w:rsidRPr="008450CD">
              <w:rPr>
                <w:szCs w:val="24"/>
              </w:rPr>
              <w:t>мест</w:t>
            </w:r>
            <w:r w:rsidR="00E050BB" w:rsidRPr="008450CD">
              <w:rPr>
                <w:szCs w:val="24"/>
              </w:rPr>
              <w:t xml:space="preserve"> </w:t>
            </w:r>
            <w:r w:rsidRPr="008450CD">
              <w:rPr>
                <w:szCs w:val="24"/>
              </w:rPr>
              <w:t>общественного</w:t>
            </w:r>
            <w:r w:rsidR="00E050BB" w:rsidRPr="008450CD">
              <w:rPr>
                <w:szCs w:val="24"/>
              </w:rPr>
              <w:t xml:space="preserve"> </w:t>
            </w:r>
            <w:r w:rsidRPr="008450CD">
              <w:rPr>
                <w:szCs w:val="24"/>
              </w:rPr>
              <w:t>питания</w:t>
            </w:r>
            <w:r w:rsidR="00E050BB" w:rsidRPr="008450CD">
              <w:rPr>
                <w:szCs w:val="24"/>
              </w:rPr>
              <w:t xml:space="preserve"> </w:t>
            </w:r>
            <w:r w:rsidRPr="008450CD">
              <w:rPr>
                <w:szCs w:val="24"/>
              </w:rPr>
              <w:t>(кафе,</w:t>
            </w:r>
            <w:r w:rsidR="00E050BB" w:rsidRPr="008450CD">
              <w:rPr>
                <w:szCs w:val="24"/>
              </w:rPr>
              <w:t xml:space="preserve"> </w:t>
            </w:r>
            <w:r w:rsidR="0024335A" w:rsidRPr="008450CD">
              <w:rPr>
                <w:szCs w:val="24"/>
              </w:rPr>
              <w:t>экспресс-</w:t>
            </w:r>
            <w:r w:rsidRPr="008450CD">
              <w:rPr>
                <w:szCs w:val="24"/>
              </w:rPr>
              <w:t>кафе)</w:t>
            </w:r>
          </w:p>
        </w:tc>
        <w:tc>
          <w:tcPr>
            <w:tcW w:w="2046" w:type="dxa"/>
          </w:tcPr>
          <w:p w:rsidR="009D5C60" w:rsidRPr="008450CD" w:rsidRDefault="009D5C60" w:rsidP="00701BEF">
            <w:pPr>
              <w:spacing w:after="16"/>
              <w:ind w:firstLine="0"/>
              <w:jc w:val="center"/>
              <w:rPr>
                <w:szCs w:val="24"/>
              </w:rPr>
            </w:pPr>
            <w:r w:rsidRPr="008450CD">
              <w:rPr>
                <w:szCs w:val="24"/>
              </w:rPr>
              <w:t>4.6</w:t>
            </w:r>
          </w:p>
        </w:tc>
      </w:tr>
      <w:tr w:rsidR="009D5C60" w:rsidRPr="008450CD" w:rsidTr="006117D2">
        <w:trPr>
          <w:jc w:val="center"/>
        </w:trPr>
        <w:tc>
          <w:tcPr>
            <w:tcW w:w="2261" w:type="dxa"/>
          </w:tcPr>
          <w:p w:rsidR="009D5C60" w:rsidRPr="008450CD" w:rsidRDefault="009D5C60" w:rsidP="00701BEF">
            <w:pPr>
              <w:spacing w:after="16"/>
              <w:ind w:hanging="3"/>
              <w:rPr>
                <w:szCs w:val="24"/>
              </w:rPr>
            </w:pPr>
            <w:r w:rsidRPr="008450CD">
              <w:rPr>
                <w:szCs w:val="24"/>
              </w:rPr>
              <w:t>Развлечения</w:t>
            </w:r>
            <w:r w:rsidR="00E050BB" w:rsidRPr="008450CD">
              <w:rPr>
                <w:szCs w:val="24"/>
              </w:rPr>
              <w:t xml:space="preserve"> </w:t>
            </w:r>
          </w:p>
        </w:tc>
        <w:tc>
          <w:tcPr>
            <w:tcW w:w="5243" w:type="dxa"/>
          </w:tcPr>
          <w:p w:rsidR="009D5C60" w:rsidRPr="008450CD" w:rsidRDefault="009D5C60" w:rsidP="00701BEF">
            <w:pPr>
              <w:spacing w:after="16"/>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дискотек</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танцевальных</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r w:rsidRPr="008450CD">
              <w:rPr>
                <w:bCs/>
                <w:szCs w:val="24"/>
                <w:shd w:val="clear" w:color="auto" w:fill="FFFFFF"/>
              </w:rPr>
              <w:t>бильярдов,</w:t>
            </w:r>
            <w:r w:rsidR="00E050BB" w:rsidRPr="008450CD">
              <w:rPr>
                <w:bCs/>
                <w:szCs w:val="24"/>
                <w:shd w:val="clear" w:color="auto" w:fill="FFFFFF"/>
              </w:rPr>
              <w:t xml:space="preserve"> </w:t>
            </w:r>
            <w:r w:rsidRPr="008450CD">
              <w:rPr>
                <w:bCs/>
                <w:szCs w:val="24"/>
                <w:shd w:val="clear" w:color="auto" w:fill="FFFFFF"/>
              </w:rPr>
              <w:t>аттракционов,</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автоматов</w:t>
            </w:r>
            <w:r w:rsidR="00E050BB" w:rsidRPr="008450CD">
              <w:rPr>
                <w:bCs/>
                <w:szCs w:val="24"/>
                <w:shd w:val="clear" w:color="auto" w:fill="FFFFFF"/>
              </w:rPr>
              <w:t xml:space="preserve"> </w:t>
            </w:r>
            <w:r w:rsidRPr="008450CD">
              <w:rPr>
                <w:bCs/>
                <w:szCs w:val="24"/>
                <w:shd w:val="clear" w:color="auto" w:fill="FFFFFF"/>
              </w:rPr>
              <w:t>(кроме</w:t>
            </w:r>
            <w:r w:rsidR="00E050BB" w:rsidRPr="008450CD">
              <w:rPr>
                <w:bCs/>
                <w:szCs w:val="24"/>
                <w:shd w:val="clear" w:color="auto" w:fill="FFFFFF"/>
              </w:rPr>
              <w:t xml:space="preserve"> </w:t>
            </w:r>
            <w:r w:rsidRPr="008450CD">
              <w:rPr>
                <w:bCs/>
                <w:szCs w:val="24"/>
                <w:shd w:val="clear" w:color="auto" w:fill="FFFFFF"/>
              </w:rPr>
              <w:t>игрового</w:t>
            </w:r>
            <w:r w:rsidR="00E050BB" w:rsidRPr="008450CD">
              <w:rPr>
                <w:bCs/>
                <w:szCs w:val="24"/>
                <w:shd w:val="clear" w:color="auto" w:fill="FFFFFF"/>
              </w:rPr>
              <w:t xml:space="preserve"> </w:t>
            </w:r>
            <w:r w:rsidRPr="008450CD">
              <w:rPr>
                <w:bCs/>
                <w:szCs w:val="24"/>
                <w:shd w:val="clear" w:color="auto" w:fill="FFFFFF"/>
              </w:rPr>
              <w:t>оборудования,</w:t>
            </w:r>
            <w:r w:rsidR="00E050BB" w:rsidRPr="008450CD">
              <w:rPr>
                <w:bCs/>
                <w:szCs w:val="24"/>
                <w:shd w:val="clear" w:color="auto" w:fill="FFFFFF"/>
              </w:rPr>
              <w:t xml:space="preserve"> </w:t>
            </w:r>
            <w:r w:rsidRPr="008450CD">
              <w:rPr>
                <w:bCs/>
                <w:szCs w:val="24"/>
                <w:shd w:val="clear" w:color="auto" w:fill="FFFFFF"/>
              </w:rPr>
              <w:t>используемого</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проведения</w:t>
            </w:r>
            <w:r w:rsidR="00E050BB" w:rsidRPr="008450CD">
              <w:rPr>
                <w:bCs/>
                <w:szCs w:val="24"/>
                <w:shd w:val="clear" w:color="auto" w:fill="FFFFFF"/>
              </w:rPr>
              <w:t xml:space="preserve"> </w:t>
            </w:r>
            <w:r w:rsidRPr="008450CD">
              <w:rPr>
                <w:bCs/>
                <w:szCs w:val="24"/>
                <w:shd w:val="clear" w:color="auto" w:fill="FFFFFF"/>
              </w:rPr>
              <w:t>азартных</w:t>
            </w:r>
            <w:r w:rsidR="00E050BB" w:rsidRPr="008450CD">
              <w:rPr>
                <w:bCs/>
                <w:szCs w:val="24"/>
                <w:shd w:val="clear" w:color="auto" w:fill="FFFFFF"/>
              </w:rPr>
              <w:t xml:space="preserve"> </w:t>
            </w:r>
            <w:r w:rsidRPr="008450CD">
              <w:rPr>
                <w:bCs/>
                <w:szCs w:val="24"/>
                <w:shd w:val="clear" w:color="auto" w:fill="FFFFFF"/>
              </w:rPr>
              <w:t>игр)</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p>
          <w:p w:rsidR="009D5C60" w:rsidRPr="008450CD" w:rsidRDefault="009D5C60" w:rsidP="00701BEF">
            <w:pPr>
              <w:spacing w:after="16"/>
              <w:ind w:firstLine="0"/>
              <w:rPr>
                <w:szCs w:val="24"/>
              </w:rPr>
            </w:pPr>
            <w:r w:rsidRPr="008450CD">
              <w:rPr>
                <w:bCs/>
                <w:szCs w:val="24"/>
                <w:shd w:val="clear" w:color="auto" w:fill="FFFFFF"/>
              </w:rPr>
              <w:t>Летние</w:t>
            </w:r>
            <w:r w:rsidR="00E050BB" w:rsidRPr="008450CD">
              <w:rPr>
                <w:bCs/>
                <w:szCs w:val="24"/>
                <w:shd w:val="clear" w:color="auto" w:fill="FFFFFF"/>
              </w:rPr>
              <w:t xml:space="preserve"> </w:t>
            </w:r>
            <w:r w:rsidRPr="008450CD">
              <w:rPr>
                <w:bCs/>
                <w:szCs w:val="24"/>
                <w:shd w:val="clear" w:color="auto" w:fill="FFFFFF"/>
              </w:rPr>
              <w:t>театры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эстрады</w:t>
            </w:r>
          </w:p>
        </w:tc>
        <w:tc>
          <w:tcPr>
            <w:tcW w:w="2046" w:type="dxa"/>
          </w:tcPr>
          <w:p w:rsidR="009D5C60" w:rsidRPr="008450CD" w:rsidRDefault="009D5C60" w:rsidP="00701BEF">
            <w:pPr>
              <w:spacing w:after="16"/>
              <w:ind w:firstLine="0"/>
              <w:jc w:val="center"/>
              <w:rPr>
                <w:szCs w:val="24"/>
              </w:rPr>
            </w:pPr>
            <w:r w:rsidRPr="008450CD">
              <w:rPr>
                <w:szCs w:val="24"/>
              </w:rPr>
              <w:t>4.8</w:t>
            </w:r>
          </w:p>
        </w:tc>
      </w:tr>
      <w:tr w:rsidR="0024335A" w:rsidRPr="008450CD" w:rsidTr="006117D2">
        <w:trPr>
          <w:jc w:val="center"/>
        </w:trPr>
        <w:tc>
          <w:tcPr>
            <w:tcW w:w="2261" w:type="dxa"/>
          </w:tcPr>
          <w:p w:rsidR="0024335A" w:rsidRPr="008450CD" w:rsidRDefault="0024335A" w:rsidP="00701BEF">
            <w:pPr>
              <w:spacing w:after="16"/>
              <w:ind w:hanging="3"/>
              <w:rPr>
                <w:szCs w:val="24"/>
              </w:rPr>
            </w:pPr>
            <w:r w:rsidRPr="008450CD">
              <w:rPr>
                <w:szCs w:val="24"/>
              </w:rPr>
              <w:t>Отдых</w:t>
            </w:r>
            <w:r w:rsidR="00E050BB" w:rsidRPr="008450CD">
              <w:rPr>
                <w:szCs w:val="24"/>
              </w:rPr>
              <w:t xml:space="preserve"> </w:t>
            </w:r>
            <w:r w:rsidRPr="008450CD">
              <w:rPr>
                <w:szCs w:val="24"/>
              </w:rPr>
              <w:t>(рекреация)</w:t>
            </w:r>
          </w:p>
        </w:tc>
        <w:tc>
          <w:tcPr>
            <w:tcW w:w="5243" w:type="dxa"/>
          </w:tcPr>
          <w:p w:rsidR="0024335A" w:rsidRPr="008450CD" w:rsidRDefault="0024335A" w:rsidP="00701BEF">
            <w:pPr>
              <w:pStyle w:val="s1"/>
              <w:ind w:firstLine="0"/>
              <w:rPr>
                <w:rFonts w:ascii="Times New Roman" w:hAnsi="Times New Roman" w:cs="Times New Roman"/>
                <w:bCs/>
                <w:sz w:val="24"/>
                <w:szCs w:val="24"/>
              </w:rPr>
            </w:pPr>
            <w:r w:rsidRPr="008450CD">
              <w:rPr>
                <w:rFonts w:ascii="Times New Roman" w:hAnsi="Times New Roman" w:cs="Times New Roman"/>
                <w:bCs/>
                <w:sz w:val="24"/>
                <w:szCs w:val="24"/>
              </w:rPr>
              <w:t>Создание</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уход</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за</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парками,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городскими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лесами,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садами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скверами,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прудами,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озерами,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водохранилищами,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пляжами,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береговыми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полосами</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водных</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объектов</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общего</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пользования,</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а</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также</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обустройство</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мест</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отдыха</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в</w:t>
            </w:r>
            <w:r w:rsidR="00E050BB" w:rsidRPr="008450CD">
              <w:rPr>
                <w:rFonts w:ascii="Times New Roman" w:hAnsi="Times New Roman" w:cs="Times New Roman"/>
                <w:bCs/>
                <w:sz w:val="24"/>
                <w:szCs w:val="24"/>
              </w:rPr>
              <w:t xml:space="preserve"> </w:t>
            </w:r>
            <w:r w:rsidRPr="008450CD">
              <w:rPr>
                <w:rFonts w:ascii="Times New Roman" w:hAnsi="Times New Roman" w:cs="Times New Roman"/>
                <w:bCs/>
                <w:sz w:val="24"/>
                <w:szCs w:val="24"/>
              </w:rPr>
              <w:t>них.</w:t>
            </w:r>
          </w:p>
        </w:tc>
        <w:tc>
          <w:tcPr>
            <w:tcW w:w="2046" w:type="dxa"/>
          </w:tcPr>
          <w:p w:rsidR="0024335A" w:rsidRPr="008450CD" w:rsidRDefault="0024335A" w:rsidP="00701BEF">
            <w:pPr>
              <w:spacing w:after="16"/>
              <w:ind w:firstLine="0"/>
              <w:jc w:val="center"/>
              <w:rPr>
                <w:szCs w:val="24"/>
              </w:rPr>
            </w:pPr>
            <w:r w:rsidRPr="008450CD">
              <w:rPr>
                <w:szCs w:val="24"/>
              </w:rPr>
              <w:t>5.0</w:t>
            </w:r>
          </w:p>
        </w:tc>
      </w:tr>
      <w:tr w:rsidR="009D5C60" w:rsidRPr="008450CD" w:rsidTr="006117D2">
        <w:trPr>
          <w:jc w:val="center"/>
        </w:trPr>
        <w:tc>
          <w:tcPr>
            <w:tcW w:w="2261" w:type="dxa"/>
          </w:tcPr>
          <w:p w:rsidR="009D5C60" w:rsidRPr="008450CD" w:rsidRDefault="009D5C60" w:rsidP="00701BEF">
            <w:pPr>
              <w:spacing w:after="16"/>
              <w:ind w:hanging="3"/>
              <w:rPr>
                <w:szCs w:val="24"/>
              </w:rPr>
            </w:pPr>
            <w:r w:rsidRPr="008450CD">
              <w:rPr>
                <w:szCs w:val="24"/>
              </w:rPr>
              <w:t>Спорт</w:t>
            </w:r>
          </w:p>
        </w:tc>
        <w:tc>
          <w:tcPr>
            <w:tcW w:w="5243" w:type="dxa"/>
          </w:tcPr>
          <w:p w:rsidR="009D5C60" w:rsidRPr="008450CD" w:rsidRDefault="009D5C60" w:rsidP="00701BEF">
            <w:pPr>
              <w:spacing w:after="16"/>
              <w:ind w:firstLine="0"/>
              <w:rPr>
                <w:szCs w:val="24"/>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качестве</w:t>
            </w:r>
            <w:r w:rsidR="00E050BB" w:rsidRPr="008450CD">
              <w:rPr>
                <w:bCs/>
                <w:szCs w:val="24"/>
                <w:shd w:val="clear" w:color="auto" w:fill="FFFFFF"/>
              </w:rPr>
              <w:t xml:space="preserve"> </w:t>
            </w:r>
            <w:r w:rsidRPr="008450CD">
              <w:rPr>
                <w:bCs/>
                <w:szCs w:val="24"/>
                <w:shd w:val="clear" w:color="auto" w:fill="FFFFFF"/>
              </w:rPr>
              <w:t>спортивных</w:t>
            </w:r>
            <w:r w:rsidR="00E050BB" w:rsidRPr="008450CD">
              <w:rPr>
                <w:bCs/>
                <w:szCs w:val="24"/>
                <w:shd w:val="clear" w:color="auto" w:fill="FFFFFF"/>
              </w:rPr>
              <w:t xml:space="preserve"> </w:t>
            </w:r>
            <w:r w:rsidRPr="008450CD">
              <w:rPr>
                <w:bCs/>
                <w:szCs w:val="24"/>
                <w:shd w:val="clear" w:color="auto" w:fill="FFFFFF"/>
              </w:rPr>
              <w:t>клубов,</w:t>
            </w:r>
            <w:r w:rsidR="00E050BB" w:rsidRPr="008450CD">
              <w:rPr>
                <w:bCs/>
                <w:szCs w:val="24"/>
                <w:shd w:val="clear" w:color="auto" w:fill="FFFFFF"/>
              </w:rPr>
              <w:t xml:space="preserve"> </w:t>
            </w:r>
            <w:r w:rsidRPr="008450CD">
              <w:rPr>
                <w:bCs/>
                <w:szCs w:val="24"/>
                <w:shd w:val="clear" w:color="auto" w:fill="FFFFFF"/>
              </w:rPr>
              <w:t>спортивных</w:t>
            </w:r>
            <w:r w:rsidR="00E050BB" w:rsidRPr="008450CD">
              <w:rPr>
                <w:bCs/>
                <w:szCs w:val="24"/>
                <w:shd w:val="clear" w:color="auto" w:fill="FFFFFF"/>
              </w:rPr>
              <w:t xml:space="preserve"> </w:t>
            </w:r>
            <w:r w:rsidRPr="008450CD">
              <w:rPr>
                <w:bCs/>
                <w:szCs w:val="24"/>
                <w:shd w:val="clear" w:color="auto" w:fill="FFFFFF"/>
              </w:rPr>
              <w:t>залов,</w:t>
            </w:r>
            <w:r w:rsidR="00E050BB" w:rsidRPr="008450CD">
              <w:rPr>
                <w:bCs/>
                <w:szCs w:val="24"/>
                <w:shd w:val="clear" w:color="auto" w:fill="FFFFFF"/>
              </w:rPr>
              <w:t xml:space="preserve"> </w:t>
            </w:r>
            <w:r w:rsidRPr="008450CD">
              <w:rPr>
                <w:bCs/>
                <w:szCs w:val="24"/>
                <w:shd w:val="clear" w:color="auto" w:fill="FFFFFF"/>
              </w:rPr>
              <w:t>бассейнов,</w:t>
            </w:r>
            <w:r w:rsidR="00E050BB" w:rsidRPr="008450CD">
              <w:rPr>
                <w:bCs/>
                <w:szCs w:val="24"/>
                <w:shd w:val="clear" w:color="auto" w:fill="FFFFFF"/>
              </w:rPr>
              <w:t xml:space="preserve"> </w:t>
            </w:r>
            <w:r w:rsidRPr="008450CD">
              <w:rPr>
                <w:bCs/>
                <w:szCs w:val="24"/>
                <w:shd w:val="clear" w:color="auto" w:fill="FFFFFF"/>
              </w:rPr>
              <w:t>устройство</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занятия</w:t>
            </w:r>
            <w:r w:rsidR="00E050BB" w:rsidRPr="008450CD">
              <w:rPr>
                <w:bCs/>
                <w:szCs w:val="24"/>
                <w:shd w:val="clear" w:color="auto" w:fill="FFFFFF"/>
              </w:rPr>
              <w:t xml:space="preserve"> </w:t>
            </w:r>
            <w:r w:rsidRPr="008450CD">
              <w:rPr>
                <w:bCs/>
                <w:szCs w:val="24"/>
                <w:shd w:val="clear" w:color="auto" w:fill="FFFFFF"/>
              </w:rPr>
              <w:t>спортом</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физкультурой</w:t>
            </w:r>
            <w:r w:rsidR="00E050BB" w:rsidRPr="008450CD">
              <w:rPr>
                <w:bCs/>
                <w:szCs w:val="24"/>
                <w:shd w:val="clear" w:color="auto" w:fill="FFFFFF"/>
              </w:rPr>
              <w:t xml:space="preserve"> </w:t>
            </w:r>
            <w:r w:rsidRPr="008450CD">
              <w:rPr>
                <w:bCs/>
                <w:szCs w:val="24"/>
                <w:shd w:val="clear" w:color="auto" w:fill="FFFFFF"/>
              </w:rPr>
              <w:t>(беговые</w:t>
            </w:r>
            <w:r w:rsidR="00E050BB" w:rsidRPr="008450CD">
              <w:rPr>
                <w:bCs/>
                <w:szCs w:val="24"/>
                <w:shd w:val="clear" w:color="auto" w:fill="FFFFFF"/>
              </w:rPr>
              <w:t xml:space="preserve"> </w:t>
            </w:r>
            <w:r w:rsidRPr="008450CD">
              <w:rPr>
                <w:bCs/>
                <w:szCs w:val="24"/>
                <w:shd w:val="clear" w:color="auto" w:fill="FFFFFF"/>
              </w:rPr>
              <w:t>дорожки,</w:t>
            </w:r>
            <w:r w:rsidR="00E050BB" w:rsidRPr="008450CD">
              <w:rPr>
                <w:bCs/>
                <w:szCs w:val="24"/>
                <w:shd w:val="clear" w:color="auto" w:fill="FFFFFF"/>
              </w:rPr>
              <w:t xml:space="preserve"> </w:t>
            </w:r>
            <w:r w:rsidRPr="008450CD">
              <w:rPr>
                <w:bCs/>
                <w:szCs w:val="24"/>
                <w:shd w:val="clear" w:color="auto" w:fill="FFFFFF"/>
              </w:rPr>
              <w:t>спортивные</w:t>
            </w:r>
            <w:r w:rsidR="00E050BB" w:rsidRPr="008450CD">
              <w:rPr>
                <w:bCs/>
                <w:szCs w:val="24"/>
                <w:shd w:val="clear" w:color="auto" w:fill="FFFFFF"/>
              </w:rPr>
              <w:t xml:space="preserve"> </w:t>
            </w:r>
            <w:r w:rsidRPr="008450CD">
              <w:rPr>
                <w:bCs/>
                <w:szCs w:val="24"/>
                <w:shd w:val="clear" w:color="auto" w:fill="FFFFFF"/>
              </w:rPr>
              <w:t>сооружения,</w:t>
            </w:r>
            <w:r w:rsidR="00E050BB" w:rsidRPr="008450CD">
              <w:rPr>
                <w:bCs/>
                <w:szCs w:val="24"/>
                <w:shd w:val="clear" w:color="auto" w:fill="FFFFFF"/>
              </w:rPr>
              <w:t xml:space="preserve"> </w:t>
            </w:r>
            <w:r w:rsidRPr="008450CD">
              <w:rPr>
                <w:bCs/>
                <w:szCs w:val="24"/>
                <w:shd w:val="clear" w:color="auto" w:fill="FFFFFF"/>
              </w:rPr>
              <w:t>теннисные</w:t>
            </w:r>
            <w:r w:rsidR="00E050BB" w:rsidRPr="008450CD">
              <w:rPr>
                <w:bCs/>
                <w:szCs w:val="24"/>
                <w:shd w:val="clear" w:color="auto" w:fill="FFFFFF"/>
              </w:rPr>
              <w:t xml:space="preserve"> </w:t>
            </w:r>
            <w:r w:rsidRPr="008450CD">
              <w:rPr>
                <w:bCs/>
                <w:szCs w:val="24"/>
                <w:shd w:val="clear" w:color="auto" w:fill="FFFFFF"/>
              </w:rPr>
              <w:t>корты,</w:t>
            </w:r>
            <w:r w:rsidR="00E050BB" w:rsidRPr="008450CD">
              <w:rPr>
                <w:bCs/>
                <w:szCs w:val="24"/>
                <w:shd w:val="clear" w:color="auto" w:fill="FFFFFF"/>
              </w:rPr>
              <w:t xml:space="preserve"> </w:t>
            </w:r>
            <w:r w:rsidRPr="008450CD">
              <w:rPr>
                <w:bCs/>
                <w:szCs w:val="24"/>
                <w:shd w:val="clear" w:color="auto" w:fill="FFFFFF"/>
              </w:rPr>
              <w:t>поля</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спортивной</w:t>
            </w:r>
            <w:r w:rsidR="00E050BB" w:rsidRPr="008450CD">
              <w:rPr>
                <w:bCs/>
                <w:szCs w:val="24"/>
                <w:shd w:val="clear" w:color="auto" w:fill="FFFFFF"/>
              </w:rPr>
              <w:t xml:space="preserve"> </w:t>
            </w:r>
            <w:r w:rsidRPr="008450CD">
              <w:rPr>
                <w:bCs/>
                <w:szCs w:val="24"/>
                <w:shd w:val="clear" w:color="auto" w:fill="FFFFFF"/>
              </w:rPr>
              <w:t>игры,</w:t>
            </w:r>
            <w:r w:rsidR="00E050BB" w:rsidRPr="008450CD">
              <w:rPr>
                <w:bCs/>
                <w:szCs w:val="24"/>
                <w:shd w:val="clear" w:color="auto" w:fill="FFFFFF"/>
              </w:rPr>
              <w:t xml:space="preserve"> </w:t>
            </w:r>
            <w:r w:rsidRPr="008450CD">
              <w:rPr>
                <w:bCs/>
                <w:szCs w:val="24"/>
                <w:shd w:val="clear" w:color="auto" w:fill="FFFFFF"/>
              </w:rPr>
              <w:t>трассы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спортивные</w:t>
            </w:r>
            <w:r w:rsidR="00E050BB" w:rsidRPr="008450CD">
              <w:rPr>
                <w:bCs/>
                <w:szCs w:val="24"/>
                <w:shd w:val="clear" w:color="auto" w:fill="FFFFFF"/>
              </w:rPr>
              <w:t xml:space="preserve"> </w:t>
            </w:r>
            <w:r w:rsidRPr="008450CD">
              <w:rPr>
                <w:bCs/>
                <w:szCs w:val="24"/>
                <w:shd w:val="clear" w:color="auto" w:fill="FFFFFF"/>
              </w:rPr>
              <w:t>стрельбища),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том</w:t>
            </w:r>
            <w:r w:rsidR="00E050BB" w:rsidRPr="008450CD">
              <w:rPr>
                <w:bCs/>
                <w:szCs w:val="24"/>
                <w:shd w:val="clear" w:color="auto" w:fill="FFFFFF"/>
              </w:rPr>
              <w:t xml:space="preserve"> </w:t>
            </w:r>
            <w:r w:rsidRPr="008450CD">
              <w:rPr>
                <w:bCs/>
                <w:szCs w:val="24"/>
                <w:shd w:val="clear" w:color="auto" w:fill="FFFFFF"/>
              </w:rPr>
              <w:t>числе</w:t>
            </w:r>
            <w:r w:rsidR="00E050BB" w:rsidRPr="008450CD">
              <w:rPr>
                <w:bCs/>
                <w:szCs w:val="24"/>
                <w:shd w:val="clear" w:color="auto" w:fill="FFFFFF"/>
              </w:rPr>
              <w:t xml:space="preserve"> </w:t>
            </w:r>
            <w:r w:rsidRPr="008450CD">
              <w:rPr>
                <w:bCs/>
                <w:szCs w:val="24"/>
                <w:shd w:val="clear" w:color="auto" w:fill="FFFFFF"/>
              </w:rPr>
              <w:t>водным</w:t>
            </w:r>
            <w:r w:rsidR="00E050BB" w:rsidRPr="008450CD">
              <w:rPr>
                <w:bCs/>
                <w:szCs w:val="24"/>
                <w:shd w:val="clear" w:color="auto" w:fill="FFFFFF"/>
              </w:rPr>
              <w:t xml:space="preserve"> </w:t>
            </w:r>
            <w:r w:rsidRPr="008450CD">
              <w:rPr>
                <w:bCs/>
                <w:szCs w:val="24"/>
                <w:shd w:val="clear" w:color="auto" w:fill="FFFFFF"/>
              </w:rPr>
              <w:t>(причалы</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сооружения,</w:t>
            </w:r>
            <w:r w:rsidR="00E050BB" w:rsidRPr="008450CD">
              <w:rPr>
                <w:bCs/>
                <w:szCs w:val="24"/>
                <w:shd w:val="clear" w:color="auto" w:fill="FFFFFF"/>
              </w:rPr>
              <w:t xml:space="preserve"> </w:t>
            </w:r>
            <w:r w:rsidRPr="008450CD">
              <w:rPr>
                <w:bCs/>
                <w:szCs w:val="24"/>
                <w:shd w:val="clear" w:color="auto" w:fill="FFFFFF"/>
              </w:rPr>
              <w:t>необходимые</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водных</w:t>
            </w:r>
            <w:r w:rsidR="00E050BB" w:rsidRPr="008450CD">
              <w:rPr>
                <w:bCs/>
                <w:szCs w:val="24"/>
                <w:shd w:val="clear" w:color="auto" w:fill="FFFFFF"/>
              </w:rPr>
              <w:t xml:space="preserve"> </w:t>
            </w:r>
            <w:r w:rsidRPr="008450CD">
              <w:rPr>
                <w:bCs/>
                <w:szCs w:val="24"/>
                <w:shd w:val="clear" w:color="auto" w:fill="FFFFFF"/>
              </w:rPr>
              <w:t>видов</w:t>
            </w:r>
            <w:r w:rsidR="00E050BB" w:rsidRPr="008450CD">
              <w:rPr>
                <w:bCs/>
                <w:szCs w:val="24"/>
                <w:shd w:val="clear" w:color="auto" w:fill="FFFFFF"/>
              </w:rPr>
              <w:t xml:space="preserve"> </w:t>
            </w:r>
            <w:r w:rsidRPr="008450CD">
              <w:rPr>
                <w:bCs/>
                <w:szCs w:val="24"/>
                <w:shd w:val="clear" w:color="auto" w:fill="FFFFFF"/>
              </w:rPr>
              <w:t>спорта</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соответствующего</w:t>
            </w:r>
            <w:r w:rsidR="00E050BB" w:rsidRPr="008450CD">
              <w:rPr>
                <w:bCs/>
                <w:szCs w:val="24"/>
                <w:shd w:val="clear" w:color="auto" w:fill="FFFFFF"/>
              </w:rPr>
              <w:t xml:space="preserve"> </w:t>
            </w:r>
            <w:r w:rsidRPr="008450CD">
              <w:rPr>
                <w:bCs/>
                <w:szCs w:val="24"/>
                <w:shd w:val="clear" w:color="auto" w:fill="FFFFFF"/>
              </w:rPr>
              <w:t>инвентаря);</w:t>
            </w:r>
            <w:r w:rsidR="00E050BB" w:rsidRPr="008450CD">
              <w:rPr>
                <w:szCs w:val="24"/>
              </w:rPr>
              <w:t xml:space="preserve"> </w:t>
            </w:r>
          </w:p>
          <w:p w:rsidR="009D5C60" w:rsidRPr="008450CD" w:rsidRDefault="009D5C60" w:rsidP="00701BEF">
            <w:pPr>
              <w:spacing w:after="16"/>
              <w:ind w:firstLine="0"/>
              <w:rPr>
                <w:szCs w:val="24"/>
              </w:rPr>
            </w:pPr>
            <w:r w:rsidRPr="008450CD">
              <w:rPr>
                <w:szCs w:val="24"/>
              </w:rPr>
              <w:t>Прокат</w:t>
            </w:r>
            <w:r w:rsidR="00E050BB" w:rsidRPr="008450CD">
              <w:rPr>
                <w:szCs w:val="24"/>
              </w:rPr>
              <w:t xml:space="preserve"> </w:t>
            </w:r>
            <w:r w:rsidRPr="008450CD">
              <w:rPr>
                <w:szCs w:val="24"/>
              </w:rPr>
              <w:t>игрового</w:t>
            </w:r>
            <w:r w:rsidR="00E050BB" w:rsidRPr="008450CD">
              <w:rPr>
                <w:szCs w:val="24"/>
              </w:rPr>
              <w:t xml:space="preserve"> </w:t>
            </w:r>
            <w:r w:rsidRPr="008450CD">
              <w:rPr>
                <w:szCs w:val="24"/>
              </w:rPr>
              <w:t>и</w:t>
            </w:r>
            <w:r w:rsidR="00E050BB" w:rsidRPr="008450CD">
              <w:rPr>
                <w:szCs w:val="24"/>
              </w:rPr>
              <w:t xml:space="preserve"> </w:t>
            </w:r>
            <w:r w:rsidRPr="008450CD">
              <w:rPr>
                <w:szCs w:val="24"/>
              </w:rPr>
              <w:t>спортивного</w:t>
            </w:r>
            <w:r w:rsidR="00E050BB" w:rsidRPr="008450CD">
              <w:rPr>
                <w:szCs w:val="24"/>
              </w:rPr>
              <w:t xml:space="preserve"> </w:t>
            </w:r>
            <w:r w:rsidRPr="008450CD">
              <w:rPr>
                <w:szCs w:val="24"/>
              </w:rPr>
              <w:t>инвентаря</w:t>
            </w:r>
          </w:p>
        </w:tc>
        <w:tc>
          <w:tcPr>
            <w:tcW w:w="2046" w:type="dxa"/>
          </w:tcPr>
          <w:p w:rsidR="009D5C60" w:rsidRPr="008450CD" w:rsidRDefault="009D5C60" w:rsidP="00701BEF">
            <w:pPr>
              <w:spacing w:after="16"/>
              <w:ind w:firstLine="0"/>
              <w:jc w:val="center"/>
              <w:rPr>
                <w:szCs w:val="24"/>
              </w:rPr>
            </w:pPr>
            <w:r w:rsidRPr="008450CD">
              <w:rPr>
                <w:szCs w:val="24"/>
              </w:rPr>
              <w:t>5.1</w:t>
            </w:r>
          </w:p>
        </w:tc>
      </w:tr>
      <w:tr w:rsidR="009D5C60" w:rsidRPr="008450CD" w:rsidTr="006117D2">
        <w:trPr>
          <w:jc w:val="center"/>
        </w:trPr>
        <w:tc>
          <w:tcPr>
            <w:tcW w:w="2261" w:type="dxa"/>
          </w:tcPr>
          <w:p w:rsidR="009D5C60" w:rsidRPr="008450CD" w:rsidRDefault="009D5C60" w:rsidP="00701BEF">
            <w:pPr>
              <w:spacing w:after="16"/>
              <w:ind w:hanging="3"/>
              <w:rPr>
                <w:szCs w:val="24"/>
              </w:rPr>
            </w:pPr>
            <w:r w:rsidRPr="008450CD">
              <w:rPr>
                <w:szCs w:val="24"/>
              </w:rPr>
              <w:t>Земельные</w:t>
            </w:r>
            <w:r w:rsidR="00E050BB" w:rsidRPr="008450CD">
              <w:rPr>
                <w:szCs w:val="24"/>
              </w:rPr>
              <w:t xml:space="preserve"> </w:t>
            </w:r>
            <w:r w:rsidRPr="008450CD">
              <w:rPr>
                <w:szCs w:val="24"/>
              </w:rPr>
              <w:t>участки</w:t>
            </w:r>
            <w:r w:rsidR="00E050BB" w:rsidRPr="008450CD">
              <w:rPr>
                <w:szCs w:val="24"/>
              </w:rPr>
              <w:t xml:space="preserve"> </w:t>
            </w:r>
            <w:r w:rsidRPr="008450CD">
              <w:rPr>
                <w:szCs w:val="24"/>
              </w:rPr>
              <w:t>(территории)</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p>
        </w:tc>
        <w:tc>
          <w:tcPr>
            <w:tcW w:w="5243" w:type="dxa"/>
          </w:tcPr>
          <w:p w:rsidR="008549ED" w:rsidRPr="008450CD" w:rsidRDefault="009D5C60" w:rsidP="00701BEF">
            <w:pPr>
              <w:widowControl w:val="0"/>
              <w:autoSpaceDE w:val="0"/>
              <w:autoSpaceDN w:val="0"/>
              <w:adjustRightInd w:val="0"/>
              <w:ind w:firstLine="0"/>
              <w:rPr>
                <w:szCs w:val="24"/>
              </w:rPr>
            </w:pPr>
            <w:r w:rsidRPr="008450CD">
              <w:rPr>
                <w:szCs w:val="24"/>
              </w:rPr>
              <w:t>Размещение</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улично-дорожной</w:t>
            </w:r>
            <w:r w:rsidR="00E050BB" w:rsidRPr="008450CD">
              <w:rPr>
                <w:szCs w:val="24"/>
              </w:rPr>
              <w:t xml:space="preserve"> </w:t>
            </w:r>
            <w:r w:rsidRPr="008450CD">
              <w:rPr>
                <w:szCs w:val="24"/>
              </w:rPr>
              <w:t>сети,</w:t>
            </w:r>
            <w:r w:rsidR="00E050BB" w:rsidRPr="008450CD">
              <w:rPr>
                <w:szCs w:val="24"/>
              </w:rPr>
              <w:t xml:space="preserve"> </w:t>
            </w:r>
            <w:r w:rsidRPr="008450CD">
              <w:rPr>
                <w:szCs w:val="24"/>
              </w:rPr>
              <w:t>автомобильных</w:t>
            </w:r>
            <w:r w:rsidR="00E050BB" w:rsidRPr="008450CD">
              <w:rPr>
                <w:szCs w:val="24"/>
              </w:rPr>
              <w:t xml:space="preserve"> </w:t>
            </w:r>
            <w:r w:rsidRPr="008450CD">
              <w:rPr>
                <w:szCs w:val="24"/>
              </w:rPr>
              <w:t>дорог</w:t>
            </w:r>
            <w:r w:rsidR="00E050BB" w:rsidRPr="008450CD">
              <w:rPr>
                <w:szCs w:val="24"/>
              </w:rPr>
              <w:t xml:space="preserve"> </w:t>
            </w:r>
            <w:r w:rsidRPr="008450CD">
              <w:rPr>
                <w:szCs w:val="24"/>
              </w:rPr>
              <w:t>и</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тротуаров</w:t>
            </w:r>
            <w:r w:rsidR="00E050BB" w:rsidRPr="008450CD">
              <w:rPr>
                <w:szCs w:val="24"/>
              </w:rPr>
              <w:t xml:space="preserve"> </w:t>
            </w:r>
            <w:r w:rsidRPr="008450CD">
              <w:rPr>
                <w:szCs w:val="24"/>
              </w:rPr>
              <w:t>в</w:t>
            </w:r>
            <w:r w:rsidR="00E050BB" w:rsidRPr="008450CD">
              <w:rPr>
                <w:szCs w:val="24"/>
              </w:rPr>
              <w:t xml:space="preserve"> </w:t>
            </w:r>
            <w:r w:rsidRPr="008450CD">
              <w:rPr>
                <w:szCs w:val="24"/>
              </w:rPr>
              <w:t>границах</w:t>
            </w:r>
            <w:r w:rsidR="00E050BB" w:rsidRPr="008450CD">
              <w:rPr>
                <w:szCs w:val="24"/>
              </w:rPr>
              <w:t xml:space="preserve"> </w:t>
            </w:r>
            <w:r w:rsidRPr="008450CD">
              <w:rPr>
                <w:szCs w:val="24"/>
              </w:rPr>
              <w:t>населенных</w:t>
            </w:r>
            <w:r w:rsidR="00E050BB" w:rsidRPr="008450CD">
              <w:rPr>
                <w:szCs w:val="24"/>
              </w:rPr>
              <w:t xml:space="preserve"> </w:t>
            </w:r>
            <w:r w:rsidRPr="008450CD">
              <w:rPr>
                <w:szCs w:val="24"/>
              </w:rPr>
              <w:t>пунктов,</w:t>
            </w:r>
            <w:r w:rsidR="00E050BB" w:rsidRPr="008450CD">
              <w:rPr>
                <w:szCs w:val="24"/>
              </w:rPr>
              <w:t xml:space="preserve"> </w:t>
            </w:r>
            <w:r w:rsidRPr="008450CD">
              <w:rPr>
                <w:szCs w:val="24"/>
              </w:rPr>
              <w:t>пешеходных</w:t>
            </w:r>
            <w:r w:rsidR="00E050BB" w:rsidRPr="008450CD">
              <w:rPr>
                <w:szCs w:val="24"/>
              </w:rPr>
              <w:t xml:space="preserve"> </w:t>
            </w:r>
            <w:r w:rsidRPr="008450CD">
              <w:rPr>
                <w:szCs w:val="24"/>
              </w:rPr>
              <w:t>переходов,</w:t>
            </w:r>
            <w:r w:rsidR="00E050BB" w:rsidRPr="008450CD">
              <w:rPr>
                <w:szCs w:val="24"/>
              </w:rPr>
              <w:t xml:space="preserve"> </w:t>
            </w:r>
            <w:r w:rsidRPr="008450CD">
              <w:rPr>
                <w:szCs w:val="24"/>
              </w:rPr>
              <w:t>набережных,</w:t>
            </w:r>
            <w:r w:rsidR="00E050BB" w:rsidRPr="008450CD">
              <w:rPr>
                <w:szCs w:val="24"/>
              </w:rPr>
              <w:t xml:space="preserve"> </w:t>
            </w:r>
            <w:r w:rsidRPr="008450CD">
              <w:rPr>
                <w:szCs w:val="24"/>
              </w:rPr>
              <w:t>береговых</w:t>
            </w:r>
            <w:r w:rsidR="00E050BB" w:rsidRPr="008450CD">
              <w:rPr>
                <w:szCs w:val="24"/>
              </w:rPr>
              <w:t xml:space="preserve"> </w:t>
            </w:r>
            <w:r w:rsidRPr="008450CD">
              <w:rPr>
                <w:szCs w:val="24"/>
              </w:rPr>
              <w:t>полос</w:t>
            </w:r>
            <w:r w:rsidR="00E050BB" w:rsidRPr="008450CD">
              <w:rPr>
                <w:szCs w:val="24"/>
              </w:rPr>
              <w:t xml:space="preserve"> </w:t>
            </w:r>
            <w:r w:rsidRPr="008450CD">
              <w:rPr>
                <w:szCs w:val="24"/>
              </w:rPr>
              <w:t>водных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общего</w:t>
            </w:r>
            <w:r w:rsidR="00E050BB" w:rsidRPr="008450CD">
              <w:rPr>
                <w:szCs w:val="24"/>
              </w:rPr>
              <w:t xml:space="preserve"> </w:t>
            </w:r>
            <w:r w:rsidRPr="008450CD">
              <w:rPr>
                <w:szCs w:val="24"/>
              </w:rPr>
              <w:t>пользования,</w:t>
            </w:r>
            <w:r w:rsidR="00E050BB" w:rsidRPr="008450CD">
              <w:rPr>
                <w:szCs w:val="24"/>
              </w:rPr>
              <w:t xml:space="preserve"> </w:t>
            </w:r>
            <w:r w:rsidRPr="008450CD">
              <w:rPr>
                <w:szCs w:val="24"/>
              </w:rPr>
              <w:t>скверов,</w:t>
            </w:r>
            <w:r w:rsidR="00E050BB" w:rsidRPr="008450CD">
              <w:rPr>
                <w:szCs w:val="24"/>
              </w:rPr>
              <w:t xml:space="preserve"> </w:t>
            </w:r>
            <w:r w:rsidRPr="008450CD">
              <w:rPr>
                <w:szCs w:val="24"/>
              </w:rPr>
              <w:t>бульваров,</w:t>
            </w:r>
            <w:r w:rsidR="00E050BB" w:rsidRPr="008450CD">
              <w:rPr>
                <w:szCs w:val="24"/>
              </w:rPr>
              <w:t xml:space="preserve"> </w:t>
            </w:r>
            <w:r w:rsidRPr="008450CD">
              <w:rPr>
                <w:szCs w:val="24"/>
              </w:rPr>
              <w:t>площадей,</w:t>
            </w:r>
            <w:r w:rsidR="00E050BB" w:rsidRPr="008450CD">
              <w:rPr>
                <w:szCs w:val="24"/>
              </w:rPr>
              <w:t xml:space="preserve"> </w:t>
            </w:r>
            <w:r w:rsidRPr="008450CD">
              <w:rPr>
                <w:szCs w:val="24"/>
              </w:rPr>
              <w:t>проездов,</w:t>
            </w:r>
            <w:r w:rsidR="00E050BB" w:rsidRPr="008450CD">
              <w:rPr>
                <w:szCs w:val="24"/>
              </w:rPr>
              <w:t xml:space="preserve"> </w:t>
            </w:r>
            <w:r w:rsidRPr="008450CD">
              <w:rPr>
                <w:szCs w:val="24"/>
              </w:rPr>
              <w:t>малых</w:t>
            </w:r>
            <w:r w:rsidR="00E050BB" w:rsidRPr="008450CD">
              <w:rPr>
                <w:szCs w:val="24"/>
              </w:rPr>
              <w:t xml:space="preserve"> </w:t>
            </w:r>
            <w:r w:rsidRPr="008450CD">
              <w:rPr>
                <w:szCs w:val="24"/>
              </w:rPr>
              <w:t>архитектурных</w:t>
            </w:r>
            <w:r w:rsidR="00E050BB" w:rsidRPr="008450CD">
              <w:rPr>
                <w:szCs w:val="24"/>
              </w:rPr>
              <w:t xml:space="preserve"> </w:t>
            </w:r>
            <w:r w:rsidRPr="008450CD">
              <w:rPr>
                <w:szCs w:val="24"/>
              </w:rPr>
              <w:t>форм,</w:t>
            </w:r>
            <w:r w:rsidR="00E050BB" w:rsidRPr="008450CD">
              <w:rPr>
                <w:szCs w:val="24"/>
              </w:rPr>
              <w:t xml:space="preserve"> </w:t>
            </w:r>
            <w:r w:rsidRPr="008450CD">
              <w:rPr>
                <w:szCs w:val="24"/>
              </w:rPr>
              <w:t>благоустройства,</w:t>
            </w:r>
            <w:r w:rsidR="00E050BB" w:rsidRPr="008450CD">
              <w:rPr>
                <w:szCs w:val="24"/>
              </w:rPr>
              <w:t xml:space="preserve"> </w:t>
            </w:r>
            <w:r w:rsidRPr="008450CD">
              <w:rPr>
                <w:iCs/>
                <w:szCs w:val="24"/>
              </w:rPr>
              <w:t>зеленые</w:t>
            </w:r>
            <w:r w:rsidR="00E050BB" w:rsidRPr="008450CD">
              <w:rPr>
                <w:iCs/>
                <w:szCs w:val="24"/>
              </w:rPr>
              <w:t xml:space="preserve"> </w:t>
            </w:r>
            <w:r w:rsidRPr="008450CD">
              <w:rPr>
                <w:iCs/>
                <w:szCs w:val="24"/>
              </w:rPr>
              <w:lastRenderedPageBreak/>
              <w:t>насаждения;</w:t>
            </w:r>
            <w:r w:rsidR="00E050BB" w:rsidRPr="008450CD">
              <w:rPr>
                <w:szCs w:val="24"/>
              </w:rPr>
              <w:t xml:space="preserve"> </w:t>
            </w:r>
          </w:p>
          <w:p w:rsidR="009D5C60" w:rsidRPr="008450CD" w:rsidRDefault="008549ED" w:rsidP="00701BEF">
            <w:pPr>
              <w:widowControl w:val="0"/>
              <w:autoSpaceDE w:val="0"/>
              <w:autoSpaceDN w:val="0"/>
              <w:adjustRightInd w:val="0"/>
              <w:ind w:firstLine="0"/>
              <w:rPr>
                <w:szCs w:val="24"/>
              </w:rPr>
            </w:pPr>
            <w:r w:rsidRPr="008450CD">
              <w:rPr>
                <w:szCs w:val="24"/>
              </w:rPr>
              <w:t>Рекламные</w:t>
            </w:r>
            <w:r w:rsidR="00E050BB" w:rsidRPr="008450CD">
              <w:rPr>
                <w:szCs w:val="24"/>
              </w:rPr>
              <w:t xml:space="preserve"> </w:t>
            </w:r>
            <w:r w:rsidRPr="008450CD">
              <w:rPr>
                <w:szCs w:val="24"/>
              </w:rPr>
              <w:t>конструкции;</w:t>
            </w:r>
          </w:p>
          <w:p w:rsidR="009D5C60" w:rsidRPr="008450CD" w:rsidRDefault="009D5C60" w:rsidP="00701BEF">
            <w:pPr>
              <w:ind w:firstLine="0"/>
              <w:rPr>
                <w:bCs/>
                <w:szCs w:val="24"/>
                <w:shd w:val="clear" w:color="auto" w:fill="FFFFFF"/>
              </w:rPr>
            </w:pPr>
            <w:r w:rsidRPr="008450CD">
              <w:rPr>
                <w:iCs/>
                <w:szCs w:val="24"/>
              </w:rPr>
              <w:t>Искусственные</w:t>
            </w:r>
            <w:r w:rsidR="00E050BB" w:rsidRPr="008450CD">
              <w:rPr>
                <w:iCs/>
                <w:szCs w:val="24"/>
              </w:rPr>
              <w:t xml:space="preserve"> </w:t>
            </w:r>
            <w:r w:rsidRPr="008450CD">
              <w:rPr>
                <w:iCs/>
                <w:szCs w:val="24"/>
              </w:rPr>
              <w:t>водоемы</w:t>
            </w:r>
          </w:p>
        </w:tc>
        <w:tc>
          <w:tcPr>
            <w:tcW w:w="2046" w:type="dxa"/>
          </w:tcPr>
          <w:p w:rsidR="009D5C60" w:rsidRPr="008450CD" w:rsidRDefault="009D5C60" w:rsidP="00701BEF">
            <w:pPr>
              <w:spacing w:after="16"/>
              <w:ind w:firstLine="0"/>
              <w:jc w:val="center"/>
              <w:rPr>
                <w:szCs w:val="24"/>
              </w:rPr>
            </w:pPr>
            <w:r w:rsidRPr="008450CD">
              <w:rPr>
                <w:szCs w:val="24"/>
              </w:rPr>
              <w:lastRenderedPageBreak/>
              <w:t>12.0</w:t>
            </w:r>
          </w:p>
        </w:tc>
      </w:tr>
      <w:tr w:rsidR="009D5C60" w:rsidRPr="008450CD" w:rsidTr="006117D2">
        <w:trPr>
          <w:jc w:val="center"/>
        </w:trPr>
        <w:tc>
          <w:tcPr>
            <w:tcW w:w="9550" w:type="dxa"/>
            <w:gridSpan w:val="3"/>
          </w:tcPr>
          <w:p w:rsidR="009D5C60" w:rsidRPr="008450CD" w:rsidRDefault="009D5C60" w:rsidP="00701BEF">
            <w:pPr>
              <w:spacing w:after="16"/>
              <w:ind w:firstLine="0"/>
              <w:jc w:val="center"/>
              <w:rPr>
                <w:b/>
                <w:szCs w:val="24"/>
              </w:rPr>
            </w:pPr>
            <w:r w:rsidRPr="008450CD">
              <w:rPr>
                <w:b/>
                <w:szCs w:val="24"/>
              </w:rPr>
              <w:lastRenderedPageBreak/>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9D5C60" w:rsidRPr="008450CD" w:rsidTr="006117D2">
        <w:trPr>
          <w:jc w:val="center"/>
        </w:trPr>
        <w:tc>
          <w:tcPr>
            <w:tcW w:w="2261" w:type="dxa"/>
          </w:tcPr>
          <w:p w:rsidR="009D5C60" w:rsidRPr="008450CD" w:rsidRDefault="009D5C60"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5243" w:type="dxa"/>
          </w:tcPr>
          <w:p w:rsidR="009D5C60" w:rsidRPr="008450CD" w:rsidRDefault="009D5C60" w:rsidP="00701BEF">
            <w:pPr>
              <w:ind w:firstLine="0"/>
              <w:rPr>
                <w:bCs/>
                <w:szCs w:val="24"/>
                <w:shd w:val="clear" w:color="auto" w:fill="FFFFFF"/>
              </w:rPr>
            </w:pPr>
            <w:r w:rsidRPr="008450CD">
              <w:rPr>
                <w:bCs/>
                <w:szCs w:val="24"/>
                <w:shd w:val="clear" w:color="auto" w:fill="FFFFFF"/>
              </w:rPr>
              <w:t>Хозяйственные</w:t>
            </w:r>
            <w:r w:rsidR="00E050BB" w:rsidRPr="008450CD">
              <w:rPr>
                <w:bCs/>
                <w:szCs w:val="24"/>
                <w:shd w:val="clear" w:color="auto" w:fill="FFFFFF"/>
              </w:rPr>
              <w:t xml:space="preserve"> </w:t>
            </w:r>
            <w:r w:rsidRPr="008450CD">
              <w:rPr>
                <w:bCs/>
                <w:szCs w:val="24"/>
                <w:shd w:val="clear" w:color="auto" w:fill="FFFFFF"/>
              </w:rPr>
              <w:t>корпуса;</w:t>
            </w:r>
          </w:p>
          <w:p w:rsidR="009D5C60" w:rsidRPr="008450CD" w:rsidRDefault="009D5C60" w:rsidP="00701BEF">
            <w:pPr>
              <w:ind w:firstLine="0"/>
              <w:rPr>
                <w:bCs/>
                <w:szCs w:val="24"/>
                <w:shd w:val="clear" w:color="auto" w:fill="FFFFFF"/>
              </w:rPr>
            </w:pPr>
            <w:r w:rsidRPr="008450CD">
              <w:rPr>
                <w:bCs/>
                <w:szCs w:val="24"/>
                <w:shd w:val="clear" w:color="auto" w:fill="FFFFFF"/>
              </w:rPr>
              <w:t>Резервуары</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воды;</w:t>
            </w:r>
          </w:p>
          <w:p w:rsidR="009D5C60" w:rsidRPr="008450CD" w:rsidRDefault="009D5C60"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rPr>
              <w:t>пожарной</w:t>
            </w:r>
            <w:r w:rsidR="00E050BB" w:rsidRPr="008450CD">
              <w:rPr>
                <w:bCs/>
                <w:szCs w:val="24"/>
                <w:shd w:val="clear" w:color="auto" w:fill="FFFFFF"/>
              </w:rPr>
              <w:t xml:space="preserve"> </w:t>
            </w:r>
            <w:r w:rsidRPr="008450CD">
              <w:rPr>
                <w:bCs/>
                <w:szCs w:val="24"/>
                <w:shd w:val="clear" w:color="auto" w:fill="FFFFFF"/>
              </w:rPr>
              <w:t>охраны;</w:t>
            </w:r>
          </w:p>
          <w:p w:rsidR="009D5C60" w:rsidRPr="008450CD" w:rsidRDefault="009D5C60" w:rsidP="00701BEF">
            <w:pPr>
              <w:ind w:firstLine="0"/>
              <w:rPr>
                <w:bCs/>
                <w:szCs w:val="24"/>
                <w:shd w:val="clear" w:color="auto" w:fill="FFFFFF"/>
              </w:rPr>
            </w:pPr>
            <w:r w:rsidRPr="008450CD">
              <w:rPr>
                <w:bCs/>
                <w:szCs w:val="24"/>
                <w:shd w:val="clear" w:color="auto" w:fill="FFFFFF"/>
              </w:rPr>
              <w:t>Общественные</w:t>
            </w:r>
            <w:r w:rsidR="00E050BB" w:rsidRPr="008450CD">
              <w:rPr>
                <w:bCs/>
                <w:szCs w:val="24"/>
                <w:shd w:val="clear" w:color="auto" w:fill="FFFFFF"/>
              </w:rPr>
              <w:t xml:space="preserve"> </w:t>
            </w:r>
            <w:r w:rsidRPr="008450CD">
              <w:rPr>
                <w:bCs/>
                <w:szCs w:val="24"/>
                <w:shd w:val="clear" w:color="auto" w:fill="FFFFFF"/>
              </w:rPr>
              <w:t>туалеты;</w:t>
            </w:r>
          </w:p>
          <w:p w:rsidR="009D5C60" w:rsidRPr="008450CD" w:rsidRDefault="009D5C60" w:rsidP="00701BEF">
            <w:pPr>
              <w:ind w:firstLine="0"/>
              <w:rPr>
                <w:szCs w:val="24"/>
              </w:rPr>
            </w:pPr>
            <w:r w:rsidRPr="008450CD">
              <w:rPr>
                <w:bCs/>
                <w:szCs w:val="24"/>
                <w:shd w:val="clear" w:color="auto" w:fill="FFFFFF"/>
              </w:rPr>
              <w:t>Площадки</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004243A1" w:rsidRPr="008450CD">
              <w:rPr>
                <w:bCs/>
                <w:szCs w:val="24"/>
                <w:shd w:val="clear" w:color="auto" w:fill="FFFFFF"/>
              </w:rPr>
              <w:t>мусоросборников</w:t>
            </w:r>
          </w:p>
        </w:tc>
        <w:tc>
          <w:tcPr>
            <w:tcW w:w="2046" w:type="dxa"/>
          </w:tcPr>
          <w:p w:rsidR="009D5C60" w:rsidRPr="008450CD" w:rsidRDefault="009D5C60" w:rsidP="00701BEF">
            <w:pPr>
              <w:spacing w:after="16"/>
              <w:ind w:firstLine="0"/>
              <w:jc w:val="center"/>
              <w:rPr>
                <w:szCs w:val="24"/>
              </w:rPr>
            </w:pPr>
            <w:r w:rsidRPr="008450CD">
              <w:rPr>
                <w:szCs w:val="24"/>
              </w:rPr>
              <w:t>3.1</w:t>
            </w:r>
          </w:p>
        </w:tc>
      </w:tr>
      <w:tr w:rsidR="009D5C60" w:rsidRPr="008450CD" w:rsidTr="006117D2">
        <w:trPr>
          <w:jc w:val="center"/>
        </w:trPr>
        <w:tc>
          <w:tcPr>
            <w:tcW w:w="2261" w:type="dxa"/>
          </w:tcPr>
          <w:p w:rsidR="009D5C60" w:rsidRPr="008450CD" w:rsidRDefault="009D5C60" w:rsidP="00701BEF">
            <w:pPr>
              <w:spacing w:after="16"/>
              <w:ind w:hanging="3"/>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5243" w:type="dxa"/>
          </w:tcPr>
          <w:p w:rsidR="009D5C60" w:rsidRPr="008450CD" w:rsidRDefault="009D5C60" w:rsidP="00701BEF">
            <w:pPr>
              <w:ind w:firstLine="0"/>
              <w:rPr>
                <w:bCs/>
                <w:szCs w:val="24"/>
                <w:shd w:val="clear" w:color="auto" w:fill="FFFFFF"/>
              </w:rPr>
            </w:pPr>
            <w:r w:rsidRPr="008450CD">
              <w:rPr>
                <w:bCs/>
                <w:szCs w:val="24"/>
                <w:shd w:val="clear" w:color="auto" w:fill="FFFFFF"/>
              </w:rPr>
              <w:t>Пункты</w:t>
            </w:r>
            <w:r w:rsidR="00E050BB" w:rsidRPr="008450CD">
              <w:rPr>
                <w:bCs/>
                <w:szCs w:val="24"/>
                <w:shd w:val="clear" w:color="auto" w:fill="FFFFFF"/>
              </w:rPr>
              <w:t xml:space="preserve"> </w:t>
            </w:r>
            <w:r w:rsidRPr="008450CD">
              <w:rPr>
                <w:bCs/>
                <w:szCs w:val="24"/>
                <w:shd w:val="clear" w:color="auto" w:fill="FFFFFF"/>
              </w:rPr>
              <w:t>оказания</w:t>
            </w:r>
            <w:r w:rsidR="00E050BB" w:rsidRPr="008450CD">
              <w:rPr>
                <w:bCs/>
                <w:szCs w:val="24"/>
                <w:shd w:val="clear" w:color="auto" w:fill="FFFFFF"/>
              </w:rPr>
              <w:t xml:space="preserve"> </w:t>
            </w:r>
            <w:r w:rsidRPr="008450CD">
              <w:rPr>
                <w:bCs/>
                <w:szCs w:val="24"/>
                <w:shd w:val="clear" w:color="auto" w:fill="FFFFFF"/>
              </w:rPr>
              <w:t>первой</w:t>
            </w:r>
            <w:r w:rsidR="00E050BB" w:rsidRPr="008450CD">
              <w:rPr>
                <w:bCs/>
                <w:szCs w:val="24"/>
                <w:shd w:val="clear" w:color="auto" w:fill="FFFFFF"/>
              </w:rPr>
              <w:t xml:space="preserve"> </w:t>
            </w:r>
            <w:r w:rsidRPr="008450CD">
              <w:rPr>
                <w:bCs/>
                <w:szCs w:val="24"/>
                <w:shd w:val="clear" w:color="auto" w:fill="FFFFFF"/>
              </w:rPr>
              <w:t>медицинской</w:t>
            </w:r>
            <w:r w:rsidR="00E050BB" w:rsidRPr="008450CD">
              <w:rPr>
                <w:bCs/>
                <w:szCs w:val="24"/>
                <w:shd w:val="clear" w:color="auto" w:fill="FFFFFF"/>
              </w:rPr>
              <w:t xml:space="preserve"> </w:t>
            </w:r>
            <w:r w:rsidRPr="008450CD">
              <w:rPr>
                <w:bCs/>
                <w:szCs w:val="24"/>
                <w:shd w:val="clear" w:color="auto" w:fill="FFFFFF"/>
              </w:rPr>
              <w:t>помощи</w:t>
            </w:r>
            <w:r w:rsidR="00392BDB">
              <w:rPr>
                <w:bCs/>
                <w:szCs w:val="24"/>
                <w:shd w:val="clear" w:color="auto" w:fill="FFFFFF"/>
              </w:rPr>
              <w:t>, фельдшерско-акушерские пункты</w:t>
            </w:r>
          </w:p>
        </w:tc>
        <w:tc>
          <w:tcPr>
            <w:tcW w:w="2046" w:type="dxa"/>
          </w:tcPr>
          <w:p w:rsidR="009D5C60" w:rsidRPr="008450CD" w:rsidRDefault="009D5C60" w:rsidP="00701BEF">
            <w:pPr>
              <w:spacing w:after="16"/>
              <w:ind w:firstLine="0"/>
              <w:jc w:val="center"/>
              <w:rPr>
                <w:szCs w:val="24"/>
              </w:rPr>
            </w:pPr>
            <w:r w:rsidRPr="008450CD">
              <w:rPr>
                <w:szCs w:val="24"/>
              </w:rPr>
              <w:t>3.4.1</w:t>
            </w:r>
          </w:p>
        </w:tc>
      </w:tr>
      <w:tr w:rsidR="004243A1" w:rsidRPr="008450CD" w:rsidTr="006117D2">
        <w:trPr>
          <w:jc w:val="center"/>
        </w:trPr>
        <w:tc>
          <w:tcPr>
            <w:tcW w:w="2261" w:type="dxa"/>
          </w:tcPr>
          <w:p w:rsidR="004243A1" w:rsidRPr="008450CD" w:rsidRDefault="004243A1"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питание</w:t>
            </w:r>
          </w:p>
        </w:tc>
        <w:tc>
          <w:tcPr>
            <w:tcW w:w="5243" w:type="dxa"/>
          </w:tcPr>
          <w:p w:rsidR="004243A1" w:rsidRPr="008450CD" w:rsidRDefault="004243A1" w:rsidP="00701BEF">
            <w:pPr>
              <w:spacing w:after="16"/>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в</w:t>
            </w:r>
            <w:r w:rsidR="00E050BB" w:rsidRPr="008450CD">
              <w:rPr>
                <w:bCs/>
                <w:szCs w:val="24"/>
                <w:shd w:val="clear" w:color="auto" w:fill="FFFFFF"/>
              </w:rPr>
              <w:t xml:space="preserve"> </w:t>
            </w:r>
            <w:r w:rsidRPr="008450CD">
              <w:rPr>
                <w:bCs/>
                <w:szCs w:val="24"/>
                <w:shd w:val="clear" w:color="auto" w:fill="FFFFFF"/>
              </w:rPr>
              <w:t>целях</w:t>
            </w:r>
            <w:r w:rsidR="00E050BB" w:rsidRPr="008450CD">
              <w:rPr>
                <w:bCs/>
                <w:szCs w:val="24"/>
                <w:shd w:val="clear" w:color="auto" w:fill="FFFFFF"/>
              </w:rPr>
              <w:t xml:space="preserve"> </w:t>
            </w:r>
            <w:r w:rsidRPr="008450CD">
              <w:rPr>
                <w:bCs/>
                <w:szCs w:val="24"/>
                <w:shd w:val="clear" w:color="auto" w:fill="FFFFFF"/>
              </w:rPr>
              <w:t>устройства</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общественного</w:t>
            </w:r>
            <w:r w:rsidR="00E050BB" w:rsidRPr="008450CD">
              <w:rPr>
                <w:bCs/>
                <w:szCs w:val="24"/>
                <w:shd w:val="clear" w:color="auto" w:fill="FFFFFF"/>
              </w:rPr>
              <w:t xml:space="preserve"> </w:t>
            </w:r>
            <w:r w:rsidRPr="008450CD">
              <w:rPr>
                <w:bCs/>
                <w:szCs w:val="24"/>
                <w:shd w:val="clear" w:color="auto" w:fill="FFFFFF"/>
              </w:rPr>
              <w:t>питания</w:t>
            </w:r>
            <w:r w:rsidR="00E050BB" w:rsidRPr="008450CD">
              <w:rPr>
                <w:bCs/>
                <w:szCs w:val="24"/>
                <w:shd w:val="clear" w:color="auto" w:fill="FFFFFF"/>
              </w:rPr>
              <w:t xml:space="preserve"> </w:t>
            </w:r>
            <w:r w:rsidRPr="008450CD">
              <w:rPr>
                <w:bCs/>
                <w:szCs w:val="24"/>
                <w:shd w:val="clear" w:color="auto" w:fill="FFFFFF"/>
              </w:rPr>
              <w:t>(рестораны,</w:t>
            </w:r>
            <w:r w:rsidR="00E050BB" w:rsidRPr="008450CD">
              <w:rPr>
                <w:bCs/>
                <w:szCs w:val="24"/>
                <w:shd w:val="clear" w:color="auto" w:fill="FFFFFF"/>
              </w:rPr>
              <w:t xml:space="preserve"> </w:t>
            </w:r>
            <w:r w:rsidRPr="008450CD">
              <w:rPr>
                <w:bCs/>
                <w:szCs w:val="24"/>
                <w:shd w:val="clear" w:color="auto" w:fill="FFFFFF"/>
              </w:rPr>
              <w:t>кафе,</w:t>
            </w:r>
            <w:r w:rsidR="00E050BB" w:rsidRPr="008450CD">
              <w:rPr>
                <w:bCs/>
                <w:szCs w:val="24"/>
                <w:shd w:val="clear" w:color="auto" w:fill="FFFFFF"/>
              </w:rPr>
              <w:t xml:space="preserve"> </w:t>
            </w:r>
            <w:r w:rsidRPr="008450CD">
              <w:rPr>
                <w:bCs/>
                <w:szCs w:val="24"/>
                <w:shd w:val="clear" w:color="auto" w:fill="FFFFFF"/>
              </w:rPr>
              <w:t>столовые,</w:t>
            </w:r>
            <w:r w:rsidR="00E050BB" w:rsidRPr="008450CD">
              <w:rPr>
                <w:bCs/>
                <w:szCs w:val="24"/>
                <w:shd w:val="clear" w:color="auto" w:fill="FFFFFF"/>
              </w:rPr>
              <w:t xml:space="preserve"> </w:t>
            </w:r>
            <w:r w:rsidRPr="008450CD">
              <w:rPr>
                <w:bCs/>
                <w:szCs w:val="24"/>
                <w:shd w:val="clear" w:color="auto" w:fill="FFFFFF"/>
              </w:rPr>
              <w:t>закусочные,</w:t>
            </w:r>
            <w:r w:rsidR="00E050BB" w:rsidRPr="008450CD">
              <w:rPr>
                <w:bCs/>
                <w:szCs w:val="24"/>
                <w:shd w:val="clear" w:color="auto" w:fill="FFFFFF"/>
              </w:rPr>
              <w:t xml:space="preserve"> </w:t>
            </w:r>
            <w:r w:rsidRPr="008450CD">
              <w:rPr>
                <w:bCs/>
                <w:szCs w:val="24"/>
                <w:shd w:val="clear" w:color="auto" w:fill="FFFFFF"/>
              </w:rPr>
              <w:t>бары);</w:t>
            </w:r>
          </w:p>
          <w:p w:rsidR="004243A1" w:rsidRPr="008450CD" w:rsidRDefault="004243A1" w:rsidP="00701BEF">
            <w:pPr>
              <w:spacing w:after="16"/>
              <w:ind w:firstLine="0"/>
              <w:rPr>
                <w:szCs w:val="24"/>
              </w:rPr>
            </w:pPr>
            <w:r w:rsidRPr="008450CD">
              <w:rPr>
                <w:bCs/>
                <w:szCs w:val="24"/>
                <w:shd w:val="clear" w:color="auto" w:fill="FFFFFF"/>
              </w:rPr>
              <w:t>Места</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пикников</w:t>
            </w:r>
          </w:p>
        </w:tc>
        <w:tc>
          <w:tcPr>
            <w:tcW w:w="2046" w:type="dxa"/>
          </w:tcPr>
          <w:p w:rsidR="004243A1" w:rsidRPr="008450CD" w:rsidRDefault="004243A1" w:rsidP="00701BEF">
            <w:pPr>
              <w:spacing w:after="16"/>
              <w:ind w:firstLine="0"/>
              <w:jc w:val="center"/>
              <w:rPr>
                <w:szCs w:val="24"/>
              </w:rPr>
            </w:pPr>
            <w:r w:rsidRPr="008450CD">
              <w:rPr>
                <w:szCs w:val="24"/>
              </w:rPr>
              <w:t>4.6</w:t>
            </w:r>
          </w:p>
        </w:tc>
      </w:tr>
      <w:tr w:rsidR="009D5C60" w:rsidRPr="008450CD" w:rsidTr="006117D2">
        <w:trPr>
          <w:jc w:val="center"/>
        </w:trPr>
        <w:tc>
          <w:tcPr>
            <w:tcW w:w="2261" w:type="dxa"/>
          </w:tcPr>
          <w:p w:rsidR="009D5C60" w:rsidRPr="008450CD" w:rsidRDefault="009D5C60"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5243" w:type="dxa"/>
          </w:tcPr>
          <w:p w:rsidR="009D5C60" w:rsidRPr="008450CD" w:rsidRDefault="009D5C60" w:rsidP="00701BEF">
            <w:pPr>
              <w:ind w:firstLine="0"/>
              <w:rPr>
                <w:szCs w:val="24"/>
              </w:rPr>
            </w:pPr>
            <w:r w:rsidRPr="008450CD">
              <w:rPr>
                <w:szCs w:val="24"/>
              </w:rPr>
              <w:t>Размещение</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p>
        </w:tc>
        <w:tc>
          <w:tcPr>
            <w:tcW w:w="2046" w:type="dxa"/>
          </w:tcPr>
          <w:p w:rsidR="009D5C60" w:rsidRPr="008450CD" w:rsidRDefault="009D5C60" w:rsidP="00701BEF">
            <w:pPr>
              <w:ind w:firstLine="0"/>
              <w:jc w:val="center"/>
              <w:rPr>
                <w:szCs w:val="24"/>
              </w:rPr>
            </w:pPr>
            <w:r w:rsidRPr="008450CD">
              <w:rPr>
                <w:szCs w:val="24"/>
              </w:rPr>
              <w:t>4.9</w:t>
            </w:r>
          </w:p>
        </w:tc>
      </w:tr>
      <w:tr w:rsidR="009D5C60" w:rsidRPr="008450CD" w:rsidTr="006117D2">
        <w:trPr>
          <w:jc w:val="center"/>
        </w:trPr>
        <w:tc>
          <w:tcPr>
            <w:tcW w:w="2261" w:type="dxa"/>
          </w:tcPr>
          <w:p w:rsidR="009D5C60" w:rsidRPr="008450CD" w:rsidRDefault="009D5C60" w:rsidP="00701BEF">
            <w:pPr>
              <w:ind w:hanging="3"/>
              <w:rPr>
                <w:szCs w:val="24"/>
              </w:rPr>
            </w:pPr>
            <w:r w:rsidRPr="008450CD">
              <w:rPr>
                <w:szCs w:val="24"/>
              </w:rPr>
              <w:t>Развлечения</w:t>
            </w:r>
          </w:p>
        </w:tc>
        <w:tc>
          <w:tcPr>
            <w:tcW w:w="5243" w:type="dxa"/>
          </w:tcPr>
          <w:p w:rsidR="009D5C60" w:rsidRPr="008450CD" w:rsidRDefault="009D5C60" w:rsidP="00701BEF">
            <w:pPr>
              <w:spacing w:after="16"/>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объектов</w:t>
            </w:r>
            <w:r w:rsidR="00E050BB" w:rsidRPr="008450CD">
              <w:rPr>
                <w:bCs/>
                <w:szCs w:val="24"/>
                <w:shd w:val="clear" w:color="auto" w:fill="FFFFFF"/>
              </w:rPr>
              <w:t xml:space="preserve"> </w:t>
            </w:r>
            <w:r w:rsidRPr="008450CD">
              <w:rPr>
                <w:bCs/>
                <w:szCs w:val="24"/>
                <w:shd w:val="clear" w:color="auto" w:fill="FFFFFF"/>
              </w:rPr>
              <w:t>капитального</w:t>
            </w:r>
            <w:r w:rsidR="00E050BB" w:rsidRPr="008450CD">
              <w:rPr>
                <w:bCs/>
                <w:szCs w:val="24"/>
                <w:shd w:val="clear" w:color="auto" w:fill="FFFFFF"/>
              </w:rPr>
              <w:t xml:space="preserve"> </w:t>
            </w:r>
            <w:r w:rsidRPr="008450CD">
              <w:rPr>
                <w:bCs/>
                <w:szCs w:val="24"/>
                <w:shd w:val="clear" w:color="auto" w:fill="FFFFFF"/>
              </w:rPr>
              <w:t>строительства,</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размещения:</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автоматов</w:t>
            </w:r>
            <w:r w:rsidR="00E050BB" w:rsidRPr="008450CD">
              <w:rPr>
                <w:bCs/>
                <w:szCs w:val="24"/>
                <w:shd w:val="clear" w:color="auto" w:fill="FFFFFF"/>
              </w:rPr>
              <w:t xml:space="preserve"> </w:t>
            </w:r>
            <w:r w:rsidRPr="008450CD">
              <w:rPr>
                <w:bCs/>
                <w:szCs w:val="24"/>
                <w:shd w:val="clear" w:color="auto" w:fill="FFFFFF"/>
              </w:rPr>
              <w:t>(кроме</w:t>
            </w:r>
            <w:r w:rsidR="00E050BB" w:rsidRPr="008450CD">
              <w:rPr>
                <w:bCs/>
                <w:szCs w:val="24"/>
                <w:shd w:val="clear" w:color="auto" w:fill="FFFFFF"/>
              </w:rPr>
              <w:t xml:space="preserve"> </w:t>
            </w:r>
            <w:r w:rsidRPr="008450CD">
              <w:rPr>
                <w:bCs/>
                <w:szCs w:val="24"/>
                <w:shd w:val="clear" w:color="auto" w:fill="FFFFFF"/>
              </w:rPr>
              <w:t>игрового</w:t>
            </w:r>
            <w:r w:rsidR="00E050BB" w:rsidRPr="008450CD">
              <w:rPr>
                <w:bCs/>
                <w:szCs w:val="24"/>
                <w:shd w:val="clear" w:color="auto" w:fill="FFFFFF"/>
              </w:rPr>
              <w:t xml:space="preserve"> </w:t>
            </w:r>
            <w:r w:rsidRPr="008450CD">
              <w:rPr>
                <w:bCs/>
                <w:szCs w:val="24"/>
                <w:shd w:val="clear" w:color="auto" w:fill="FFFFFF"/>
              </w:rPr>
              <w:t>оборудования,</w:t>
            </w:r>
            <w:r w:rsidR="00E050BB" w:rsidRPr="008450CD">
              <w:rPr>
                <w:bCs/>
                <w:szCs w:val="24"/>
                <w:shd w:val="clear" w:color="auto" w:fill="FFFFFF"/>
              </w:rPr>
              <w:t xml:space="preserve"> </w:t>
            </w:r>
            <w:r w:rsidRPr="008450CD">
              <w:rPr>
                <w:bCs/>
                <w:szCs w:val="24"/>
                <w:shd w:val="clear" w:color="auto" w:fill="FFFFFF"/>
              </w:rPr>
              <w:t>используемого</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проведения</w:t>
            </w:r>
            <w:r w:rsidR="00E050BB" w:rsidRPr="008450CD">
              <w:rPr>
                <w:bCs/>
                <w:szCs w:val="24"/>
                <w:shd w:val="clear" w:color="auto" w:fill="FFFFFF"/>
              </w:rPr>
              <w:t xml:space="preserve"> </w:t>
            </w:r>
            <w:r w:rsidRPr="008450CD">
              <w:rPr>
                <w:bCs/>
                <w:szCs w:val="24"/>
                <w:shd w:val="clear" w:color="auto" w:fill="FFFFFF"/>
              </w:rPr>
              <w:t>азартных</w:t>
            </w:r>
            <w:r w:rsidR="00E050BB" w:rsidRPr="008450CD">
              <w:rPr>
                <w:bCs/>
                <w:szCs w:val="24"/>
                <w:shd w:val="clear" w:color="auto" w:fill="FFFFFF"/>
              </w:rPr>
              <w:t xml:space="preserve"> </w:t>
            </w:r>
            <w:r w:rsidRPr="008450CD">
              <w:rPr>
                <w:bCs/>
                <w:szCs w:val="24"/>
                <w:shd w:val="clear" w:color="auto" w:fill="FFFFFF"/>
              </w:rPr>
              <w:t>игр)</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игровых</w:t>
            </w:r>
            <w:r w:rsidR="00E050BB" w:rsidRPr="008450CD">
              <w:rPr>
                <w:bCs/>
                <w:szCs w:val="24"/>
                <w:shd w:val="clear" w:color="auto" w:fill="FFFFFF"/>
              </w:rPr>
              <w:t xml:space="preserve"> </w:t>
            </w:r>
            <w:r w:rsidRPr="008450CD">
              <w:rPr>
                <w:bCs/>
                <w:szCs w:val="24"/>
                <w:shd w:val="clear" w:color="auto" w:fill="FFFFFF"/>
              </w:rPr>
              <w:t>площадок;</w:t>
            </w:r>
            <w:r w:rsidR="00E050BB" w:rsidRPr="008450CD">
              <w:rPr>
                <w:bCs/>
                <w:szCs w:val="24"/>
                <w:shd w:val="clear" w:color="auto" w:fill="FFFFFF"/>
              </w:rPr>
              <w:t xml:space="preserve"> </w:t>
            </w:r>
          </w:p>
          <w:p w:rsidR="009D5C60" w:rsidRPr="008450CD" w:rsidRDefault="009D5C60" w:rsidP="00701BEF">
            <w:pPr>
              <w:ind w:firstLine="0"/>
              <w:rPr>
                <w:szCs w:val="24"/>
              </w:rPr>
            </w:pPr>
            <w:r w:rsidRPr="008450CD">
              <w:rPr>
                <w:bCs/>
                <w:szCs w:val="24"/>
                <w:shd w:val="clear" w:color="auto" w:fill="FFFFFF"/>
              </w:rPr>
              <w:t>Интернет-кафе,</w:t>
            </w:r>
            <w:r w:rsidR="00E050BB" w:rsidRPr="008450CD">
              <w:rPr>
                <w:bCs/>
                <w:szCs w:val="24"/>
                <w:shd w:val="clear" w:color="auto" w:fill="FFFFFF"/>
              </w:rPr>
              <w:t xml:space="preserve"> </w:t>
            </w:r>
            <w:r w:rsidRPr="008450CD">
              <w:rPr>
                <w:bCs/>
                <w:szCs w:val="24"/>
                <w:shd w:val="clear" w:color="auto" w:fill="FFFFFF"/>
              </w:rPr>
              <w:t>помещения</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компьютерных</w:t>
            </w:r>
            <w:r w:rsidR="00E050BB" w:rsidRPr="008450CD">
              <w:rPr>
                <w:bCs/>
                <w:szCs w:val="24"/>
                <w:shd w:val="clear" w:color="auto" w:fill="FFFFFF"/>
              </w:rPr>
              <w:t xml:space="preserve"> </w:t>
            </w:r>
            <w:r w:rsidRPr="008450CD">
              <w:rPr>
                <w:bCs/>
                <w:szCs w:val="24"/>
                <w:shd w:val="clear" w:color="auto" w:fill="FFFFFF"/>
              </w:rPr>
              <w:t>игр</w:t>
            </w:r>
          </w:p>
        </w:tc>
        <w:tc>
          <w:tcPr>
            <w:tcW w:w="2046" w:type="dxa"/>
          </w:tcPr>
          <w:p w:rsidR="009D5C60" w:rsidRPr="008450CD" w:rsidRDefault="009D5C60" w:rsidP="00701BEF">
            <w:pPr>
              <w:ind w:firstLine="0"/>
              <w:jc w:val="center"/>
              <w:rPr>
                <w:szCs w:val="24"/>
              </w:rPr>
            </w:pPr>
            <w:r w:rsidRPr="008450CD">
              <w:rPr>
                <w:szCs w:val="24"/>
              </w:rPr>
              <w:t>4.8</w:t>
            </w:r>
          </w:p>
        </w:tc>
      </w:tr>
      <w:tr w:rsidR="004243A1" w:rsidRPr="008450CD" w:rsidTr="006117D2">
        <w:trPr>
          <w:jc w:val="center"/>
        </w:trPr>
        <w:tc>
          <w:tcPr>
            <w:tcW w:w="2261" w:type="dxa"/>
          </w:tcPr>
          <w:p w:rsidR="004243A1" w:rsidRPr="008450CD" w:rsidRDefault="004243A1" w:rsidP="00701BEF">
            <w:pPr>
              <w:spacing w:after="16"/>
              <w:ind w:hanging="3"/>
              <w:rPr>
                <w:szCs w:val="24"/>
              </w:rPr>
            </w:pPr>
            <w:r w:rsidRPr="008450CD">
              <w:rPr>
                <w:szCs w:val="24"/>
              </w:rPr>
              <w:t>Общее</w:t>
            </w:r>
            <w:r w:rsidR="00E050BB" w:rsidRPr="008450CD">
              <w:rPr>
                <w:szCs w:val="24"/>
              </w:rPr>
              <w:t xml:space="preserve"> </w:t>
            </w:r>
            <w:r w:rsidRPr="008450CD">
              <w:rPr>
                <w:szCs w:val="24"/>
              </w:rPr>
              <w:t>пользование</w:t>
            </w:r>
            <w:r w:rsidR="00E050BB" w:rsidRPr="008450CD">
              <w:rPr>
                <w:szCs w:val="24"/>
              </w:rPr>
              <w:t xml:space="preserve"> </w:t>
            </w:r>
            <w:r w:rsidRPr="008450CD">
              <w:rPr>
                <w:szCs w:val="24"/>
              </w:rPr>
              <w:t>водными</w:t>
            </w:r>
            <w:r w:rsidR="00E050BB" w:rsidRPr="008450CD">
              <w:rPr>
                <w:szCs w:val="24"/>
              </w:rPr>
              <w:t xml:space="preserve"> </w:t>
            </w:r>
            <w:r w:rsidRPr="008450CD">
              <w:rPr>
                <w:szCs w:val="24"/>
              </w:rPr>
              <w:t>объектами</w:t>
            </w:r>
          </w:p>
        </w:tc>
        <w:tc>
          <w:tcPr>
            <w:tcW w:w="5243" w:type="dxa"/>
          </w:tcPr>
          <w:p w:rsidR="004243A1" w:rsidRPr="008450CD" w:rsidRDefault="004243A1" w:rsidP="00701BEF">
            <w:pPr>
              <w:ind w:firstLine="0"/>
              <w:rPr>
                <w:szCs w:val="24"/>
              </w:rPr>
            </w:pPr>
            <w:r w:rsidRPr="008450CD">
              <w:rPr>
                <w:bCs/>
                <w:szCs w:val="24"/>
                <w:shd w:val="clear" w:color="auto" w:fill="FFFFFF"/>
              </w:rPr>
              <w:t>Использование</w:t>
            </w:r>
            <w:r w:rsidR="00E050BB" w:rsidRPr="008450CD">
              <w:rPr>
                <w:bCs/>
                <w:szCs w:val="24"/>
                <w:shd w:val="clear" w:color="auto" w:fill="FFFFFF"/>
              </w:rPr>
              <w:t xml:space="preserve"> </w:t>
            </w:r>
            <w:r w:rsidRPr="008450CD">
              <w:rPr>
                <w:bCs/>
                <w:szCs w:val="24"/>
                <w:shd w:val="clear" w:color="auto" w:fill="FFFFFF"/>
              </w:rPr>
              <w:t>земельных</w:t>
            </w:r>
            <w:r w:rsidR="00E050BB" w:rsidRPr="008450CD">
              <w:rPr>
                <w:bCs/>
                <w:szCs w:val="24"/>
                <w:shd w:val="clear" w:color="auto" w:fill="FFFFFF"/>
              </w:rPr>
              <w:t xml:space="preserve"> </w:t>
            </w:r>
            <w:r w:rsidRPr="008450CD">
              <w:rPr>
                <w:bCs/>
                <w:szCs w:val="24"/>
                <w:shd w:val="clear" w:color="auto" w:fill="FFFFFF"/>
              </w:rPr>
              <w:t>участков,</w:t>
            </w:r>
            <w:r w:rsidR="00E050BB" w:rsidRPr="008450CD">
              <w:rPr>
                <w:bCs/>
                <w:szCs w:val="24"/>
                <w:shd w:val="clear" w:color="auto" w:fill="FFFFFF"/>
              </w:rPr>
              <w:t xml:space="preserve"> </w:t>
            </w:r>
            <w:r w:rsidRPr="008450CD">
              <w:rPr>
                <w:bCs/>
                <w:szCs w:val="24"/>
                <w:shd w:val="clear" w:color="auto" w:fill="FFFFFF"/>
              </w:rPr>
              <w:t>примыкающих</w:t>
            </w:r>
            <w:r w:rsidR="00E050BB" w:rsidRPr="008450CD">
              <w:rPr>
                <w:bCs/>
                <w:szCs w:val="24"/>
                <w:shd w:val="clear" w:color="auto" w:fill="FFFFFF"/>
              </w:rPr>
              <w:t xml:space="preserve"> </w:t>
            </w:r>
            <w:r w:rsidRPr="008450CD">
              <w:rPr>
                <w:bCs/>
                <w:szCs w:val="24"/>
                <w:shd w:val="clear" w:color="auto" w:fill="FFFFFF"/>
              </w:rPr>
              <w:t>к</w:t>
            </w:r>
            <w:r w:rsidR="00E050BB" w:rsidRPr="008450CD">
              <w:rPr>
                <w:bCs/>
                <w:szCs w:val="24"/>
                <w:shd w:val="clear" w:color="auto" w:fill="FFFFFF"/>
              </w:rPr>
              <w:t xml:space="preserve"> </w:t>
            </w:r>
            <w:r w:rsidRPr="008450CD">
              <w:rPr>
                <w:bCs/>
                <w:szCs w:val="24"/>
                <w:shd w:val="clear" w:color="auto" w:fill="FFFFFF"/>
              </w:rPr>
              <w:t>водным</w:t>
            </w:r>
            <w:r w:rsidR="00E050BB" w:rsidRPr="008450CD">
              <w:rPr>
                <w:bCs/>
                <w:szCs w:val="24"/>
                <w:shd w:val="clear" w:color="auto" w:fill="FFFFFF"/>
              </w:rPr>
              <w:t xml:space="preserve"> </w:t>
            </w:r>
            <w:r w:rsidRPr="008450CD">
              <w:rPr>
                <w:bCs/>
                <w:szCs w:val="24"/>
                <w:shd w:val="clear" w:color="auto" w:fill="FFFFFF"/>
              </w:rPr>
              <w:t>объектам</w:t>
            </w:r>
            <w:r w:rsidR="00E050BB" w:rsidRPr="008450CD">
              <w:rPr>
                <w:bCs/>
                <w:szCs w:val="24"/>
                <w:shd w:val="clear" w:color="auto" w:fill="FFFFFF"/>
              </w:rPr>
              <w:t xml:space="preserve"> </w:t>
            </w:r>
            <w:r w:rsidRPr="008450CD">
              <w:rPr>
                <w:bCs/>
                <w:szCs w:val="24"/>
                <w:shd w:val="clear" w:color="auto" w:fill="FFFFFF"/>
              </w:rPr>
              <w:t>способами,</w:t>
            </w:r>
            <w:r w:rsidR="00E050BB" w:rsidRPr="008450CD">
              <w:rPr>
                <w:bCs/>
                <w:szCs w:val="24"/>
                <w:shd w:val="clear" w:color="auto" w:fill="FFFFFF"/>
              </w:rPr>
              <w:t xml:space="preserve"> </w:t>
            </w:r>
            <w:r w:rsidRPr="008450CD">
              <w:rPr>
                <w:bCs/>
                <w:szCs w:val="24"/>
                <w:shd w:val="clear" w:color="auto" w:fill="FFFFFF"/>
              </w:rPr>
              <w:t>необходимыми</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осуществления</w:t>
            </w:r>
            <w:r w:rsidR="00E050BB" w:rsidRPr="008450CD">
              <w:rPr>
                <w:bCs/>
                <w:szCs w:val="24"/>
                <w:shd w:val="clear" w:color="auto" w:fill="FFFFFF"/>
              </w:rPr>
              <w:t xml:space="preserve"> </w:t>
            </w:r>
            <w:r w:rsidRPr="008450CD">
              <w:rPr>
                <w:bCs/>
                <w:szCs w:val="24"/>
                <w:shd w:val="clear" w:color="auto" w:fill="FFFFFF"/>
              </w:rPr>
              <w:t>общего</w:t>
            </w:r>
            <w:r w:rsidR="00E050BB" w:rsidRPr="008450CD">
              <w:rPr>
                <w:bCs/>
                <w:szCs w:val="24"/>
                <w:shd w:val="clear" w:color="auto" w:fill="FFFFFF"/>
              </w:rPr>
              <w:t xml:space="preserve"> </w:t>
            </w:r>
            <w:r w:rsidRPr="008450CD">
              <w:rPr>
                <w:bCs/>
                <w:szCs w:val="24"/>
                <w:shd w:val="clear" w:color="auto" w:fill="FFFFFF"/>
              </w:rPr>
              <w:t>водопользования</w:t>
            </w:r>
            <w:r w:rsidR="00E050BB" w:rsidRPr="008450CD">
              <w:rPr>
                <w:bCs/>
                <w:szCs w:val="24"/>
                <w:shd w:val="clear" w:color="auto" w:fill="FFFFFF"/>
              </w:rPr>
              <w:t xml:space="preserve"> </w:t>
            </w:r>
            <w:r w:rsidRPr="008450CD">
              <w:rPr>
                <w:bCs/>
                <w:szCs w:val="24"/>
                <w:shd w:val="clear" w:color="auto" w:fill="FFFFFF"/>
              </w:rPr>
              <w:t>(купание,</w:t>
            </w:r>
            <w:r w:rsidR="00E050BB" w:rsidRPr="008450CD">
              <w:rPr>
                <w:bCs/>
                <w:szCs w:val="24"/>
                <w:shd w:val="clear" w:color="auto" w:fill="FFFFFF"/>
              </w:rPr>
              <w:t xml:space="preserve"> </w:t>
            </w:r>
            <w:r w:rsidRPr="008450CD">
              <w:rPr>
                <w:bCs/>
                <w:szCs w:val="24"/>
                <w:shd w:val="clear" w:color="auto" w:fill="FFFFFF"/>
              </w:rPr>
              <w:t>использование</w:t>
            </w:r>
            <w:r w:rsidR="00E050BB" w:rsidRPr="008450CD">
              <w:rPr>
                <w:bCs/>
                <w:szCs w:val="24"/>
                <w:shd w:val="clear" w:color="auto" w:fill="FFFFFF"/>
              </w:rPr>
              <w:t xml:space="preserve"> </w:t>
            </w:r>
            <w:r w:rsidRPr="008450CD">
              <w:rPr>
                <w:bCs/>
                <w:szCs w:val="24"/>
                <w:shd w:val="clear" w:color="auto" w:fill="FFFFFF"/>
              </w:rPr>
              <w:t>маломерных</w:t>
            </w:r>
            <w:r w:rsidR="00E050BB" w:rsidRPr="008450CD">
              <w:rPr>
                <w:bCs/>
                <w:szCs w:val="24"/>
                <w:shd w:val="clear" w:color="auto" w:fill="FFFFFF"/>
              </w:rPr>
              <w:t xml:space="preserve"> </w:t>
            </w:r>
            <w:r w:rsidRPr="008450CD">
              <w:rPr>
                <w:bCs/>
                <w:szCs w:val="24"/>
                <w:shd w:val="clear" w:color="auto" w:fill="FFFFFF"/>
              </w:rPr>
              <w:t>судов,</w:t>
            </w:r>
            <w:r w:rsidR="00E050BB" w:rsidRPr="008450CD">
              <w:rPr>
                <w:bCs/>
                <w:szCs w:val="24"/>
                <w:shd w:val="clear" w:color="auto" w:fill="FFFFFF"/>
              </w:rPr>
              <w:t xml:space="preserve"> </w:t>
            </w:r>
            <w:r w:rsidRPr="008450CD">
              <w:rPr>
                <w:bCs/>
                <w:szCs w:val="24"/>
                <w:shd w:val="clear" w:color="auto" w:fill="FFFFFF"/>
              </w:rPr>
              <w:t>водных</w:t>
            </w:r>
            <w:r w:rsidR="00E050BB" w:rsidRPr="008450CD">
              <w:rPr>
                <w:bCs/>
                <w:szCs w:val="24"/>
                <w:shd w:val="clear" w:color="auto" w:fill="FFFFFF"/>
              </w:rPr>
              <w:t xml:space="preserve"> </w:t>
            </w:r>
            <w:r w:rsidRPr="008450CD">
              <w:rPr>
                <w:bCs/>
                <w:szCs w:val="24"/>
                <w:shd w:val="clear" w:color="auto" w:fill="FFFFFF"/>
              </w:rPr>
              <w:t>мотоциклов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других</w:t>
            </w:r>
            <w:r w:rsidR="00E050BB" w:rsidRPr="008450CD">
              <w:rPr>
                <w:bCs/>
                <w:szCs w:val="24"/>
                <w:shd w:val="clear" w:color="auto" w:fill="FFFFFF"/>
              </w:rPr>
              <w:t xml:space="preserve"> </w:t>
            </w:r>
            <w:r w:rsidRPr="008450CD">
              <w:rPr>
                <w:bCs/>
                <w:szCs w:val="24"/>
                <w:shd w:val="clear" w:color="auto" w:fill="FFFFFF"/>
              </w:rPr>
              <w:t>технических</w:t>
            </w:r>
            <w:r w:rsidR="00E050BB" w:rsidRPr="008450CD">
              <w:rPr>
                <w:bCs/>
                <w:szCs w:val="24"/>
                <w:shd w:val="clear" w:color="auto" w:fill="FFFFFF"/>
              </w:rPr>
              <w:t xml:space="preserve"> </w:t>
            </w:r>
            <w:r w:rsidRPr="008450CD">
              <w:rPr>
                <w:bCs/>
                <w:szCs w:val="24"/>
                <w:shd w:val="clear" w:color="auto" w:fill="FFFFFF"/>
              </w:rPr>
              <w:t>средств,</w:t>
            </w:r>
            <w:r w:rsidR="00E050BB" w:rsidRPr="008450CD">
              <w:rPr>
                <w:bCs/>
                <w:szCs w:val="24"/>
                <w:shd w:val="clear" w:color="auto" w:fill="FFFFFF"/>
              </w:rPr>
              <w:t xml:space="preserve"> </w:t>
            </w:r>
            <w:r w:rsidRPr="008450CD">
              <w:rPr>
                <w:bCs/>
                <w:szCs w:val="24"/>
                <w:shd w:val="clear" w:color="auto" w:fill="FFFFFF"/>
              </w:rPr>
              <w:t>предназначенных</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отдыха</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водных</w:t>
            </w:r>
            <w:r w:rsidR="00E050BB" w:rsidRPr="008450CD">
              <w:rPr>
                <w:bCs/>
                <w:szCs w:val="24"/>
                <w:shd w:val="clear" w:color="auto" w:fill="FFFFFF"/>
              </w:rPr>
              <w:t xml:space="preserve"> </w:t>
            </w:r>
            <w:r w:rsidRPr="008450CD">
              <w:rPr>
                <w:bCs/>
                <w:szCs w:val="24"/>
                <w:shd w:val="clear" w:color="auto" w:fill="FFFFFF"/>
              </w:rPr>
              <w:t>объектах,</w:t>
            </w:r>
            <w:r w:rsidR="00E050BB" w:rsidRPr="008450CD">
              <w:rPr>
                <w:bCs/>
                <w:szCs w:val="24"/>
                <w:shd w:val="clear" w:color="auto" w:fill="FFFFFF"/>
              </w:rPr>
              <w:t xml:space="preserve"> </w:t>
            </w:r>
            <w:r w:rsidRPr="008450CD">
              <w:rPr>
                <w:bCs/>
                <w:szCs w:val="24"/>
                <w:shd w:val="clear" w:color="auto" w:fill="FFFFFF"/>
              </w:rPr>
              <w:t>водопой,</w:t>
            </w:r>
            <w:r w:rsidR="00E050BB" w:rsidRPr="008450CD">
              <w:rPr>
                <w:bCs/>
                <w:szCs w:val="24"/>
                <w:shd w:val="clear" w:color="auto" w:fill="FFFFFF"/>
              </w:rPr>
              <w:t xml:space="preserve"> </w:t>
            </w:r>
            <w:r w:rsidRPr="008450CD">
              <w:rPr>
                <w:bCs/>
                <w:szCs w:val="24"/>
                <w:shd w:val="clear" w:color="auto" w:fill="FFFFFF"/>
              </w:rPr>
              <w:t>если</w:t>
            </w:r>
            <w:r w:rsidR="00E050BB" w:rsidRPr="008450CD">
              <w:rPr>
                <w:bCs/>
                <w:szCs w:val="24"/>
                <w:shd w:val="clear" w:color="auto" w:fill="FFFFFF"/>
              </w:rPr>
              <w:t xml:space="preserve"> </w:t>
            </w:r>
            <w:r w:rsidRPr="008450CD">
              <w:rPr>
                <w:bCs/>
                <w:szCs w:val="24"/>
                <w:shd w:val="clear" w:color="auto" w:fill="FFFFFF"/>
              </w:rPr>
              <w:t>соответствующие</w:t>
            </w:r>
            <w:r w:rsidR="00E050BB" w:rsidRPr="008450CD">
              <w:rPr>
                <w:bCs/>
                <w:szCs w:val="24"/>
                <w:shd w:val="clear" w:color="auto" w:fill="FFFFFF"/>
              </w:rPr>
              <w:t xml:space="preserve"> </w:t>
            </w:r>
            <w:r w:rsidRPr="008450CD">
              <w:rPr>
                <w:bCs/>
                <w:szCs w:val="24"/>
                <w:shd w:val="clear" w:color="auto" w:fill="FFFFFF"/>
              </w:rPr>
              <w:t>запреты</w:t>
            </w:r>
            <w:r w:rsidR="00E050BB" w:rsidRPr="008450CD">
              <w:rPr>
                <w:bCs/>
                <w:szCs w:val="24"/>
                <w:shd w:val="clear" w:color="auto" w:fill="FFFFFF"/>
              </w:rPr>
              <w:t xml:space="preserve"> </w:t>
            </w:r>
            <w:r w:rsidRPr="008450CD">
              <w:rPr>
                <w:bCs/>
                <w:szCs w:val="24"/>
                <w:shd w:val="clear" w:color="auto" w:fill="FFFFFF"/>
              </w:rPr>
              <w:t>не</w:t>
            </w:r>
            <w:r w:rsidR="00E050BB" w:rsidRPr="008450CD">
              <w:rPr>
                <w:bCs/>
                <w:szCs w:val="24"/>
                <w:shd w:val="clear" w:color="auto" w:fill="FFFFFF"/>
              </w:rPr>
              <w:t xml:space="preserve"> </w:t>
            </w:r>
            <w:r w:rsidRPr="008450CD">
              <w:rPr>
                <w:bCs/>
                <w:szCs w:val="24"/>
                <w:shd w:val="clear" w:color="auto" w:fill="FFFFFF"/>
              </w:rPr>
              <w:t>установлены</w:t>
            </w:r>
            <w:r w:rsidR="00E050BB" w:rsidRPr="008450CD">
              <w:rPr>
                <w:bCs/>
                <w:szCs w:val="24"/>
                <w:shd w:val="clear" w:color="auto" w:fill="FFFFFF"/>
              </w:rPr>
              <w:t xml:space="preserve"> </w:t>
            </w:r>
            <w:r w:rsidRPr="008450CD">
              <w:rPr>
                <w:bCs/>
                <w:szCs w:val="24"/>
                <w:shd w:val="clear" w:color="auto" w:fill="FFFFFF"/>
              </w:rPr>
              <w:t>законодательством)</w:t>
            </w:r>
          </w:p>
        </w:tc>
        <w:tc>
          <w:tcPr>
            <w:tcW w:w="2046" w:type="dxa"/>
          </w:tcPr>
          <w:p w:rsidR="004243A1" w:rsidRPr="008450CD" w:rsidRDefault="004243A1" w:rsidP="00701BEF">
            <w:pPr>
              <w:spacing w:after="16"/>
              <w:ind w:firstLine="0"/>
              <w:jc w:val="center"/>
              <w:rPr>
                <w:szCs w:val="24"/>
              </w:rPr>
            </w:pPr>
            <w:r w:rsidRPr="008450CD">
              <w:rPr>
                <w:szCs w:val="24"/>
              </w:rPr>
              <w:t>11.1</w:t>
            </w:r>
          </w:p>
        </w:tc>
      </w:tr>
    </w:tbl>
    <w:p w:rsidR="003B7C6F" w:rsidRPr="008450CD" w:rsidRDefault="003B7C6F" w:rsidP="00701BEF">
      <w:pPr>
        <w:rPr>
          <w:bCs/>
          <w:szCs w:val="24"/>
        </w:rPr>
      </w:pPr>
      <w:r w:rsidRPr="008450CD">
        <w:rPr>
          <w:bCs/>
          <w:szCs w:val="24"/>
        </w:rPr>
        <w:t>Вспомогательные</w:t>
      </w:r>
      <w:r w:rsidR="00E050BB" w:rsidRPr="008450CD">
        <w:rPr>
          <w:bCs/>
          <w:szCs w:val="24"/>
        </w:rPr>
        <w:t xml:space="preserve"> </w:t>
      </w:r>
      <w:r w:rsidRPr="008450CD">
        <w:rPr>
          <w:bCs/>
          <w:szCs w:val="24"/>
        </w:rPr>
        <w:t>виды</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данной</w:t>
      </w:r>
      <w:r w:rsidR="00E050BB" w:rsidRPr="008450CD">
        <w:rPr>
          <w:bCs/>
          <w:szCs w:val="24"/>
        </w:rPr>
        <w:t xml:space="preserve"> </w:t>
      </w:r>
      <w:r w:rsidRPr="008450CD">
        <w:rPr>
          <w:bCs/>
          <w:szCs w:val="24"/>
        </w:rPr>
        <w:t>территориальной</w:t>
      </w:r>
      <w:r w:rsidR="00E050BB" w:rsidRPr="008450CD">
        <w:rPr>
          <w:bCs/>
          <w:szCs w:val="24"/>
        </w:rPr>
        <w:t xml:space="preserve"> </w:t>
      </w:r>
      <w:r w:rsidRPr="008450CD">
        <w:rPr>
          <w:bCs/>
          <w:szCs w:val="24"/>
        </w:rPr>
        <w:t>зоны</w:t>
      </w:r>
      <w:r w:rsidR="00E050BB" w:rsidRPr="008450CD">
        <w:rPr>
          <w:bCs/>
          <w:szCs w:val="24"/>
        </w:rPr>
        <w:t xml:space="preserve"> </w:t>
      </w:r>
      <w:r w:rsidR="00AE19FC" w:rsidRPr="008450CD">
        <w:rPr>
          <w:bCs/>
          <w:szCs w:val="24"/>
        </w:rPr>
        <w:t>настоящими</w:t>
      </w:r>
      <w:r w:rsidR="00E050BB" w:rsidRPr="008450CD">
        <w:rPr>
          <w:bCs/>
          <w:szCs w:val="24"/>
        </w:rPr>
        <w:t xml:space="preserve"> </w:t>
      </w:r>
      <w:r w:rsidR="00AE19FC" w:rsidRPr="008450CD">
        <w:rPr>
          <w:bCs/>
          <w:szCs w:val="24"/>
        </w:rPr>
        <w:t>ПЗЗ</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устанавливаются.</w:t>
      </w:r>
    </w:p>
    <w:p w:rsidR="00AE19FC" w:rsidRPr="008450CD" w:rsidRDefault="00AE19FC" w:rsidP="00701BEF">
      <w:pPr>
        <w:rPr>
          <w:bCs/>
          <w:szCs w:val="24"/>
        </w:rPr>
      </w:pPr>
    </w:p>
    <w:p w:rsidR="009D5C60" w:rsidRPr="008450CD" w:rsidRDefault="009D5C60"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555" w:type="dxa"/>
        <w:jc w:val="center"/>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320"/>
        <w:gridCol w:w="5835"/>
      </w:tblGrid>
      <w:tr w:rsidR="009D5C60" w:rsidRPr="008450CD" w:rsidTr="006117D2">
        <w:trPr>
          <w:tblHeader/>
          <w:jc w:val="center"/>
        </w:trPr>
        <w:tc>
          <w:tcPr>
            <w:tcW w:w="400" w:type="dxa"/>
            <w:vAlign w:val="center"/>
          </w:tcPr>
          <w:p w:rsidR="009D5C60" w:rsidRPr="008450CD" w:rsidRDefault="009D5C60"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320" w:type="dxa"/>
            <w:vAlign w:val="center"/>
          </w:tcPr>
          <w:p w:rsidR="009D5C60" w:rsidRPr="008450CD" w:rsidRDefault="009D5C60"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5835" w:type="dxa"/>
            <w:vAlign w:val="center"/>
          </w:tcPr>
          <w:p w:rsidR="009D5C60" w:rsidRPr="008450CD" w:rsidRDefault="009D5C60"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9D5C60" w:rsidRPr="008450CD" w:rsidTr="006117D2">
        <w:trPr>
          <w:trHeight w:val="974"/>
          <w:jc w:val="center"/>
        </w:trPr>
        <w:tc>
          <w:tcPr>
            <w:tcW w:w="400" w:type="dxa"/>
          </w:tcPr>
          <w:p w:rsidR="009D5C60" w:rsidRPr="008450CD" w:rsidRDefault="009D5C60" w:rsidP="00701BEF">
            <w:pPr>
              <w:pStyle w:val="a"/>
              <w:numPr>
                <w:ilvl w:val="0"/>
                <w:numId w:val="0"/>
              </w:numPr>
              <w:tabs>
                <w:tab w:val="clear" w:pos="340"/>
                <w:tab w:val="decimal" w:pos="284"/>
                <w:tab w:val="left" w:pos="1134"/>
              </w:tabs>
              <w:rPr>
                <w:color w:val="auto"/>
              </w:rPr>
            </w:pPr>
            <w:r w:rsidRPr="008450CD">
              <w:rPr>
                <w:color w:val="auto"/>
              </w:rPr>
              <w:t>1</w:t>
            </w:r>
          </w:p>
        </w:tc>
        <w:tc>
          <w:tcPr>
            <w:tcW w:w="3320" w:type="dxa"/>
          </w:tcPr>
          <w:p w:rsidR="009D5C60" w:rsidRPr="008450CD" w:rsidRDefault="009D5C60"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5835" w:type="dxa"/>
          </w:tcPr>
          <w:p w:rsidR="009D5C60" w:rsidRPr="008450CD" w:rsidRDefault="00256D5E" w:rsidP="00701BEF">
            <w:pPr>
              <w:pStyle w:val="ConsPlusNormal"/>
              <w:ind w:firstLine="0"/>
              <w:jc w:val="both"/>
              <w:rPr>
                <w:rFonts w:ascii="Times New Roman" w:hAnsi="Times New Roman" w:cs="Times New Roman"/>
                <w:sz w:val="24"/>
                <w:szCs w:val="24"/>
              </w:rPr>
            </w:pPr>
            <w:r>
              <w:rPr>
                <w:rStyle w:val="78"/>
                <w:sz w:val="24"/>
                <w:szCs w:val="24"/>
              </w:rPr>
              <w:t>В градостроительном регламенте</w:t>
            </w:r>
            <w:r>
              <w:rPr>
                <w:rStyle w:val="8"/>
                <w:sz w:val="24"/>
                <w:szCs w:val="24"/>
              </w:rPr>
              <w:t xml:space="preserve"> не устанавливается;</w:t>
            </w:r>
          </w:p>
        </w:tc>
      </w:tr>
      <w:tr w:rsidR="009D5C60" w:rsidRPr="008450CD" w:rsidTr="006117D2">
        <w:trPr>
          <w:jc w:val="center"/>
        </w:trPr>
        <w:tc>
          <w:tcPr>
            <w:tcW w:w="400" w:type="dxa"/>
          </w:tcPr>
          <w:p w:rsidR="009D5C60" w:rsidRPr="008450CD" w:rsidRDefault="009D5C60" w:rsidP="00701BEF">
            <w:pPr>
              <w:pStyle w:val="a"/>
              <w:numPr>
                <w:ilvl w:val="0"/>
                <w:numId w:val="0"/>
              </w:numPr>
              <w:tabs>
                <w:tab w:val="clear" w:pos="340"/>
                <w:tab w:val="decimal" w:pos="284"/>
                <w:tab w:val="left" w:pos="1134"/>
              </w:tabs>
              <w:rPr>
                <w:color w:val="auto"/>
              </w:rPr>
            </w:pPr>
            <w:r w:rsidRPr="008450CD">
              <w:rPr>
                <w:color w:val="auto"/>
              </w:rPr>
              <w:t>2</w:t>
            </w:r>
          </w:p>
        </w:tc>
        <w:tc>
          <w:tcPr>
            <w:tcW w:w="3320" w:type="dxa"/>
          </w:tcPr>
          <w:p w:rsidR="009D5C60" w:rsidRPr="008450CD" w:rsidRDefault="009D5C60"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lastRenderedPageBreak/>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5835" w:type="dxa"/>
          </w:tcPr>
          <w:p w:rsidR="009D5C60" w:rsidRPr="00536351" w:rsidRDefault="00392BDB" w:rsidP="00392BDB">
            <w:pPr>
              <w:pStyle w:val="a4"/>
              <w:spacing w:after="0"/>
              <w:ind w:left="321" w:firstLine="0"/>
              <w:rPr>
                <w:spacing w:val="2"/>
                <w:szCs w:val="24"/>
                <w:shd w:val="clear" w:color="auto" w:fill="FFFFFF"/>
              </w:rPr>
            </w:pPr>
            <w:r>
              <w:rPr>
                <w:rStyle w:val="78"/>
                <w:sz w:val="24"/>
                <w:szCs w:val="24"/>
              </w:rPr>
              <w:lastRenderedPageBreak/>
              <w:t>В</w:t>
            </w:r>
            <w:r w:rsidR="00536351" w:rsidRPr="00536351">
              <w:rPr>
                <w:rStyle w:val="78"/>
                <w:sz w:val="24"/>
                <w:szCs w:val="24"/>
              </w:rPr>
              <w:t xml:space="preserve"> градостроительном регламенте</w:t>
            </w:r>
            <w:r w:rsidR="00536351" w:rsidRPr="00536351">
              <w:rPr>
                <w:rStyle w:val="8"/>
                <w:sz w:val="24"/>
                <w:szCs w:val="24"/>
              </w:rPr>
              <w:t xml:space="preserve"> не устанавливается;</w:t>
            </w:r>
          </w:p>
        </w:tc>
      </w:tr>
      <w:tr w:rsidR="009D5C60" w:rsidRPr="008450CD" w:rsidTr="006117D2">
        <w:trPr>
          <w:jc w:val="center"/>
        </w:trPr>
        <w:tc>
          <w:tcPr>
            <w:tcW w:w="400" w:type="dxa"/>
          </w:tcPr>
          <w:p w:rsidR="009D5C60" w:rsidRPr="008450CD" w:rsidRDefault="009D5C60" w:rsidP="00701BEF">
            <w:pPr>
              <w:pStyle w:val="a"/>
              <w:numPr>
                <w:ilvl w:val="0"/>
                <w:numId w:val="0"/>
              </w:numPr>
              <w:tabs>
                <w:tab w:val="clear" w:pos="340"/>
                <w:tab w:val="decimal" w:pos="284"/>
                <w:tab w:val="left" w:pos="1134"/>
              </w:tabs>
              <w:rPr>
                <w:color w:val="auto"/>
              </w:rPr>
            </w:pPr>
            <w:r w:rsidRPr="008450CD">
              <w:rPr>
                <w:color w:val="auto"/>
              </w:rPr>
              <w:lastRenderedPageBreak/>
              <w:t>3</w:t>
            </w:r>
          </w:p>
        </w:tc>
        <w:tc>
          <w:tcPr>
            <w:tcW w:w="3320" w:type="dxa"/>
          </w:tcPr>
          <w:p w:rsidR="009D5C60" w:rsidRPr="008450CD" w:rsidRDefault="009D5C60"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5835" w:type="dxa"/>
          </w:tcPr>
          <w:p w:rsidR="009D5C60" w:rsidRPr="008450CD" w:rsidRDefault="009D5C60"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1</w:t>
            </w:r>
            <w:r w:rsidR="00E050BB" w:rsidRPr="008450CD">
              <w:rPr>
                <w:rStyle w:val="8"/>
                <w:b/>
                <w:sz w:val="24"/>
                <w:szCs w:val="24"/>
              </w:rPr>
              <w:t xml:space="preserve"> </w:t>
            </w:r>
            <w:r w:rsidRPr="008450CD">
              <w:rPr>
                <w:rStyle w:val="8"/>
                <w:b/>
                <w:sz w:val="24"/>
                <w:szCs w:val="24"/>
              </w:rPr>
              <w:t>этажа</w:t>
            </w:r>
          </w:p>
        </w:tc>
      </w:tr>
      <w:tr w:rsidR="009D5C60" w:rsidRPr="008450CD" w:rsidTr="006117D2">
        <w:trPr>
          <w:jc w:val="center"/>
        </w:trPr>
        <w:tc>
          <w:tcPr>
            <w:tcW w:w="400" w:type="dxa"/>
          </w:tcPr>
          <w:p w:rsidR="009D5C60" w:rsidRPr="008450CD" w:rsidRDefault="009D5C60" w:rsidP="00701BEF">
            <w:pPr>
              <w:pStyle w:val="a"/>
              <w:numPr>
                <w:ilvl w:val="0"/>
                <w:numId w:val="0"/>
              </w:numPr>
              <w:tabs>
                <w:tab w:val="clear" w:pos="340"/>
                <w:tab w:val="decimal" w:pos="284"/>
                <w:tab w:val="left" w:pos="1134"/>
              </w:tabs>
              <w:rPr>
                <w:color w:val="auto"/>
              </w:rPr>
            </w:pPr>
            <w:r w:rsidRPr="008450CD">
              <w:rPr>
                <w:color w:val="auto"/>
              </w:rPr>
              <w:t>4</w:t>
            </w:r>
          </w:p>
        </w:tc>
        <w:tc>
          <w:tcPr>
            <w:tcW w:w="3320" w:type="dxa"/>
          </w:tcPr>
          <w:p w:rsidR="009D5C60" w:rsidRPr="008450CD" w:rsidRDefault="009D5C60"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5835" w:type="dxa"/>
          </w:tcPr>
          <w:p w:rsidR="009D5C60" w:rsidRPr="008450CD" w:rsidRDefault="009D5C60" w:rsidP="00701BEF">
            <w:pPr>
              <w:pStyle w:val="a4"/>
              <w:spacing w:after="0"/>
              <w:ind w:firstLine="0"/>
              <w:rPr>
                <w:b/>
                <w:szCs w:val="24"/>
              </w:rPr>
            </w:pPr>
            <w:r w:rsidRPr="008450CD">
              <w:rPr>
                <w:rStyle w:val="8"/>
                <w:b/>
                <w:sz w:val="24"/>
                <w:szCs w:val="24"/>
              </w:rPr>
              <w:t>Не</w:t>
            </w:r>
            <w:r w:rsidR="00E050BB" w:rsidRPr="008450CD">
              <w:rPr>
                <w:rStyle w:val="8"/>
                <w:b/>
                <w:sz w:val="24"/>
                <w:szCs w:val="24"/>
              </w:rPr>
              <w:t xml:space="preserve"> </w:t>
            </w:r>
            <w:r w:rsidRPr="008450CD">
              <w:rPr>
                <w:rStyle w:val="8"/>
                <w:b/>
                <w:sz w:val="24"/>
                <w:szCs w:val="24"/>
              </w:rPr>
              <w:t>более</w:t>
            </w:r>
            <w:r w:rsidR="00E050BB" w:rsidRPr="008450CD">
              <w:rPr>
                <w:rStyle w:val="8"/>
                <w:b/>
                <w:sz w:val="24"/>
                <w:szCs w:val="24"/>
              </w:rPr>
              <w:t xml:space="preserve"> </w:t>
            </w:r>
            <w:r w:rsidRPr="008450CD">
              <w:rPr>
                <w:rStyle w:val="8"/>
                <w:b/>
                <w:sz w:val="24"/>
                <w:szCs w:val="24"/>
              </w:rPr>
              <w:t>10</w:t>
            </w:r>
            <w:r w:rsidR="00E050BB" w:rsidRPr="008450CD">
              <w:rPr>
                <w:rStyle w:val="8"/>
                <w:b/>
                <w:sz w:val="24"/>
                <w:szCs w:val="24"/>
              </w:rPr>
              <w:t xml:space="preserve"> </w:t>
            </w:r>
            <w:r w:rsidRPr="008450CD">
              <w:rPr>
                <w:rStyle w:val="8"/>
                <w:b/>
                <w:sz w:val="24"/>
                <w:szCs w:val="24"/>
              </w:rPr>
              <w:t>%</w:t>
            </w:r>
          </w:p>
        </w:tc>
      </w:tr>
      <w:tr w:rsidR="009D5C60" w:rsidRPr="008450CD" w:rsidTr="006117D2">
        <w:trPr>
          <w:jc w:val="center"/>
        </w:trPr>
        <w:tc>
          <w:tcPr>
            <w:tcW w:w="400" w:type="dxa"/>
          </w:tcPr>
          <w:p w:rsidR="009D5C60" w:rsidRPr="008450CD" w:rsidRDefault="009D5C60" w:rsidP="00701BEF">
            <w:pPr>
              <w:pStyle w:val="a"/>
              <w:numPr>
                <w:ilvl w:val="0"/>
                <w:numId w:val="0"/>
              </w:numPr>
              <w:tabs>
                <w:tab w:val="clear" w:pos="340"/>
                <w:tab w:val="decimal" w:pos="284"/>
                <w:tab w:val="left" w:pos="1134"/>
              </w:tabs>
              <w:rPr>
                <w:color w:val="auto"/>
              </w:rPr>
            </w:pPr>
            <w:r w:rsidRPr="008450CD">
              <w:rPr>
                <w:color w:val="auto"/>
              </w:rPr>
              <w:t>5</w:t>
            </w:r>
          </w:p>
        </w:tc>
        <w:tc>
          <w:tcPr>
            <w:tcW w:w="3320" w:type="dxa"/>
          </w:tcPr>
          <w:p w:rsidR="009D5C60" w:rsidRPr="008450CD" w:rsidRDefault="009D5C60" w:rsidP="00701BEF">
            <w:pPr>
              <w:pStyle w:val="a4"/>
              <w:spacing w:after="0"/>
              <w:ind w:left="23" w:firstLine="0"/>
              <w:rPr>
                <w:rStyle w:val="8"/>
                <w:sz w:val="24"/>
                <w:szCs w:val="24"/>
              </w:rPr>
            </w:pPr>
            <w:r w:rsidRPr="008450CD">
              <w:rPr>
                <w:rStyle w:val="8"/>
                <w:sz w:val="24"/>
                <w:szCs w:val="24"/>
              </w:rPr>
              <w:t>Условия</w:t>
            </w:r>
            <w:r w:rsidR="00E050BB" w:rsidRPr="008450CD">
              <w:rPr>
                <w:rStyle w:val="8"/>
                <w:sz w:val="24"/>
                <w:szCs w:val="24"/>
              </w:rPr>
              <w:t xml:space="preserve"> </w:t>
            </w:r>
            <w:r w:rsidRPr="008450CD">
              <w:rPr>
                <w:rStyle w:val="8"/>
                <w:sz w:val="24"/>
                <w:szCs w:val="24"/>
              </w:rPr>
              <w:t>размещения</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(площадь)</w:t>
            </w:r>
            <w:r w:rsidR="00E050BB" w:rsidRPr="008450CD">
              <w:rPr>
                <w:rStyle w:val="8"/>
                <w:sz w:val="24"/>
                <w:szCs w:val="24"/>
              </w:rPr>
              <w:t xml:space="preserve"> </w:t>
            </w:r>
            <w:r w:rsidRPr="008450CD">
              <w:rPr>
                <w:rStyle w:val="8"/>
                <w:sz w:val="24"/>
                <w:szCs w:val="24"/>
              </w:rPr>
              <w:t>отдельных</w:t>
            </w:r>
            <w:r w:rsidR="00E050BB" w:rsidRPr="008450CD">
              <w:rPr>
                <w:rStyle w:val="8"/>
                <w:sz w:val="24"/>
                <w:szCs w:val="24"/>
              </w:rPr>
              <w:t xml:space="preserve"> </w:t>
            </w:r>
            <w:r w:rsidRPr="008450CD">
              <w:rPr>
                <w:rStyle w:val="8"/>
                <w:sz w:val="24"/>
                <w:szCs w:val="24"/>
              </w:rPr>
              <w:t>объектов</w:t>
            </w:r>
          </w:p>
        </w:tc>
        <w:tc>
          <w:tcPr>
            <w:tcW w:w="5835" w:type="dxa"/>
          </w:tcPr>
          <w:p w:rsidR="009D5C60" w:rsidRPr="008450CD" w:rsidRDefault="009D5C60" w:rsidP="00701BEF">
            <w:pPr>
              <w:pStyle w:val="a4"/>
              <w:spacing w:after="0"/>
              <w:ind w:firstLine="0"/>
              <w:rPr>
                <w:rStyle w:val="8"/>
                <w:sz w:val="24"/>
                <w:szCs w:val="24"/>
              </w:rPr>
            </w:pPr>
            <w:r w:rsidRPr="008450CD">
              <w:rPr>
                <w:rStyle w:val="8"/>
                <w:sz w:val="24"/>
                <w:szCs w:val="24"/>
              </w:rPr>
              <w:t>Площадь,</w:t>
            </w:r>
            <w:r w:rsidR="00E050BB" w:rsidRPr="008450CD">
              <w:rPr>
                <w:rStyle w:val="8"/>
                <w:sz w:val="24"/>
                <w:szCs w:val="24"/>
              </w:rPr>
              <w:t xml:space="preserve"> </w:t>
            </w:r>
            <w:r w:rsidRPr="008450CD">
              <w:rPr>
                <w:rStyle w:val="8"/>
                <w:sz w:val="24"/>
                <w:szCs w:val="24"/>
              </w:rPr>
              <w:t>занятая</w:t>
            </w:r>
            <w:r w:rsidR="00E050BB" w:rsidRPr="008450CD">
              <w:rPr>
                <w:rStyle w:val="8"/>
                <w:sz w:val="24"/>
                <w:szCs w:val="24"/>
              </w:rPr>
              <w:t xml:space="preserve"> </w:t>
            </w:r>
            <w:r w:rsidRPr="008450CD">
              <w:rPr>
                <w:rStyle w:val="8"/>
                <w:sz w:val="24"/>
                <w:szCs w:val="24"/>
              </w:rPr>
              <w:t>дорожками,</w:t>
            </w:r>
            <w:r w:rsidR="00E050BB" w:rsidRPr="008450CD">
              <w:rPr>
                <w:rStyle w:val="8"/>
                <w:sz w:val="24"/>
                <w:szCs w:val="24"/>
              </w:rPr>
              <w:t xml:space="preserve"> </w:t>
            </w:r>
            <w:r w:rsidRPr="008450CD">
              <w:rPr>
                <w:rStyle w:val="8"/>
                <w:sz w:val="24"/>
                <w:szCs w:val="24"/>
              </w:rPr>
              <w:t>проездами</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площадками</w:t>
            </w:r>
            <w:r w:rsidR="00E050BB" w:rsidRPr="008450CD">
              <w:rPr>
                <w:rStyle w:val="8"/>
                <w:sz w:val="24"/>
                <w:szCs w:val="24"/>
              </w:rPr>
              <w:t xml:space="preserve"> </w:t>
            </w:r>
            <w:r w:rsidRPr="008450CD">
              <w:rPr>
                <w:rStyle w:val="8"/>
                <w:sz w:val="24"/>
                <w:szCs w:val="24"/>
              </w:rPr>
              <w:t>с</w:t>
            </w:r>
            <w:r w:rsidR="00E050BB" w:rsidRPr="008450CD">
              <w:rPr>
                <w:rStyle w:val="8"/>
                <w:sz w:val="24"/>
                <w:szCs w:val="24"/>
              </w:rPr>
              <w:t xml:space="preserve"> </w:t>
            </w:r>
            <w:r w:rsidRPr="008450CD">
              <w:rPr>
                <w:rStyle w:val="8"/>
                <w:sz w:val="24"/>
                <w:szCs w:val="24"/>
              </w:rPr>
              <w:t>твердым</w:t>
            </w:r>
            <w:r w:rsidR="00E050BB" w:rsidRPr="008450CD">
              <w:rPr>
                <w:rStyle w:val="8"/>
                <w:sz w:val="24"/>
                <w:szCs w:val="24"/>
              </w:rPr>
              <w:t xml:space="preserve"> </w:t>
            </w:r>
            <w:r w:rsidRPr="008450CD">
              <w:rPr>
                <w:rStyle w:val="8"/>
                <w:sz w:val="24"/>
                <w:szCs w:val="24"/>
              </w:rPr>
              <w:t>покрытием</w:t>
            </w:r>
            <w:r w:rsidR="00E050BB" w:rsidRPr="008450CD">
              <w:rPr>
                <w:rStyle w:val="8"/>
                <w:sz w:val="24"/>
                <w:szCs w:val="24"/>
              </w:rPr>
              <w:t xml:space="preserve"> </w:t>
            </w:r>
            <w:r w:rsidRPr="008450CD">
              <w:rPr>
                <w:rStyle w:val="8"/>
                <w:sz w:val="24"/>
                <w:szCs w:val="24"/>
              </w:rPr>
              <w:t>не</w:t>
            </w:r>
            <w:r w:rsidR="00E050BB" w:rsidRPr="008450CD">
              <w:rPr>
                <w:rStyle w:val="8"/>
                <w:sz w:val="24"/>
                <w:szCs w:val="24"/>
              </w:rPr>
              <w:t xml:space="preserve"> </w:t>
            </w:r>
            <w:r w:rsidRPr="008450CD">
              <w:rPr>
                <w:rStyle w:val="8"/>
                <w:sz w:val="24"/>
                <w:szCs w:val="24"/>
              </w:rPr>
              <w:t>должна</w:t>
            </w:r>
            <w:r w:rsidR="00E050BB" w:rsidRPr="008450CD">
              <w:rPr>
                <w:rStyle w:val="8"/>
                <w:sz w:val="24"/>
                <w:szCs w:val="24"/>
              </w:rPr>
              <w:t xml:space="preserve"> </w:t>
            </w:r>
            <w:r w:rsidRPr="008450CD">
              <w:rPr>
                <w:rStyle w:val="8"/>
                <w:sz w:val="24"/>
                <w:szCs w:val="24"/>
              </w:rPr>
              <w:t>превышать</w:t>
            </w:r>
            <w:r w:rsidR="00E050BB" w:rsidRPr="008450CD">
              <w:rPr>
                <w:rStyle w:val="8"/>
                <w:sz w:val="24"/>
                <w:szCs w:val="24"/>
              </w:rPr>
              <w:t xml:space="preserve"> </w:t>
            </w:r>
            <w:r w:rsidRPr="008450CD">
              <w:rPr>
                <w:rStyle w:val="8"/>
                <w:sz w:val="24"/>
                <w:szCs w:val="24"/>
              </w:rPr>
              <w:t>10-20%</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площади</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r>
    </w:tbl>
    <w:p w:rsidR="00392BDB" w:rsidRPr="00FA62F8" w:rsidRDefault="00392BDB" w:rsidP="00562AFB"/>
    <w:p w:rsidR="00392BDB" w:rsidRPr="00FA62F8" w:rsidRDefault="00392BDB">
      <w:pPr>
        <w:spacing w:after="200" w:line="276" w:lineRule="auto"/>
        <w:ind w:firstLine="0"/>
        <w:jc w:val="left"/>
      </w:pPr>
      <w:r w:rsidRPr="00FA62F8">
        <w:br w:type="page"/>
      </w:r>
    </w:p>
    <w:p w:rsidR="00562AFB" w:rsidRPr="00FA62F8" w:rsidRDefault="00562AFB" w:rsidP="00562AFB"/>
    <w:p w:rsidR="004243A1" w:rsidRPr="008450CD" w:rsidRDefault="004243A1" w:rsidP="00562AFB">
      <w:pPr>
        <w:pStyle w:val="3"/>
      </w:pPr>
      <w:bookmarkStart w:id="186" w:name="_Toc466547764"/>
      <w:bookmarkStart w:id="187" w:name="_Toc475971224"/>
      <w:r w:rsidRPr="008450CD">
        <w:t>Статья</w:t>
      </w:r>
      <w:r w:rsidR="00E050BB" w:rsidRPr="008450CD">
        <w:t xml:space="preserve"> </w:t>
      </w:r>
      <w:r w:rsidRPr="008450CD">
        <w:t>4</w:t>
      </w:r>
      <w:r w:rsidR="00ED363F">
        <w:t>8</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Зоны</w:t>
      </w:r>
      <w:r w:rsidR="00E050BB" w:rsidRPr="008450CD">
        <w:t xml:space="preserve"> </w:t>
      </w:r>
      <w:r w:rsidRPr="008450CD">
        <w:t>лесного</w:t>
      </w:r>
      <w:r w:rsidR="00E050BB" w:rsidRPr="008450CD">
        <w:t xml:space="preserve"> </w:t>
      </w:r>
      <w:r w:rsidRPr="008450CD">
        <w:t>фонда</w:t>
      </w:r>
      <w:bookmarkEnd w:id="186"/>
      <w:bookmarkEnd w:id="187"/>
    </w:p>
    <w:p w:rsidR="004243A1" w:rsidRPr="008450CD" w:rsidRDefault="004243A1" w:rsidP="00562AFB">
      <w:pPr>
        <w:pStyle w:val="5"/>
      </w:pPr>
      <w:r w:rsidRPr="008450CD">
        <w:t>Л</w:t>
      </w:r>
      <w:r w:rsidR="00B64220" w:rsidRPr="008450CD">
        <w:t>-1.</w:t>
      </w:r>
      <w:r w:rsidR="00E050BB" w:rsidRPr="008450CD">
        <w:t xml:space="preserve"> </w:t>
      </w:r>
      <w:r w:rsidRPr="008450CD">
        <w:t>Зона</w:t>
      </w:r>
      <w:r w:rsidR="00E050BB" w:rsidRPr="008450CD">
        <w:t xml:space="preserve"> </w:t>
      </w:r>
      <w:r w:rsidRPr="008450CD">
        <w:t>лесного</w:t>
      </w:r>
      <w:r w:rsidR="00E050BB" w:rsidRPr="008450CD">
        <w:t xml:space="preserve"> </w:t>
      </w:r>
      <w:r w:rsidRPr="008450CD">
        <w:t>фонда</w:t>
      </w:r>
    </w:p>
    <w:p w:rsidR="00534463" w:rsidRPr="008450CD" w:rsidRDefault="00534463" w:rsidP="00701BEF">
      <w:pPr>
        <w:numPr>
          <w:ilvl w:val="12"/>
          <w:numId w:val="0"/>
        </w:numPr>
        <w:tabs>
          <w:tab w:val="left" w:pos="-100"/>
          <w:tab w:val="left" w:pos="851"/>
        </w:tabs>
        <w:ind w:right="-40" w:firstLine="709"/>
        <w:rPr>
          <w:szCs w:val="24"/>
        </w:rPr>
      </w:pP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строительного</w:t>
      </w:r>
      <w:r w:rsidR="00E050BB" w:rsidRPr="008450CD">
        <w:rPr>
          <w:szCs w:val="24"/>
        </w:rPr>
        <w:t xml:space="preserve"> </w:t>
      </w:r>
      <w:r w:rsidRPr="008450CD">
        <w:rPr>
          <w:szCs w:val="24"/>
        </w:rPr>
        <w:t>изменения)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лесного</w:t>
      </w:r>
      <w:r w:rsidR="00E050BB" w:rsidRPr="008450CD">
        <w:rPr>
          <w:szCs w:val="24"/>
        </w:rPr>
        <w:t xml:space="preserve"> </w:t>
      </w:r>
      <w:r w:rsidRPr="008450CD">
        <w:rPr>
          <w:szCs w:val="24"/>
        </w:rPr>
        <w:t>фонда</w:t>
      </w:r>
      <w:r w:rsidR="00E050BB" w:rsidRPr="008450CD">
        <w:rPr>
          <w:szCs w:val="24"/>
        </w:rPr>
        <w:t xml:space="preserve"> </w:t>
      </w:r>
      <w:r w:rsidRPr="008450CD">
        <w:rPr>
          <w:szCs w:val="24"/>
        </w:rPr>
        <w:t>(ЛФ),</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индивидуальном</w:t>
      </w:r>
      <w:r w:rsidR="00E050BB" w:rsidRPr="008450CD">
        <w:rPr>
          <w:szCs w:val="24"/>
        </w:rPr>
        <w:t xml:space="preserve"> </w:t>
      </w:r>
      <w:r w:rsidRPr="008450CD">
        <w:rPr>
          <w:szCs w:val="24"/>
        </w:rPr>
        <w:t>порядке(применительно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каждому</w:t>
      </w:r>
      <w:r w:rsidR="00E050BB" w:rsidRPr="008450CD">
        <w:rPr>
          <w:szCs w:val="24"/>
        </w:rPr>
        <w:t xml:space="preserve"> </w:t>
      </w:r>
      <w:r w:rsidRPr="008450CD">
        <w:rPr>
          <w:szCs w:val="24"/>
        </w:rPr>
        <w:t>земельному</w:t>
      </w:r>
      <w:r w:rsidR="00E050BB" w:rsidRPr="008450CD">
        <w:rPr>
          <w:szCs w:val="24"/>
        </w:rPr>
        <w:t xml:space="preserve"> </w:t>
      </w:r>
      <w:r w:rsidRPr="008450CD">
        <w:rPr>
          <w:szCs w:val="24"/>
        </w:rPr>
        <w:t>участку,</w:t>
      </w:r>
      <w:r w:rsidR="00E050BB" w:rsidRPr="008450CD">
        <w:rPr>
          <w:szCs w:val="24"/>
        </w:rPr>
        <w:t xml:space="preserve"> </w:t>
      </w:r>
      <w:r w:rsidRPr="008450CD">
        <w:rPr>
          <w:szCs w:val="24"/>
        </w:rPr>
        <w:t>объекту)Лесным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РФ,</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об</w:t>
      </w:r>
      <w:r w:rsidR="00E050BB" w:rsidRPr="008450CD">
        <w:rPr>
          <w:szCs w:val="24"/>
        </w:rPr>
        <w:t xml:space="preserve"> </w:t>
      </w:r>
      <w:r w:rsidRPr="008450CD">
        <w:rPr>
          <w:szCs w:val="24"/>
        </w:rPr>
        <w:t>охране</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использованию</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лесного</w:t>
      </w:r>
      <w:r w:rsidR="00E050BB" w:rsidRPr="008450CD">
        <w:rPr>
          <w:szCs w:val="24"/>
        </w:rPr>
        <w:t xml:space="preserve"> </w:t>
      </w:r>
      <w:r w:rsidRPr="008450CD">
        <w:rPr>
          <w:szCs w:val="24"/>
        </w:rPr>
        <w:t>фонда</w:t>
      </w:r>
      <w:r w:rsidR="00E050BB" w:rsidRPr="008450CD">
        <w:rPr>
          <w:szCs w:val="24"/>
        </w:rPr>
        <w:t xml:space="preserve"> </w:t>
      </w:r>
      <w:r w:rsidRPr="008450CD">
        <w:rPr>
          <w:szCs w:val="24"/>
        </w:rPr>
        <w:t>регулируется</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РФ</w:t>
      </w:r>
      <w:r w:rsidR="00E050BB" w:rsidRPr="008450CD">
        <w:rPr>
          <w:szCs w:val="24"/>
        </w:rPr>
        <w:t xml:space="preserve"> </w:t>
      </w:r>
      <w:r w:rsidRPr="008450CD">
        <w:rPr>
          <w:szCs w:val="24"/>
        </w:rPr>
        <w:t>и</w:t>
      </w:r>
      <w:r w:rsidR="00E050BB" w:rsidRPr="008450CD">
        <w:rPr>
          <w:szCs w:val="24"/>
        </w:rPr>
        <w:t xml:space="preserve"> </w:t>
      </w:r>
      <w:r w:rsidRPr="008450CD">
        <w:rPr>
          <w:szCs w:val="24"/>
        </w:rPr>
        <w:t>лесным</w:t>
      </w:r>
      <w:r w:rsidR="00E050BB" w:rsidRPr="008450CD">
        <w:rPr>
          <w:szCs w:val="24"/>
        </w:rPr>
        <w:t xml:space="preserve"> </w:t>
      </w:r>
      <w:r w:rsidRPr="008450CD">
        <w:rPr>
          <w:szCs w:val="24"/>
        </w:rPr>
        <w:t>законодательством</w:t>
      </w:r>
      <w:r w:rsidR="00E050BB" w:rsidRPr="008450CD">
        <w:rPr>
          <w:szCs w:val="24"/>
        </w:rPr>
        <w:t xml:space="preserve"> </w:t>
      </w:r>
      <w:r w:rsidRPr="008450CD">
        <w:rPr>
          <w:szCs w:val="24"/>
        </w:rPr>
        <w:t>(</w:t>
      </w:r>
      <w:r w:rsidR="00E050BB" w:rsidRPr="008450CD">
        <w:rPr>
          <w:szCs w:val="24"/>
        </w:rPr>
        <w:t xml:space="preserve"> </w:t>
      </w:r>
      <w:r w:rsidRPr="008450CD">
        <w:rPr>
          <w:szCs w:val="24"/>
        </w:rPr>
        <w:t>п.6</w:t>
      </w:r>
      <w:r w:rsidR="00E050BB" w:rsidRPr="008450CD">
        <w:rPr>
          <w:szCs w:val="24"/>
        </w:rPr>
        <w:t xml:space="preserve"> </w:t>
      </w:r>
      <w:r w:rsidRPr="008450CD">
        <w:rPr>
          <w:szCs w:val="24"/>
        </w:rPr>
        <w:t>статьи</w:t>
      </w:r>
      <w:r w:rsidR="00E050BB" w:rsidRPr="008450CD">
        <w:rPr>
          <w:szCs w:val="24"/>
        </w:rPr>
        <w:t xml:space="preserve"> </w:t>
      </w:r>
      <w:r w:rsidRPr="008450CD">
        <w:rPr>
          <w:szCs w:val="24"/>
        </w:rPr>
        <w:t>101</w:t>
      </w:r>
      <w:r w:rsidR="00E050BB" w:rsidRPr="008450CD">
        <w:rPr>
          <w:szCs w:val="24"/>
        </w:rPr>
        <w:t xml:space="preserve"> </w:t>
      </w:r>
      <w:r w:rsidRPr="008450CD">
        <w:rPr>
          <w:szCs w:val="24"/>
        </w:rPr>
        <w:t>Земельного</w:t>
      </w:r>
      <w:r w:rsidR="00E050BB" w:rsidRPr="008450CD">
        <w:rPr>
          <w:szCs w:val="24"/>
        </w:rPr>
        <w:t xml:space="preserve"> </w:t>
      </w:r>
      <w:r w:rsidRPr="008450CD">
        <w:rPr>
          <w:szCs w:val="24"/>
        </w:rPr>
        <w:t>кодекса</w:t>
      </w:r>
      <w:r w:rsidR="00E050BB" w:rsidRPr="008450CD">
        <w:rPr>
          <w:szCs w:val="24"/>
        </w:rPr>
        <w:t xml:space="preserve"> </w:t>
      </w:r>
      <w:r w:rsidRPr="008450CD">
        <w:rPr>
          <w:szCs w:val="24"/>
        </w:rPr>
        <w:t>РФ)</w:t>
      </w:r>
      <w:r w:rsidR="00562AFB" w:rsidRPr="008450CD">
        <w:rPr>
          <w:szCs w:val="24"/>
        </w:rPr>
        <w:t>.</w:t>
      </w:r>
    </w:p>
    <w:p w:rsidR="00562AFB" w:rsidRPr="008450CD" w:rsidRDefault="00562AFB" w:rsidP="00701BEF">
      <w:pPr>
        <w:numPr>
          <w:ilvl w:val="12"/>
          <w:numId w:val="0"/>
        </w:numPr>
        <w:tabs>
          <w:tab w:val="left" w:pos="-100"/>
          <w:tab w:val="left" w:pos="851"/>
        </w:tabs>
        <w:ind w:right="-40" w:firstLine="709"/>
        <w:rPr>
          <w:szCs w:val="24"/>
        </w:rPr>
      </w:pPr>
    </w:p>
    <w:p w:rsidR="004243A1" w:rsidRPr="008450CD" w:rsidRDefault="004243A1" w:rsidP="00562AFB">
      <w:pPr>
        <w:pStyle w:val="3"/>
      </w:pPr>
      <w:bookmarkStart w:id="188" w:name="_Toc466547765"/>
      <w:bookmarkStart w:id="189" w:name="_Toc475971225"/>
      <w:r w:rsidRPr="008450CD">
        <w:t>Статья</w:t>
      </w:r>
      <w:r w:rsidR="00E050BB" w:rsidRPr="008450CD">
        <w:t xml:space="preserve"> </w:t>
      </w:r>
      <w:r w:rsidR="00ED363F">
        <w:t>49</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Зоны</w:t>
      </w:r>
      <w:r w:rsidR="00E050BB" w:rsidRPr="008450CD">
        <w:t xml:space="preserve"> </w:t>
      </w:r>
      <w:r w:rsidRPr="008450CD">
        <w:t>водного</w:t>
      </w:r>
      <w:r w:rsidR="00E050BB" w:rsidRPr="008450CD">
        <w:t xml:space="preserve"> </w:t>
      </w:r>
      <w:r w:rsidRPr="008450CD">
        <w:t>фонда</w:t>
      </w:r>
      <w:bookmarkEnd w:id="188"/>
      <w:bookmarkEnd w:id="189"/>
    </w:p>
    <w:p w:rsidR="004243A1" w:rsidRPr="008450CD" w:rsidRDefault="00B64220" w:rsidP="00562AFB">
      <w:pPr>
        <w:pStyle w:val="5"/>
      </w:pPr>
      <w:r w:rsidRPr="008450CD">
        <w:t>В-1.</w:t>
      </w:r>
      <w:r w:rsidR="00E050BB" w:rsidRPr="008450CD">
        <w:t xml:space="preserve"> </w:t>
      </w:r>
      <w:r w:rsidR="004243A1" w:rsidRPr="008450CD">
        <w:t>Зона</w:t>
      </w:r>
      <w:r w:rsidR="00E050BB" w:rsidRPr="008450CD">
        <w:t xml:space="preserve"> </w:t>
      </w:r>
      <w:r w:rsidR="004243A1" w:rsidRPr="008450CD">
        <w:t>водного</w:t>
      </w:r>
      <w:r w:rsidR="00E050BB" w:rsidRPr="008450CD">
        <w:t xml:space="preserve"> </w:t>
      </w:r>
      <w:r w:rsidR="004243A1" w:rsidRPr="008450CD">
        <w:t>фонда</w:t>
      </w:r>
    </w:p>
    <w:p w:rsidR="00534463" w:rsidRPr="008450CD" w:rsidRDefault="00534463" w:rsidP="00701BEF">
      <w:pPr>
        <w:numPr>
          <w:ilvl w:val="12"/>
          <w:numId w:val="0"/>
        </w:numPr>
        <w:tabs>
          <w:tab w:val="left" w:pos="-100"/>
          <w:tab w:val="left" w:pos="851"/>
        </w:tabs>
        <w:ind w:right="-40" w:firstLine="709"/>
        <w:rPr>
          <w:szCs w:val="24"/>
        </w:rPr>
      </w:pPr>
      <w:r w:rsidRPr="008450CD">
        <w:rPr>
          <w:szCs w:val="24"/>
        </w:rPr>
        <w:t>Виды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(а</w:t>
      </w:r>
      <w:r w:rsidR="00E050BB" w:rsidRPr="008450CD">
        <w:rPr>
          <w:szCs w:val="24"/>
        </w:rPr>
        <w:t xml:space="preserve"> </w:t>
      </w:r>
      <w:r w:rsidRPr="008450CD">
        <w:rPr>
          <w:szCs w:val="24"/>
        </w:rPr>
        <w:t>также</w:t>
      </w:r>
      <w:r w:rsidR="00E050BB" w:rsidRPr="008450CD">
        <w:rPr>
          <w:szCs w:val="24"/>
        </w:rPr>
        <w:t xml:space="preserve"> </w:t>
      </w:r>
      <w:r w:rsidRPr="008450CD">
        <w:rPr>
          <w:szCs w:val="24"/>
        </w:rPr>
        <w:t>параметры</w:t>
      </w:r>
      <w:r w:rsidR="00E050BB" w:rsidRPr="008450CD">
        <w:rPr>
          <w:szCs w:val="24"/>
        </w:rPr>
        <w:t xml:space="preserve"> </w:t>
      </w:r>
      <w:r w:rsidRPr="008450CD">
        <w:rPr>
          <w:szCs w:val="24"/>
        </w:rPr>
        <w:t>разрешенного</w:t>
      </w:r>
      <w:r w:rsidR="00E050BB" w:rsidRPr="008450CD">
        <w:rPr>
          <w:szCs w:val="24"/>
        </w:rPr>
        <w:t xml:space="preserve"> </w:t>
      </w:r>
      <w:r w:rsidRPr="008450CD">
        <w:rPr>
          <w:szCs w:val="24"/>
        </w:rPr>
        <w:t>строительного</w:t>
      </w:r>
      <w:r w:rsidR="00E050BB" w:rsidRPr="008450CD">
        <w:rPr>
          <w:szCs w:val="24"/>
        </w:rPr>
        <w:t xml:space="preserve"> </w:t>
      </w:r>
      <w:r w:rsidRPr="008450CD">
        <w:rPr>
          <w:szCs w:val="24"/>
        </w:rPr>
        <w:t>изменения)</w:t>
      </w:r>
      <w:r w:rsidR="00E050BB" w:rsidRPr="008450CD">
        <w:rPr>
          <w:szCs w:val="24"/>
        </w:rPr>
        <w:t xml:space="preserve"> </w:t>
      </w:r>
      <w:r w:rsidRPr="008450CD">
        <w:rPr>
          <w:szCs w:val="24"/>
        </w:rPr>
        <w:t>земельных</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иных</w:t>
      </w:r>
      <w:r w:rsidR="00E050BB" w:rsidRPr="008450CD">
        <w:rPr>
          <w:szCs w:val="24"/>
        </w:rPr>
        <w:t xml:space="preserve"> </w:t>
      </w:r>
      <w:r w:rsidRPr="008450CD">
        <w:rPr>
          <w:szCs w:val="24"/>
        </w:rPr>
        <w:t>объектов</w:t>
      </w:r>
      <w:r w:rsidR="00E050BB" w:rsidRPr="008450CD">
        <w:rPr>
          <w:szCs w:val="24"/>
        </w:rPr>
        <w:t xml:space="preserve"> </w:t>
      </w:r>
      <w:r w:rsidRPr="008450CD">
        <w:rPr>
          <w:szCs w:val="24"/>
        </w:rPr>
        <w:t>недвижимости,</w:t>
      </w:r>
      <w:r w:rsidR="00E050BB" w:rsidRPr="008450CD">
        <w:rPr>
          <w:szCs w:val="24"/>
        </w:rPr>
        <w:t xml:space="preserve"> </w:t>
      </w:r>
      <w:r w:rsidRPr="008450CD">
        <w:rPr>
          <w:szCs w:val="24"/>
        </w:rPr>
        <w:t>расположенных</w:t>
      </w:r>
      <w:r w:rsidR="00E050BB" w:rsidRPr="008450CD">
        <w:rPr>
          <w:szCs w:val="24"/>
        </w:rPr>
        <w:t xml:space="preserve"> </w:t>
      </w:r>
      <w:r w:rsidRPr="008450CD">
        <w:rPr>
          <w:szCs w:val="24"/>
        </w:rPr>
        <w:t>в</w:t>
      </w:r>
      <w:r w:rsidR="00E050BB" w:rsidRPr="008450CD">
        <w:rPr>
          <w:szCs w:val="24"/>
        </w:rPr>
        <w:t xml:space="preserve"> </w:t>
      </w:r>
      <w:r w:rsidRPr="008450CD">
        <w:rPr>
          <w:szCs w:val="24"/>
        </w:rPr>
        <w:t>зонах</w:t>
      </w:r>
      <w:r w:rsidR="00E050BB" w:rsidRPr="008450CD">
        <w:rPr>
          <w:szCs w:val="24"/>
        </w:rPr>
        <w:t xml:space="preserve"> </w:t>
      </w:r>
      <w:r w:rsidRPr="008450CD">
        <w:rPr>
          <w:szCs w:val="24"/>
        </w:rPr>
        <w:t>водного</w:t>
      </w:r>
      <w:r w:rsidR="00E050BB" w:rsidRPr="008450CD">
        <w:rPr>
          <w:szCs w:val="24"/>
        </w:rPr>
        <w:t xml:space="preserve"> </w:t>
      </w:r>
      <w:r w:rsidRPr="008450CD">
        <w:rPr>
          <w:szCs w:val="24"/>
        </w:rPr>
        <w:t>фонда</w:t>
      </w:r>
      <w:r w:rsidR="00E050BB" w:rsidRPr="008450CD">
        <w:rPr>
          <w:szCs w:val="24"/>
        </w:rPr>
        <w:t xml:space="preserve"> </w:t>
      </w:r>
      <w:r w:rsidRPr="008450CD">
        <w:rPr>
          <w:szCs w:val="24"/>
        </w:rPr>
        <w:t>(ВФ),</w:t>
      </w:r>
      <w:r w:rsidR="00E050BB" w:rsidRPr="008450CD">
        <w:rPr>
          <w:szCs w:val="24"/>
        </w:rPr>
        <w:t xml:space="preserve"> </w:t>
      </w:r>
      <w:r w:rsidRPr="008450CD">
        <w:rPr>
          <w:szCs w:val="24"/>
        </w:rPr>
        <w:t>устанавливаются</w:t>
      </w:r>
      <w:r w:rsidR="00E050BB" w:rsidRPr="008450CD">
        <w:rPr>
          <w:szCs w:val="24"/>
        </w:rPr>
        <w:t xml:space="preserve"> </w:t>
      </w:r>
      <w:r w:rsidRPr="008450CD">
        <w:rPr>
          <w:szCs w:val="24"/>
        </w:rPr>
        <w:t>в</w:t>
      </w:r>
      <w:r w:rsidR="00E050BB" w:rsidRPr="008450CD">
        <w:rPr>
          <w:szCs w:val="24"/>
        </w:rPr>
        <w:t xml:space="preserve"> </w:t>
      </w:r>
      <w:r w:rsidRPr="008450CD">
        <w:rPr>
          <w:szCs w:val="24"/>
        </w:rPr>
        <w:t>индивидуальном</w:t>
      </w:r>
      <w:r w:rsidR="00E050BB" w:rsidRPr="008450CD">
        <w:rPr>
          <w:szCs w:val="24"/>
        </w:rPr>
        <w:t xml:space="preserve"> </w:t>
      </w:r>
      <w:r w:rsidRPr="008450CD">
        <w:rPr>
          <w:szCs w:val="24"/>
        </w:rPr>
        <w:t>порядке(применительно</w:t>
      </w:r>
      <w:r w:rsidR="00E050BB" w:rsidRPr="008450CD">
        <w:rPr>
          <w:szCs w:val="24"/>
        </w:rPr>
        <w:t xml:space="preserve"> </w:t>
      </w:r>
      <w:r w:rsidRPr="008450CD">
        <w:rPr>
          <w:szCs w:val="24"/>
        </w:rPr>
        <w:t>к</w:t>
      </w:r>
      <w:r w:rsidR="00E050BB" w:rsidRPr="008450CD">
        <w:rPr>
          <w:szCs w:val="24"/>
        </w:rPr>
        <w:t xml:space="preserve"> </w:t>
      </w:r>
      <w:r w:rsidRPr="008450CD">
        <w:rPr>
          <w:szCs w:val="24"/>
        </w:rPr>
        <w:t>каждому</w:t>
      </w:r>
      <w:r w:rsidR="00E050BB" w:rsidRPr="008450CD">
        <w:rPr>
          <w:szCs w:val="24"/>
        </w:rPr>
        <w:t xml:space="preserve"> </w:t>
      </w:r>
      <w:r w:rsidRPr="008450CD">
        <w:rPr>
          <w:szCs w:val="24"/>
        </w:rPr>
        <w:t>земельному</w:t>
      </w:r>
      <w:r w:rsidR="00E050BB" w:rsidRPr="008450CD">
        <w:rPr>
          <w:szCs w:val="24"/>
        </w:rPr>
        <w:t xml:space="preserve"> </w:t>
      </w:r>
      <w:r w:rsidRPr="008450CD">
        <w:rPr>
          <w:szCs w:val="24"/>
        </w:rPr>
        <w:t>участку,</w:t>
      </w:r>
      <w:r w:rsidR="00E050BB" w:rsidRPr="008450CD">
        <w:rPr>
          <w:szCs w:val="24"/>
        </w:rPr>
        <w:t xml:space="preserve"> </w:t>
      </w:r>
      <w:r w:rsidRPr="008450CD">
        <w:rPr>
          <w:szCs w:val="24"/>
        </w:rPr>
        <w:t>объекту)Водным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РФ,</w:t>
      </w:r>
      <w:r w:rsidR="00E050BB" w:rsidRPr="008450CD">
        <w:rPr>
          <w:szCs w:val="24"/>
        </w:rPr>
        <w:t xml:space="preserve"> </w:t>
      </w:r>
      <w:r w:rsidRPr="008450CD">
        <w:rPr>
          <w:szCs w:val="24"/>
        </w:rPr>
        <w:t>порядок</w:t>
      </w:r>
      <w:r w:rsidR="00E050BB" w:rsidRPr="008450CD">
        <w:rPr>
          <w:szCs w:val="24"/>
        </w:rPr>
        <w:t xml:space="preserve"> </w:t>
      </w:r>
      <w:r w:rsidRPr="008450CD">
        <w:rPr>
          <w:szCs w:val="24"/>
        </w:rPr>
        <w:t>об</w:t>
      </w:r>
      <w:r w:rsidR="00E050BB" w:rsidRPr="008450CD">
        <w:rPr>
          <w:szCs w:val="24"/>
        </w:rPr>
        <w:t xml:space="preserve"> </w:t>
      </w:r>
      <w:r w:rsidRPr="008450CD">
        <w:rPr>
          <w:szCs w:val="24"/>
        </w:rPr>
        <w:t>охране</w:t>
      </w:r>
      <w:r w:rsidR="00E050BB" w:rsidRPr="008450CD">
        <w:rPr>
          <w:szCs w:val="24"/>
        </w:rPr>
        <w:t xml:space="preserve"> </w:t>
      </w:r>
      <w:r w:rsidRPr="008450CD">
        <w:rPr>
          <w:szCs w:val="24"/>
        </w:rPr>
        <w:t>и</w:t>
      </w:r>
      <w:r w:rsidR="00E050BB" w:rsidRPr="008450CD">
        <w:rPr>
          <w:szCs w:val="24"/>
        </w:rPr>
        <w:t xml:space="preserve"> </w:t>
      </w:r>
      <w:r w:rsidRPr="008450CD">
        <w:rPr>
          <w:szCs w:val="24"/>
        </w:rPr>
        <w:t>использованию</w:t>
      </w:r>
      <w:r w:rsidR="00E050BB" w:rsidRPr="008450CD">
        <w:rPr>
          <w:szCs w:val="24"/>
        </w:rPr>
        <w:t xml:space="preserve"> </w:t>
      </w:r>
      <w:r w:rsidRPr="008450CD">
        <w:rPr>
          <w:szCs w:val="24"/>
        </w:rPr>
        <w:t>земель</w:t>
      </w:r>
      <w:r w:rsidR="00E050BB" w:rsidRPr="008450CD">
        <w:rPr>
          <w:szCs w:val="24"/>
        </w:rPr>
        <w:t xml:space="preserve"> </w:t>
      </w:r>
      <w:r w:rsidRPr="008450CD">
        <w:rPr>
          <w:szCs w:val="24"/>
        </w:rPr>
        <w:t>водного</w:t>
      </w:r>
      <w:r w:rsidR="00E050BB" w:rsidRPr="008450CD">
        <w:rPr>
          <w:szCs w:val="24"/>
        </w:rPr>
        <w:t xml:space="preserve"> </w:t>
      </w:r>
      <w:r w:rsidRPr="008450CD">
        <w:rPr>
          <w:szCs w:val="24"/>
        </w:rPr>
        <w:t>фонда</w:t>
      </w:r>
      <w:r w:rsidR="00E050BB" w:rsidRPr="008450CD">
        <w:rPr>
          <w:szCs w:val="24"/>
        </w:rPr>
        <w:t xml:space="preserve"> </w:t>
      </w:r>
      <w:r w:rsidRPr="008450CD">
        <w:rPr>
          <w:szCs w:val="24"/>
        </w:rPr>
        <w:t>регулируется</w:t>
      </w:r>
      <w:r w:rsidR="00E050BB" w:rsidRPr="008450CD">
        <w:rPr>
          <w:szCs w:val="24"/>
        </w:rPr>
        <w:t xml:space="preserve"> </w:t>
      </w:r>
      <w:r w:rsidRPr="008450CD">
        <w:rPr>
          <w:szCs w:val="24"/>
        </w:rPr>
        <w:t>Водным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РФ,</w:t>
      </w:r>
      <w:r w:rsidR="00E050BB" w:rsidRPr="008450CD">
        <w:rPr>
          <w:szCs w:val="24"/>
        </w:rPr>
        <w:t xml:space="preserve"> </w:t>
      </w:r>
      <w:r w:rsidRPr="008450CD">
        <w:rPr>
          <w:szCs w:val="24"/>
        </w:rPr>
        <w:t>Земельным</w:t>
      </w:r>
      <w:r w:rsidR="00E050BB" w:rsidRPr="008450CD">
        <w:rPr>
          <w:szCs w:val="24"/>
        </w:rPr>
        <w:t xml:space="preserve"> </w:t>
      </w:r>
      <w:r w:rsidRPr="008450CD">
        <w:rPr>
          <w:szCs w:val="24"/>
        </w:rPr>
        <w:t>кодексом</w:t>
      </w:r>
      <w:r w:rsidR="00E050BB" w:rsidRPr="008450CD">
        <w:rPr>
          <w:szCs w:val="24"/>
        </w:rPr>
        <w:t xml:space="preserve"> </w:t>
      </w:r>
      <w:r w:rsidRPr="008450CD">
        <w:rPr>
          <w:szCs w:val="24"/>
        </w:rPr>
        <w:t>РФ.</w:t>
      </w:r>
    </w:p>
    <w:p w:rsidR="00562AFB" w:rsidRPr="008450CD" w:rsidRDefault="00562AFB" w:rsidP="00701BEF">
      <w:pPr>
        <w:numPr>
          <w:ilvl w:val="12"/>
          <w:numId w:val="0"/>
        </w:numPr>
        <w:tabs>
          <w:tab w:val="left" w:pos="-100"/>
          <w:tab w:val="left" w:pos="851"/>
        </w:tabs>
        <w:ind w:right="-40" w:firstLine="709"/>
        <w:rPr>
          <w:szCs w:val="24"/>
        </w:rPr>
      </w:pPr>
    </w:p>
    <w:p w:rsidR="004243A1" w:rsidRPr="008450CD" w:rsidRDefault="004243A1" w:rsidP="00562AFB">
      <w:pPr>
        <w:pStyle w:val="3"/>
      </w:pPr>
      <w:bookmarkStart w:id="190" w:name="_Toc466547766"/>
      <w:bookmarkStart w:id="191" w:name="_Toc475971226"/>
      <w:r w:rsidRPr="008450CD">
        <w:t>Статья</w:t>
      </w:r>
      <w:r w:rsidR="00E050BB" w:rsidRPr="008450CD">
        <w:t xml:space="preserve"> </w:t>
      </w:r>
      <w:r w:rsidR="00FB57C8" w:rsidRPr="008450CD">
        <w:t>5</w:t>
      </w:r>
      <w:r w:rsidR="00ED363F">
        <w:t>0</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Зоны</w:t>
      </w:r>
      <w:r w:rsidR="00E050BB" w:rsidRPr="008450CD">
        <w:t xml:space="preserve"> </w:t>
      </w:r>
      <w:r w:rsidRPr="008450CD">
        <w:t>сельскохозяйственного</w:t>
      </w:r>
      <w:r w:rsidR="00E050BB" w:rsidRPr="008450CD">
        <w:t xml:space="preserve"> </w:t>
      </w:r>
      <w:r w:rsidRPr="008450CD">
        <w:t>использования</w:t>
      </w:r>
      <w:bookmarkEnd w:id="190"/>
      <w:bookmarkEnd w:id="191"/>
    </w:p>
    <w:p w:rsidR="00534463" w:rsidRPr="008450CD" w:rsidRDefault="004243A1" w:rsidP="00562AFB">
      <w:pPr>
        <w:pStyle w:val="5"/>
      </w:pPr>
      <w:r w:rsidRPr="008450CD">
        <w:t>СХ-1.</w:t>
      </w:r>
      <w:r w:rsidR="00E050BB" w:rsidRPr="008450CD">
        <w:t xml:space="preserve"> </w:t>
      </w:r>
      <w:r w:rsidRPr="008450CD">
        <w:t>Зона</w:t>
      </w:r>
      <w:r w:rsidR="00E050BB" w:rsidRPr="008450CD">
        <w:t xml:space="preserve"> </w:t>
      </w:r>
      <w:r w:rsidRPr="008450CD">
        <w:t>сельскохозяйственного</w:t>
      </w:r>
      <w:r w:rsidR="00E050BB" w:rsidRPr="008450CD">
        <w:t xml:space="preserve"> </w:t>
      </w:r>
      <w:r w:rsidRPr="008450CD">
        <w:t>использования</w:t>
      </w:r>
    </w:p>
    <w:p w:rsidR="00534463" w:rsidRPr="00AA56FD" w:rsidRDefault="00534463" w:rsidP="00701BEF">
      <w:pPr>
        <w:pStyle w:val="Iauiue"/>
        <w:tabs>
          <w:tab w:val="left" w:pos="-100"/>
        </w:tabs>
        <w:ind w:right="-37" w:firstLine="709"/>
        <w:jc w:val="both"/>
        <w:rPr>
          <w:rFonts w:ascii="Times New Roman" w:hAnsi="Times New Roman"/>
          <w:iCs/>
          <w:sz w:val="24"/>
          <w:szCs w:val="24"/>
        </w:rPr>
      </w:pPr>
      <w:r w:rsidRPr="00AA56FD">
        <w:rPr>
          <w:rFonts w:ascii="Times New Roman" w:hAnsi="Times New Roman"/>
          <w:iCs/>
          <w:sz w:val="24"/>
          <w:szCs w:val="24"/>
        </w:rPr>
        <w:t>Зона</w:t>
      </w:r>
      <w:r w:rsidR="00E050BB" w:rsidRPr="00AA56FD">
        <w:rPr>
          <w:rFonts w:ascii="Times New Roman" w:hAnsi="Times New Roman"/>
          <w:iCs/>
          <w:sz w:val="24"/>
          <w:szCs w:val="24"/>
        </w:rPr>
        <w:t xml:space="preserve"> </w:t>
      </w:r>
      <w:r w:rsidRPr="00AA56FD">
        <w:rPr>
          <w:rFonts w:ascii="Times New Roman" w:hAnsi="Times New Roman"/>
          <w:iCs/>
          <w:sz w:val="24"/>
          <w:szCs w:val="24"/>
        </w:rPr>
        <w:t>сельскохозяйственного</w:t>
      </w:r>
      <w:r w:rsidR="00E050BB" w:rsidRPr="00AA56FD">
        <w:rPr>
          <w:rFonts w:ascii="Times New Roman" w:hAnsi="Times New Roman"/>
          <w:iCs/>
          <w:sz w:val="24"/>
          <w:szCs w:val="24"/>
        </w:rPr>
        <w:t xml:space="preserve"> </w:t>
      </w:r>
      <w:r w:rsidRPr="00AA56FD">
        <w:rPr>
          <w:rFonts w:ascii="Times New Roman" w:hAnsi="Times New Roman"/>
          <w:iCs/>
          <w:sz w:val="24"/>
          <w:szCs w:val="24"/>
        </w:rPr>
        <w:t>использования</w:t>
      </w:r>
      <w:r w:rsidR="00E050BB" w:rsidRPr="00AA56FD">
        <w:rPr>
          <w:rFonts w:ascii="Times New Roman" w:hAnsi="Times New Roman"/>
          <w:iCs/>
          <w:sz w:val="24"/>
          <w:szCs w:val="24"/>
        </w:rPr>
        <w:t xml:space="preserve"> </w:t>
      </w:r>
      <w:r w:rsidRPr="00AA56FD">
        <w:rPr>
          <w:rFonts w:ascii="Times New Roman" w:hAnsi="Times New Roman"/>
          <w:iCs/>
          <w:sz w:val="24"/>
          <w:szCs w:val="24"/>
        </w:rPr>
        <w:t>СХ-1</w:t>
      </w:r>
      <w:r w:rsidR="00E050BB" w:rsidRPr="00AA56FD">
        <w:rPr>
          <w:rFonts w:ascii="Times New Roman" w:hAnsi="Times New Roman"/>
          <w:iCs/>
          <w:sz w:val="24"/>
          <w:szCs w:val="24"/>
        </w:rPr>
        <w:t xml:space="preserve"> </w:t>
      </w:r>
      <w:r w:rsidRPr="00AA56FD">
        <w:rPr>
          <w:rFonts w:ascii="Times New Roman" w:hAnsi="Times New Roman"/>
          <w:iCs/>
          <w:sz w:val="24"/>
          <w:szCs w:val="24"/>
        </w:rPr>
        <w:t>предназначена</w:t>
      </w:r>
      <w:r w:rsidR="00E050BB" w:rsidRPr="00AA56FD">
        <w:rPr>
          <w:rFonts w:ascii="Times New Roman" w:hAnsi="Times New Roman"/>
          <w:iCs/>
          <w:sz w:val="24"/>
          <w:szCs w:val="24"/>
        </w:rPr>
        <w:t xml:space="preserve"> </w:t>
      </w:r>
      <w:r w:rsidRPr="00AA56FD">
        <w:rPr>
          <w:rFonts w:ascii="Times New Roman" w:hAnsi="Times New Roman"/>
          <w:iCs/>
          <w:sz w:val="24"/>
          <w:szCs w:val="24"/>
        </w:rPr>
        <w:t>для</w:t>
      </w:r>
      <w:r w:rsidR="00E050BB" w:rsidRPr="00AA56FD">
        <w:rPr>
          <w:rFonts w:ascii="Times New Roman" w:hAnsi="Times New Roman"/>
          <w:iCs/>
          <w:sz w:val="24"/>
          <w:szCs w:val="24"/>
        </w:rPr>
        <w:t xml:space="preserve"> </w:t>
      </w:r>
      <w:r w:rsidRPr="00AA56FD">
        <w:rPr>
          <w:rFonts w:ascii="Times New Roman" w:hAnsi="Times New Roman"/>
          <w:iCs/>
          <w:sz w:val="24"/>
          <w:szCs w:val="24"/>
        </w:rPr>
        <w:t>выращивания</w:t>
      </w:r>
      <w:r w:rsidR="00E050BB" w:rsidRPr="00AA56FD">
        <w:rPr>
          <w:rFonts w:ascii="Times New Roman" w:hAnsi="Times New Roman"/>
          <w:iCs/>
          <w:sz w:val="24"/>
          <w:szCs w:val="24"/>
        </w:rPr>
        <w:t xml:space="preserve"> </w:t>
      </w:r>
      <w:r w:rsidRPr="00AA56FD">
        <w:rPr>
          <w:rFonts w:ascii="Times New Roman" w:hAnsi="Times New Roman"/>
          <w:iCs/>
          <w:sz w:val="24"/>
          <w:szCs w:val="24"/>
        </w:rPr>
        <w:t>сельхозпродукции</w:t>
      </w:r>
      <w:r w:rsidR="00E050BB" w:rsidRPr="00AA56FD">
        <w:rPr>
          <w:rFonts w:ascii="Times New Roman" w:hAnsi="Times New Roman"/>
          <w:iCs/>
          <w:sz w:val="24"/>
          <w:szCs w:val="24"/>
        </w:rPr>
        <w:t xml:space="preserve"> </w:t>
      </w:r>
      <w:r w:rsidRPr="00AA56FD">
        <w:rPr>
          <w:rFonts w:ascii="Times New Roman" w:hAnsi="Times New Roman"/>
          <w:iCs/>
          <w:sz w:val="24"/>
          <w:szCs w:val="24"/>
        </w:rPr>
        <w:t>открытым</w:t>
      </w:r>
      <w:r w:rsidR="00E050BB" w:rsidRPr="00AA56FD">
        <w:rPr>
          <w:rFonts w:ascii="Times New Roman" w:hAnsi="Times New Roman"/>
          <w:iCs/>
          <w:sz w:val="24"/>
          <w:szCs w:val="24"/>
        </w:rPr>
        <w:t xml:space="preserve"> </w:t>
      </w:r>
      <w:r w:rsidRPr="00AA56FD">
        <w:rPr>
          <w:rFonts w:ascii="Times New Roman" w:hAnsi="Times New Roman"/>
          <w:iCs/>
          <w:sz w:val="24"/>
          <w:szCs w:val="24"/>
        </w:rPr>
        <w:t>способом</w:t>
      </w:r>
      <w:r w:rsidR="00E050BB" w:rsidRPr="00AA56FD">
        <w:rPr>
          <w:rFonts w:ascii="Times New Roman" w:hAnsi="Times New Roman"/>
          <w:iCs/>
          <w:sz w:val="24"/>
          <w:szCs w:val="24"/>
        </w:rPr>
        <w:t xml:space="preserve"> </w:t>
      </w:r>
      <w:r w:rsidRPr="00AA56FD">
        <w:rPr>
          <w:rFonts w:ascii="Times New Roman" w:hAnsi="Times New Roman"/>
          <w:iCs/>
          <w:sz w:val="24"/>
          <w:szCs w:val="24"/>
        </w:rPr>
        <w:t>и</w:t>
      </w:r>
      <w:r w:rsidR="00E050BB" w:rsidRPr="00AA56FD">
        <w:rPr>
          <w:rFonts w:ascii="Times New Roman" w:hAnsi="Times New Roman"/>
          <w:iCs/>
          <w:sz w:val="24"/>
          <w:szCs w:val="24"/>
        </w:rPr>
        <w:t xml:space="preserve"> </w:t>
      </w:r>
      <w:r w:rsidRPr="00AA56FD">
        <w:rPr>
          <w:rFonts w:ascii="Times New Roman" w:hAnsi="Times New Roman"/>
          <w:iCs/>
          <w:sz w:val="24"/>
          <w:szCs w:val="24"/>
        </w:rPr>
        <w:t>выделена</w:t>
      </w:r>
      <w:r w:rsidR="00E050BB" w:rsidRPr="00AA56FD">
        <w:rPr>
          <w:rFonts w:ascii="Times New Roman" w:hAnsi="Times New Roman"/>
          <w:iCs/>
          <w:sz w:val="24"/>
          <w:szCs w:val="24"/>
        </w:rPr>
        <w:t xml:space="preserve"> </w:t>
      </w:r>
      <w:r w:rsidRPr="00AA56FD">
        <w:rPr>
          <w:rFonts w:ascii="Times New Roman" w:hAnsi="Times New Roman"/>
          <w:iCs/>
          <w:sz w:val="24"/>
          <w:szCs w:val="24"/>
        </w:rPr>
        <w:t>для</w:t>
      </w:r>
      <w:r w:rsidR="00E050BB" w:rsidRPr="00AA56FD">
        <w:rPr>
          <w:rFonts w:ascii="Times New Roman" w:hAnsi="Times New Roman"/>
          <w:iCs/>
          <w:sz w:val="24"/>
          <w:szCs w:val="24"/>
        </w:rPr>
        <w:t xml:space="preserve"> </w:t>
      </w:r>
      <w:r w:rsidRPr="00AA56FD">
        <w:rPr>
          <w:rFonts w:ascii="Times New Roman" w:hAnsi="Times New Roman"/>
          <w:iCs/>
          <w:sz w:val="24"/>
          <w:szCs w:val="24"/>
        </w:rPr>
        <w:t>обеспечения</w:t>
      </w:r>
      <w:r w:rsidR="00E050BB" w:rsidRPr="00AA56FD">
        <w:rPr>
          <w:rFonts w:ascii="Times New Roman" w:hAnsi="Times New Roman"/>
          <w:iCs/>
          <w:sz w:val="24"/>
          <w:szCs w:val="24"/>
        </w:rPr>
        <w:t xml:space="preserve"> </w:t>
      </w:r>
      <w:r w:rsidRPr="00AA56FD">
        <w:rPr>
          <w:rFonts w:ascii="Times New Roman" w:hAnsi="Times New Roman"/>
          <w:iCs/>
          <w:sz w:val="24"/>
          <w:szCs w:val="24"/>
        </w:rPr>
        <w:t>правовых</w:t>
      </w:r>
      <w:r w:rsidR="00E050BB" w:rsidRPr="00AA56FD">
        <w:rPr>
          <w:rFonts w:ascii="Times New Roman" w:hAnsi="Times New Roman"/>
          <w:iCs/>
          <w:sz w:val="24"/>
          <w:szCs w:val="24"/>
        </w:rPr>
        <w:t xml:space="preserve"> </w:t>
      </w:r>
      <w:r w:rsidRPr="00AA56FD">
        <w:rPr>
          <w:rFonts w:ascii="Times New Roman" w:hAnsi="Times New Roman"/>
          <w:iCs/>
          <w:sz w:val="24"/>
          <w:szCs w:val="24"/>
        </w:rPr>
        <w:t>условий</w:t>
      </w:r>
      <w:r w:rsidR="00E050BB" w:rsidRPr="00AA56FD">
        <w:rPr>
          <w:rFonts w:ascii="Times New Roman" w:hAnsi="Times New Roman"/>
          <w:iCs/>
          <w:sz w:val="24"/>
          <w:szCs w:val="24"/>
        </w:rPr>
        <w:t xml:space="preserve"> </w:t>
      </w:r>
      <w:r w:rsidRPr="00AA56FD">
        <w:rPr>
          <w:rFonts w:ascii="Times New Roman" w:hAnsi="Times New Roman"/>
          <w:iCs/>
          <w:sz w:val="24"/>
          <w:szCs w:val="24"/>
        </w:rPr>
        <w:t>сохранения</w:t>
      </w:r>
      <w:r w:rsidR="00E050BB" w:rsidRPr="00AA56FD">
        <w:rPr>
          <w:rFonts w:ascii="Times New Roman" w:hAnsi="Times New Roman"/>
          <w:iCs/>
          <w:sz w:val="24"/>
          <w:szCs w:val="24"/>
        </w:rPr>
        <w:t xml:space="preserve"> </w:t>
      </w:r>
      <w:r w:rsidRPr="00AA56FD">
        <w:rPr>
          <w:rFonts w:ascii="Times New Roman" w:hAnsi="Times New Roman"/>
          <w:iCs/>
          <w:sz w:val="24"/>
          <w:szCs w:val="24"/>
        </w:rPr>
        <w:t>сельскохозяйственных</w:t>
      </w:r>
      <w:r w:rsidR="00E050BB" w:rsidRPr="00AA56FD">
        <w:rPr>
          <w:rFonts w:ascii="Times New Roman" w:hAnsi="Times New Roman"/>
          <w:iCs/>
          <w:sz w:val="24"/>
          <w:szCs w:val="24"/>
        </w:rPr>
        <w:t xml:space="preserve"> </w:t>
      </w:r>
      <w:r w:rsidRPr="00AA56FD">
        <w:rPr>
          <w:rFonts w:ascii="Times New Roman" w:hAnsi="Times New Roman"/>
          <w:iCs/>
          <w:sz w:val="24"/>
          <w:szCs w:val="24"/>
        </w:rPr>
        <w:t>угодий,</w:t>
      </w:r>
      <w:r w:rsidR="00E050BB" w:rsidRPr="00AA56FD">
        <w:rPr>
          <w:rFonts w:ascii="Times New Roman" w:hAnsi="Times New Roman"/>
          <w:iCs/>
          <w:sz w:val="24"/>
          <w:szCs w:val="24"/>
        </w:rPr>
        <w:t xml:space="preserve"> </w:t>
      </w:r>
      <w:r w:rsidRPr="00AA56FD">
        <w:rPr>
          <w:rFonts w:ascii="Times New Roman" w:hAnsi="Times New Roman"/>
          <w:iCs/>
          <w:sz w:val="24"/>
          <w:szCs w:val="24"/>
        </w:rPr>
        <w:t>предотвращения</w:t>
      </w:r>
      <w:r w:rsidR="00E050BB" w:rsidRPr="00AA56FD">
        <w:rPr>
          <w:rFonts w:ascii="Times New Roman" w:hAnsi="Times New Roman"/>
          <w:iCs/>
          <w:sz w:val="24"/>
          <w:szCs w:val="24"/>
        </w:rPr>
        <w:t xml:space="preserve"> </w:t>
      </w:r>
      <w:r w:rsidRPr="00AA56FD">
        <w:rPr>
          <w:rFonts w:ascii="Times New Roman" w:hAnsi="Times New Roman"/>
          <w:iCs/>
          <w:sz w:val="24"/>
          <w:szCs w:val="24"/>
        </w:rPr>
        <w:t>их</w:t>
      </w:r>
      <w:r w:rsidR="00E050BB" w:rsidRPr="00AA56FD">
        <w:rPr>
          <w:rFonts w:ascii="Times New Roman" w:hAnsi="Times New Roman"/>
          <w:iCs/>
          <w:sz w:val="24"/>
          <w:szCs w:val="24"/>
        </w:rPr>
        <w:t xml:space="preserve"> </w:t>
      </w:r>
      <w:r w:rsidRPr="00AA56FD">
        <w:rPr>
          <w:rFonts w:ascii="Times New Roman" w:hAnsi="Times New Roman"/>
          <w:iCs/>
          <w:sz w:val="24"/>
          <w:szCs w:val="24"/>
        </w:rPr>
        <w:t>занятия</w:t>
      </w:r>
      <w:r w:rsidR="00E050BB" w:rsidRPr="00AA56FD">
        <w:rPr>
          <w:rFonts w:ascii="Times New Roman" w:hAnsi="Times New Roman"/>
          <w:iCs/>
          <w:sz w:val="24"/>
          <w:szCs w:val="24"/>
        </w:rPr>
        <w:t xml:space="preserve"> </w:t>
      </w:r>
      <w:r w:rsidRPr="00AA56FD">
        <w:rPr>
          <w:rFonts w:ascii="Times New Roman" w:hAnsi="Times New Roman"/>
          <w:iCs/>
          <w:sz w:val="24"/>
          <w:szCs w:val="24"/>
        </w:rPr>
        <w:t>другими</w:t>
      </w:r>
      <w:r w:rsidR="00E050BB" w:rsidRPr="00AA56FD">
        <w:rPr>
          <w:rFonts w:ascii="Times New Roman" w:hAnsi="Times New Roman"/>
          <w:iCs/>
          <w:sz w:val="24"/>
          <w:szCs w:val="24"/>
        </w:rPr>
        <w:t xml:space="preserve"> </w:t>
      </w:r>
      <w:r w:rsidRPr="00AA56FD">
        <w:rPr>
          <w:rFonts w:ascii="Times New Roman" w:hAnsi="Times New Roman"/>
          <w:iCs/>
          <w:sz w:val="24"/>
          <w:szCs w:val="24"/>
        </w:rPr>
        <w:t>видами</w:t>
      </w:r>
      <w:r w:rsidR="00E050BB" w:rsidRPr="00AA56FD">
        <w:rPr>
          <w:rFonts w:ascii="Times New Roman" w:hAnsi="Times New Roman"/>
          <w:iCs/>
          <w:sz w:val="24"/>
          <w:szCs w:val="24"/>
        </w:rPr>
        <w:t xml:space="preserve"> </w:t>
      </w:r>
      <w:r w:rsidRPr="00AA56FD">
        <w:rPr>
          <w:rFonts w:ascii="Times New Roman" w:hAnsi="Times New Roman"/>
          <w:iCs/>
          <w:sz w:val="24"/>
          <w:szCs w:val="24"/>
        </w:rPr>
        <w:t>деятельности</w:t>
      </w:r>
      <w:r w:rsidR="00E050BB" w:rsidRPr="00AA56FD">
        <w:rPr>
          <w:rFonts w:ascii="Times New Roman" w:hAnsi="Times New Roman"/>
          <w:iCs/>
          <w:sz w:val="24"/>
          <w:szCs w:val="24"/>
        </w:rPr>
        <w:t xml:space="preserve"> </w:t>
      </w:r>
      <w:r w:rsidRPr="00AA56FD">
        <w:rPr>
          <w:rFonts w:ascii="Times New Roman" w:hAnsi="Times New Roman"/>
          <w:iCs/>
          <w:sz w:val="24"/>
          <w:szCs w:val="24"/>
        </w:rPr>
        <w:t>при</w:t>
      </w:r>
      <w:r w:rsidR="00E050BB" w:rsidRPr="00AA56FD">
        <w:rPr>
          <w:rFonts w:ascii="Times New Roman" w:hAnsi="Times New Roman"/>
          <w:iCs/>
          <w:sz w:val="24"/>
          <w:szCs w:val="24"/>
        </w:rPr>
        <w:t xml:space="preserve"> </w:t>
      </w:r>
      <w:r w:rsidRPr="00AA56FD">
        <w:rPr>
          <w:rFonts w:ascii="Times New Roman" w:hAnsi="Times New Roman"/>
          <w:iCs/>
          <w:sz w:val="24"/>
          <w:szCs w:val="24"/>
        </w:rPr>
        <w:t>соблюдении</w:t>
      </w:r>
      <w:r w:rsidR="00E050BB" w:rsidRPr="00AA56FD">
        <w:rPr>
          <w:rFonts w:ascii="Times New Roman" w:hAnsi="Times New Roman"/>
          <w:iCs/>
          <w:sz w:val="24"/>
          <w:szCs w:val="24"/>
        </w:rPr>
        <w:t xml:space="preserve"> </w:t>
      </w:r>
      <w:r w:rsidRPr="00AA56FD">
        <w:rPr>
          <w:rFonts w:ascii="Times New Roman" w:hAnsi="Times New Roman"/>
          <w:iCs/>
          <w:sz w:val="24"/>
          <w:szCs w:val="24"/>
        </w:rPr>
        <w:t>нижеследующих</w:t>
      </w:r>
      <w:r w:rsidR="00E050BB" w:rsidRPr="00AA56FD">
        <w:rPr>
          <w:rFonts w:ascii="Times New Roman" w:hAnsi="Times New Roman"/>
          <w:iCs/>
          <w:sz w:val="24"/>
          <w:szCs w:val="24"/>
        </w:rPr>
        <w:t xml:space="preserve"> </w:t>
      </w:r>
      <w:r w:rsidRPr="00AA56FD">
        <w:rPr>
          <w:rFonts w:ascii="Times New Roman" w:hAnsi="Times New Roman"/>
          <w:iCs/>
          <w:sz w:val="24"/>
          <w:szCs w:val="24"/>
        </w:rPr>
        <w:t>видов</w:t>
      </w:r>
      <w:r w:rsidR="00E050BB" w:rsidRPr="00AA56FD">
        <w:rPr>
          <w:rFonts w:ascii="Times New Roman" w:hAnsi="Times New Roman"/>
          <w:iCs/>
          <w:sz w:val="24"/>
          <w:szCs w:val="24"/>
        </w:rPr>
        <w:t xml:space="preserve"> </w:t>
      </w:r>
      <w:r w:rsidRPr="00AA56FD">
        <w:rPr>
          <w:rFonts w:ascii="Times New Roman" w:hAnsi="Times New Roman"/>
          <w:iCs/>
          <w:sz w:val="24"/>
          <w:szCs w:val="24"/>
        </w:rPr>
        <w:t>и</w:t>
      </w:r>
      <w:r w:rsidR="00E050BB" w:rsidRPr="00AA56FD">
        <w:rPr>
          <w:rFonts w:ascii="Times New Roman" w:hAnsi="Times New Roman"/>
          <w:iCs/>
          <w:sz w:val="24"/>
          <w:szCs w:val="24"/>
        </w:rPr>
        <w:t xml:space="preserve"> </w:t>
      </w:r>
      <w:r w:rsidRPr="00AA56FD">
        <w:rPr>
          <w:rFonts w:ascii="Times New Roman" w:hAnsi="Times New Roman"/>
          <w:iCs/>
          <w:sz w:val="24"/>
          <w:szCs w:val="24"/>
        </w:rPr>
        <w:t>параметров</w:t>
      </w:r>
      <w:r w:rsidR="00E050BB" w:rsidRPr="00AA56FD">
        <w:rPr>
          <w:rFonts w:ascii="Times New Roman" w:hAnsi="Times New Roman"/>
          <w:iCs/>
          <w:sz w:val="24"/>
          <w:szCs w:val="24"/>
        </w:rPr>
        <w:t xml:space="preserve"> </w:t>
      </w:r>
      <w:r w:rsidRPr="00AA56FD">
        <w:rPr>
          <w:rFonts w:ascii="Times New Roman" w:hAnsi="Times New Roman"/>
          <w:iCs/>
          <w:sz w:val="24"/>
          <w:szCs w:val="24"/>
        </w:rPr>
        <w:t>разрешенного</w:t>
      </w:r>
      <w:r w:rsidR="00E050BB" w:rsidRPr="00AA56FD">
        <w:rPr>
          <w:rFonts w:ascii="Times New Roman" w:hAnsi="Times New Roman"/>
          <w:iCs/>
          <w:sz w:val="24"/>
          <w:szCs w:val="24"/>
        </w:rPr>
        <w:t xml:space="preserve"> </w:t>
      </w:r>
      <w:r w:rsidRPr="00AA56FD">
        <w:rPr>
          <w:rFonts w:ascii="Times New Roman" w:hAnsi="Times New Roman"/>
          <w:iCs/>
          <w:sz w:val="24"/>
          <w:szCs w:val="24"/>
        </w:rPr>
        <w:t>использования</w:t>
      </w:r>
      <w:r w:rsidR="00E050BB" w:rsidRPr="00AA56FD">
        <w:rPr>
          <w:rFonts w:ascii="Times New Roman" w:hAnsi="Times New Roman"/>
          <w:iCs/>
          <w:sz w:val="24"/>
          <w:szCs w:val="24"/>
        </w:rPr>
        <w:t xml:space="preserve"> </w:t>
      </w:r>
      <w:r w:rsidRPr="00AA56FD">
        <w:rPr>
          <w:rFonts w:ascii="Times New Roman" w:hAnsi="Times New Roman"/>
          <w:iCs/>
          <w:sz w:val="24"/>
          <w:szCs w:val="24"/>
        </w:rPr>
        <w:t>недвижимости.</w:t>
      </w:r>
    </w:p>
    <w:p w:rsidR="00B474B7" w:rsidRPr="00AA56FD" w:rsidRDefault="002432C0" w:rsidP="00701BEF">
      <w:pPr>
        <w:pStyle w:val="Iauiue"/>
        <w:tabs>
          <w:tab w:val="left" w:pos="-100"/>
        </w:tabs>
        <w:ind w:right="-37" w:firstLine="709"/>
        <w:jc w:val="both"/>
        <w:rPr>
          <w:rFonts w:ascii="Times New Roman" w:hAnsi="Times New Roman"/>
          <w:iCs/>
          <w:sz w:val="24"/>
          <w:szCs w:val="24"/>
        </w:rPr>
      </w:pPr>
      <w:r w:rsidRPr="00AA56FD">
        <w:rPr>
          <w:rFonts w:ascii="Times New Roman" w:hAnsi="Times New Roman"/>
          <w:iCs/>
          <w:sz w:val="24"/>
          <w:szCs w:val="24"/>
        </w:rPr>
        <w:t>Согласно части 6 статьи 36 Градостроительного кодекса Российской Федерации градостроительные регламенты не устанавливаются для земель данной категории.</w:t>
      </w:r>
    </w:p>
    <w:p w:rsidR="002432C0" w:rsidRPr="00AA56FD" w:rsidRDefault="002432C0" w:rsidP="00701BEF">
      <w:pPr>
        <w:pStyle w:val="Iauiue"/>
        <w:tabs>
          <w:tab w:val="left" w:pos="-100"/>
        </w:tabs>
        <w:ind w:right="-37" w:firstLine="709"/>
        <w:jc w:val="both"/>
        <w:rPr>
          <w:rFonts w:ascii="Times New Roman" w:hAnsi="Times New Roman"/>
          <w:iCs/>
          <w:sz w:val="24"/>
          <w:szCs w:val="24"/>
        </w:rPr>
      </w:pPr>
    </w:p>
    <w:p w:rsidR="008A06B2" w:rsidRPr="008450CD" w:rsidRDefault="008A06B2" w:rsidP="00562AFB">
      <w:pPr>
        <w:pStyle w:val="3"/>
      </w:pPr>
      <w:bookmarkStart w:id="192" w:name="_Toc466547767"/>
      <w:bookmarkStart w:id="193" w:name="_Toc475971227"/>
      <w:r w:rsidRPr="008450CD">
        <w:t>Статья</w:t>
      </w:r>
      <w:r w:rsidR="00E050BB" w:rsidRPr="008450CD">
        <w:t xml:space="preserve"> </w:t>
      </w:r>
      <w:r w:rsidR="00E92FC6" w:rsidRPr="008450CD">
        <w:t>5</w:t>
      </w:r>
      <w:r w:rsidR="00ED363F">
        <w:t>1</w:t>
      </w:r>
      <w:r w:rsidRPr="008450CD">
        <w:t>.</w:t>
      </w:r>
      <w:r w:rsidR="00E050BB" w:rsidRPr="008450CD">
        <w:t xml:space="preserve"> </w:t>
      </w:r>
      <w:r w:rsidRPr="008450CD">
        <w:t>Градостроительные</w:t>
      </w:r>
      <w:r w:rsidR="00E050BB" w:rsidRPr="008450CD">
        <w:t xml:space="preserve"> </w:t>
      </w:r>
      <w:r w:rsidRPr="008450CD">
        <w:t>регламенты.</w:t>
      </w:r>
      <w:r w:rsidR="00E050BB" w:rsidRPr="008450CD">
        <w:t xml:space="preserve"> </w:t>
      </w:r>
      <w:r w:rsidRPr="008450CD">
        <w:t>Зоны</w:t>
      </w:r>
      <w:r w:rsidR="00E050BB" w:rsidRPr="008450CD">
        <w:t xml:space="preserve"> </w:t>
      </w:r>
      <w:r w:rsidRPr="008450CD">
        <w:t>специального</w:t>
      </w:r>
      <w:r w:rsidR="00E050BB" w:rsidRPr="008450CD">
        <w:t xml:space="preserve"> </w:t>
      </w:r>
      <w:r w:rsidRPr="008450CD">
        <w:t>назначения</w:t>
      </w:r>
      <w:bookmarkEnd w:id="192"/>
      <w:bookmarkEnd w:id="193"/>
    </w:p>
    <w:p w:rsidR="008A06B2" w:rsidRPr="008450CD" w:rsidRDefault="008A06B2" w:rsidP="00562AFB">
      <w:pPr>
        <w:pStyle w:val="5"/>
      </w:pPr>
      <w:r w:rsidRPr="008450CD">
        <w:t>СП-1.</w:t>
      </w:r>
      <w:r w:rsidR="00E050BB" w:rsidRPr="008450CD">
        <w:t xml:space="preserve"> </w:t>
      </w:r>
      <w:r w:rsidRPr="008450CD">
        <w:t>Зона</w:t>
      </w:r>
      <w:r w:rsidR="00E050BB" w:rsidRPr="008450CD">
        <w:t xml:space="preserve"> </w:t>
      </w:r>
      <w:r w:rsidRPr="008450CD">
        <w:t>кладбищ</w:t>
      </w:r>
    </w:p>
    <w:p w:rsidR="00534463" w:rsidRPr="008450CD" w:rsidRDefault="00534463" w:rsidP="00701BEF">
      <w:pPr>
        <w:rPr>
          <w:szCs w:val="24"/>
        </w:rPr>
      </w:pPr>
      <w:r w:rsidRPr="008450CD">
        <w:rPr>
          <w:szCs w:val="24"/>
        </w:rPr>
        <w:t>Зона</w:t>
      </w:r>
      <w:r w:rsidR="00E050BB" w:rsidRPr="008450CD">
        <w:rPr>
          <w:szCs w:val="24"/>
        </w:rPr>
        <w:t xml:space="preserve"> </w:t>
      </w:r>
      <w:r w:rsidRPr="008450CD">
        <w:rPr>
          <w:szCs w:val="24"/>
        </w:rPr>
        <w:t>СП-1</w:t>
      </w:r>
      <w:r w:rsidR="00E050BB" w:rsidRPr="008450CD">
        <w:rPr>
          <w:szCs w:val="24"/>
        </w:rPr>
        <w:t xml:space="preserve"> </w:t>
      </w:r>
      <w:r w:rsidRPr="008450CD">
        <w:rPr>
          <w:szCs w:val="24"/>
        </w:rPr>
        <w:t>выделена</w:t>
      </w:r>
      <w:r w:rsidR="00E050BB" w:rsidRPr="008450CD">
        <w:rPr>
          <w:szCs w:val="24"/>
        </w:rPr>
        <w:t xml:space="preserve"> </w:t>
      </w:r>
      <w:r w:rsidRPr="008450CD">
        <w:rPr>
          <w:szCs w:val="24"/>
        </w:rPr>
        <w:t>для</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правовых</w:t>
      </w:r>
      <w:r w:rsidR="00E050BB" w:rsidRPr="008450CD">
        <w:rPr>
          <w:szCs w:val="24"/>
        </w:rPr>
        <w:t xml:space="preserve"> </w:t>
      </w:r>
      <w:r w:rsidRPr="008450CD">
        <w:rPr>
          <w:szCs w:val="24"/>
        </w:rPr>
        <w:t>условий</w:t>
      </w:r>
      <w:r w:rsidR="00E050BB" w:rsidRPr="008450CD">
        <w:rPr>
          <w:szCs w:val="24"/>
        </w:rPr>
        <w:t xml:space="preserve"> </w:t>
      </w:r>
      <w:r w:rsidRPr="008450CD">
        <w:rPr>
          <w:szCs w:val="24"/>
        </w:rPr>
        <w:t>использования</w:t>
      </w:r>
      <w:r w:rsidR="00E050BB" w:rsidRPr="008450CD">
        <w:rPr>
          <w:szCs w:val="24"/>
        </w:rPr>
        <w:t xml:space="preserve"> </w:t>
      </w:r>
      <w:r w:rsidRPr="008450CD">
        <w:rPr>
          <w:szCs w:val="24"/>
        </w:rPr>
        <w:t>участков</w:t>
      </w:r>
      <w:r w:rsidR="00E050BB" w:rsidRPr="008450CD">
        <w:rPr>
          <w:szCs w:val="24"/>
        </w:rPr>
        <w:t xml:space="preserve"> </w:t>
      </w:r>
      <w:r w:rsidRPr="008450CD">
        <w:rPr>
          <w:szCs w:val="24"/>
        </w:rPr>
        <w:t>кладбищ.</w:t>
      </w:r>
      <w:r w:rsidR="00E050BB" w:rsidRPr="008450CD">
        <w:rPr>
          <w:szCs w:val="24"/>
        </w:rPr>
        <w:t xml:space="preserve"> </w:t>
      </w:r>
      <w:r w:rsidRPr="008450CD">
        <w:rPr>
          <w:szCs w:val="24"/>
        </w:rPr>
        <w:t>Размещение</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и</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разрешается</w:t>
      </w:r>
      <w:r w:rsidR="00E050BB" w:rsidRPr="008450CD">
        <w:rPr>
          <w:szCs w:val="24"/>
        </w:rPr>
        <w:t xml:space="preserve"> </w:t>
      </w:r>
      <w:r w:rsidRPr="008450CD">
        <w:rPr>
          <w:szCs w:val="24"/>
        </w:rPr>
        <w:t>с</w:t>
      </w:r>
      <w:r w:rsidR="00E050BB" w:rsidRPr="008450CD">
        <w:rPr>
          <w:szCs w:val="24"/>
        </w:rPr>
        <w:t xml:space="preserve"> </w:t>
      </w:r>
      <w:r w:rsidRPr="008450CD">
        <w:rPr>
          <w:szCs w:val="24"/>
        </w:rPr>
        <w:t>эксплуатацией</w:t>
      </w:r>
      <w:r w:rsidR="00E050BB" w:rsidRPr="008450CD">
        <w:rPr>
          <w:szCs w:val="24"/>
        </w:rPr>
        <w:t xml:space="preserve"> </w:t>
      </w:r>
      <w:r w:rsidRPr="008450CD">
        <w:rPr>
          <w:szCs w:val="24"/>
        </w:rPr>
        <w:t>источников</w:t>
      </w:r>
      <w:r w:rsidR="00E050BB" w:rsidRPr="008450CD">
        <w:rPr>
          <w:szCs w:val="24"/>
        </w:rPr>
        <w:t xml:space="preserve"> </w:t>
      </w:r>
      <w:r w:rsidRPr="008450CD">
        <w:rPr>
          <w:szCs w:val="24"/>
        </w:rPr>
        <w:t>водоснабжения</w:t>
      </w:r>
      <w:r w:rsidR="00E050BB" w:rsidRPr="008450CD">
        <w:rPr>
          <w:szCs w:val="24"/>
        </w:rPr>
        <w:t xml:space="preserve"> </w:t>
      </w:r>
      <w:r w:rsidRPr="008450CD">
        <w:rPr>
          <w:szCs w:val="24"/>
        </w:rPr>
        <w:t>и</w:t>
      </w:r>
      <w:r w:rsidR="00E050BB" w:rsidRPr="008450CD">
        <w:rPr>
          <w:szCs w:val="24"/>
        </w:rPr>
        <w:t xml:space="preserve"> </w:t>
      </w:r>
      <w:r w:rsidRPr="008450CD">
        <w:rPr>
          <w:szCs w:val="24"/>
        </w:rPr>
        <w:t>очистных</w:t>
      </w:r>
      <w:r w:rsidR="00E050BB" w:rsidRPr="008450CD">
        <w:rPr>
          <w:szCs w:val="24"/>
        </w:rPr>
        <w:t xml:space="preserve"> </w:t>
      </w:r>
      <w:r w:rsidRPr="008450CD">
        <w:rPr>
          <w:szCs w:val="24"/>
        </w:rPr>
        <w:t>сооружений</w:t>
      </w:r>
      <w:r w:rsidR="00E050BB" w:rsidRPr="008450CD">
        <w:rPr>
          <w:szCs w:val="24"/>
        </w:rPr>
        <w:t xml:space="preserve"> </w:t>
      </w:r>
      <w:r w:rsidRPr="008450CD">
        <w:rPr>
          <w:szCs w:val="24"/>
        </w:rPr>
        <w:t>в</w:t>
      </w:r>
      <w:r w:rsidR="00E050BB" w:rsidRPr="008450CD">
        <w:rPr>
          <w:szCs w:val="24"/>
        </w:rPr>
        <w:t xml:space="preserve"> </w:t>
      </w:r>
      <w:r w:rsidRPr="008450CD">
        <w:rPr>
          <w:szCs w:val="24"/>
        </w:rPr>
        <w:t>соответствии</w:t>
      </w:r>
      <w:r w:rsidR="00E050BB" w:rsidRPr="008450CD">
        <w:rPr>
          <w:szCs w:val="24"/>
        </w:rPr>
        <w:t xml:space="preserve"> </w:t>
      </w:r>
      <w:r w:rsidRPr="008450CD">
        <w:rPr>
          <w:szCs w:val="24"/>
        </w:rPr>
        <w:t>с</w:t>
      </w:r>
      <w:r w:rsidR="00E050BB" w:rsidRPr="008450CD">
        <w:rPr>
          <w:szCs w:val="24"/>
        </w:rPr>
        <w:t xml:space="preserve"> </w:t>
      </w:r>
      <w:r w:rsidRPr="008450CD">
        <w:rPr>
          <w:szCs w:val="24"/>
        </w:rPr>
        <w:t>приведенным</w:t>
      </w:r>
      <w:r w:rsidR="00E050BB" w:rsidRPr="008450CD">
        <w:rPr>
          <w:szCs w:val="24"/>
        </w:rPr>
        <w:t xml:space="preserve"> </w:t>
      </w:r>
      <w:r w:rsidRPr="008450CD">
        <w:rPr>
          <w:szCs w:val="24"/>
        </w:rPr>
        <w:t>ниже</w:t>
      </w:r>
      <w:r w:rsidR="00E050BB" w:rsidRPr="008450CD">
        <w:rPr>
          <w:szCs w:val="24"/>
        </w:rPr>
        <w:t xml:space="preserve"> </w:t>
      </w:r>
      <w:r w:rsidRPr="008450CD">
        <w:rPr>
          <w:szCs w:val="24"/>
        </w:rPr>
        <w:t>списком</w:t>
      </w:r>
      <w:r w:rsidR="00E050BB" w:rsidRPr="008450CD">
        <w:rPr>
          <w:szCs w:val="24"/>
        </w:rPr>
        <w:t xml:space="preserve"> </w:t>
      </w:r>
      <w:r w:rsidRPr="008450CD">
        <w:rPr>
          <w:szCs w:val="24"/>
        </w:rPr>
        <w:t>только</w:t>
      </w:r>
      <w:r w:rsidR="00E050BB" w:rsidRPr="008450CD">
        <w:rPr>
          <w:szCs w:val="24"/>
        </w:rPr>
        <w:t xml:space="preserve"> </w:t>
      </w:r>
      <w:r w:rsidRPr="008450CD">
        <w:rPr>
          <w:szCs w:val="24"/>
        </w:rPr>
        <w:t>после</w:t>
      </w:r>
      <w:r w:rsidR="00E050BB" w:rsidRPr="008450CD">
        <w:rPr>
          <w:szCs w:val="24"/>
        </w:rPr>
        <w:t xml:space="preserve"> </w:t>
      </w:r>
      <w:r w:rsidRPr="008450CD">
        <w:rPr>
          <w:szCs w:val="24"/>
        </w:rPr>
        <w:t>получения</w:t>
      </w:r>
      <w:r w:rsidR="00E050BB" w:rsidRPr="008450CD">
        <w:rPr>
          <w:szCs w:val="24"/>
        </w:rPr>
        <w:t xml:space="preserve"> </w:t>
      </w:r>
      <w:r w:rsidRPr="008450CD">
        <w:rPr>
          <w:szCs w:val="24"/>
        </w:rPr>
        <w:t>специальных</w:t>
      </w:r>
      <w:r w:rsidR="00E050BB" w:rsidRPr="008450CD">
        <w:rPr>
          <w:bCs/>
          <w:iCs/>
          <w:szCs w:val="24"/>
        </w:rPr>
        <w:t xml:space="preserve"> </w:t>
      </w:r>
      <w:r w:rsidRPr="008450CD">
        <w:rPr>
          <w:bCs/>
          <w:iCs/>
          <w:szCs w:val="24"/>
        </w:rPr>
        <w:t>согласований</w:t>
      </w:r>
      <w:r w:rsidR="00E050BB" w:rsidRPr="008450CD">
        <w:rPr>
          <w:bCs/>
          <w:iCs/>
          <w:szCs w:val="24"/>
        </w:rPr>
        <w:t xml:space="preserve"> </w:t>
      </w:r>
      <w:r w:rsidRPr="008450CD">
        <w:rPr>
          <w:bCs/>
          <w:iCs/>
          <w:szCs w:val="24"/>
        </w:rPr>
        <w:t>посредством</w:t>
      </w:r>
      <w:r w:rsidR="00E050BB" w:rsidRPr="008450CD">
        <w:rPr>
          <w:bCs/>
          <w:iCs/>
          <w:szCs w:val="24"/>
        </w:rPr>
        <w:t xml:space="preserve"> </w:t>
      </w:r>
      <w:r w:rsidRPr="008450CD">
        <w:rPr>
          <w:bCs/>
          <w:iCs/>
          <w:szCs w:val="24"/>
        </w:rPr>
        <w:t>публичных</w:t>
      </w:r>
      <w:r w:rsidR="00E050BB" w:rsidRPr="008450CD">
        <w:rPr>
          <w:bCs/>
          <w:iCs/>
          <w:szCs w:val="24"/>
        </w:rPr>
        <w:t xml:space="preserve"> </w:t>
      </w:r>
      <w:r w:rsidRPr="008450CD">
        <w:rPr>
          <w:bCs/>
          <w:iCs/>
          <w:szCs w:val="24"/>
        </w:rPr>
        <w:t>слушаний.</w:t>
      </w:r>
    </w:p>
    <w:p w:rsidR="008A06B2" w:rsidRPr="008450CD" w:rsidRDefault="008A06B2" w:rsidP="00701BEF">
      <w:pPr>
        <w:pStyle w:val="aa"/>
        <w:spacing w:before="0"/>
        <w:ind w:left="0" w:firstLine="709"/>
        <w:rPr>
          <w:i w:val="0"/>
          <w:color w:val="auto"/>
        </w:rPr>
      </w:pPr>
      <w:r w:rsidRPr="008450CD">
        <w:rPr>
          <w:i w:val="0"/>
          <w:color w:val="auto"/>
        </w:rPr>
        <w:t>Виды</w:t>
      </w:r>
      <w:r w:rsidR="00E050BB" w:rsidRPr="008450CD">
        <w:rPr>
          <w:i w:val="0"/>
          <w:color w:val="auto"/>
        </w:rPr>
        <w:t xml:space="preserve"> </w:t>
      </w:r>
      <w:r w:rsidRPr="008450CD">
        <w:rPr>
          <w:i w:val="0"/>
          <w:color w:val="auto"/>
        </w:rPr>
        <w:t>разрешенного</w:t>
      </w:r>
      <w:r w:rsidR="00E050BB" w:rsidRPr="008450CD">
        <w:rPr>
          <w:i w:val="0"/>
          <w:color w:val="auto"/>
        </w:rPr>
        <w:t xml:space="preserve"> </w:t>
      </w:r>
      <w:r w:rsidRPr="008450CD">
        <w:rPr>
          <w:i w:val="0"/>
          <w:color w:val="auto"/>
        </w:rPr>
        <w:t>использования</w:t>
      </w:r>
    </w:p>
    <w:tbl>
      <w:tblPr>
        <w:tblW w:w="9738" w:type="dxa"/>
        <w:jc w:val="center"/>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545"/>
        <w:gridCol w:w="4877"/>
        <w:gridCol w:w="2316"/>
      </w:tblGrid>
      <w:tr w:rsidR="008A06B2" w:rsidRPr="008450CD" w:rsidTr="006117D2">
        <w:trPr>
          <w:tblHeader/>
          <w:jc w:val="center"/>
        </w:trPr>
        <w:tc>
          <w:tcPr>
            <w:tcW w:w="2545" w:type="dxa"/>
            <w:vAlign w:val="center"/>
          </w:tcPr>
          <w:p w:rsidR="008A06B2" w:rsidRPr="008450CD" w:rsidRDefault="008A06B2" w:rsidP="00701BEF">
            <w:pPr>
              <w:spacing w:after="16"/>
              <w:ind w:hanging="3"/>
              <w:jc w:val="center"/>
              <w:rPr>
                <w:b/>
                <w:szCs w:val="24"/>
              </w:rPr>
            </w:pPr>
            <w:r w:rsidRPr="008450CD">
              <w:rPr>
                <w:b/>
                <w:szCs w:val="24"/>
              </w:rPr>
              <w:t>Наименование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4877" w:type="dxa"/>
            <w:vAlign w:val="center"/>
          </w:tcPr>
          <w:p w:rsidR="008A06B2" w:rsidRPr="008450CD" w:rsidRDefault="008A06B2" w:rsidP="00701BEF">
            <w:pPr>
              <w:spacing w:after="16"/>
              <w:ind w:firstLine="0"/>
              <w:jc w:val="center"/>
              <w:rPr>
                <w:b/>
                <w:szCs w:val="24"/>
              </w:rPr>
            </w:pPr>
            <w:r w:rsidRPr="008450CD">
              <w:rPr>
                <w:b/>
                <w:szCs w:val="24"/>
              </w:rPr>
              <w:t>Описание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c>
          <w:tcPr>
            <w:tcW w:w="2316" w:type="dxa"/>
            <w:vAlign w:val="center"/>
          </w:tcPr>
          <w:p w:rsidR="008A06B2" w:rsidRPr="008450CD" w:rsidRDefault="008A06B2" w:rsidP="00701BEF">
            <w:pPr>
              <w:spacing w:after="16"/>
              <w:ind w:firstLine="0"/>
              <w:jc w:val="center"/>
              <w:rPr>
                <w:b/>
                <w:szCs w:val="24"/>
              </w:rPr>
            </w:pPr>
            <w:r w:rsidRPr="008450CD">
              <w:rPr>
                <w:b/>
                <w:szCs w:val="24"/>
              </w:rPr>
              <w:t>Код</w:t>
            </w:r>
            <w:r w:rsidR="00E050BB" w:rsidRPr="008450CD">
              <w:rPr>
                <w:b/>
                <w:szCs w:val="24"/>
              </w:rPr>
              <w:t xml:space="preserve"> </w:t>
            </w:r>
            <w:r w:rsidRPr="008450CD">
              <w:rPr>
                <w:b/>
                <w:szCs w:val="24"/>
              </w:rPr>
              <w:t>(числовое</w:t>
            </w:r>
            <w:r w:rsidR="00E050BB" w:rsidRPr="008450CD">
              <w:rPr>
                <w:b/>
                <w:szCs w:val="24"/>
              </w:rPr>
              <w:t xml:space="preserve"> </w:t>
            </w:r>
            <w:r w:rsidRPr="008450CD">
              <w:rPr>
                <w:b/>
                <w:szCs w:val="24"/>
              </w:rPr>
              <w:t>обозначение</w:t>
            </w:r>
            <w:r w:rsidR="00E050BB" w:rsidRPr="008450CD">
              <w:rPr>
                <w:b/>
                <w:szCs w:val="24"/>
              </w:rPr>
              <w:t xml:space="preserve"> </w:t>
            </w:r>
            <w:r w:rsidRPr="008450CD">
              <w:rPr>
                <w:b/>
                <w:szCs w:val="24"/>
              </w:rPr>
              <w:t>вида</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r w:rsidR="00E050BB" w:rsidRPr="008450CD">
              <w:rPr>
                <w:b/>
                <w:szCs w:val="24"/>
              </w:rPr>
              <w:t xml:space="preserve"> </w:t>
            </w:r>
            <w:r w:rsidRPr="008450CD">
              <w:rPr>
                <w:b/>
                <w:szCs w:val="24"/>
              </w:rPr>
              <w:t>земельного</w:t>
            </w:r>
            <w:r w:rsidR="00E050BB" w:rsidRPr="008450CD">
              <w:rPr>
                <w:b/>
                <w:szCs w:val="24"/>
              </w:rPr>
              <w:t xml:space="preserve"> </w:t>
            </w:r>
            <w:r w:rsidRPr="008450CD">
              <w:rPr>
                <w:b/>
                <w:szCs w:val="24"/>
              </w:rPr>
              <w:t>участка)</w:t>
            </w:r>
          </w:p>
        </w:tc>
      </w:tr>
      <w:tr w:rsidR="008A06B2" w:rsidRPr="008450CD" w:rsidTr="006117D2">
        <w:trPr>
          <w:jc w:val="center"/>
        </w:trPr>
        <w:tc>
          <w:tcPr>
            <w:tcW w:w="9738" w:type="dxa"/>
            <w:gridSpan w:val="3"/>
            <w:vAlign w:val="center"/>
          </w:tcPr>
          <w:p w:rsidR="008A06B2" w:rsidRPr="008450CD" w:rsidRDefault="008A06B2" w:rsidP="00701BEF">
            <w:pPr>
              <w:spacing w:after="16"/>
              <w:ind w:firstLine="0"/>
              <w:jc w:val="center"/>
              <w:rPr>
                <w:b/>
                <w:szCs w:val="24"/>
              </w:rPr>
            </w:pPr>
            <w:r w:rsidRPr="008450CD">
              <w:rPr>
                <w:b/>
                <w:szCs w:val="24"/>
              </w:rPr>
              <w:t>Основные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разрешенного</w:t>
            </w:r>
            <w:r w:rsidR="00E050BB" w:rsidRPr="008450CD">
              <w:rPr>
                <w:b/>
                <w:szCs w:val="24"/>
              </w:rPr>
              <w:t xml:space="preserve"> </w:t>
            </w:r>
            <w:r w:rsidRPr="008450CD">
              <w:rPr>
                <w:b/>
                <w:szCs w:val="24"/>
              </w:rPr>
              <w:t>использования</w:t>
            </w:r>
          </w:p>
        </w:tc>
      </w:tr>
      <w:tr w:rsidR="008A06B2" w:rsidRPr="008450CD" w:rsidTr="006117D2">
        <w:trPr>
          <w:jc w:val="center"/>
        </w:trPr>
        <w:tc>
          <w:tcPr>
            <w:tcW w:w="2545" w:type="dxa"/>
          </w:tcPr>
          <w:p w:rsidR="008A06B2" w:rsidRPr="008450CD" w:rsidRDefault="008A06B2" w:rsidP="00701BEF">
            <w:pPr>
              <w:spacing w:after="16"/>
              <w:ind w:hanging="3"/>
              <w:rPr>
                <w:szCs w:val="24"/>
              </w:rPr>
            </w:pPr>
            <w:r w:rsidRPr="008450CD">
              <w:rPr>
                <w:szCs w:val="24"/>
              </w:rPr>
              <w:t>Ритуальная</w:t>
            </w:r>
            <w:r w:rsidR="00E050BB" w:rsidRPr="008450CD">
              <w:rPr>
                <w:szCs w:val="24"/>
              </w:rPr>
              <w:t xml:space="preserve"> </w:t>
            </w:r>
            <w:r w:rsidRPr="008450CD">
              <w:rPr>
                <w:szCs w:val="24"/>
              </w:rPr>
              <w:t>деятельность</w:t>
            </w:r>
          </w:p>
        </w:tc>
        <w:tc>
          <w:tcPr>
            <w:tcW w:w="4877" w:type="dxa"/>
          </w:tcPr>
          <w:p w:rsidR="008A06B2" w:rsidRPr="008450CD" w:rsidRDefault="008A06B2" w:rsidP="00701BEF">
            <w:pPr>
              <w:ind w:firstLine="0"/>
              <w:rPr>
                <w:bCs/>
                <w:szCs w:val="24"/>
                <w:shd w:val="clear" w:color="auto" w:fill="FFFFFF"/>
              </w:rPr>
            </w:pP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кладбищ</w:t>
            </w:r>
            <w:r w:rsidR="00E050BB" w:rsidRPr="008450CD">
              <w:rPr>
                <w:bCs/>
                <w:szCs w:val="24"/>
                <w:shd w:val="clear" w:color="auto" w:fill="FFFFFF"/>
              </w:rPr>
              <w:t xml:space="preserve"> </w:t>
            </w:r>
            <w:r w:rsidRPr="008450CD">
              <w:rPr>
                <w:bCs/>
                <w:szCs w:val="24"/>
                <w:shd w:val="clear" w:color="auto" w:fill="FFFFFF"/>
              </w:rPr>
              <w:t>(действующих,</w:t>
            </w:r>
            <w:r w:rsidR="00E050BB" w:rsidRPr="008450CD">
              <w:rPr>
                <w:bCs/>
                <w:szCs w:val="24"/>
                <w:shd w:val="clear" w:color="auto" w:fill="FFFFFF"/>
              </w:rPr>
              <w:t xml:space="preserve"> </w:t>
            </w:r>
            <w:r w:rsidRPr="008450CD">
              <w:rPr>
                <w:bCs/>
                <w:szCs w:val="24"/>
                <w:shd w:val="clear" w:color="auto" w:fill="FFFFFF"/>
              </w:rPr>
              <w:t>с</w:t>
            </w:r>
            <w:r w:rsidR="00E050BB" w:rsidRPr="008450CD">
              <w:rPr>
                <w:bCs/>
                <w:szCs w:val="24"/>
                <w:shd w:val="clear" w:color="auto" w:fill="FFFFFF"/>
              </w:rPr>
              <w:t xml:space="preserve"> </w:t>
            </w:r>
            <w:r w:rsidRPr="008450CD">
              <w:rPr>
                <w:bCs/>
                <w:szCs w:val="24"/>
                <w:shd w:val="clear" w:color="auto" w:fill="FFFFFF"/>
              </w:rPr>
              <w:t>ограниченным</w:t>
            </w:r>
            <w:r w:rsidR="00E050BB" w:rsidRPr="008450CD">
              <w:rPr>
                <w:bCs/>
                <w:szCs w:val="24"/>
                <w:shd w:val="clear" w:color="auto" w:fill="FFFFFF"/>
              </w:rPr>
              <w:t xml:space="preserve"> </w:t>
            </w:r>
            <w:r w:rsidRPr="008450CD">
              <w:rPr>
                <w:bCs/>
                <w:szCs w:val="24"/>
                <w:shd w:val="clear" w:color="auto" w:fill="FFFFFF"/>
              </w:rPr>
              <w:t>сроком</w:t>
            </w:r>
            <w:r w:rsidR="00E050BB" w:rsidRPr="008450CD">
              <w:rPr>
                <w:bCs/>
                <w:szCs w:val="24"/>
                <w:shd w:val="clear" w:color="auto" w:fill="FFFFFF"/>
              </w:rPr>
              <w:t xml:space="preserve"> </w:t>
            </w:r>
            <w:r w:rsidRPr="008450CD">
              <w:rPr>
                <w:bCs/>
                <w:szCs w:val="24"/>
                <w:shd w:val="clear" w:color="auto" w:fill="FFFFFF"/>
              </w:rPr>
              <w:t>действия,</w:t>
            </w:r>
            <w:r w:rsidR="00E050BB" w:rsidRPr="008450CD">
              <w:rPr>
                <w:bCs/>
                <w:szCs w:val="24"/>
                <w:shd w:val="clear" w:color="auto" w:fill="FFFFFF"/>
              </w:rPr>
              <w:t xml:space="preserve"> </w:t>
            </w:r>
            <w:r w:rsidRPr="008450CD">
              <w:rPr>
                <w:bCs/>
                <w:szCs w:val="24"/>
                <w:shd w:val="clear" w:color="auto" w:fill="FFFFFF"/>
              </w:rPr>
              <w:t>закрытых</w:t>
            </w:r>
            <w:r w:rsidR="00E050BB" w:rsidRPr="008450CD">
              <w:rPr>
                <w:bCs/>
                <w:szCs w:val="24"/>
                <w:shd w:val="clear" w:color="auto" w:fill="FFFFFF"/>
              </w:rPr>
              <w:t xml:space="preserve"> </w:t>
            </w:r>
            <w:r w:rsidRPr="008450CD">
              <w:rPr>
                <w:bCs/>
                <w:szCs w:val="24"/>
                <w:shd w:val="clear" w:color="auto" w:fill="FFFFFF"/>
              </w:rPr>
              <w:t>на</w:t>
            </w:r>
            <w:r w:rsidR="00E050BB" w:rsidRPr="008450CD">
              <w:rPr>
                <w:bCs/>
                <w:szCs w:val="24"/>
                <w:shd w:val="clear" w:color="auto" w:fill="FFFFFF"/>
              </w:rPr>
              <w:t xml:space="preserve"> </w:t>
            </w:r>
            <w:r w:rsidRPr="008450CD">
              <w:rPr>
                <w:bCs/>
                <w:szCs w:val="24"/>
                <w:shd w:val="clear" w:color="auto" w:fill="FFFFFF"/>
              </w:rPr>
              <w:t>период</w:t>
            </w:r>
            <w:r w:rsidR="00E050BB" w:rsidRPr="008450CD">
              <w:rPr>
                <w:bCs/>
                <w:szCs w:val="24"/>
                <w:shd w:val="clear" w:color="auto" w:fill="FFFFFF"/>
              </w:rPr>
              <w:t xml:space="preserve"> </w:t>
            </w:r>
            <w:r w:rsidRPr="008450CD">
              <w:rPr>
                <w:bCs/>
                <w:szCs w:val="24"/>
                <w:shd w:val="clear" w:color="auto" w:fill="FFFFFF"/>
              </w:rPr>
              <w:t>консервации),</w:t>
            </w:r>
            <w:r w:rsidR="00E050BB" w:rsidRPr="008450CD">
              <w:rPr>
                <w:bCs/>
                <w:szCs w:val="24"/>
                <w:shd w:val="clear" w:color="auto" w:fill="FFFFFF"/>
              </w:rPr>
              <w:t xml:space="preserve"> </w:t>
            </w:r>
            <w:r w:rsidRPr="008450CD">
              <w:rPr>
                <w:bCs/>
                <w:szCs w:val="24"/>
                <w:shd w:val="clear" w:color="auto" w:fill="FFFFFF"/>
              </w:rPr>
              <w:t>крематориев</w:t>
            </w:r>
            <w:r w:rsidR="00E050BB" w:rsidRPr="008450CD">
              <w:rPr>
                <w:bCs/>
                <w:szCs w:val="24"/>
                <w:shd w:val="clear" w:color="auto" w:fill="FFFFFF"/>
              </w:rPr>
              <w:t xml:space="preserve"> </w:t>
            </w:r>
            <w:r w:rsidRPr="008450CD">
              <w:rPr>
                <w:bCs/>
                <w:szCs w:val="24"/>
                <w:shd w:val="clear" w:color="auto" w:fill="FFFFFF"/>
              </w:rPr>
              <w:t>и</w:t>
            </w:r>
            <w:r w:rsidR="00E050BB" w:rsidRPr="008450CD">
              <w:rPr>
                <w:bCs/>
                <w:szCs w:val="24"/>
                <w:shd w:val="clear" w:color="auto" w:fill="FFFFFF"/>
              </w:rPr>
              <w:t xml:space="preserve"> </w:t>
            </w:r>
            <w:r w:rsidRPr="008450CD">
              <w:rPr>
                <w:bCs/>
                <w:szCs w:val="24"/>
                <w:shd w:val="clear" w:color="auto" w:fill="FFFFFF"/>
              </w:rPr>
              <w:t>мест</w:t>
            </w:r>
            <w:r w:rsidR="00E050BB" w:rsidRPr="008450CD">
              <w:rPr>
                <w:bCs/>
                <w:szCs w:val="24"/>
                <w:shd w:val="clear" w:color="auto" w:fill="FFFFFF"/>
              </w:rPr>
              <w:t xml:space="preserve"> </w:t>
            </w:r>
            <w:r w:rsidRPr="008450CD">
              <w:rPr>
                <w:bCs/>
                <w:szCs w:val="24"/>
                <w:shd w:val="clear" w:color="auto" w:fill="FFFFFF"/>
              </w:rPr>
              <w:t>захоронения;</w:t>
            </w:r>
            <w:r w:rsidR="00E050BB" w:rsidRPr="008450CD">
              <w:rPr>
                <w:bCs/>
                <w:szCs w:val="24"/>
                <w:shd w:val="clear" w:color="auto" w:fill="FFFFFF"/>
              </w:rPr>
              <w:t xml:space="preserve"> </w:t>
            </w:r>
            <w:r w:rsidRPr="008450CD">
              <w:rPr>
                <w:bCs/>
                <w:szCs w:val="24"/>
                <w:shd w:val="clear" w:color="auto" w:fill="FFFFFF"/>
              </w:rPr>
              <w:t>размещение</w:t>
            </w:r>
            <w:r w:rsidR="00E050BB" w:rsidRPr="008450CD">
              <w:rPr>
                <w:bCs/>
                <w:szCs w:val="24"/>
                <w:shd w:val="clear" w:color="auto" w:fill="FFFFFF"/>
              </w:rPr>
              <w:t xml:space="preserve"> </w:t>
            </w:r>
            <w:r w:rsidRPr="008450CD">
              <w:rPr>
                <w:bCs/>
                <w:szCs w:val="24"/>
                <w:shd w:val="clear" w:color="auto" w:fill="FFFFFF"/>
              </w:rPr>
              <w:t>соответствующих</w:t>
            </w:r>
            <w:r w:rsidR="00E050BB" w:rsidRPr="008450CD">
              <w:rPr>
                <w:bCs/>
                <w:szCs w:val="24"/>
                <w:shd w:val="clear" w:color="auto" w:fill="FFFFFF"/>
              </w:rPr>
              <w:t xml:space="preserve"> </w:t>
            </w:r>
            <w:r w:rsidRPr="008450CD">
              <w:rPr>
                <w:bCs/>
                <w:szCs w:val="24"/>
                <w:shd w:val="clear" w:color="auto" w:fill="FFFFFF"/>
              </w:rPr>
              <w:lastRenderedPageBreak/>
              <w:t>культовых</w:t>
            </w:r>
            <w:r w:rsidR="00E050BB" w:rsidRPr="008450CD">
              <w:rPr>
                <w:bCs/>
                <w:szCs w:val="24"/>
                <w:shd w:val="clear" w:color="auto" w:fill="FFFFFF"/>
              </w:rPr>
              <w:t xml:space="preserve"> </w:t>
            </w:r>
            <w:r w:rsidRPr="008450CD">
              <w:rPr>
                <w:bCs/>
                <w:szCs w:val="24"/>
                <w:shd w:val="clear" w:color="auto" w:fill="FFFFFF"/>
              </w:rPr>
              <w:t>сооружений</w:t>
            </w:r>
          </w:p>
        </w:tc>
        <w:tc>
          <w:tcPr>
            <w:tcW w:w="2316" w:type="dxa"/>
          </w:tcPr>
          <w:p w:rsidR="008A06B2" w:rsidRPr="008450CD" w:rsidRDefault="008A06B2" w:rsidP="00701BEF">
            <w:pPr>
              <w:spacing w:after="16"/>
              <w:ind w:firstLine="0"/>
              <w:jc w:val="center"/>
              <w:rPr>
                <w:szCs w:val="24"/>
              </w:rPr>
            </w:pPr>
            <w:r w:rsidRPr="008450CD">
              <w:rPr>
                <w:szCs w:val="24"/>
              </w:rPr>
              <w:lastRenderedPageBreak/>
              <w:t>12.1</w:t>
            </w:r>
          </w:p>
        </w:tc>
      </w:tr>
      <w:tr w:rsidR="008A06B2" w:rsidRPr="008450CD" w:rsidTr="006117D2">
        <w:trPr>
          <w:jc w:val="center"/>
        </w:trPr>
        <w:tc>
          <w:tcPr>
            <w:tcW w:w="9738" w:type="dxa"/>
            <w:gridSpan w:val="3"/>
          </w:tcPr>
          <w:p w:rsidR="008A06B2" w:rsidRPr="008450CD" w:rsidRDefault="008A06B2" w:rsidP="00701BEF">
            <w:pPr>
              <w:spacing w:after="16"/>
              <w:ind w:firstLine="0"/>
              <w:jc w:val="center"/>
              <w:rPr>
                <w:szCs w:val="24"/>
              </w:rPr>
            </w:pPr>
            <w:r w:rsidRPr="008450CD">
              <w:rPr>
                <w:b/>
                <w:szCs w:val="24"/>
              </w:rPr>
              <w:lastRenderedPageBreak/>
              <w:t>Условно</w:t>
            </w:r>
            <w:r w:rsidR="00E050BB" w:rsidRPr="008450CD">
              <w:rPr>
                <w:b/>
                <w:szCs w:val="24"/>
              </w:rPr>
              <w:t xml:space="preserve"> </w:t>
            </w:r>
            <w:r w:rsidRPr="008450CD">
              <w:rPr>
                <w:b/>
                <w:szCs w:val="24"/>
              </w:rPr>
              <w:t>разрешенные</w:t>
            </w:r>
            <w:r w:rsidR="00E050BB" w:rsidRPr="008450CD">
              <w:rPr>
                <w:b/>
                <w:szCs w:val="24"/>
              </w:rPr>
              <w:t xml:space="preserve"> </w:t>
            </w:r>
            <w:r w:rsidRPr="008450CD">
              <w:rPr>
                <w:b/>
                <w:szCs w:val="24"/>
              </w:rPr>
              <w:t>виды</w:t>
            </w:r>
            <w:r w:rsidR="00E050BB" w:rsidRPr="008450CD">
              <w:rPr>
                <w:b/>
                <w:szCs w:val="24"/>
              </w:rPr>
              <w:t xml:space="preserve"> </w:t>
            </w:r>
            <w:r w:rsidRPr="008450CD">
              <w:rPr>
                <w:b/>
                <w:szCs w:val="24"/>
              </w:rPr>
              <w:t>использования</w:t>
            </w:r>
          </w:p>
        </w:tc>
      </w:tr>
      <w:tr w:rsidR="008A06B2" w:rsidRPr="008450CD" w:rsidTr="006117D2">
        <w:trPr>
          <w:jc w:val="center"/>
        </w:trPr>
        <w:tc>
          <w:tcPr>
            <w:tcW w:w="2545" w:type="dxa"/>
          </w:tcPr>
          <w:p w:rsidR="008A06B2" w:rsidRPr="008450CD" w:rsidRDefault="008A06B2" w:rsidP="00701BEF">
            <w:pPr>
              <w:ind w:hanging="3"/>
              <w:rPr>
                <w:szCs w:val="24"/>
              </w:rPr>
            </w:pPr>
            <w:r w:rsidRPr="008450CD">
              <w:rPr>
                <w:szCs w:val="24"/>
              </w:rPr>
              <w:t>Объекты</w:t>
            </w:r>
            <w:r w:rsidR="00E050BB" w:rsidRPr="008450CD">
              <w:rPr>
                <w:szCs w:val="24"/>
              </w:rPr>
              <w:t xml:space="preserve"> </w:t>
            </w:r>
            <w:r w:rsidRPr="008450CD">
              <w:rPr>
                <w:szCs w:val="24"/>
              </w:rPr>
              <w:t>гаражного</w:t>
            </w:r>
            <w:r w:rsidR="00E050BB" w:rsidRPr="008450CD">
              <w:rPr>
                <w:szCs w:val="24"/>
              </w:rPr>
              <w:t xml:space="preserve"> </w:t>
            </w:r>
            <w:r w:rsidRPr="008450CD">
              <w:rPr>
                <w:szCs w:val="24"/>
              </w:rPr>
              <w:t>назначения</w:t>
            </w:r>
          </w:p>
        </w:tc>
        <w:tc>
          <w:tcPr>
            <w:tcW w:w="4877" w:type="dxa"/>
          </w:tcPr>
          <w:p w:rsidR="008A06B2" w:rsidRPr="008450CD" w:rsidRDefault="008A06B2" w:rsidP="00701BEF">
            <w:pPr>
              <w:ind w:firstLine="0"/>
              <w:rPr>
                <w:szCs w:val="24"/>
              </w:rPr>
            </w:pPr>
            <w:r w:rsidRPr="008450CD">
              <w:rPr>
                <w:szCs w:val="24"/>
              </w:rPr>
              <w:t>Размещение</w:t>
            </w:r>
            <w:r w:rsidR="00E050BB" w:rsidRPr="008450CD">
              <w:rPr>
                <w:szCs w:val="24"/>
              </w:rPr>
              <w:t xml:space="preserve"> </w:t>
            </w:r>
            <w:r w:rsidRPr="008450CD">
              <w:rPr>
                <w:szCs w:val="24"/>
              </w:rPr>
              <w:t>отдельно</w:t>
            </w:r>
            <w:r w:rsidR="00E050BB" w:rsidRPr="008450CD">
              <w:rPr>
                <w:szCs w:val="24"/>
              </w:rPr>
              <w:t xml:space="preserve"> </w:t>
            </w:r>
            <w:r w:rsidRPr="008450CD">
              <w:rPr>
                <w:szCs w:val="24"/>
              </w:rPr>
              <w:t>стоящих</w:t>
            </w:r>
            <w:r w:rsidR="00E050BB" w:rsidRPr="008450CD">
              <w:rPr>
                <w:szCs w:val="24"/>
              </w:rPr>
              <w:t xml:space="preserve"> </w:t>
            </w:r>
            <w:r w:rsidRPr="008450CD">
              <w:rPr>
                <w:szCs w:val="24"/>
              </w:rPr>
              <w:t>и</w:t>
            </w:r>
            <w:r w:rsidR="00E050BB" w:rsidRPr="008450CD">
              <w:rPr>
                <w:szCs w:val="24"/>
              </w:rPr>
              <w:t xml:space="preserve"> </w:t>
            </w:r>
            <w:r w:rsidRPr="008450CD">
              <w:rPr>
                <w:szCs w:val="24"/>
              </w:rPr>
              <w:t>пристроенных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предназначенных</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личного</w:t>
            </w:r>
            <w:r w:rsidR="00E050BB" w:rsidRPr="008450CD">
              <w:rPr>
                <w:szCs w:val="24"/>
              </w:rPr>
              <w:t xml:space="preserve"> </w:t>
            </w:r>
            <w:r w:rsidRPr="008450CD">
              <w:rPr>
                <w:szCs w:val="24"/>
              </w:rPr>
              <w:t>автотранспорта</w:t>
            </w:r>
            <w:r w:rsidR="00E050BB" w:rsidRPr="008450CD">
              <w:rPr>
                <w:szCs w:val="24"/>
              </w:rPr>
              <w:t xml:space="preserve"> </w:t>
            </w:r>
            <w:r w:rsidRPr="008450CD">
              <w:rPr>
                <w:szCs w:val="24"/>
              </w:rPr>
              <w:t>граждан</w:t>
            </w:r>
          </w:p>
        </w:tc>
        <w:tc>
          <w:tcPr>
            <w:tcW w:w="2316" w:type="dxa"/>
          </w:tcPr>
          <w:p w:rsidR="008A06B2" w:rsidRPr="008450CD" w:rsidRDefault="008A06B2" w:rsidP="00701BEF">
            <w:pPr>
              <w:ind w:firstLine="0"/>
              <w:jc w:val="center"/>
              <w:rPr>
                <w:szCs w:val="24"/>
              </w:rPr>
            </w:pPr>
            <w:r w:rsidRPr="008450CD">
              <w:rPr>
                <w:szCs w:val="24"/>
              </w:rPr>
              <w:t>2.7.1</w:t>
            </w:r>
          </w:p>
        </w:tc>
      </w:tr>
      <w:tr w:rsidR="008A06B2" w:rsidRPr="008450CD" w:rsidTr="006117D2">
        <w:trPr>
          <w:jc w:val="center"/>
        </w:trPr>
        <w:tc>
          <w:tcPr>
            <w:tcW w:w="2545" w:type="dxa"/>
          </w:tcPr>
          <w:p w:rsidR="008A06B2" w:rsidRPr="008450CD" w:rsidRDefault="008A06B2" w:rsidP="00701BEF">
            <w:pPr>
              <w:spacing w:after="16"/>
              <w:ind w:hanging="3"/>
              <w:rPr>
                <w:szCs w:val="24"/>
              </w:rPr>
            </w:pPr>
            <w:r w:rsidRPr="008450CD">
              <w:rPr>
                <w:szCs w:val="24"/>
              </w:rPr>
              <w:t>Коммунальное</w:t>
            </w:r>
            <w:r w:rsidR="00E050BB" w:rsidRPr="008450CD">
              <w:rPr>
                <w:szCs w:val="24"/>
              </w:rPr>
              <w:t xml:space="preserve"> </w:t>
            </w:r>
            <w:r w:rsidRPr="008450CD">
              <w:rPr>
                <w:szCs w:val="24"/>
              </w:rPr>
              <w:t>обслуживание</w:t>
            </w:r>
          </w:p>
        </w:tc>
        <w:tc>
          <w:tcPr>
            <w:tcW w:w="4877" w:type="dxa"/>
          </w:tcPr>
          <w:p w:rsidR="00812372" w:rsidRPr="008450CD" w:rsidRDefault="00812372" w:rsidP="00701BEF">
            <w:pPr>
              <w:ind w:firstLine="0"/>
              <w:rPr>
                <w:bCs/>
                <w:szCs w:val="24"/>
                <w:shd w:val="clear" w:color="auto" w:fill="FFFFFF"/>
              </w:rPr>
            </w:pPr>
            <w:r w:rsidRPr="008450CD">
              <w:rPr>
                <w:bCs/>
                <w:szCs w:val="24"/>
                <w:shd w:val="clear" w:color="auto" w:fill="FFFFFF"/>
              </w:rPr>
              <w:t>Хозяйственные</w:t>
            </w:r>
            <w:r w:rsidR="00E050BB" w:rsidRPr="008450CD">
              <w:rPr>
                <w:bCs/>
                <w:szCs w:val="24"/>
                <w:shd w:val="clear" w:color="auto" w:fill="FFFFFF"/>
              </w:rPr>
              <w:t xml:space="preserve"> </w:t>
            </w:r>
            <w:r w:rsidRPr="008450CD">
              <w:rPr>
                <w:bCs/>
                <w:szCs w:val="24"/>
                <w:shd w:val="clear" w:color="auto" w:fill="FFFFFF"/>
              </w:rPr>
              <w:t>корпуса;</w:t>
            </w:r>
          </w:p>
          <w:p w:rsidR="008A06B2" w:rsidRPr="008450CD" w:rsidRDefault="008A06B2" w:rsidP="00701BEF">
            <w:pPr>
              <w:ind w:firstLine="0"/>
              <w:rPr>
                <w:bCs/>
                <w:szCs w:val="24"/>
                <w:shd w:val="clear" w:color="auto" w:fill="FFFFFF"/>
              </w:rPr>
            </w:pPr>
            <w:r w:rsidRPr="008450CD">
              <w:rPr>
                <w:bCs/>
                <w:szCs w:val="24"/>
                <w:shd w:val="clear" w:color="auto" w:fill="FFFFFF"/>
              </w:rPr>
              <w:t>Резервуары</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хранения</w:t>
            </w:r>
            <w:r w:rsidR="00E050BB" w:rsidRPr="008450CD">
              <w:rPr>
                <w:bCs/>
                <w:szCs w:val="24"/>
                <w:shd w:val="clear" w:color="auto" w:fill="FFFFFF"/>
              </w:rPr>
              <w:t xml:space="preserve"> </w:t>
            </w:r>
            <w:r w:rsidRPr="008450CD">
              <w:rPr>
                <w:bCs/>
                <w:szCs w:val="24"/>
                <w:shd w:val="clear" w:color="auto" w:fill="FFFFFF"/>
              </w:rPr>
              <w:t>воды;</w:t>
            </w:r>
          </w:p>
          <w:p w:rsidR="008A06B2" w:rsidRPr="008450CD" w:rsidRDefault="008A06B2" w:rsidP="00701BEF">
            <w:pPr>
              <w:ind w:firstLine="0"/>
              <w:rPr>
                <w:bCs/>
                <w:szCs w:val="24"/>
                <w:shd w:val="clear" w:color="auto" w:fill="FFFFFF"/>
              </w:rPr>
            </w:pPr>
            <w:r w:rsidRPr="008450CD">
              <w:rPr>
                <w:bCs/>
                <w:szCs w:val="24"/>
                <w:shd w:val="clear" w:color="auto" w:fill="FFFFFF"/>
              </w:rPr>
              <w:t>Объекты</w:t>
            </w:r>
            <w:r w:rsidR="00E050BB" w:rsidRPr="008450CD">
              <w:rPr>
                <w:bCs/>
                <w:szCs w:val="24"/>
                <w:shd w:val="clear" w:color="auto" w:fill="FFFFFF"/>
              </w:rPr>
              <w:t xml:space="preserve"> </w:t>
            </w:r>
            <w:r w:rsidRPr="008450CD">
              <w:rPr>
                <w:bCs/>
                <w:szCs w:val="24"/>
                <w:shd w:val="clear" w:color="auto" w:fill="FFFFFF"/>
              </w:rPr>
              <w:t>пожарной</w:t>
            </w:r>
            <w:r w:rsidR="00E050BB" w:rsidRPr="008450CD">
              <w:rPr>
                <w:bCs/>
                <w:szCs w:val="24"/>
                <w:shd w:val="clear" w:color="auto" w:fill="FFFFFF"/>
              </w:rPr>
              <w:t xml:space="preserve"> </w:t>
            </w:r>
            <w:r w:rsidRPr="008450CD">
              <w:rPr>
                <w:bCs/>
                <w:szCs w:val="24"/>
                <w:shd w:val="clear" w:color="auto" w:fill="FFFFFF"/>
              </w:rPr>
              <w:t>безопасности;</w:t>
            </w:r>
          </w:p>
          <w:p w:rsidR="008A06B2" w:rsidRPr="008450CD" w:rsidRDefault="008A06B2" w:rsidP="00701BEF">
            <w:pPr>
              <w:ind w:firstLine="0"/>
              <w:rPr>
                <w:bCs/>
                <w:szCs w:val="24"/>
                <w:shd w:val="clear" w:color="auto" w:fill="FFFFFF"/>
              </w:rPr>
            </w:pPr>
            <w:r w:rsidRPr="008450CD">
              <w:rPr>
                <w:bCs/>
                <w:szCs w:val="24"/>
                <w:shd w:val="clear" w:color="auto" w:fill="FFFFFF"/>
              </w:rPr>
              <w:t>Общественные</w:t>
            </w:r>
            <w:r w:rsidR="00E050BB" w:rsidRPr="008450CD">
              <w:rPr>
                <w:bCs/>
                <w:szCs w:val="24"/>
                <w:shd w:val="clear" w:color="auto" w:fill="FFFFFF"/>
              </w:rPr>
              <w:t xml:space="preserve"> </w:t>
            </w:r>
            <w:r w:rsidRPr="008450CD">
              <w:rPr>
                <w:bCs/>
                <w:szCs w:val="24"/>
                <w:shd w:val="clear" w:color="auto" w:fill="FFFFFF"/>
              </w:rPr>
              <w:t>туалеты;</w:t>
            </w:r>
          </w:p>
          <w:p w:rsidR="008A06B2" w:rsidRPr="008450CD" w:rsidRDefault="008A06B2" w:rsidP="00701BEF">
            <w:pPr>
              <w:ind w:firstLine="0"/>
              <w:rPr>
                <w:szCs w:val="24"/>
              </w:rPr>
            </w:pPr>
            <w:r w:rsidRPr="008450CD">
              <w:rPr>
                <w:bCs/>
                <w:szCs w:val="24"/>
                <w:shd w:val="clear" w:color="auto" w:fill="FFFFFF"/>
              </w:rPr>
              <w:t>Площадки</w:t>
            </w:r>
            <w:r w:rsidR="00E050BB" w:rsidRPr="008450CD">
              <w:rPr>
                <w:bCs/>
                <w:szCs w:val="24"/>
                <w:shd w:val="clear" w:color="auto" w:fill="FFFFFF"/>
              </w:rPr>
              <w:t xml:space="preserve"> </w:t>
            </w:r>
            <w:r w:rsidRPr="008450CD">
              <w:rPr>
                <w:bCs/>
                <w:szCs w:val="24"/>
                <w:shd w:val="clear" w:color="auto" w:fill="FFFFFF"/>
              </w:rPr>
              <w:t>для</w:t>
            </w:r>
            <w:r w:rsidR="00E050BB" w:rsidRPr="008450CD">
              <w:rPr>
                <w:bCs/>
                <w:szCs w:val="24"/>
                <w:shd w:val="clear" w:color="auto" w:fill="FFFFFF"/>
              </w:rPr>
              <w:t xml:space="preserve"> </w:t>
            </w:r>
            <w:r w:rsidRPr="008450CD">
              <w:rPr>
                <w:bCs/>
                <w:szCs w:val="24"/>
                <w:shd w:val="clear" w:color="auto" w:fill="FFFFFF"/>
              </w:rPr>
              <w:t>мусоросборников</w:t>
            </w:r>
          </w:p>
        </w:tc>
        <w:tc>
          <w:tcPr>
            <w:tcW w:w="2316" w:type="dxa"/>
          </w:tcPr>
          <w:p w:rsidR="008A06B2" w:rsidRPr="008450CD" w:rsidRDefault="008A06B2" w:rsidP="00701BEF">
            <w:pPr>
              <w:spacing w:after="16"/>
              <w:ind w:firstLine="0"/>
              <w:jc w:val="center"/>
              <w:rPr>
                <w:szCs w:val="24"/>
              </w:rPr>
            </w:pPr>
            <w:r w:rsidRPr="008450CD">
              <w:rPr>
                <w:szCs w:val="24"/>
              </w:rPr>
              <w:t>3.1</w:t>
            </w:r>
          </w:p>
        </w:tc>
      </w:tr>
      <w:tr w:rsidR="008A06B2" w:rsidRPr="008450CD" w:rsidTr="006117D2">
        <w:trPr>
          <w:jc w:val="center"/>
        </w:trPr>
        <w:tc>
          <w:tcPr>
            <w:tcW w:w="2545" w:type="dxa"/>
          </w:tcPr>
          <w:p w:rsidR="008A06B2" w:rsidRPr="008450CD" w:rsidRDefault="008A06B2" w:rsidP="00701BEF">
            <w:pPr>
              <w:ind w:hanging="3"/>
              <w:rPr>
                <w:szCs w:val="24"/>
              </w:rPr>
            </w:pPr>
            <w:r w:rsidRPr="008450CD">
              <w:rPr>
                <w:szCs w:val="24"/>
              </w:rPr>
              <w:t>Обслуживание</w:t>
            </w:r>
            <w:r w:rsidR="00E050BB" w:rsidRPr="008450CD">
              <w:rPr>
                <w:szCs w:val="24"/>
              </w:rPr>
              <w:t xml:space="preserve"> </w:t>
            </w:r>
            <w:r w:rsidRPr="008450CD">
              <w:rPr>
                <w:szCs w:val="24"/>
              </w:rPr>
              <w:t>автотранспорта</w:t>
            </w:r>
          </w:p>
        </w:tc>
        <w:tc>
          <w:tcPr>
            <w:tcW w:w="4877" w:type="dxa"/>
          </w:tcPr>
          <w:p w:rsidR="008A06B2" w:rsidRPr="008450CD" w:rsidRDefault="008A06B2" w:rsidP="00701BEF">
            <w:pPr>
              <w:ind w:firstLine="0"/>
              <w:rPr>
                <w:szCs w:val="24"/>
              </w:rPr>
            </w:pPr>
            <w:r w:rsidRPr="008450CD">
              <w:rPr>
                <w:szCs w:val="24"/>
              </w:rPr>
              <w:t>Размещение</w:t>
            </w:r>
            <w:r w:rsidR="00E050BB" w:rsidRPr="008450CD">
              <w:rPr>
                <w:szCs w:val="24"/>
              </w:rPr>
              <w:t xml:space="preserve"> </w:t>
            </w:r>
            <w:r w:rsidRPr="008450CD">
              <w:rPr>
                <w:szCs w:val="24"/>
              </w:rPr>
              <w:t>постоянных</w:t>
            </w:r>
            <w:r w:rsidR="00E050BB" w:rsidRPr="008450CD">
              <w:rPr>
                <w:szCs w:val="24"/>
              </w:rPr>
              <w:t xml:space="preserve"> </w:t>
            </w:r>
            <w:r w:rsidRPr="008450CD">
              <w:rPr>
                <w:szCs w:val="24"/>
              </w:rPr>
              <w:t>или</w:t>
            </w:r>
            <w:r w:rsidR="00E050BB" w:rsidRPr="008450CD">
              <w:rPr>
                <w:szCs w:val="24"/>
              </w:rPr>
              <w:t xml:space="preserve"> </w:t>
            </w:r>
            <w:r w:rsidRPr="008450CD">
              <w:rPr>
                <w:szCs w:val="24"/>
              </w:rPr>
              <w:t>временных</w:t>
            </w:r>
            <w:r w:rsidR="00E050BB" w:rsidRPr="008450CD">
              <w:rPr>
                <w:szCs w:val="24"/>
              </w:rPr>
              <w:t xml:space="preserve"> </w:t>
            </w:r>
            <w:r w:rsidRPr="008450CD">
              <w:rPr>
                <w:szCs w:val="24"/>
              </w:rPr>
              <w:t>гаражей</w:t>
            </w:r>
            <w:r w:rsidR="00E050BB" w:rsidRPr="008450CD">
              <w:rPr>
                <w:szCs w:val="24"/>
              </w:rPr>
              <w:t xml:space="preserve"> </w:t>
            </w:r>
            <w:r w:rsidRPr="008450CD">
              <w:rPr>
                <w:szCs w:val="24"/>
              </w:rPr>
              <w:t>с</w:t>
            </w:r>
            <w:r w:rsidR="00E050BB" w:rsidRPr="008450CD">
              <w:rPr>
                <w:szCs w:val="24"/>
              </w:rPr>
              <w:t xml:space="preserve"> </w:t>
            </w:r>
            <w:r w:rsidRPr="008450CD">
              <w:rPr>
                <w:szCs w:val="24"/>
              </w:rPr>
              <w:t>несколькими</w:t>
            </w:r>
            <w:r w:rsidR="00E050BB" w:rsidRPr="008450CD">
              <w:rPr>
                <w:szCs w:val="24"/>
              </w:rPr>
              <w:t xml:space="preserve"> </w:t>
            </w:r>
            <w:r w:rsidRPr="008450CD">
              <w:rPr>
                <w:szCs w:val="24"/>
              </w:rPr>
              <w:t>стояночными</w:t>
            </w:r>
            <w:r w:rsidR="00E050BB" w:rsidRPr="008450CD">
              <w:rPr>
                <w:szCs w:val="24"/>
              </w:rPr>
              <w:t xml:space="preserve"> </w:t>
            </w:r>
            <w:r w:rsidRPr="008450CD">
              <w:rPr>
                <w:szCs w:val="24"/>
              </w:rPr>
              <w:t>местами,</w:t>
            </w:r>
            <w:r w:rsidR="00E050BB" w:rsidRPr="008450CD">
              <w:rPr>
                <w:szCs w:val="24"/>
              </w:rPr>
              <w:t xml:space="preserve"> </w:t>
            </w:r>
            <w:r w:rsidRPr="008450CD">
              <w:rPr>
                <w:szCs w:val="24"/>
              </w:rPr>
              <w:t>стоянок</w:t>
            </w:r>
            <w:r w:rsidR="00E050BB" w:rsidRPr="008450CD">
              <w:rPr>
                <w:szCs w:val="24"/>
              </w:rPr>
              <w:t xml:space="preserve"> </w:t>
            </w:r>
            <w:r w:rsidRPr="008450CD">
              <w:rPr>
                <w:szCs w:val="24"/>
              </w:rPr>
              <w:t>(парковок),</w:t>
            </w:r>
            <w:r w:rsidR="00E050BB" w:rsidRPr="008450CD">
              <w:rPr>
                <w:szCs w:val="24"/>
              </w:rPr>
              <w:t xml:space="preserve"> </w:t>
            </w:r>
            <w:r w:rsidRPr="008450CD">
              <w:rPr>
                <w:szCs w:val="24"/>
              </w:rPr>
              <w:t>гаражей</w:t>
            </w:r>
          </w:p>
        </w:tc>
        <w:tc>
          <w:tcPr>
            <w:tcW w:w="2316" w:type="dxa"/>
          </w:tcPr>
          <w:p w:rsidR="008A06B2" w:rsidRPr="008450CD" w:rsidRDefault="008A06B2" w:rsidP="00701BEF">
            <w:pPr>
              <w:ind w:firstLine="0"/>
              <w:jc w:val="center"/>
              <w:rPr>
                <w:szCs w:val="24"/>
              </w:rPr>
            </w:pPr>
            <w:r w:rsidRPr="008450CD">
              <w:rPr>
                <w:szCs w:val="24"/>
              </w:rPr>
              <w:t>4.9</w:t>
            </w:r>
          </w:p>
        </w:tc>
      </w:tr>
      <w:tr w:rsidR="00812372" w:rsidRPr="008450CD" w:rsidTr="006117D2">
        <w:trPr>
          <w:jc w:val="center"/>
        </w:trPr>
        <w:tc>
          <w:tcPr>
            <w:tcW w:w="2545" w:type="dxa"/>
          </w:tcPr>
          <w:p w:rsidR="00812372" w:rsidRPr="008450CD" w:rsidRDefault="00812372" w:rsidP="00701BEF">
            <w:pPr>
              <w:spacing w:after="16"/>
              <w:ind w:hanging="3"/>
              <w:rPr>
                <w:szCs w:val="24"/>
              </w:rPr>
            </w:pPr>
            <w:r w:rsidRPr="008450CD">
              <w:rPr>
                <w:szCs w:val="24"/>
              </w:rPr>
              <w:t>Амбулаторно-поликлиническое</w:t>
            </w:r>
            <w:r w:rsidR="00E050BB" w:rsidRPr="008450CD">
              <w:rPr>
                <w:szCs w:val="24"/>
              </w:rPr>
              <w:t xml:space="preserve"> </w:t>
            </w:r>
            <w:r w:rsidRPr="008450CD">
              <w:rPr>
                <w:szCs w:val="24"/>
              </w:rPr>
              <w:t>обслуживание</w:t>
            </w:r>
          </w:p>
        </w:tc>
        <w:tc>
          <w:tcPr>
            <w:tcW w:w="4877" w:type="dxa"/>
          </w:tcPr>
          <w:p w:rsidR="00812372" w:rsidRPr="008450CD" w:rsidRDefault="00812372" w:rsidP="00701BEF">
            <w:pPr>
              <w:ind w:firstLine="0"/>
              <w:rPr>
                <w:bCs/>
                <w:szCs w:val="24"/>
                <w:shd w:val="clear" w:color="auto" w:fill="FFFFFF"/>
              </w:rPr>
            </w:pPr>
            <w:r w:rsidRPr="008450CD">
              <w:rPr>
                <w:bCs/>
                <w:szCs w:val="24"/>
                <w:shd w:val="clear" w:color="auto" w:fill="FFFFFF"/>
              </w:rPr>
              <w:t>Аптеки</w:t>
            </w:r>
          </w:p>
        </w:tc>
        <w:tc>
          <w:tcPr>
            <w:tcW w:w="2316" w:type="dxa"/>
          </w:tcPr>
          <w:p w:rsidR="00812372" w:rsidRPr="008450CD" w:rsidRDefault="00812372" w:rsidP="00701BEF">
            <w:pPr>
              <w:spacing w:after="16"/>
              <w:ind w:firstLine="0"/>
              <w:jc w:val="center"/>
              <w:rPr>
                <w:szCs w:val="24"/>
              </w:rPr>
            </w:pPr>
            <w:r w:rsidRPr="008450CD">
              <w:rPr>
                <w:szCs w:val="24"/>
              </w:rPr>
              <w:t>3.4.1</w:t>
            </w:r>
          </w:p>
        </w:tc>
      </w:tr>
      <w:tr w:rsidR="00812372" w:rsidRPr="008450CD" w:rsidTr="006117D2">
        <w:trPr>
          <w:jc w:val="center"/>
        </w:trPr>
        <w:tc>
          <w:tcPr>
            <w:tcW w:w="2545" w:type="dxa"/>
          </w:tcPr>
          <w:p w:rsidR="00812372" w:rsidRPr="008450CD" w:rsidRDefault="00812372" w:rsidP="00701BEF">
            <w:pPr>
              <w:spacing w:after="16"/>
              <w:ind w:hanging="3"/>
              <w:rPr>
                <w:szCs w:val="24"/>
              </w:rPr>
            </w:pPr>
            <w:r w:rsidRPr="008450CD">
              <w:rPr>
                <w:szCs w:val="24"/>
              </w:rPr>
              <w:t>Общественное</w:t>
            </w:r>
            <w:r w:rsidR="00E050BB" w:rsidRPr="008450CD">
              <w:rPr>
                <w:szCs w:val="24"/>
              </w:rPr>
              <w:t xml:space="preserve"> </w:t>
            </w:r>
            <w:r w:rsidRPr="008450CD">
              <w:rPr>
                <w:szCs w:val="24"/>
              </w:rPr>
              <w:t>управление</w:t>
            </w:r>
          </w:p>
        </w:tc>
        <w:tc>
          <w:tcPr>
            <w:tcW w:w="4877" w:type="dxa"/>
          </w:tcPr>
          <w:p w:rsidR="00812372" w:rsidRPr="008450CD" w:rsidRDefault="00812372" w:rsidP="00701BEF">
            <w:pPr>
              <w:ind w:firstLine="0"/>
              <w:rPr>
                <w:szCs w:val="24"/>
              </w:rPr>
            </w:pPr>
            <w:r w:rsidRPr="008450CD">
              <w:rPr>
                <w:bCs/>
                <w:szCs w:val="24"/>
                <w:shd w:val="clear" w:color="auto" w:fill="FFFFFF"/>
              </w:rPr>
              <w:t>Отделения,</w:t>
            </w:r>
            <w:r w:rsidR="00E050BB" w:rsidRPr="008450CD">
              <w:rPr>
                <w:bCs/>
                <w:szCs w:val="24"/>
                <w:shd w:val="clear" w:color="auto" w:fill="FFFFFF"/>
              </w:rPr>
              <w:t xml:space="preserve"> </w:t>
            </w:r>
            <w:r w:rsidRPr="008450CD">
              <w:rPr>
                <w:bCs/>
                <w:szCs w:val="24"/>
                <w:shd w:val="clear" w:color="auto" w:fill="FFFFFF"/>
              </w:rPr>
              <w:t>участковые</w:t>
            </w:r>
            <w:r w:rsidR="00E050BB" w:rsidRPr="008450CD">
              <w:rPr>
                <w:bCs/>
                <w:szCs w:val="24"/>
                <w:shd w:val="clear" w:color="auto" w:fill="FFFFFF"/>
              </w:rPr>
              <w:t xml:space="preserve"> </w:t>
            </w:r>
            <w:r w:rsidRPr="008450CD">
              <w:rPr>
                <w:bCs/>
                <w:szCs w:val="24"/>
                <w:shd w:val="clear" w:color="auto" w:fill="FFFFFF"/>
              </w:rPr>
              <w:t>пункты</w:t>
            </w:r>
            <w:r w:rsidR="00E050BB" w:rsidRPr="008450CD">
              <w:rPr>
                <w:bCs/>
                <w:szCs w:val="24"/>
                <w:shd w:val="clear" w:color="auto" w:fill="FFFFFF"/>
              </w:rPr>
              <w:t xml:space="preserve"> </w:t>
            </w:r>
            <w:r w:rsidRPr="008450CD">
              <w:rPr>
                <w:bCs/>
                <w:szCs w:val="24"/>
                <w:shd w:val="clear" w:color="auto" w:fill="FFFFFF"/>
              </w:rPr>
              <w:t>полиции</w:t>
            </w:r>
          </w:p>
        </w:tc>
        <w:tc>
          <w:tcPr>
            <w:tcW w:w="2316" w:type="dxa"/>
          </w:tcPr>
          <w:p w:rsidR="00812372" w:rsidRPr="008450CD" w:rsidRDefault="00812372" w:rsidP="00701BEF">
            <w:pPr>
              <w:spacing w:after="16"/>
              <w:ind w:firstLine="0"/>
              <w:jc w:val="center"/>
              <w:rPr>
                <w:szCs w:val="24"/>
              </w:rPr>
            </w:pPr>
            <w:r w:rsidRPr="008450CD">
              <w:rPr>
                <w:szCs w:val="24"/>
              </w:rPr>
              <w:t>3.8</w:t>
            </w:r>
          </w:p>
        </w:tc>
      </w:tr>
      <w:tr w:rsidR="00812372" w:rsidRPr="008450CD" w:rsidTr="006117D2">
        <w:trPr>
          <w:jc w:val="center"/>
        </w:trPr>
        <w:tc>
          <w:tcPr>
            <w:tcW w:w="2545" w:type="dxa"/>
          </w:tcPr>
          <w:p w:rsidR="00812372" w:rsidRPr="008450CD" w:rsidRDefault="00812372" w:rsidP="00701BEF">
            <w:pPr>
              <w:spacing w:after="16"/>
              <w:ind w:hanging="3"/>
              <w:rPr>
                <w:szCs w:val="24"/>
              </w:rPr>
            </w:pPr>
            <w:r w:rsidRPr="008450CD">
              <w:rPr>
                <w:szCs w:val="24"/>
              </w:rPr>
              <w:t>Питомники</w:t>
            </w:r>
            <w:r w:rsidR="00E050BB" w:rsidRPr="008450CD">
              <w:rPr>
                <w:szCs w:val="24"/>
              </w:rPr>
              <w:t xml:space="preserve"> </w:t>
            </w:r>
          </w:p>
        </w:tc>
        <w:tc>
          <w:tcPr>
            <w:tcW w:w="4877" w:type="dxa"/>
          </w:tcPr>
          <w:p w:rsidR="00812372" w:rsidRPr="008450CD" w:rsidRDefault="00812372" w:rsidP="00701BEF">
            <w:pPr>
              <w:ind w:firstLine="0"/>
              <w:rPr>
                <w:bCs/>
                <w:szCs w:val="24"/>
                <w:shd w:val="clear" w:color="auto" w:fill="FFFFFF"/>
              </w:rPr>
            </w:pPr>
            <w:r w:rsidRPr="008450CD">
              <w:rPr>
                <w:bCs/>
                <w:szCs w:val="24"/>
                <w:shd w:val="clear" w:color="auto" w:fill="FFFFFF"/>
              </w:rPr>
              <w:t>Оранжереи</w:t>
            </w:r>
            <w:r w:rsidR="00E050BB" w:rsidRPr="008450CD">
              <w:rPr>
                <w:bCs/>
                <w:szCs w:val="24"/>
                <w:shd w:val="clear" w:color="auto" w:fill="FFFFFF"/>
              </w:rPr>
              <w:t xml:space="preserve"> </w:t>
            </w:r>
          </w:p>
        </w:tc>
        <w:tc>
          <w:tcPr>
            <w:tcW w:w="2316" w:type="dxa"/>
          </w:tcPr>
          <w:p w:rsidR="00812372" w:rsidRPr="008450CD" w:rsidRDefault="00812372" w:rsidP="00701BEF">
            <w:pPr>
              <w:spacing w:after="16"/>
              <w:ind w:firstLine="0"/>
              <w:jc w:val="center"/>
              <w:rPr>
                <w:szCs w:val="24"/>
              </w:rPr>
            </w:pPr>
            <w:r w:rsidRPr="008450CD">
              <w:rPr>
                <w:szCs w:val="24"/>
              </w:rPr>
              <w:t>1.17</w:t>
            </w:r>
          </w:p>
        </w:tc>
      </w:tr>
      <w:tr w:rsidR="00812372" w:rsidRPr="008450CD" w:rsidTr="006117D2">
        <w:trPr>
          <w:jc w:val="center"/>
        </w:trPr>
        <w:tc>
          <w:tcPr>
            <w:tcW w:w="2545" w:type="dxa"/>
          </w:tcPr>
          <w:p w:rsidR="00812372" w:rsidRPr="008450CD" w:rsidRDefault="00812372" w:rsidP="00701BEF">
            <w:pPr>
              <w:spacing w:after="16"/>
              <w:ind w:hanging="3"/>
              <w:rPr>
                <w:szCs w:val="24"/>
              </w:rPr>
            </w:pPr>
            <w:r w:rsidRPr="008450CD">
              <w:rPr>
                <w:szCs w:val="24"/>
              </w:rPr>
              <w:t>Ритуальная</w:t>
            </w:r>
            <w:r w:rsidR="00E050BB" w:rsidRPr="008450CD">
              <w:rPr>
                <w:szCs w:val="24"/>
              </w:rPr>
              <w:t xml:space="preserve"> </w:t>
            </w:r>
            <w:r w:rsidRPr="008450CD">
              <w:rPr>
                <w:szCs w:val="24"/>
              </w:rPr>
              <w:t>деятельность</w:t>
            </w:r>
          </w:p>
        </w:tc>
        <w:tc>
          <w:tcPr>
            <w:tcW w:w="4877" w:type="dxa"/>
          </w:tcPr>
          <w:p w:rsidR="00812372" w:rsidRPr="008450CD" w:rsidRDefault="00812372" w:rsidP="00701BEF">
            <w:pPr>
              <w:ind w:firstLine="0"/>
              <w:rPr>
                <w:szCs w:val="24"/>
              </w:rPr>
            </w:pPr>
            <w:r w:rsidRPr="008450CD">
              <w:rPr>
                <w:szCs w:val="24"/>
              </w:rPr>
              <w:t>Мемориальные</w:t>
            </w:r>
            <w:r w:rsidR="00E050BB" w:rsidRPr="008450CD">
              <w:rPr>
                <w:szCs w:val="24"/>
              </w:rPr>
              <w:t xml:space="preserve"> </w:t>
            </w:r>
            <w:r w:rsidRPr="008450CD">
              <w:rPr>
                <w:szCs w:val="24"/>
              </w:rPr>
              <w:t>комплексы;</w:t>
            </w:r>
          </w:p>
          <w:p w:rsidR="00812372" w:rsidRPr="008450CD" w:rsidRDefault="00812372" w:rsidP="00701BEF">
            <w:pPr>
              <w:ind w:firstLine="0"/>
              <w:rPr>
                <w:szCs w:val="24"/>
              </w:rPr>
            </w:pPr>
            <w:r w:rsidRPr="008450CD">
              <w:rPr>
                <w:szCs w:val="24"/>
              </w:rPr>
              <w:t>Мастерские</w:t>
            </w:r>
            <w:r w:rsidR="00E050BB" w:rsidRPr="008450CD">
              <w:rPr>
                <w:szCs w:val="24"/>
              </w:rPr>
              <w:t xml:space="preserve"> </w:t>
            </w:r>
            <w:r w:rsidRPr="008450CD">
              <w:rPr>
                <w:szCs w:val="24"/>
              </w:rPr>
              <w:t>по</w:t>
            </w:r>
            <w:r w:rsidR="00E050BB" w:rsidRPr="008450CD">
              <w:rPr>
                <w:szCs w:val="24"/>
              </w:rPr>
              <w:t xml:space="preserve"> </w:t>
            </w:r>
            <w:r w:rsidRPr="008450CD">
              <w:rPr>
                <w:szCs w:val="24"/>
              </w:rPr>
              <w:t>изготовлению</w:t>
            </w:r>
            <w:r w:rsidR="00E050BB" w:rsidRPr="008450CD">
              <w:rPr>
                <w:szCs w:val="24"/>
              </w:rPr>
              <w:t xml:space="preserve"> </w:t>
            </w:r>
            <w:r w:rsidRPr="008450CD">
              <w:rPr>
                <w:szCs w:val="24"/>
              </w:rPr>
              <w:t>ритуальных</w:t>
            </w:r>
            <w:r w:rsidR="00E050BB" w:rsidRPr="008450CD">
              <w:rPr>
                <w:szCs w:val="24"/>
              </w:rPr>
              <w:t xml:space="preserve"> </w:t>
            </w:r>
            <w:r w:rsidRPr="008450CD">
              <w:rPr>
                <w:szCs w:val="24"/>
              </w:rPr>
              <w:t>принадлежностей</w:t>
            </w:r>
          </w:p>
        </w:tc>
        <w:tc>
          <w:tcPr>
            <w:tcW w:w="2316" w:type="dxa"/>
          </w:tcPr>
          <w:p w:rsidR="00812372" w:rsidRPr="008450CD" w:rsidRDefault="00812372" w:rsidP="00701BEF">
            <w:pPr>
              <w:spacing w:after="16"/>
              <w:ind w:firstLine="0"/>
              <w:jc w:val="center"/>
              <w:rPr>
                <w:szCs w:val="24"/>
              </w:rPr>
            </w:pPr>
            <w:r w:rsidRPr="008450CD">
              <w:rPr>
                <w:szCs w:val="24"/>
              </w:rPr>
              <w:t>12.1</w:t>
            </w:r>
          </w:p>
        </w:tc>
      </w:tr>
    </w:tbl>
    <w:p w:rsidR="003B7C6F" w:rsidRPr="008450CD" w:rsidRDefault="003B7C6F" w:rsidP="00701BEF">
      <w:pPr>
        <w:rPr>
          <w:bCs/>
          <w:szCs w:val="24"/>
        </w:rPr>
      </w:pPr>
      <w:r w:rsidRPr="008450CD">
        <w:rPr>
          <w:bCs/>
          <w:szCs w:val="24"/>
        </w:rPr>
        <w:t>Вспомогательные</w:t>
      </w:r>
      <w:r w:rsidR="00E050BB" w:rsidRPr="008450CD">
        <w:rPr>
          <w:bCs/>
          <w:szCs w:val="24"/>
        </w:rPr>
        <w:t xml:space="preserve"> </w:t>
      </w:r>
      <w:r w:rsidRPr="008450CD">
        <w:rPr>
          <w:bCs/>
          <w:szCs w:val="24"/>
        </w:rPr>
        <w:t>виды</w:t>
      </w:r>
      <w:r w:rsidR="00E050BB" w:rsidRPr="008450CD">
        <w:rPr>
          <w:bCs/>
          <w:szCs w:val="24"/>
        </w:rPr>
        <w:t xml:space="preserve"> </w:t>
      </w:r>
      <w:r w:rsidRPr="008450CD">
        <w:rPr>
          <w:bCs/>
          <w:szCs w:val="24"/>
        </w:rPr>
        <w:t>разрешенного</w:t>
      </w:r>
      <w:r w:rsidR="00E050BB" w:rsidRPr="008450CD">
        <w:rPr>
          <w:bCs/>
          <w:szCs w:val="24"/>
        </w:rPr>
        <w:t xml:space="preserve"> </w:t>
      </w:r>
      <w:r w:rsidRPr="008450CD">
        <w:rPr>
          <w:bCs/>
          <w:szCs w:val="24"/>
        </w:rPr>
        <w:t>использования</w:t>
      </w:r>
      <w:r w:rsidR="00E050BB" w:rsidRPr="008450CD">
        <w:rPr>
          <w:bCs/>
          <w:szCs w:val="24"/>
        </w:rPr>
        <w:t xml:space="preserve"> </w:t>
      </w:r>
      <w:r w:rsidRPr="008450CD">
        <w:rPr>
          <w:bCs/>
          <w:szCs w:val="24"/>
        </w:rPr>
        <w:t>для</w:t>
      </w:r>
      <w:r w:rsidR="00E050BB" w:rsidRPr="008450CD">
        <w:rPr>
          <w:bCs/>
          <w:szCs w:val="24"/>
        </w:rPr>
        <w:t xml:space="preserve"> </w:t>
      </w:r>
      <w:r w:rsidRPr="008450CD">
        <w:rPr>
          <w:bCs/>
          <w:szCs w:val="24"/>
        </w:rPr>
        <w:t>данной</w:t>
      </w:r>
      <w:r w:rsidR="00E050BB" w:rsidRPr="008450CD">
        <w:rPr>
          <w:bCs/>
          <w:szCs w:val="24"/>
        </w:rPr>
        <w:t xml:space="preserve"> </w:t>
      </w:r>
      <w:r w:rsidRPr="008450CD">
        <w:rPr>
          <w:bCs/>
          <w:szCs w:val="24"/>
        </w:rPr>
        <w:t>территориальной</w:t>
      </w:r>
      <w:r w:rsidR="00E050BB" w:rsidRPr="008450CD">
        <w:rPr>
          <w:bCs/>
          <w:szCs w:val="24"/>
        </w:rPr>
        <w:t xml:space="preserve"> </w:t>
      </w:r>
      <w:r w:rsidRPr="008450CD">
        <w:rPr>
          <w:bCs/>
          <w:szCs w:val="24"/>
        </w:rPr>
        <w:t>зоны</w:t>
      </w:r>
      <w:r w:rsidR="00E050BB" w:rsidRPr="008450CD">
        <w:rPr>
          <w:bCs/>
          <w:szCs w:val="24"/>
        </w:rPr>
        <w:t xml:space="preserve"> </w:t>
      </w:r>
      <w:r w:rsidR="00AE19FC" w:rsidRPr="008450CD">
        <w:rPr>
          <w:bCs/>
          <w:szCs w:val="24"/>
        </w:rPr>
        <w:t>настоящими</w:t>
      </w:r>
      <w:r w:rsidR="00E050BB" w:rsidRPr="008450CD">
        <w:rPr>
          <w:bCs/>
          <w:szCs w:val="24"/>
        </w:rPr>
        <w:t xml:space="preserve"> </w:t>
      </w:r>
      <w:r w:rsidR="00AE19FC" w:rsidRPr="008450CD">
        <w:rPr>
          <w:bCs/>
          <w:szCs w:val="24"/>
        </w:rPr>
        <w:t>ПЗЗ</w:t>
      </w:r>
      <w:r w:rsidR="00E050BB" w:rsidRPr="008450CD">
        <w:rPr>
          <w:bCs/>
          <w:szCs w:val="24"/>
        </w:rPr>
        <w:t xml:space="preserve"> </w:t>
      </w:r>
      <w:r w:rsidRPr="008450CD">
        <w:rPr>
          <w:bCs/>
          <w:szCs w:val="24"/>
        </w:rPr>
        <w:t>не</w:t>
      </w:r>
      <w:r w:rsidR="00E050BB" w:rsidRPr="008450CD">
        <w:rPr>
          <w:bCs/>
          <w:szCs w:val="24"/>
        </w:rPr>
        <w:t xml:space="preserve"> </w:t>
      </w:r>
      <w:r w:rsidRPr="008450CD">
        <w:rPr>
          <w:bCs/>
          <w:szCs w:val="24"/>
        </w:rPr>
        <w:t>устанавливаются.</w:t>
      </w:r>
    </w:p>
    <w:p w:rsidR="00AE19FC" w:rsidRPr="008450CD" w:rsidRDefault="00AE19FC" w:rsidP="00701BEF">
      <w:pPr>
        <w:rPr>
          <w:bCs/>
          <w:szCs w:val="24"/>
        </w:rPr>
      </w:pPr>
    </w:p>
    <w:p w:rsidR="008A06B2" w:rsidRPr="008450CD" w:rsidRDefault="008A06B2" w:rsidP="00701BEF">
      <w:pPr>
        <w:pStyle w:val="a"/>
        <w:numPr>
          <w:ilvl w:val="0"/>
          <w:numId w:val="0"/>
        </w:numPr>
        <w:ind w:firstLine="709"/>
        <w:rPr>
          <w:color w:val="auto"/>
        </w:rPr>
      </w:pP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(минимальные</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(или)</w:t>
      </w:r>
      <w:r w:rsidR="00E050BB" w:rsidRPr="008450CD">
        <w:rPr>
          <w:rStyle w:val="7"/>
          <w:b/>
          <w:color w:val="auto"/>
          <w:sz w:val="24"/>
          <w:szCs w:val="24"/>
        </w:rPr>
        <w:t xml:space="preserve"> </w:t>
      </w:r>
      <w:r w:rsidRPr="008450CD">
        <w:rPr>
          <w:rStyle w:val="7"/>
          <w:b/>
          <w:color w:val="auto"/>
          <w:sz w:val="24"/>
          <w:szCs w:val="24"/>
        </w:rPr>
        <w:t>максимальные)</w:t>
      </w:r>
      <w:r w:rsidR="00E050BB" w:rsidRPr="008450CD">
        <w:rPr>
          <w:rStyle w:val="7"/>
          <w:b/>
          <w:color w:val="auto"/>
          <w:sz w:val="24"/>
          <w:szCs w:val="24"/>
        </w:rPr>
        <w:t xml:space="preserve"> </w:t>
      </w:r>
      <w:r w:rsidRPr="008450CD">
        <w:rPr>
          <w:rStyle w:val="7"/>
          <w:b/>
          <w:color w:val="auto"/>
          <w:sz w:val="24"/>
          <w:szCs w:val="24"/>
        </w:rPr>
        <w:t>размеры</w:t>
      </w:r>
      <w:r w:rsidR="00E050BB" w:rsidRPr="008450CD">
        <w:rPr>
          <w:rStyle w:val="7"/>
          <w:b/>
          <w:color w:val="auto"/>
          <w:sz w:val="24"/>
          <w:szCs w:val="24"/>
        </w:rPr>
        <w:t xml:space="preserve"> </w:t>
      </w:r>
      <w:r w:rsidRPr="008450CD">
        <w:rPr>
          <w:rStyle w:val="7"/>
          <w:b/>
          <w:color w:val="auto"/>
          <w:sz w:val="24"/>
          <w:szCs w:val="24"/>
        </w:rPr>
        <w:t>земельных</w:t>
      </w:r>
      <w:r w:rsidR="00E050BB" w:rsidRPr="008450CD">
        <w:rPr>
          <w:rStyle w:val="7"/>
          <w:b/>
          <w:color w:val="auto"/>
          <w:sz w:val="24"/>
          <w:szCs w:val="24"/>
        </w:rPr>
        <w:t xml:space="preserve"> </w:t>
      </w:r>
      <w:r w:rsidRPr="008450CD">
        <w:rPr>
          <w:rStyle w:val="7"/>
          <w:b/>
          <w:color w:val="auto"/>
          <w:sz w:val="24"/>
          <w:szCs w:val="24"/>
        </w:rPr>
        <w:t>участков</w:t>
      </w:r>
      <w:r w:rsidR="00E050BB" w:rsidRPr="008450CD">
        <w:rPr>
          <w:rStyle w:val="7"/>
          <w:b/>
          <w:color w:val="auto"/>
          <w:sz w:val="24"/>
          <w:szCs w:val="24"/>
        </w:rPr>
        <w:t xml:space="preserve"> </w:t>
      </w:r>
      <w:r w:rsidRPr="008450CD">
        <w:rPr>
          <w:rStyle w:val="7"/>
          <w:b/>
          <w:color w:val="auto"/>
          <w:sz w:val="24"/>
          <w:szCs w:val="24"/>
        </w:rPr>
        <w:t>и</w:t>
      </w:r>
      <w:r w:rsidR="00E050BB" w:rsidRPr="008450CD">
        <w:rPr>
          <w:rStyle w:val="7"/>
          <w:b/>
          <w:color w:val="auto"/>
          <w:sz w:val="24"/>
          <w:szCs w:val="24"/>
        </w:rPr>
        <w:t xml:space="preserve"> </w:t>
      </w:r>
      <w:r w:rsidRPr="008450CD">
        <w:rPr>
          <w:rStyle w:val="7"/>
          <w:b/>
          <w:color w:val="auto"/>
          <w:sz w:val="24"/>
          <w:szCs w:val="24"/>
        </w:rPr>
        <w:t>предельные</w:t>
      </w:r>
      <w:r w:rsidR="00E050BB" w:rsidRPr="008450CD">
        <w:rPr>
          <w:rStyle w:val="7"/>
          <w:b/>
          <w:color w:val="auto"/>
          <w:sz w:val="24"/>
          <w:szCs w:val="24"/>
        </w:rPr>
        <w:t xml:space="preserve"> </w:t>
      </w:r>
      <w:r w:rsidRPr="008450CD">
        <w:rPr>
          <w:rStyle w:val="7"/>
          <w:b/>
          <w:color w:val="auto"/>
          <w:sz w:val="24"/>
          <w:szCs w:val="24"/>
        </w:rPr>
        <w:t>параметры</w:t>
      </w:r>
      <w:r w:rsidR="00E050BB" w:rsidRPr="008450CD">
        <w:rPr>
          <w:rStyle w:val="7"/>
          <w:b/>
          <w:color w:val="auto"/>
          <w:sz w:val="24"/>
          <w:szCs w:val="24"/>
        </w:rPr>
        <w:t xml:space="preserve"> </w:t>
      </w:r>
      <w:r w:rsidRPr="008450CD">
        <w:rPr>
          <w:rStyle w:val="7"/>
          <w:b/>
          <w:color w:val="auto"/>
          <w:sz w:val="24"/>
          <w:szCs w:val="24"/>
        </w:rPr>
        <w:t>разрешенного</w:t>
      </w:r>
      <w:r w:rsidR="00E050BB" w:rsidRPr="008450CD">
        <w:rPr>
          <w:rStyle w:val="7"/>
          <w:b/>
          <w:color w:val="auto"/>
          <w:sz w:val="24"/>
          <w:szCs w:val="24"/>
        </w:rPr>
        <w:t xml:space="preserve"> </w:t>
      </w:r>
      <w:r w:rsidRPr="008450CD">
        <w:rPr>
          <w:rStyle w:val="7"/>
          <w:b/>
          <w:color w:val="auto"/>
          <w:sz w:val="24"/>
          <w:szCs w:val="24"/>
        </w:rPr>
        <w:t>строительства,</w:t>
      </w:r>
      <w:r w:rsidR="00E050BB" w:rsidRPr="008450CD">
        <w:rPr>
          <w:rStyle w:val="7"/>
          <w:b/>
          <w:color w:val="auto"/>
          <w:sz w:val="24"/>
          <w:szCs w:val="24"/>
        </w:rPr>
        <w:t xml:space="preserve"> </w:t>
      </w:r>
      <w:r w:rsidRPr="008450CD">
        <w:rPr>
          <w:rStyle w:val="7"/>
          <w:b/>
          <w:color w:val="auto"/>
          <w:sz w:val="24"/>
          <w:szCs w:val="24"/>
        </w:rPr>
        <w:t>реконструкции</w:t>
      </w:r>
      <w:r w:rsidR="00E050BB" w:rsidRPr="008450CD">
        <w:rPr>
          <w:rStyle w:val="7"/>
          <w:b/>
          <w:color w:val="auto"/>
          <w:sz w:val="24"/>
          <w:szCs w:val="24"/>
        </w:rPr>
        <w:t xml:space="preserve"> </w:t>
      </w:r>
      <w:r w:rsidRPr="008450CD">
        <w:rPr>
          <w:rStyle w:val="7"/>
          <w:b/>
          <w:color w:val="auto"/>
          <w:sz w:val="24"/>
          <w:szCs w:val="24"/>
        </w:rPr>
        <w:t>объектов</w:t>
      </w:r>
      <w:r w:rsidR="00E050BB" w:rsidRPr="008450CD">
        <w:rPr>
          <w:rStyle w:val="7"/>
          <w:b/>
          <w:color w:val="auto"/>
          <w:sz w:val="24"/>
          <w:szCs w:val="24"/>
        </w:rPr>
        <w:t xml:space="preserve"> </w:t>
      </w:r>
      <w:r w:rsidRPr="008450CD">
        <w:rPr>
          <w:rStyle w:val="7"/>
          <w:b/>
          <w:color w:val="auto"/>
          <w:sz w:val="24"/>
          <w:szCs w:val="24"/>
        </w:rPr>
        <w:t>капитального</w:t>
      </w:r>
      <w:r w:rsidR="00E050BB" w:rsidRPr="008450CD">
        <w:rPr>
          <w:rStyle w:val="7"/>
          <w:b/>
          <w:color w:val="auto"/>
          <w:sz w:val="24"/>
          <w:szCs w:val="24"/>
        </w:rPr>
        <w:t xml:space="preserve"> </w:t>
      </w:r>
      <w:r w:rsidRPr="008450CD">
        <w:rPr>
          <w:rStyle w:val="7"/>
          <w:b/>
          <w:color w:val="auto"/>
          <w:sz w:val="24"/>
          <w:szCs w:val="24"/>
        </w:rPr>
        <w:t>строительства</w:t>
      </w:r>
    </w:p>
    <w:tbl>
      <w:tblPr>
        <w:tblW w:w="9753" w:type="dxa"/>
        <w:jc w:val="center"/>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00"/>
        <w:gridCol w:w="3384"/>
        <w:gridCol w:w="5969"/>
      </w:tblGrid>
      <w:tr w:rsidR="008A06B2" w:rsidRPr="008450CD" w:rsidTr="00B17F3E">
        <w:trPr>
          <w:tblHeader/>
          <w:jc w:val="center"/>
        </w:trPr>
        <w:tc>
          <w:tcPr>
            <w:tcW w:w="400" w:type="dxa"/>
            <w:vAlign w:val="center"/>
          </w:tcPr>
          <w:p w:rsidR="008A06B2" w:rsidRPr="008450CD" w:rsidRDefault="008A06B2" w:rsidP="00701BEF">
            <w:pPr>
              <w:pStyle w:val="a"/>
              <w:numPr>
                <w:ilvl w:val="0"/>
                <w:numId w:val="0"/>
              </w:numPr>
              <w:tabs>
                <w:tab w:val="clear" w:pos="340"/>
                <w:tab w:val="decimal" w:pos="284"/>
                <w:tab w:val="left" w:pos="1134"/>
              </w:tabs>
              <w:jc w:val="center"/>
              <w:rPr>
                <w:b/>
                <w:color w:val="auto"/>
              </w:rPr>
            </w:pPr>
            <w:r w:rsidRPr="008450CD">
              <w:rPr>
                <w:b/>
                <w:color w:val="auto"/>
              </w:rPr>
              <w:t>№</w:t>
            </w:r>
            <w:r w:rsidR="00E050BB" w:rsidRPr="008450CD">
              <w:rPr>
                <w:b/>
                <w:color w:val="auto"/>
              </w:rPr>
              <w:t xml:space="preserve"> </w:t>
            </w:r>
            <w:r w:rsidRPr="008450CD">
              <w:rPr>
                <w:b/>
                <w:color w:val="auto"/>
              </w:rPr>
              <w:t>п/п</w:t>
            </w:r>
          </w:p>
        </w:tc>
        <w:tc>
          <w:tcPr>
            <w:tcW w:w="3384" w:type="dxa"/>
            <w:vAlign w:val="center"/>
          </w:tcPr>
          <w:p w:rsidR="008A06B2" w:rsidRPr="008450CD" w:rsidRDefault="008A06B2" w:rsidP="00701BEF">
            <w:pPr>
              <w:pStyle w:val="a"/>
              <w:numPr>
                <w:ilvl w:val="0"/>
                <w:numId w:val="0"/>
              </w:numPr>
              <w:tabs>
                <w:tab w:val="clear" w:pos="340"/>
                <w:tab w:val="decimal" w:pos="284"/>
                <w:tab w:val="left" w:pos="1134"/>
              </w:tabs>
              <w:jc w:val="center"/>
              <w:rPr>
                <w:b/>
                <w:color w:val="auto"/>
              </w:rPr>
            </w:pPr>
            <w:r w:rsidRPr="008450CD">
              <w:rPr>
                <w:b/>
                <w:color w:val="auto"/>
              </w:rPr>
              <w:t>Наименование</w:t>
            </w:r>
            <w:r w:rsidR="00E050BB" w:rsidRPr="008450CD">
              <w:rPr>
                <w:b/>
                <w:color w:val="auto"/>
              </w:rPr>
              <w:t xml:space="preserve"> </w:t>
            </w:r>
            <w:r w:rsidRPr="008450CD">
              <w:rPr>
                <w:b/>
                <w:color w:val="auto"/>
              </w:rPr>
              <w:t>размера,</w:t>
            </w:r>
            <w:r w:rsidR="00E050BB" w:rsidRPr="008450CD">
              <w:rPr>
                <w:b/>
                <w:color w:val="auto"/>
              </w:rPr>
              <w:t xml:space="preserve"> </w:t>
            </w:r>
            <w:r w:rsidRPr="008450CD">
              <w:rPr>
                <w:b/>
                <w:color w:val="auto"/>
              </w:rPr>
              <w:t>параметра</w:t>
            </w:r>
          </w:p>
        </w:tc>
        <w:tc>
          <w:tcPr>
            <w:tcW w:w="5969" w:type="dxa"/>
            <w:vAlign w:val="center"/>
          </w:tcPr>
          <w:p w:rsidR="008A06B2" w:rsidRPr="008450CD" w:rsidRDefault="008A06B2" w:rsidP="00701BEF">
            <w:pPr>
              <w:pStyle w:val="a"/>
              <w:numPr>
                <w:ilvl w:val="0"/>
                <w:numId w:val="0"/>
              </w:numPr>
              <w:tabs>
                <w:tab w:val="clear" w:pos="340"/>
                <w:tab w:val="decimal" w:pos="284"/>
                <w:tab w:val="left" w:pos="1134"/>
              </w:tabs>
              <w:jc w:val="center"/>
              <w:rPr>
                <w:b/>
                <w:color w:val="auto"/>
              </w:rPr>
            </w:pPr>
            <w:r w:rsidRPr="008450CD">
              <w:rPr>
                <w:b/>
                <w:color w:val="auto"/>
              </w:rPr>
              <w:t>Значение,</w:t>
            </w:r>
            <w:r w:rsidR="00E050BB" w:rsidRPr="008450CD">
              <w:rPr>
                <w:b/>
                <w:color w:val="auto"/>
              </w:rPr>
              <w:t xml:space="preserve"> </w:t>
            </w:r>
            <w:r w:rsidRPr="008450CD">
              <w:rPr>
                <w:b/>
                <w:color w:val="auto"/>
              </w:rPr>
              <w:t>единица</w:t>
            </w:r>
            <w:r w:rsidR="00E050BB" w:rsidRPr="008450CD">
              <w:rPr>
                <w:b/>
                <w:color w:val="auto"/>
              </w:rPr>
              <w:t xml:space="preserve"> </w:t>
            </w:r>
            <w:r w:rsidRPr="008450CD">
              <w:rPr>
                <w:b/>
                <w:color w:val="auto"/>
              </w:rPr>
              <w:t>измерения,</w:t>
            </w:r>
            <w:r w:rsidR="00E050BB" w:rsidRPr="008450CD">
              <w:rPr>
                <w:b/>
                <w:color w:val="auto"/>
              </w:rPr>
              <w:t xml:space="preserve"> </w:t>
            </w:r>
            <w:r w:rsidRPr="008450CD">
              <w:rPr>
                <w:b/>
                <w:color w:val="auto"/>
              </w:rPr>
              <w:t>дополнительные</w:t>
            </w:r>
            <w:r w:rsidR="00E050BB" w:rsidRPr="008450CD">
              <w:rPr>
                <w:b/>
                <w:color w:val="auto"/>
              </w:rPr>
              <w:t xml:space="preserve"> </w:t>
            </w:r>
            <w:r w:rsidRPr="008450CD">
              <w:rPr>
                <w:b/>
                <w:color w:val="auto"/>
              </w:rPr>
              <w:t>условия</w:t>
            </w:r>
          </w:p>
        </w:tc>
      </w:tr>
      <w:tr w:rsidR="008A06B2" w:rsidRPr="008450CD" w:rsidTr="00B17F3E">
        <w:trPr>
          <w:trHeight w:val="974"/>
          <w:jc w:val="center"/>
        </w:trPr>
        <w:tc>
          <w:tcPr>
            <w:tcW w:w="400" w:type="dxa"/>
          </w:tcPr>
          <w:p w:rsidR="008A06B2" w:rsidRPr="008450CD" w:rsidRDefault="008A06B2" w:rsidP="00701BEF">
            <w:pPr>
              <w:pStyle w:val="a"/>
              <w:numPr>
                <w:ilvl w:val="0"/>
                <w:numId w:val="0"/>
              </w:numPr>
              <w:tabs>
                <w:tab w:val="clear" w:pos="340"/>
                <w:tab w:val="decimal" w:pos="284"/>
                <w:tab w:val="left" w:pos="1134"/>
              </w:tabs>
              <w:rPr>
                <w:color w:val="auto"/>
              </w:rPr>
            </w:pPr>
            <w:r w:rsidRPr="008450CD">
              <w:rPr>
                <w:color w:val="auto"/>
              </w:rPr>
              <w:t>1</w:t>
            </w:r>
          </w:p>
        </w:tc>
        <w:tc>
          <w:tcPr>
            <w:tcW w:w="3384" w:type="dxa"/>
          </w:tcPr>
          <w:p w:rsidR="008A06B2" w:rsidRPr="008450CD" w:rsidRDefault="008A06B2" w:rsidP="00701BEF">
            <w:pPr>
              <w:pStyle w:val="a4"/>
              <w:spacing w:after="0"/>
              <w:ind w:left="23" w:firstLine="0"/>
              <w:rPr>
                <w:szCs w:val="24"/>
              </w:rPr>
            </w:pPr>
            <w:r w:rsidRPr="008450CD">
              <w:rPr>
                <w:rStyle w:val="8"/>
                <w:sz w:val="24"/>
                <w:szCs w:val="24"/>
              </w:rPr>
              <w:t>Минимальные</w:t>
            </w:r>
            <w:r w:rsidR="00E050BB" w:rsidRPr="008450CD">
              <w:rPr>
                <w:rStyle w:val="8"/>
                <w:sz w:val="24"/>
                <w:szCs w:val="24"/>
              </w:rPr>
              <w:t xml:space="preserve"> </w:t>
            </w:r>
            <w:r w:rsidRPr="008450CD">
              <w:rPr>
                <w:rStyle w:val="8"/>
                <w:sz w:val="24"/>
                <w:szCs w:val="24"/>
              </w:rPr>
              <w:t>и</w:t>
            </w:r>
            <w:r w:rsidR="00E050BB" w:rsidRPr="008450CD">
              <w:rPr>
                <w:rStyle w:val="8"/>
                <w:sz w:val="24"/>
                <w:szCs w:val="24"/>
              </w:rPr>
              <w:t xml:space="preserve"> </w:t>
            </w:r>
            <w:r w:rsidRPr="008450CD">
              <w:rPr>
                <w:rStyle w:val="8"/>
                <w:sz w:val="24"/>
                <w:szCs w:val="24"/>
              </w:rPr>
              <w:t>(или)</w:t>
            </w:r>
            <w:r w:rsidR="00E050BB" w:rsidRPr="008450CD">
              <w:rPr>
                <w:rStyle w:val="8"/>
                <w:sz w:val="24"/>
                <w:szCs w:val="24"/>
              </w:rPr>
              <w:t xml:space="preserve"> </w:t>
            </w:r>
            <w:r w:rsidRPr="008450CD">
              <w:rPr>
                <w:rStyle w:val="8"/>
                <w:sz w:val="24"/>
                <w:szCs w:val="24"/>
              </w:rPr>
              <w:t>максимальные</w:t>
            </w:r>
            <w:r w:rsidR="00E050BB" w:rsidRPr="008450CD">
              <w:rPr>
                <w:rStyle w:val="8"/>
                <w:sz w:val="24"/>
                <w:szCs w:val="24"/>
              </w:rPr>
              <w:t xml:space="preserve"> </w:t>
            </w:r>
            <w:r w:rsidRPr="008450CD">
              <w:rPr>
                <w:rStyle w:val="8"/>
                <w:sz w:val="24"/>
                <w:szCs w:val="24"/>
              </w:rPr>
              <w:t>размеры</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том</w:t>
            </w:r>
            <w:r w:rsidR="00E050BB" w:rsidRPr="008450CD">
              <w:rPr>
                <w:rStyle w:val="8"/>
                <w:sz w:val="24"/>
                <w:szCs w:val="24"/>
              </w:rPr>
              <w:t xml:space="preserve"> </w:t>
            </w:r>
            <w:r w:rsidRPr="008450CD">
              <w:rPr>
                <w:rStyle w:val="8"/>
                <w:sz w:val="24"/>
                <w:szCs w:val="24"/>
              </w:rPr>
              <w:t>числе</w:t>
            </w:r>
            <w:r w:rsidR="00E050BB" w:rsidRPr="008450CD">
              <w:rPr>
                <w:rStyle w:val="8"/>
                <w:sz w:val="24"/>
                <w:szCs w:val="24"/>
              </w:rPr>
              <w:t xml:space="preserve"> </w:t>
            </w:r>
            <w:r w:rsidRPr="008450CD">
              <w:rPr>
                <w:rStyle w:val="8"/>
                <w:sz w:val="24"/>
                <w:szCs w:val="24"/>
              </w:rPr>
              <w:t>его</w:t>
            </w:r>
            <w:r w:rsidR="00E050BB" w:rsidRPr="008450CD">
              <w:rPr>
                <w:rStyle w:val="8"/>
                <w:sz w:val="24"/>
                <w:szCs w:val="24"/>
              </w:rPr>
              <w:t xml:space="preserve"> </w:t>
            </w:r>
            <w:r w:rsidRPr="008450CD">
              <w:rPr>
                <w:rStyle w:val="8"/>
                <w:sz w:val="24"/>
                <w:szCs w:val="24"/>
              </w:rPr>
              <w:t>площадь</w:t>
            </w:r>
          </w:p>
        </w:tc>
        <w:tc>
          <w:tcPr>
            <w:tcW w:w="5969" w:type="dxa"/>
          </w:tcPr>
          <w:p w:rsidR="008A06B2" w:rsidRPr="008450CD" w:rsidRDefault="00812372" w:rsidP="00701BEF">
            <w:pPr>
              <w:pStyle w:val="ConsPlusNormal"/>
              <w:ind w:firstLine="0"/>
              <w:jc w:val="both"/>
              <w:rPr>
                <w:rFonts w:ascii="Times New Roman" w:hAnsi="Times New Roman" w:cs="Times New Roman"/>
                <w:sz w:val="24"/>
                <w:szCs w:val="24"/>
              </w:rPr>
            </w:pPr>
            <w:r w:rsidRPr="008450CD">
              <w:rPr>
                <w:rStyle w:val="78"/>
                <w:sz w:val="24"/>
                <w:szCs w:val="24"/>
              </w:rPr>
              <w:t>Максимальная</w:t>
            </w:r>
            <w:r w:rsidR="00E050BB" w:rsidRPr="008450CD">
              <w:rPr>
                <w:rStyle w:val="78"/>
                <w:sz w:val="24"/>
                <w:szCs w:val="24"/>
              </w:rPr>
              <w:t xml:space="preserve"> </w:t>
            </w:r>
            <w:r w:rsidRPr="008450CD">
              <w:rPr>
                <w:rStyle w:val="78"/>
                <w:sz w:val="24"/>
                <w:szCs w:val="24"/>
              </w:rPr>
              <w:t>площадь</w:t>
            </w:r>
            <w:r w:rsidR="00E050BB" w:rsidRPr="008450CD">
              <w:rPr>
                <w:rStyle w:val="78"/>
                <w:sz w:val="24"/>
                <w:szCs w:val="24"/>
              </w:rPr>
              <w:t xml:space="preserve"> </w:t>
            </w:r>
            <w:r w:rsidRPr="008450CD">
              <w:rPr>
                <w:rStyle w:val="78"/>
                <w:sz w:val="24"/>
                <w:szCs w:val="24"/>
              </w:rPr>
              <w:t>кладбища</w:t>
            </w:r>
            <w:r w:rsidR="00E050BB" w:rsidRPr="008450CD">
              <w:rPr>
                <w:rStyle w:val="78"/>
                <w:sz w:val="24"/>
                <w:szCs w:val="24"/>
              </w:rPr>
              <w:t xml:space="preserve"> </w:t>
            </w:r>
            <w:r w:rsidRPr="008450CD">
              <w:rPr>
                <w:rStyle w:val="78"/>
                <w:sz w:val="24"/>
                <w:szCs w:val="24"/>
              </w:rPr>
              <w:t>смешанного</w:t>
            </w:r>
            <w:r w:rsidR="00E050BB" w:rsidRPr="008450CD">
              <w:rPr>
                <w:rStyle w:val="78"/>
                <w:sz w:val="24"/>
                <w:szCs w:val="24"/>
              </w:rPr>
              <w:t xml:space="preserve"> </w:t>
            </w:r>
            <w:r w:rsidRPr="008450CD">
              <w:rPr>
                <w:rStyle w:val="78"/>
                <w:sz w:val="24"/>
                <w:szCs w:val="24"/>
              </w:rPr>
              <w:t>и</w:t>
            </w:r>
            <w:r w:rsidR="00E050BB" w:rsidRPr="008450CD">
              <w:rPr>
                <w:rStyle w:val="78"/>
                <w:sz w:val="24"/>
                <w:szCs w:val="24"/>
              </w:rPr>
              <w:t xml:space="preserve"> </w:t>
            </w:r>
            <w:r w:rsidRPr="008450CD">
              <w:rPr>
                <w:rStyle w:val="78"/>
                <w:sz w:val="24"/>
                <w:szCs w:val="24"/>
              </w:rPr>
              <w:t>традиционного</w:t>
            </w:r>
            <w:r w:rsidR="00E050BB" w:rsidRPr="008450CD">
              <w:rPr>
                <w:rStyle w:val="78"/>
                <w:sz w:val="24"/>
                <w:szCs w:val="24"/>
              </w:rPr>
              <w:t xml:space="preserve"> </w:t>
            </w:r>
            <w:r w:rsidRPr="008450CD">
              <w:rPr>
                <w:rStyle w:val="78"/>
                <w:sz w:val="24"/>
                <w:szCs w:val="24"/>
              </w:rPr>
              <w:t>захоронения</w:t>
            </w:r>
            <w:r w:rsidR="00E050BB" w:rsidRPr="008450CD">
              <w:rPr>
                <w:rStyle w:val="78"/>
                <w:sz w:val="24"/>
                <w:szCs w:val="24"/>
              </w:rPr>
              <w:t xml:space="preserve"> </w:t>
            </w:r>
            <w:r w:rsidRPr="008450CD">
              <w:rPr>
                <w:rStyle w:val="78"/>
                <w:sz w:val="24"/>
                <w:szCs w:val="24"/>
              </w:rPr>
              <w:t>20</w:t>
            </w:r>
            <w:r w:rsidR="00E050BB" w:rsidRPr="008450CD">
              <w:rPr>
                <w:rStyle w:val="78"/>
                <w:sz w:val="24"/>
                <w:szCs w:val="24"/>
              </w:rPr>
              <w:t xml:space="preserve"> </w:t>
            </w:r>
            <w:r w:rsidRPr="008450CD">
              <w:rPr>
                <w:rStyle w:val="78"/>
                <w:sz w:val="24"/>
                <w:szCs w:val="24"/>
              </w:rPr>
              <w:t>га</w:t>
            </w:r>
          </w:p>
        </w:tc>
      </w:tr>
      <w:tr w:rsidR="008A06B2" w:rsidRPr="008450CD" w:rsidTr="00B17F3E">
        <w:trPr>
          <w:jc w:val="center"/>
        </w:trPr>
        <w:tc>
          <w:tcPr>
            <w:tcW w:w="400" w:type="dxa"/>
          </w:tcPr>
          <w:p w:rsidR="008A06B2" w:rsidRPr="008450CD" w:rsidRDefault="008A06B2" w:rsidP="00701BEF">
            <w:pPr>
              <w:pStyle w:val="a"/>
              <w:numPr>
                <w:ilvl w:val="0"/>
                <w:numId w:val="0"/>
              </w:numPr>
              <w:tabs>
                <w:tab w:val="clear" w:pos="340"/>
                <w:tab w:val="decimal" w:pos="284"/>
                <w:tab w:val="left" w:pos="1134"/>
              </w:tabs>
              <w:rPr>
                <w:color w:val="auto"/>
              </w:rPr>
            </w:pPr>
            <w:r w:rsidRPr="008450CD">
              <w:rPr>
                <w:color w:val="auto"/>
              </w:rPr>
              <w:t>2</w:t>
            </w:r>
          </w:p>
        </w:tc>
        <w:tc>
          <w:tcPr>
            <w:tcW w:w="3384" w:type="dxa"/>
          </w:tcPr>
          <w:p w:rsidR="008A06B2" w:rsidRPr="008450CD" w:rsidRDefault="008A06B2" w:rsidP="00701BEF">
            <w:pPr>
              <w:pStyle w:val="a4"/>
              <w:spacing w:after="0"/>
              <w:ind w:left="23" w:firstLine="0"/>
              <w:rPr>
                <w:szCs w:val="24"/>
              </w:rPr>
            </w:pPr>
            <w:r w:rsidRPr="008450CD">
              <w:rPr>
                <w:rStyle w:val="8"/>
                <w:sz w:val="24"/>
                <w:szCs w:val="24"/>
              </w:rPr>
              <w:t>Минимальный</w:t>
            </w:r>
            <w:r w:rsidR="00E050BB" w:rsidRPr="008450CD">
              <w:rPr>
                <w:rStyle w:val="8"/>
                <w:sz w:val="24"/>
                <w:szCs w:val="24"/>
              </w:rPr>
              <w:t xml:space="preserve"> </w:t>
            </w:r>
            <w:r w:rsidRPr="008450CD">
              <w:rPr>
                <w:rStyle w:val="8"/>
                <w:sz w:val="24"/>
                <w:szCs w:val="24"/>
              </w:rPr>
              <w:t>отступ</w:t>
            </w:r>
            <w:r w:rsidR="00E050BB" w:rsidRPr="008450CD">
              <w:rPr>
                <w:rStyle w:val="8"/>
                <w:sz w:val="24"/>
                <w:szCs w:val="24"/>
              </w:rPr>
              <w:t xml:space="preserve"> </w:t>
            </w:r>
            <w:r w:rsidRPr="008450CD">
              <w:rPr>
                <w:rStyle w:val="8"/>
                <w:sz w:val="24"/>
                <w:szCs w:val="24"/>
              </w:rPr>
              <w:t>от</w:t>
            </w:r>
            <w:r w:rsidR="00E050BB" w:rsidRPr="008450CD">
              <w:rPr>
                <w:rStyle w:val="8"/>
                <w:sz w:val="24"/>
                <w:szCs w:val="24"/>
              </w:rPr>
              <w:t xml:space="preserve"> </w:t>
            </w:r>
            <w:r w:rsidRPr="008450CD">
              <w:rPr>
                <w:rStyle w:val="8"/>
                <w:sz w:val="24"/>
                <w:szCs w:val="24"/>
              </w:rPr>
              <w:t>границ</w:t>
            </w:r>
            <w:r w:rsidR="00E050BB" w:rsidRPr="008450CD">
              <w:rPr>
                <w:rStyle w:val="8"/>
                <w:sz w:val="24"/>
                <w:szCs w:val="24"/>
              </w:rPr>
              <w:t xml:space="preserve"> </w:t>
            </w:r>
            <w:r w:rsidRPr="008450CD">
              <w:rPr>
                <w:rStyle w:val="8"/>
                <w:sz w:val="24"/>
                <w:szCs w:val="24"/>
              </w:rPr>
              <w:t>земельных</w:t>
            </w:r>
            <w:r w:rsidR="00E050BB" w:rsidRPr="008450CD">
              <w:rPr>
                <w:rStyle w:val="8"/>
                <w:sz w:val="24"/>
                <w:szCs w:val="24"/>
              </w:rPr>
              <w:t xml:space="preserve"> </w:t>
            </w:r>
            <w:r w:rsidRPr="008450CD">
              <w:rPr>
                <w:rStyle w:val="8"/>
                <w:sz w:val="24"/>
                <w:szCs w:val="24"/>
              </w:rPr>
              <w:t>участков</w:t>
            </w:r>
            <w:r w:rsidR="00E050BB" w:rsidRPr="008450CD">
              <w:rPr>
                <w:rStyle w:val="8"/>
                <w:sz w:val="24"/>
                <w:szCs w:val="24"/>
              </w:rPr>
              <w:t xml:space="preserve"> </w:t>
            </w:r>
            <w:r w:rsidRPr="008450CD">
              <w:rPr>
                <w:rStyle w:val="8"/>
                <w:sz w:val="24"/>
                <w:szCs w:val="24"/>
              </w:rPr>
              <w:t>до</w:t>
            </w:r>
            <w:r w:rsidR="00E050BB" w:rsidRPr="008450CD">
              <w:rPr>
                <w:rStyle w:val="8"/>
                <w:sz w:val="24"/>
                <w:szCs w:val="24"/>
              </w:rPr>
              <w:t xml:space="preserve"> </w:t>
            </w:r>
            <w:r w:rsidRPr="008450CD">
              <w:rPr>
                <w:rStyle w:val="8"/>
                <w:sz w:val="24"/>
                <w:szCs w:val="24"/>
              </w:rPr>
              <w:t>зданий,</w:t>
            </w:r>
            <w:r w:rsidR="00E050BB" w:rsidRPr="008450CD">
              <w:rPr>
                <w:rStyle w:val="8"/>
                <w:sz w:val="24"/>
                <w:szCs w:val="24"/>
              </w:rPr>
              <w:t xml:space="preserve"> </w:t>
            </w:r>
            <w:r w:rsidRPr="008450CD">
              <w:rPr>
                <w:rStyle w:val="8"/>
                <w:sz w:val="24"/>
                <w:szCs w:val="24"/>
              </w:rPr>
              <w:t>строений,</w:t>
            </w:r>
            <w:r w:rsidR="00E050BB" w:rsidRPr="008450CD">
              <w:rPr>
                <w:rStyle w:val="8"/>
                <w:sz w:val="24"/>
                <w:szCs w:val="24"/>
              </w:rPr>
              <w:t xml:space="preserve"> </w:t>
            </w:r>
            <w:r w:rsidRPr="008450CD">
              <w:rPr>
                <w:rStyle w:val="8"/>
                <w:sz w:val="24"/>
                <w:szCs w:val="24"/>
              </w:rPr>
              <w:t>сооружений</w:t>
            </w:r>
          </w:p>
        </w:tc>
        <w:tc>
          <w:tcPr>
            <w:tcW w:w="5969" w:type="dxa"/>
          </w:tcPr>
          <w:p w:rsidR="00F3175F" w:rsidRPr="008450CD" w:rsidRDefault="00F3175F" w:rsidP="00701BEF">
            <w:pPr>
              <w:pStyle w:val="ab"/>
              <w:jc w:val="both"/>
              <w:rPr>
                <w:color w:val="auto"/>
              </w:rPr>
            </w:pPr>
            <w:r w:rsidRPr="008450CD">
              <w:rPr>
                <w:color w:val="auto"/>
              </w:rPr>
              <w:t>1)</w:t>
            </w:r>
            <w:r w:rsidR="00E050BB" w:rsidRPr="008450CD">
              <w:rPr>
                <w:color w:val="auto"/>
              </w:rPr>
              <w:t xml:space="preserve"> </w:t>
            </w:r>
            <w:r w:rsidRPr="008450CD">
              <w:rPr>
                <w:color w:val="auto"/>
              </w:rPr>
              <w:t>для</w:t>
            </w:r>
            <w:r w:rsidR="00E050BB" w:rsidRPr="008450CD">
              <w:rPr>
                <w:color w:val="auto"/>
              </w:rPr>
              <w:t xml:space="preserve"> </w:t>
            </w:r>
            <w:r w:rsidRPr="008450CD">
              <w:rPr>
                <w:color w:val="auto"/>
              </w:rPr>
              <w:t>кладбищ</w:t>
            </w:r>
            <w:r w:rsidR="00E050BB" w:rsidRPr="008450CD">
              <w:rPr>
                <w:color w:val="auto"/>
              </w:rPr>
              <w:t xml:space="preserve"> </w:t>
            </w:r>
            <w:r w:rsidRPr="008450CD">
              <w:rPr>
                <w:color w:val="auto"/>
              </w:rPr>
              <w:t>традиционного</w:t>
            </w:r>
            <w:r w:rsidR="00E050BB" w:rsidRPr="008450CD">
              <w:rPr>
                <w:color w:val="auto"/>
              </w:rPr>
              <w:t xml:space="preserve"> </w:t>
            </w:r>
            <w:r w:rsidRPr="008450CD">
              <w:rPr>
                <w:color w:val="auto"/>
              </w:rPr>
              <w:t>захоронения</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крематориев:</w:t>
            </w:r>
          </w:p>
          <w:p w:rsidR="00F3175F" w:rsidRPr="008450CD" w:rsidRDefault="00F3175F" w:rsidP="00701BEF">
            <w:pPr>
              <w:pStyle w:val="ab"/>
              <w:jc w:val="both"/>
              <w:rPr>
                <w:color w:val="auto"/>
              </w:rPr>
            </w:pPr>
            <w:r w:rsidRPr="008450CD">
              <w:rPr>
                <w:color w:val="auto"/>
              </w:rPr>
              <w:t>300</w:t>
            </w:r>
            <w:r w:rsidR="00E050BB" w:rsidRPr="008450CD">
              <w:rPr>
                <w:color w:val="auto"/>
              </w:rPr>
              <w:t xml:space="preserve"> </w:t>
            </w:r>
            <w:r w:rsidRPr="008450CD">
              <w:rPr>
                <w:color w:val="auto"/>
              </w:rPr>
              <w:t>м</w:t>
            </w:r>
            <w:r w:rsidR="00E050BB" w:rsidRPr="008450CD">
              <w:rPr>
                <w:color w:val="auto"/>
              </w:rPr>
              <w:t xml:space="preserve"> </w:t>
            </w:r>
            <w:r w:rsidRPr="008450CD">
              <w:rPr>
                <w:color w:val="auto"/>
              </w:rPr>
              <w:t>до</w:t>
            </w:r>
            <w:r w:rsidR="00E050BB" w:rsidRPr="008450CD">
              <w:rPr>
                <w:color w:val="auto"/>
              </w:rPr>
              <w:t xml:space="preserve"> </w:t>
            </w:r>
            <w:r w:rsidRPr="008450CD">
              <w:rPr>
                <w:color w:val="auto"/>
              </w:rPr>
              <w:t>стен</w:t>
            </w:r>
            <w:r w:rsidR="00E050BB" w:rsidRPr="008450CD">
              <w:rPr>
                <w:color w:val="auto"/>
              </w:rPr>
              <w:t xml:space="preserve"> </w:t>
            </w:r>
            <w:r w:rsidRPr="008450CD">
              <w:rPr>
                <w:color w:val="auto"/>
              </w:rPr>
              <w:t>жилых</w:t>
            </w:r>
            <w:r w:rsidR="00E050BB" w:rsidRPr="008450CD">
              <w:rPr>
                <w:color w:val="auto"/>
              </w:rPr>
              <w:t xml:space="preserve"> </w:t>
            </w:r>
            <w:r w:rsidRPr="008450CD">
              <w:rPr>
                <w:color w:val="auto"/>
              </w:rPr>
              <w:t>домов;</w:t>
            </w:r>
            <w:r w:rsidR="00E050BB" w:rsidRPr="008450CD">
              <w:rPr>
                <w:color w:val="auto"/>
              </w:rPr>
              <w:t xml:space="preserve"> </w:t>
            </w:r>
          </w:p>
          <w:p w:rsidR="00F3175F" w:rsidRPr="008450CD" w:rsidRDefault="00F3175F" w:rsidP="00701BEF">
            <w:pPr>
              <w:pStyle w:val="ab"/>
              <w:jc w:val="both"/>
              <w:rPr>
                <w:color w:val="auto"/>
              </w:rPr>
            </w:pPr>
            <w:r w:rsidRPr="008450CD">
              <w:rPr>
                <w:color w:val="auto"/>
              </w:rPr>
              <w:t>300</w:t>
            </w:r>
            <w:r w:rsidR="00E050BB" w:rsidRPr="008450CD">
              <w:rPr>
                <w:color w:val="auto"/>
              </w:rPr>
              <w:t xml:space="preserve"> </w:t>
            </w:r>
            <w:r w:rsidRPr="008450CD">
              <w:rPr>
                <w:color w:val="auto"/>
              </w:rPr>
              <w:t>м</w:t>
            </w:r>
            <w:r w:rsidR="00E050BB" w:rsidRPr="008450CD">
              <w:rPr>
                <w:color w:val="auto"/>
              </w:rPr>
              <w:t xml:space="preserve"> </w:t>
            </w:r>
            <w:r w:rsidRPr="008450CD">
              <w:rPr>
                <w:color w:val="auto"/>
              </w:rPr>
              <w:t>до</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rPr>
              <w:t>дошкольного</w:t>
            </w:r>
            <w:r w:rsidR="00E050BB" w:rsidRPr="008450CD">
              <w:rPr>
                <w:color w:val="auto"/>
              </w:rPr>
              <w:t xml:space="preserve"> </w:t>
            </w:r>
            <w:r w:rsidRPr="008450CD">
              <w:rPr>
                <w:color w:val="auto"/>
              </w:rPr>
              <w:t>образования,</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rPr>
              <w:t>начального</w:t>
            </w:r>
            <w:r w:rsidR="00E050BB" w:rsidRPr="008450CD">
              <w:rPr>
                <w:color w:val="auto"/>
              </w:rPr>
              <w:t xml:space="preserve"> </w:t>
            </w:r>
            <w:r w:rsidRPr="008450CD">
              <w:rPr>
                <w:color w:val="auto"/>
              </w:rPr>
              <w:t>общего</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среднего</w:t>
            </w:r>
            <w:r w:rsidR="00E050BB" w:rsidRPr="008450CD">
              <w:rPr>
                <w:color w:val="auto"/>
              </w:rPr>
              <w:t xml:space="preserve"> </w:t>
            </w:r>
            <w:r w:rsidRPr="008450CD">
              <w:rPr>
                <w:color w:val="auto"/>
              </w:rPr>
              <w:t>(полного)</w:t>
            </w:r>
            <w:r w:rsidR="00E050BB" w:rsidRPr="008450CD">
              <w:rPr>
                <w:color w:val="auto"/>
              </w:rPr>
              <w:t xml:space="preserve"> </w:t>
            </w:r>
            <w:r w:rsidRPr="008450CD">
              <w:rPr>
                <w:color w:val="auto"/>
              </w:rPr>
              <w:t>общего</w:t>
            </w:r>
            <w:r w:rsidR="00E050BB" w:rsidRPr="008450CD">
              <w:rPr>
                <w:color w:val="auto"/>
              </w:rPr>
              <w:t xml:space="preserve"> </w:t>
            </w:r>
            <w:r w:rsidRPr="008450CD">
              <w:rPr>
                <w:color w:val="auto"/>
              </w:rPr>
              <w:t>образования;</w:t>
            </w:r>
          </w:p>
          <w:p w:rsidR="00F3175F" w:rsidRPr="008450CD" w:rsidRDefault="00F3175F" w:rsidP="00701BEF">
            <w:pPr>
              <w:pStyle w:val="ab"/>
              <w:jc w:val="both"/>
              <w:rPr>
                <w:color w:val="auto"/>
              </w:rPr>
            </w:pPr>
            <w:r w:rsidRPr="008450CD">
              <w:rPr>
                <w:color w:val="auto"/>
              </w:rPr>
              <w:t>2)</w:t>
            </w:r>
            <w:r w:rsidR="00E050BB" w:rsidRPr="008450CD">
              <w:rPr>
                <w:color w:val="auto"/>
              </w:rPr>
              <w:t xml:space="preserve"> </w:t>
            </w:r>
            <w:r w:rsidRPr="008450CD">
              <w:rPr>
                <w:color w:val="auto"/>
              </w:rPr>
              <w:t>для</w:t>
            </w:r>
            <w:r w:rsidR="00E050BB" w:rsidRPr="008450CD">
              <w:rPr>
                <w:color w:val="auto"/>
              </w:rPr>
              <w:t xml:space="preserve"> </w:t>
            </w:r>
            <w:r w:rsidRPr="008450CD">
              <w:rPr>
                <w:color w:val="auto"/>
              </w:rPr>
              <w:t>кладбищ</w:t>
            </w:r>
            <w:r w:rsidR="00E050BB" w:rsidRPr="008450CD">
              <w:rPr>
                <w:color w:val="auto"/>
              </w:rPr>
              <w:t xml:space="preserve"> </w:t>
            </w:r>
            <w:r w:rsidRPr="008450CD">
              <w:rPr>
                <w:color w:val="auto"/>
              </w:rPr>
              <w:t>для</w:t>
            </w:r>
            <w:r w:rsidR="00E050BB" w:rsidRPr="008450CD">
              <w:rPr>
                <w:color w:val="auto"/>
              </w:rPr>
              <w:t xml:space="preserve"> </w:t>
            </w:r>
            <w:r w:rsidRPr="008450CD">
              <w:rPr>
                <w:color w:val="auto"/>
              </w:rPr>
              <w:t>погребения</w:t>
            </w:r>
            <w:r w:rsidR="00E050BB" w:rsidRPr="008450CD">
              <w:rPr>
                <w:color w:val="auto"/>
              </w:rPr>
              <w:t xml:space="preserve"> </w:t>
            </w:r>
            <w:r w:rsidRPr="008450CD">
              <w:rPr>
                <w:color w:val="auto"/>
              </w:rPr>
              <w:t>после</w:t>
            </w:r>
            <w:r w:rsidR="00E050BB" w:rsidRPr="008450CD">
              <w:rPr>
                <w:color w:val="auto"/>
              </w:rPr>
              <w:t xml:space="preserve"> </w:t>
            </w:r>
            <w:r w:rsidRPr="008450CD">
              <w:rPr>
                <w:color w:val="auto"/>
              </w:rPr>
              <w:t>кремации:</w:t>
            </w:r>
          </w:p>
          <w:p w:rsidR="00F3175F" w:rsidRPr="008450CD" w:rsidRDefault="00F3175F" w:rsidP="00701BEF">
            <w:pPr>
              <w:pStyle w:val="ab"/>
              <w:jc w:val="both"/>
              <w:rPr>
                <w:color w:val="auto"/>
              </w:rPr>
            </w:pPr>
            <w:r w:rsidRPr="008450CD">
              <w:rPr>
                <w:color w:val="auto"/>
              </w:rPr>
              <w:t>100</w:t>
            </w:r>
            <w:r w:rsidR="00E050BB" w:rsidRPr="008450CD">
              <w:rPr>
                <w:color w:val="auto"/>
              </w:rPr>
              <w:t xml:space="preserve"> </w:t>
            </w:r>
            <w:r w:rsidRPr="008450CD">
              <w:rPr>
                <w:color w:val="auto"/>
              </w:rPr>
              <w:t>м</w:t>
            </w:r>
            <w:r w:rsidR="00E050BB" w:rsidRPr="008450CD">
              <w:rPr>
                <w:color w:val="auto"/>
              </w:rPr>
              <w:t xml:space="preserve"> </w:t>
            </w:r>
            <w:r w:rsidRPr="008450CD">
              <w:rPr>
                <w:color w:val="auto"/>
              </w:rPr>
              <w:t>до</w:t>
            </w:r>
            <w:r w:rsidR="00E050BB" w:rsidRPr="008450CD">
              <w:rPr>
                <w:color w:val="auto"/>
              </w:rPr>
              <w:t xml:space="preserve"> </w:t>
            </w:r>
            <w:r w:rsidRPr="008450CD">
              <w:rPr>
                <w:color w:val="auto"/>
              </w:rPr>
              <w:t>стен</w:t>
            </w:r>
            <w:r w:rsidR="00E050BB" w:rsidRPr="008450CD">
              <w:rPr>
                <w:color w:val="auto"/>
              </w:rPr>
              <w:t xml:space="preserve"> </w:t>
            </w:r>
            <w:r w:rsidRPr="008450CD">
              <w:rPr>
                <w:color w:val="auto"/>
              </w:rPr>
              <w:t>жилых</w:t>
            </w:r>
            <w:r w:rsidR="00E050BB" w:rsidRPr="008450CD">
              <w:rPr>
                <w:color w:val="auto"/>
              </w:rPr>
              <w:t xml:space="preserve"> </w:t>
            </w:r>
            <w:r w:rsidRPr="008450CD">
              <w:rPr>
                <w:color w:val="auto"/>
              </w:rPr>
              <w:t>домов;</w:t>
            </w:r>
          </w:p>
          <w:p w:rsidR="00F3175F" w:rsidRPr="008450CD" w:rsidRDefault="00F3175F" w:rsidP="00701BEF">
            <w:pPr>
              <w:pStyle w:val="ab"/>
              <w:jc w:val="both"/>
              <w:rPr>
                <w:color w:val="auto"/>
              </w:rPr>
            </w:pPr>
            <w:r w:rsidRPr="008450CD">
              <w:rPr>
                <w:color w:val="auto"/>
              </w:rPr>
              <w:t>100</w:t>
            </w:r>
            <w:r w:rsidR="00E050BB" w:rsidRPr="008450CD">
              <w:rPr>
                <w:color w:val="auto"/>
              </w:rPr>
              <w:t xml:space="preserve"> </w:t>
            </w:r>
            <w:r w:rsidRPr="008450CD">
              <w:rPr>
                <w:color w:val="auto"/>
              </w:rPr>
              <w:t>м</w:t>
            </w:r>
            <w:r w:rsidR="00E050BB" w:rsidRPr="008450CD">
              <w:rPr>
                <w:color w:val="auto"/>
              </w:rPr>
              <w:t xml:space="preserve"> </w:t>
            </w:r>
            <w:r w:rsidRPr="008450CD">
              <w:rPr>
                <w:color w:val="auto"/>
              </w:rPr>
              <w:t>до</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rPr>
              <w:t>дошкольного</w:t>
            </w:r>
            <w:r w:rsidR="00E050BB" w:rsidRPr="008450CD">
              <w:rPr>
                <w:color w:val="auto"/>
              </w:rPr>
              <w:t xml:space="preserve"> </w:t>
            </w:r>
            <w:r w:rsidRPr="008450CD">
              <w:rPr>
                <w:color w:val="auto"/>
              </w:rPr>
              <w:t>образования,</w:t>
            </w:r>
            <w:r w:rsidR="00E050BB" w:rsidRPr="008450CD">
              <w:rPr>
                <w:color w:val="auto"/>
              </w:rPr>
              <w:t xml:space="preserve"> </w:t>
            </w:r>
            <w:r w:rsidRPr="008450CD">
              <w:rPr>
                <w:color w:val="auto"/>
              </w:rPr>
              <w:t>объектов</w:t>
            </w:r>
            <w:r w:rsidR="00E050BB" w:rsidRPr="008450CD">
              <w:rPr>
                <w:color w:val="auto"/>
              </w:rPr>
              <w:t xml:space="preserve"> </w:t>
            </w:r>
            <w:r w:rsidRPr="008450CD">
              <w:rPr>
                <w:color w:val="auto"/>
              </w:rPr>
              <w:t>начального</w:t>
            </w:r>
            <w:r w:rsidR="00E050BB" w:rsidRPr="008450CD">
              <w:rPr>
                <w:color w:val="auto"/>
              </w:rPr>
              <w:t xml:space="preserve"> </w:t>
            </w:r>
            <w:r w:rsidRPr="008450CD">
              <w:rPr>
                <w:color w:val="auto"/>
              </w:rPr>
              <w:t>общего</w:t>
            </w:r>
            <w:r w:rsidR="00E050BB" w:rsidRPr="008450CD">
              <w:rPr>
                <w:color w:val="auto"/>
              </w:rPr>
              <w:t xml:space="preserve"> </w:t>
            </w:r>
            <w:r w:rsidRPr="008450CD">
              <w:rPr>
                <w:color w:val="auto"/>
              </w:rPr>
              <w:t>и</w:t>
            </w:r>
            <w:r w:rsidR="00E050BB" w:rsidRPr="008450CD">
              <w:rPr>
                <w:color w:val="auto"/>
              </w:rPr>
              <w:t xml:space="preserve"> </w:t>
            </w:r>
            <w:r w:rsidRPr="008450CD">
              <w:rPr>
                <w:color w:val="auto"/>
              </w:rPr>
              <w:t>среднего</w:t>
            </w:r>
            <w:r w:rsidR="00E050BB" w:rsidRPr="008450CD">
              <w:rPr>
                <w:color w:val="auto"/>
              </w:rPr>
              <w:t xml:space="preserve"> </w:t>
            </w:r>
            <w:r w:rsidRPr="008450CD">
              <w:rPr>
                <w:color w:val="auto"/>
              </w:rPr>
              <w:t>(полного)</w:t>
            </w:r>
            <w:r w:rsidR="00E050BB" w:rsidRPr="008450CD">
              <w:rPr>
                <w:color w:val="auto"/>
              </w:rPr>
              <w:t xml:space="preserve"> </w:t>
            </w:r>
            <w:r w:rsidRPr="008450CD">
              <w:rPr>
                <w:color w:val="auto"/>
              </w:rPr>
              <w:t>общего</w:t>
            </w:r>
            <w:r w:rsidR="00E050BB" w:rsidRPr="008450CD">
              <w:rPr>
                <w:color w:val="auto"/>
              </w:rPr>
              <w:t xml:space="preserve"> </w:t>
            </w:r>
            <w:r w:rsidRPr="008450CD">
              <w:rPr>
                <w:color w:val="auto"/>
              </w:rPr>
              <w:t>образования;</w:t>
            </w:r>
          </w:p>
          <w:p w:rsidR="00F3175F" w:rsidRPr="008450CD" w:rsidRDefault="00F3175F" w:rsidP="00701BEF">
            <w:pPr>
              <w:pStyle w:val="ab"/>
              <w:jc w:val="both"/>
              <w:rPr>
                <w:color w:val="auto"/>
              </w:rPr>
            </w:pPr>
            <w:r w:rsidRPr="008450CD">
              <w:rPr>
                <w:color w:val="auto"/>
              </w:rPr>
              <w:t>3)</w:t>
            </w:r>
            <w:r w:rsidR="00E050BB" w:rsidRPr="008450CD">
              <w:rPr>
                <w:color w:val="auto"/>
              </w:rPr>
              <w:t xml:space="preserve"> </w:t>
            </w:r>
            <w:r w:rsidRPr="008450CD">
              <w:rPr>
                <w:color w:val="auto"/>
              </w:rPr>
              <w:t>для</w:t>
            </w:r>
            <w:r w:rsidR="00E050BB" w:rsidRPr="008450CD">
              <w:rPr>
                <w:color w:val="auto"/>
              </w:rPr>
              <w:t xml:space="preserve"> </w:t>
            </w:r>
            <w:r w:rsidRPr="008450CD">
              <w:rPr>
                <w:color w:val="auto"/>
              </w:rPr>
              <w:t>колумбариев</w:t>
            </w:r>
            <w:r w:rsidR="00E050BB" w:rsidRPr="008450CD">
              <w:rPr>
                <w:color w:val="auto"/>
              </w:rPr>
              <w:t xml:space="preserve"> </w:t>
            </w:r>
            <w:r w:rsidRPr="008450CD">
              <w:rPr>
                <w:color w:val="auto"/>
              </w:rPr>
              <w:t>не</w:t>
            </w:r>
            <w:r w:rsidR="00E050BB" w:rsidRPr="008450CD">
              <w:rPr>
                <w:color w:val="auto"/>
              </w:rPr>
              <w:t xml:space="preserve"> </w:t>
            </w:r>
            <w:r w:rsidRPr="008450CD">
              <w:rPr>
                <w:color w:val="auto"/>
              </w:rPr>
              <w:t>менее</w:t>
            </w:r>
            <w:r w:rsidR="00E050BB" w:rsidRPr="008450CD">
              <w:rPr>
                <w:color w:val="auto"/>
              </w:rPr>
              <w:t xml:space="preserve"> </w:t>
            </w:r>
            <w:r w:rsidRPr="008450CD">
              <w:rPr>
                <w:color w:val="auto"/>
              </w:rPr>
              <w:t>50</w:t>
            </w:r>
            <w:r w:rsidR="00E050BB" w:rsidRPr="008450CD">
              <w:rPr>
                <w:color w:val="auto"/>
              </w:rPr>
              <w:t xml:space="preserve"> </w:t>
            </w:r>
            <w:r w:rsidRPr="008450CD">
              <w:rPr>
                <w:color w:val="auto"/>
              </w:rPr>
              <w:t>м</w:t>
            </w:r>
            <w:r w:rsidR="00E050BB" w:rsidRPr="008450CD">
              <w:rPr>
                <w:color w:val="auto"/>
              </w:rPr>
              <w:t xml:space="preserve"> </w:t>
            </w:r>
            <w:r w:rsidRPr="008450CD">
              <w:rPr>
                <w:color w:val="auto"/>
              </w:rPr>
              <w:t>до</w:t>
            </w:r>
            <w:r w:rsidR="00E050BB" w:rsidRPr="008450CD">
              <w:rPr>
                <w:color w:val="auto"/>
              </w:rPr>
              <w:t xml:space="preserve"> </w:t>
            </w:r>
            <w:r w:rsidRPr="008450CD">
              <w:rPr>
                <w:color w:val="auto"/>
              </w:rPr>
              <w:t>жилых</w:t>
            </w:r>
            <w:r w:rsidR="00E050BB" w:rsidRPr="008450CD">
              <w:rPr>
                <w:color w:val="auto"/>
              </w:rPr>
              <w:t xml:space="preserve"> </w:t>
            </w:r>
            <w:r w:rsidRPr="008450CD">
              <w:rPr>
                <w:color w:val="auto"/>
              </w:rPr>
              <w:t>зданий,</w:t>
            </w:r>
            <w:r w:rsidR="00E050BB" w:rsidRPr="008450CD">
              <w:rPr>
                <w:color w:val="auto"/>
              </w:rPr>
              <w:t xml:space="preserve"> </w:t>
            </w:r>
            <w:r w:rsidRPr="008450CD">
              <w:rPr>
                <w:color w:val="auto"/>
              </w:rPr>
              <w:t>территорий</w:t>
            </w:r>
            <w:r w:rsidR="00E050BB" w:rsidRPr="008450CD">
              <w:rPr>
                <w:color w:val="auto"/>
              </w:rPr>
              <w:t xml:space="preserve"> </w:t>
            </w:r>
            <w:r w:rsidRPr="008450CD">
              <w:rPr>
                <w:color w:val="auto"/>
              </w:rPr>
              <w:t>лечебных,</w:t>
            </w:r>
            <w:r w:rsidR="00E050BB" w:rsidRPr="008450CD">
              <w:rPr>
                <w:color w:val="auto"/>
              </w:rPr>
              <w:t xml:space="preserve"> </w:t>
            </w:r>
            <w:r w:rsidRPr="008450CD">
              <w:rPr>
                <w:color w:val="auto"/>
              </w:rPr>
              <w:t>детских</w:t>
            </w:r>
            <w:r w:rsidR="00E050BB" w:rsidRPr="008450CD">
              <w:rPr>
                <w:color w:val="auto"/>
              </w:rPr>
              <w:t xml:space="preserve"> </w:t>
            </w:r>
            <w:r w:rsidRPr="008450CD">
              <w:rPr>
                <w:color w:val="auto"/>
              </w:rPr>
              <w:t>учреждений,</w:t>
            </w:r>
            <w:r w:rsidR="00E050BB" w:rsidRPr="008450CD">
              <w:rPr>
                <w:color w:val="auto"/>
              </w:rPr>
              <w:t xml:space="preserve"> </w:t>
            </w:r>
            <w:r w:rsidRPr="008450CD">
              <w:rPr>
                <w:color w:val="auto"/>
              </w:rPr>
              <w:t>образовательных</w:t>
            </w:r>
            <w:r w:rsidR="00E050BB" w:rsidRPr="008450CD">
              <w:rPr>
                <w:color w:val="auto"/>
              </w:rPr>
              <w:t xml:space="preserve"> </w:t>
            </w:r>
            <w:r w:rsidRPr="008450CD">
              <w:rPr>
                <w:color w:val="auto"/>
              </w:rPr>
              <w:t>организаций,</w:t>
            </w:r>
            <w:r w:rsidR="00E050BB" w:rsidRPr="008450CD">
              <w:rPr>
                <w:color w:val="auto"/>
              </w:rPr>
              <w:t xml:space="preserve"> </w:t>
            </w:r>
            <w:r w:rsidRPr="008450CD">
              <w:rPr>
                <w:color w:val="auto"/>
              </w:rPr>
              <w:t>спортивно-оздоровительных,</w:t>
            </w:r>
            <w:r w:rsidR="00E050BB" w:rsidRPr="008450CD">
              <w:rPr>
                <w:color w:val="auto"/>
              </w:rPr>
              <w:t xml:space="preserve"> </w:t>
            </w:r>
            <w:r w:rsidRPr="008450CD">
              <w:rPr>
                <w:color w:val="auto"/>
              </w:rPr>
              <w:t>культурно-просветительных</w:t>
            </w:r>
            <w:r w:rsidR="00E050BB" w:rsidRPr="008450CD">
              <w:rPr>
                <w:color w:val="auto"/>
              </w:rPr>
              <w:t xml:space="preserve"> </w:t>
            </w:r>
            <w:r w:rsidRPr="008450CD">
              <w:rPr>
                <w:color w:val="auto"/>
              </w:rPr>
              <w:lastRenderedPageBreak/>
              <w:t>учреждений,</w:t>
            </w:r>
            <w:r w:rsidR="00E050BB" w:rsidRPr="008450CD">
              <w:rPr>
                <w:color w:val="auto"/>
              </w:rPr>
              <w:t xml:space="preserve"> </w:t>
            </w:r>
            <w:r w:rsidRPr="008450CD">
              <w:rPr>
                <w:color w:val="auto"/>
              </w:rPr>
              <w:t>садоводческих</w:t>
            </w:r>
            <w:r w:rsidR="00E050BB" w:rsidRPr="008450CD">
              <w:rPr>
                <w:color w:val="auto"/>
              </w:rPr>
              <w:t xml:space="preserve"> </w:t>
            </w:r>
            <w:r w:rsidRPr="008450CD">
              <w:rPr>
                <w:color w:val="auto"/>
              </w:rPr>
              <w:t>товариществ,</w:t>
            </w:r>
            <w:r w:rsidR="00E050BB" w:rsidRPr="008450CD">
              <w:rPr>
                <w:color w:val="auto"/>
              </w:rPr>
              <w:t xml:space="preserve"> </w:t>
            </w:r>
            <w:r w:rsidRPr="008450CD">
              <w:rPr>
                <w:color w:val="auto"/>
              </w:rPr>
              <w:t>коттеджной</w:t>
            </w:r>
            <w:r w:rsidR="00E050BB" w:rsidRPr="008450CD">
              <w:rPr>
                <w:color w:val="auto"/>
              </w:rPr>
              <w:t xml:space="preserve"> </w:t>
            </w:r>
            <w:r w:rsidRPr="008450CD">
              <w:rPr>
                <w:color w:val="auto"/>
              </w:rPr>
              <w:t>застройки,</w:t>
            </w:r>
            <w:r w:rsidR="00E050BB" w:rsidRPr="008450CD">
              <w:rPr>
                <w:color w:val="auto"/>
              </w:rPr>
              <w:t xml:space="preserve"> </w:t>
            </w:r>
            <w:r w:rsidRPr="008450CD">
              <w:rPr>
                <w:color w:val="auto"/>
              </w:rPr>
              <w:t>учреждений</w:t>
            </w:r>
            <w:r w:rsidR="00E050BB" w:rsidRPr="008450CD">
              <w:rPr>
                <w:color w:val="auto"/>
              </w:rPr>
              <w:t xml:space="preserve"> </w:t>
            </w:r>
            <w:r w:rsidRPr="008450CD">
              <w:rPr>
                <w:color w:val="auto"/>
              </w:rPr>
              <w:t>социального</w:t>
            </w:r>
            <w:r w:rsidR="00E050BB" w:rsidRPr="008450CD">
              <w:rPr>
                <w:color w:val="auto"/>
              </w:rPr>
              <w:t xml:space="preserve"> </w:t>
            </w:r>
            <w:r w:rsidRPr="008450CD">
              <w:rPr>
                <w:color w:val="auto"/>
              </w:rPr>
              <w:t>обеспечения</w:t>
            </w:r>
            <w:r w:rsidR="00E050BB" w:rsidRPr="008450CD">
              <w:rPr>
                <w:color w:val="auto"/>
              </w:rPr>
              <w:t xml:space="preserve"> </w:t>
            </w:r>
            <w:r w:rsidRPr="008450CD">
              <w:rPr>
                <w:color w:val="auto"/>
              </w:rPr>
              <w:t>населения;</w:t>
            </w:r>
          </w:p>
          <w:p w:rsidR="008A06B2" w:rsidRPr="008450CD" w:rsidRDefault="00F3175F" w:rsidP="00701BEF">
            <w:pPr>
              <w:pStyle w:val="a4"/>
              <w:spacing w:after="0"/>
              <w:ind w:firstLine="0"/>
              <w:rPr>
                <w:szCs w:val="24"/>
              </w:rPr>
            </w:pPr>
            <w:r w:rsidRPr="008450CD">
              <w:rPr>
                <w:szCs w:val="24"/>
              </w:rPr>
              <w:t>4)</w:t>
            </w:r>
            <w:r w:rsidR="00E050BB" w:rsidRPr="008450CD">
              <w:rPr>
                <w:szCs w:val="24"/>
              </w:rPr>
              <w:t xml:space="preserve"> </w:t>
            </w:r>
            <w:r w:rsidRPr="008450CD">
              <w:rPr>
                <w:szCs w:val="24"/>
              </w:rPr>
              <w:t>для</w:t>
            </w:r>
            <w:r w:rsidR="00E050BB" w:rsidRPr="008450CD">
              <w:rPr>
                <w:szCs w:val="24"/>
              </w:rPr>
              <w:t xml:space="preserve"> </w:t>
            </w:r>
            <w:r w:rsidRPr="008450CD">
              <w:rPr>
                <w:szCs w:val="24"/>
              </w:rPr>
              <w:t>домов</w:t>
            </w:r>
            <w:r w:rsidR="00E050BB" w:rsidRPr="008450CD">
              <w:rPr>
                <w:szCs w:val="24"/>
              </w:rPr>
              <w:t xml:space="preserve"> </w:t>
            </w:r>
            <w:r w:rsidRPr="008450CD">
              <w:rPr>
                <w:szCs w:val="24"/>
              </w:rPr>
              <w:t>траурных</w:t>
            </w:r>
            <w:r w:rsidR="00E050BB" w:rsidRPr="008450CD">
              <w:rPr>
                <w:szCs w:val="24"/>
              </w:rPr>
              <w:t xml:space="preserve"> </w:t>
            </w:r>
            <w:r w:rsidRPr="008450CD">
              <w:rPr>
                <w:szCs w:val="24"/>
              </w:rPr>
              <w:t>обрядов,</w:t>
            </w:r>
            <w:r w:rsidR="00E050BB" w:rsidRPr="008450CD">
              <w:rPr>
                <w:szCs w:val="24"/>
              </w:rPr>
              <w:t xml:space="preserve"> </w:t>
            </w:r>
            <w:r w:rsidRPr="008450CD">
              <w:rPr>
                <w:szCs w:val="24"/>
              </w:rPr>
              <w:t>бюро</w:t>
            </w:r>
            <w:r w:rsidR="00E050BB" w:rsidRPr="008450CD">
              <w:rPr>
                <w:szCs w:val="24"/>
              </w:rPr>
              <w:t xml:space="preserve"> </w:t>
            </w:r>
            <w:r w:rsidRPr="008450CD">
              <w:rPr>
                <w:szCs w:val="24"/>
              </w:rPr>
              <w:t>похоронного</w:t>
            </w:r>
            <w:r w:rsidR="00E050BB" w:rsidRPr="008450CD">
              <w:rPr>
                <w:szCs w:val="24"/>
              </w:rPr>
              <w:t xml:space="preserve"> </w:t>
            </w:r>
            <w:r w:rsidRPr="008450CD">
              <w:rPr>
                <w:szCs w:val="24"/>
              </w:rPr>
              <w:t>обслуживания</w:t>
            </w:r>
            <w:r w:rsidR="00E050BB" w:rsidRPr="008450CD">
              <w:rPr>
                <w:szCs w:val="24"/>
              </w:rPr>
              <w:t xml:space="preserve"> </w:t>
            </w:r>
            <w:r w:rsidRPr="008450CD">
              <w:rPr>
                <w:szCs w:val="24"/>
              </w:rPr>
              <w:t>имеющих</w:t>
            </w:r>
            <w:r w:rsidR="00E050BB" w:rsidRPr="008450CD">
              <w:rPr>
                <w:szCs w:val="24"/>
              </w:rPr>
              <w:t xml:space="preserve"> </w:t>
            </w:r>
            <w:r w:rsidRPr="008450CD">
              <w:rPr>
                <w:szCs w:val="24"/>
              </w:rPr>
              <w:t>в</w:t>
            </w:r>
            <w:r w:rsidR="00E050BB" w:rsidRPr="008450CD">
              <w:rPr>
                <w:szCs w:val="24"/>
              </w:rPr>
              <w:t xml:space="preserve"> </w:t>
            </w:r>
            <w:r w:rsidRPr="008450CD">
              <w:rPr>
                <w:szCs w:val="24"/>
              </w:rPr>
              <w:t>своем</w:t>
            </w:r>
            <w:r w:rsidR="00E050BB" w:rsidRPr="008450CD">
              <w:rPr>
                <w:szCs w:val="24"/>
              </w:rPr>
              <w:t xml:space="preserve"> </w:t>
            </w:r>
            <w:r w:rsidRPr="008450CD">
              <w:rPr>
                <w:szCs w:val="24"/>
              </w:rPr>
              <w:t>составе</w:t>
            </w:r>
            <w:r w:rsidR="00E050BB" w:rsidRPr="008450CD">
              <w:rPr>
                <w:szCs w:val="24"/>
              </w:rPr>
              <w:t xml:space="preserve"> </w:t>
            </w:r>
            <w:r w:rsidRPr="008450CD">
              <w:rPr>
                <w:szCs w:val="24"/>
              </w:rPr>
              <w:t>помещения</w:t>
            </w:r>
            <w:r w:rsidR="00E050BB" w:rsidRPr="008450CD">
              <w:rPr>
                <w:szCs w:val="24"/>
              </w:rPr>
              <w:t xml:space="preserve"> </w:t>
            </w:r>
            <w:r w:rsidRPr="008450CD">
              <w:rPr>
                <w:szCs w:val="24"/>
              </w:rPr>
              <w:t>для</w:t>
            </w:r>
            <w:r w:rsidR="00E050BB" w:rsidRPr="008450CD">
              <w:rPr>
                <w:szCs w:val="24"/>
              </w:rPr>
              <w:t xml:space="preserve"> </w:t>
            </w:r>
            <w:r w:rsidRPr="008450CD">
              <w:rPr>
                <w:szCs w:val="24"/>
              </w:rPr>
              <w:t>хранения</w:t>
            </w:r>
            <w:r w:rsidR="00E050BB" w:rsidRPr="008450CD">
              <w:rPr>
                <w:szCs w:val="24"/>
              </w:rPr>
              <w:t xml:space="preserve"> </w:t>
            </w:r>
            <w:r w:rsidRPr="008450CD">
              <w:rPr>
                <w:szCs w:val="24"/>
              </w:rPr>
              <w:t>тел</w:t>
            </w:r>
            <w:r w:rsidR="00E050BB" w:rsidRPr="008450CD">
              <w:rPr>
                <w:szCs w:val="24"/>
              </w:rPr>
              <w:t xml:space="preserve"> </w:t>
            </w:r>
            <w:r w:rsidRPr="008450CD">
              <w:rPr>
                <w:szCs w:val="24"/>
              </w:rPr>
              <w:t>умерших,</w:t>
            </w:r>
            <w:r w:rsidR="00E050BB" w:rsidRPr="008450CD">
              <w:rPr>
                <w:szCs w:val="24"/>
              </w:rPr>
              <w:t xml:space="preserve"> </w:t>
            </w:r>
            <w:r w:rsidRPr="008450CD">
              <w:rPr>
                <w:szCs w:val="24"/>
              </w:rPr>
              <w:t>подготовки</w:t>
            </w:r>
            <w:r w:rsidR="00E050BB" w:rsidRPr="008450CD">
              <w:rPr>
                <w:szCs w:val="24"/>
              </w:rPr>
              <w:t xml:space="preserve"> </w:t>
            </w:r>
            <w:r w:rsidRPr="008450CD">
              <w:rPr>
                <w:szCs w:val="24"/>
              </w:rPr>
              <w:t>их</w:t>
            </w:r>
            <w:r w:rsidR="00E050BB" w:rsidRPr="008450CD">
              <w:rPr>
                <w:szCs w:val="24"/>
              </w:rPr>
              <w:t xml:space="preserve"> </w:t>
            </w:r>
            <w:r w:rsidRPr="008450CD">
              <w:rPr>
                <w:szCs w:val="24"/>
              </w:rPr>
              <w:t>к</w:t>
            </w:r>
            <w:r w:rsidR="00E050BB" w:rsidRPr="008450CD">
              <w:rPr>
                <w:szCs w:val="24"/>
              </w:rPr>
              <w:t xml:space="preserve"> </w:t>
            </w:r>
            <w:r w:rsidRPr="008450CD">
              <w:rPr>
                <w:szCs w:val="24"/>
              </w:rPr>
              <w:t>похоронам,</w:t>
            </w:r>
            <w:r w:rsidR="00E050BB" w:rsidRPr="008450CD">
              <w:rPr>
                <w:szCs w:val="24"/>
              </w:rPr>
              <w:t xml:space="preserve"> </w:t>
            </w:r>
            <w:r w:rsidRPr="008450CD">
              <w:rPr>
                <w:szCs w:val="24"/>
              </w:rPr>
              <w:t>проведения</w:t>
            </w:r>
            <w:r w:rsidR="00E050BB" w:rsidRPr="008450CD">
              <w:rPr>
                <w:szCs w:val="24"/>
              </w:rPr>
              <w:t xml:space="preserve"> </w:t>
            </w:r>
            <w:r w:rsidRPr="008450CD">
              <w:rPr>
                <w:szCs w:val="24"/>
              </w:rPr>
              <w:t>церемонии</w:t>
            </w:r>
            <w:r w:rsidR="00E050BB" w:rsidRPr="008450CD">
              <w:rPr>
                <w:szCs w:val="24"/>
              </w:rPr>
              <w:t xml:space="preserve"> </w:t>
            </w:r>
            <w:r w:rsidRPr="008450CD">
              <w:rPr>
                <w:szCs w:val="24"/>
              </w:rPr>
              <w:t>прощания</w:t>
            </w:r>
            <w:r w:rsidR="00E050BB" w:rsidRPr="008450CD">
              <w:rPr>
                <w:szCs w:val="24"/>
              </w:rPr>
              <w:t xml:space="preserve"> </w:t>
            </w:r>
            <w:r w:rsidRPr="008450CD">
              <w:rPr>
                <w:szCs w:val="24"/>
              </w:rPr>
              <w:t>до</w:t>
            </w:r>
            <w:r w:rsidR="00E050BB" w:rsidRPr="008450CD">
              <w:rPr>
                <w:szCs w:val="24"/>
              </w:rPr>
              <w:t xml:space="preserve"> </w:t>
            </w:r>
            <w:r w:rsidRPr="008450CD">
              <w:rPr>
                <w:szCs w:val="24"/>
              </w:rPr>
              <w:t>жилых</w:t>
            </w:r>
            <w:r w:rsidR="00E050BB" w:rsidRPr="008450CD">
              <w:rPr>
                <w:szCs w:val="24"/>
              </w:rPr>
              <w:t xml:space="preserve"> </w:t>
            </w:r>
            <w:r w:rsidRPr="008450CD">
              <w:rPr>
                <w:szCs w:val="24"/>
              </w:rPr>
              <w:t>зданий,</w:t>
            </w:r>
            <w:r w:rsidR="00E050BB" w:rsidRPr="008450CD">
              <w:rPr>
                <w:szCs w:val="24"/>
              </w:rPr>
              <w:t xml:space="preserve"> </w:t>
            </w:r>
            <w:r w:rsidRPr="008450CD">
              <w:rPr>
                <w:szCs w:val="24"/>
              </w:rPr>
              <w:t>детских</w:t>
            </w:r>
            <w:r w:rsidR="00E050BB" w:rsidRPr="008450CD">
              <w:rPr>
                <w:szCs w:val="24"/>
              </w:rPr>
              <w:t xml:space="preserve"> </w:t>
            </w:r>
            <w:r w:rsidRPr="008450CD">
              <w:rPr>
                <w:szCs w:val="24"/>
              </w:rPr>
              <w:t>(дошкольных</w:t>
            </w:r>
            <w:r w:rsidR="00E050BB" w:rsidRPr="008450CD">
              <w:rPr>
                <w:szCs w:val="24"/>
              </w:rPr>
              <w:t xml:space="preserve"> </w:t>
            </w:r>
            <w:r w:rsidRPr="008450CD">
              <w:rPr>
                <w:szCs w:val="24"/>
              </w:rPr>
              <w:t>и</w:t>
            </w:r>
            <w:r w:rsidR="00E050BB" w:rsidRPr="008450CD">
              <w:rPr>
                <w:szCs w:val="24"/>
              </w:rPr>
              <w:t xml:space="preserve"> </w:t>
            </w:r>
            <w:r w:rsidRPr="008450CD">
              <w:rPr>
                <w:szCs w:val="24"/>
              </w:rPr>
              <w:t>школьных),</w:t>
            </w:r>
            <w:r w:rsidR="00E050BB" w:rsidRPr="008450CD">
              <w:rPr>
                <w:szCs w:val="24"/>
              </w:rPr>
              <w:t xml:space="preserve"> </w:t>
            </w:r>
            <w:r w:rsidRPr="008450CD">
              <w:rPr>
                <w:szCs w:val="24"/>
              </w:rPr>
              <w:t>спортивно-оздоровительных,</w:t>
            </w:r>
            <w:r w:rsidR="00E050BB" w:rsidRPr="008450CD">
              <w:rPr>
                <w:szCs w:val="24"/>
              </w:rPr>
              <w:t xml:space="preserve"> </w:t>
            </w:r>
            <w:r w:rsidRPr="008450CD">
              <w:rPr>
                <w:szCs w:val="24"/>
              </w:rPr>
              <w:t>культурно-просветительных</w:t>
            </w:r>
            <w:r w:rsidR="00E050BB" w:rsidRPr="008450CD">
              <w:rPr>
                <w:szCs w:val="24"/>
              </w:rPr>
              <w:t xml:space="preserve"> </w:t>
            </w:r>
            <w:r w:rsidRPr="008450CD">
              <w:rPr>
                <w:szCs w:val="24"/>
              </w:rPr>
              <w:t>учреждений</w:t>
            </w:r>
            <w:r w:rsidR="00E050BB" w:rsidRPr="008450CD">
              <w:rPr>
                <w:szCs w:val="24"/>
              </w:rPr>
              <w:t xml:space="preserve"> </w:t>
            </w:r>
            <w:r w:rsidRPr="008450CD">
              <w:rPr>
                <w:szCs w:val="24"/>
              </w:rPr>
              <w:t>и</w:t>
            </w:r>
            <w:r w:rsidR="00E050BB" w:rsidRPr="008450CD">
              <w:rPr>
                <w:szCs w:val="24"/>
              </w:rPr>
              <w:t xml:space="preserve"> </w:t>
            </w:r>
            <w:r w:rsidRPr="008450CD">
              <w:rPr>
                <w:szCs w:val="24"/>
              </w:rPr>
              <w:t>учреждений</w:t>
            </w:r>
            <w:r w:rsidR="00E050BB" w:rsidRPr="008450CD">
              <w:rPr>
                <w:szCs w:val="24"/>
              </w:rPr>
              <w:t xml:space="preserve"> </w:t>
            </w:r>
            <w:r w:rsidRPr="008450CD">
              <w:rPr>
                <w:szCs w:val="24"/>
              </w:rPr>
              <w:t>социального</w:t>
            </w:r>
            <w:r w:rsidR="00E050BB" w:rsidRPr="008450CD">
              <w:rPr>
                <w:szCs w:val="24"/>
              </w:rPr>
              <w:t xml:space="preserve"> </w:t>
            </w:r>
            <w:r w:rsidRPr="008450CD">
              <w:rPr>
                <w:szCs w:val="24"/>
              </w:rPr>
              <w:t>обеспечения</w:t>
            </w:r>
            <w:r w:rsidR="00E050BB" w:rsidRPr="008450CD">
              <w:rPr>
                <w:szCs w:val="24"/>
              </w:rPr>
              <w:t xml:space="preserve"> </w:t>
            </w:r>
            <w:r w:rsidRPr="008450CD">
              <w:rPr>
                <w:szCs w:val="24"/>
              </w:rPr>
              <w:t>должно</w:t>
            </w:r>
            <w:r w:rsidR="00E050BB" w:rsidRPr="008450CD">
              <w:rPr>
                <w:szCs w:val="24"/>
              </w:rPr>
              <w:t xml:space="preserve"> </w:t>
            </w:r>
            <w:r w:rsidRPr="008450CD">
              <w:rPr>
                <w:szCs w:val="24"/>
              </w:rPr>
              <w:t>составлять</w:t>
            </w:r>
            <w:r w:rsidR="00E050BB" w:rsidRPr="008450CD">
              <w:rPr>
                <w:szCs w:val="24"/>
              </w:rPr>
              <w:t xml:space="preserve"> </w:t>
            </w:r>
            <w:r w:rsidRPr="008450CD">
              <w:rPr>
                <w:szCs w:val="24"/>
              </w:rPr>
              <w:t>не</w:t>
            </w:r>
            <w:r w:rsidR="00E050BB" w:rsidRPr="008450CD">
              <w:rPr>
                <w:szCs w:val="24"/>
              </w:rPr>
              <w:t xml:space="preserve"> </w:t>
            </w:r>
            <w:r w:rsidRPr="008450CD">
              <w:rPr>
                <w:szCs w:val="24"/>
              </w:rPr>
              <w:t>менее</w:t>
            </w:r>
            <w:r w:rsidR="00E050BB" w:rsidRPr="008450CD">
              <w:rPr>
                <w:szCs w:val="24"/>
              </w:rPr>
              <w:t xml:space="preserve"> </w:t>
            </w:r>
            <w:r w:rsidRPr="008450CD">
              <w:rPr>
                <w:szCs w:val="24"/>
              </w:rPr>
              <w:t>50</w:t>
            </w:r>
            <w:r w:rsidR="00E050BB" w:rsidRPr="008450CD">
              <w:rPr>
                <w:szCs w:val="24"/>
              </w:rPr>
              <w:t xml:space="preserve"> </w:t>
            </w:r>
            <w:r w:rsidRPr="008450CD">
              <w:rPr>
                <w:szCs w:val="24"/>
              </w:rPr>
              <w:t>м</w:t>
            </w:r>
          </w:p>
        </w:tc>
      </w:tr>
      <w:tr w:rsidR="008A06B2" w:rsidRPr="008450CD" w:rsidTr="00B17F3E">
        <w:trPr>
          <w:jc w:val="center"/>
        </w:trPr>
        <w:tc>
          <w:tcPr>
            <w:tcW w:w="400" w:type="dxa"/>
          </w:tcPr>
          <w:p w:rsidR="008A06B2" w:rsidRPr="008450CD" w:rsidRDefault="008A06B2" w:rsidP="00701BEF">
            <w:pPr>
              <w:pStyle w:val="a"/>
              <w:numPr>
                <w:ilvl w:val="0"/>
                <w:numId w:val="0"/>
              </w:numPr>
              <w:tabs>
                <w:tab w:val="clear" w:pos="340"/>
                <w:tab w:val="decimal" w:pos="284"/>
                <w:tab w:val="left" w:pos="1134"/>
              </w:tabs>
              <w:rPr>
                <w:color w:val="auto"/>
              </w:rPr>
            </w:pPr>
            <w:r w:rsidRPr="008450CD">
              <w:rPr>
                <w:color w:val="auto"/>
              </w:rPr>
              <w:lastRenderedPageBreak/>
              <w:t>3</w:t>
            </w:r>
          </w:p>
        </w:tc>
        <w:tc>
          <w:tcPr>
            <w:tcW w:w="3384" w:type="dxa"/>
          </w:tcPr>
          <w:p w:rsidR="008A06B2" w:rsidRPr="008450CD" w:rsidRDefault="008A06B2" w:rsidP="00701BEF">
            <w:pPr>
              <w:pStyle w:val="a4"/>
              <w:spacing w:after="0"/>
              <w:ind w:left="23" w:firstLine="0"/>
              <w:rPr>
                <w:szCs w:val="24"/>
              </w:rPr>
            </w:pPr>
            <w:r w:rsidRPr="008450CD">
              <w:rPr>
                <w:rStyle w:val="811"/>
                <w:sz w:val="24"/>
                <w:szCs w:val="24"/>
              </w:rPr>
              <w:t>Предельное</w:t>
            </w:r>
            <w:r w:rsidR="00E050BB" w:rsidRPr="008450CD">
              <w:rPr>
                <w:rStyle w:val="811"/>
                <w:sz w:val="24"/>
                <w:szCs w:val="24"/>
              </w:rPr>
              <w:t xml:space="preserve"> </w:t>
            </w:r>
            <w:r w:rsidRPr="008450CD">
              <w:rPr>
                <w:rStyle w:val="811"/>
                <w:sz w:val="24"/>
                <w:szCs w:val="24"/>
              </w:rPr>
              <w:t>количество</w:t>
            </w:r>
            <w:r w:rsidR="00E050BB" w:rsidRPr="008450CD">
              <w:rPr>
                <w:rStyle w:val="811"/>
                <w:sz w:val="24"/>
                <w:szCs w:val="24"/>
              </w:rPr>
              <w:t xml:space="preserve"> </w:t>
            </w:r>
            <w:r w:rsidRPr="008450CD">
              <w:rPr>
                <w:rStyle w:val="811"/>
                <w:sz w:val="24"/>
                <w:szCs w:val="24"/>
              </w:rPr>
              <w:t>этажей</w:t>
            </w:r>
          </w:p>
        </w:tc>
        <w:tc>
          <w:tcPr>
            <w:tcW w:w="5969" w:type="dxa"/>
          </w:tcPr>
          <w:p w:rsidR="008A06B2" w:rsidRPr="008450CD" w:rsidRDefault="008A06B2" w:rsidP="00701BEF">
            <w:pPr>
              <w:pStyle w:val="a4"/>
              <w:spacing w:after="0"/>
              <w:ind w:firstLine="0"/>
              <w:rPr>
                <w:szCs w:val="24"/>
              </w:rPr>
            </w:pPr>
            <w:r w:rsidRPr="008450CD">
              <w:rPr>
                <w:rStyle w:val="8"/>
                <w:sz w:val="24"/>
                <w:szCs w:val="24"/>
              </w:rPr>
              <w:t>Не</w:t>
            </w:r>
            <w:r w:rsidR="00E050BB" w:rsidRPr="008450CD">
              <w:rPr>
                <w:rStyle w:val="8"/>
                <w:sz w:val="24"/>
                <w:szCs w:val="24"/>
              </w:rPr>
              <w:t xml:space="preserve"> </w:t>
            </w:r>
            <w:r w:rsidRPr="008450CD">
              <w:rPr>
                <w:rStyle w:val="8"/>
                <w:sz w:val="24"/>
                <w:szCs w:val="24"/>
              </w:rPr>
              <w:t>более</w:t>
            </w:r>
            <w:r w:rsidR="00E050BB" w:rsidRPr="008450CD">
              <w:rPr>
                <w:rStyle w:val="8"/>
                <w:sz w:val="24"/>
                <w:szCs w:val="24"/>
              </w:rPr>
              <w:t xml:space="preserve"> </w:t>
            </w:r>
            <w:r w:rsidRPr="008450CD">
              <w:rPr>
                <w:rStyle w:val="8"/>
                <w:b/>
                <w:sz w:val="24"/>
                <w:szCs w:val="24"/>
              </w:rPr>
              <w:t>2</w:t>
            </w:r>
            <w:r w:rsidR="00E050BB" w:rsidRPr="008450CD">
              <w:rPr>
                <w:rStyle w:val="8"/>
                <w:b/>
                <w:sz w:val="24"/>
                <w:szCs w:val="24"/>
              </w:rPr>
              <w:t xml:space="preserve"> </w:t>
            </w:r>
            <w:r w:rsidRPr="008450CD">
              <w:rPr>
                <w:rStyle w:val="8"/>
                <w:b/>
                <w:sz w:val="24"/>
                <w:szCs w:val="24"/>
              </w:rPr>
              <w:t>этажей</w:t>
            </w:r>
          </w:p>
        </w:tc>
      </w:tr>
      <w:tr w:rsidR="008A06B2" w:rsidRPr="008450CD" w:rsidTr="00B17F3E">
        <w:trPr>
          <w:jc w:val="center"/>
        </w:trPr>
        <w:tc>
          <w:tcPr>
            <w:tcW w:w="400" w:type="dxa"/>
          </w:tcPr>
          <w:p w:rsidR="008A06B2" w:rsidRPr="008450CD" w:rsidRDefault="008A06B2" w:rsidP="00701BEF">
            <w:pPr>
              <w:pStyle w:val="a"/>
              <w:numPr>
                <w:ilvl w:val="0"/>
                <w:numId w:val="0"/>
              </w:numPr>
              <w:tabs>
                <w:tab w:val="clear" w:pos="340"/>
                <w:tab w:val="decimal" w:pos="284"/>
                <w:tab w:val="left" w:pos="1134"/>
              </w:tabs>
              <w:rPr>
                <w:color w:val="auto"/>
              </w:rPr>
            </w:pPr>
            <w:r w:rsidRPr="008450CD">
              <w:rPr>
                <w:color w:val="auto"/>
              </w:rPr>
              <w:t>4</w:t>
            </w:r>
          </w:p>
        </w:tc>
        <w:tc>
          <w:tcPr>
            <w:tcW w:w="3384" w:type="dxa"/>
          </w:tcPr>
          <w:p w:rsidR="008A06B2" w:rsidRPr="008450CD" w:rsidRDefault="008A06B2" w:rsidP="00701BEF">
            <w:pPr>
              <w:pStyle w:val="a4"/>
              <w:spacing w:after="0"/>
              <w:ind w:left="23" w:firstLine="0"/>
              <w:rPr>
                <w:szCs w:val="24"/>
              </w:rPr>
            </w:pPr>
            <w:r w:rsidRPr="008450CD">
              <w:rPr>
                <w:rStyle w:val="8"/>
                <w:sz w:val="24"/>
                <w:szCs w:val="24"/>
              </w:rPr>
              <w:t>Максимальный</w:t>
            </w:r>
            <w:r w:rsidR="00E050BB" w:rsidRPr="008450CD">
              <w:rPr>
                <w:rStyle w:val="8"/>
                <w:sz w:val="24"/>
                <w:szCs w:val="24"/>
              </w:rPr>
              <w:t xml:space="preserve"> </w:t>
            </w:r>
            <w:r w:rsidRPr="008450CD">
              <w:rPr>
                <w:rStyle w:val="8"/>
                <w:sz w:val="24"/>
                <w:szCs w:val="24"/>
              </w:rPr>
              <w:t>процент</w:t>
            </w:r>
            <w:r w:rsidR="00E050BB" w:rsidRPr="008450CD">
              <w:rPr>
                <w:rStyle w:val="8"/>
                <w:sz w:val="24"/>
                <w:szCs w:val="24"/>
              </w:rPr>
              <w:t xml:space="preserve"> </w:t>
            </w:r>
            <w:r w:rsidRPr="008450CD">
              <w:rPr>
                <w:rStyle w:val="8"/>
                <w:sz w:val="24"/>
                <w:szCs w:val="24"/>
              </w:rPr>
              <w:t>застройки</w:t>
            </w:r>
            <w:r w:rsidR="00E050BB" w:rsidRPr="008450CD">
              <w:rPr>
                <w:rStyle w:val="8"/>
                <w:sz w:val="24"/>
                <w:szCs w:val="24"/>
              </w:rPr>
              <w:t xml:space="preserve"> </w:t>
            </w:r>
            <w:r w:rsidRPr="008450CD">
              <w:rPr>
                <w:rStyle w:val="8"/>
                <w:sz w:val="24"/>
                <w:szCs w:val="24"/>
              </w:rPr>
              <w:t>в</w:t>
            </w:r>
            <w:r w:rsidR="00E050BB" w:rsidRPr="008450CD">
              <w:rPr>
                <w:rStyle w:val="8"/>
                <w:sz w:val="24"/>
                <w:szCs w:val="24"/>
              </w:rPr>
              <w:t xml:space="preserve"> </w:t>
            </w:r>
            <w:r w:rsidRPr="008450CD">
              <w:rPr>
                <w:rStyle w:val="8"/>
                <w:sz w:val="24"/>
                <w:szCs w:val="24"/>
              </w:rPr>
              <w:t>границах</w:t>
            </w:r>
            <w:r w:rsidR="00E050BB" w:rsidRPr="008450CD">
              <w:rPr>
                <w:rStyle w:val="8"/>
                <w:sz w:val="24"/>
                <w:szCs w:val="24"/>
              </w:rPr>
              <w:t xml:space="preserve"> </w:t>
            </w:r>
            <w:r w:rsidRPr="008450CD">
              <w:rPr>
                <w:rStyle w:val="8"/>
                <w:sz w:val="24"/>
                <w:szCs w:val="24"/>
              </w:rPr>
              <w:t>земельного</w:t>
            </w:r>
            <w:r w:rsidR="00E050BB" w:rsidRPr="008450CD">
              <w:rPr>
                <w:rStyle w:val="8"/>
                <w:sz w:val="24"/>
                <w:szCs w:val="24"/>
              </w:rPr>
              <w:t xml:space="preserve"> </w:t>
            </w:r>
            <w:r w:rsidRPr="008450CD">
              <w:rPr>
                <w:rStyle w:val="8"/>
                <w:sz w:val="24"/>
                <w:szCs w:val="24"/>
              </w:rPr>
              <w:t>участка</w:t>
            </w:r>
          </w:p>
        </w:tc>
        <w:tc>
          <w:tcPr>
            <w:tcW w:w="5969" w:type="dxa"/>
          </w:tcPr>
          <w:p w:rsidR="008A06B2" w:rsidRPr="008450CD" w:rsidRDefault="00F3175F" w:rsidP="00701BEF">
            <w:pPr>
              <w:pStyle w:val="a4"/>
              <w:spacing w:after="0"/>
              <w:ind w:firstLine="0"/>
              <w:rPr>
                <w:rStyle w:val="8"/>
                <w:b/>
                <w:sz w:val="24"/>
                <w:szCs w:val="24"/>
              </w:rPr>
            </w:pPr>
            <w:r w:rsidRPr="008450CD">
              <w:rPr>
                <w:rStyle w:val="8"/>
                <w:b/>
                <w:sz w:val="24"/>
                <w:szCs w:val="24"/>
              </w:rPr>
              <w:t>30</w:t>
            </w:r>
            <w:r w:rsidR="00E050BB" w:rsidRPr="008450CD">
              <w:rPr>
                <w:rStyle w:val="8"/>
                <w:b/>
                <w:sz w:val="24"/>
                <w:szCs w:val="24"/>
              </w:rPr>
              <w:t xml:space="preserve"> </w:t>
            </w:r>
            <w:r w:rsidRPr="008450CD">
              <w:rPr>
                <w:rStyle w:val="8"/>
                <w:b/>
                <w:sz w:val="24"/>
                <w:szCs w:val="24"/>
              </w:rPr>
              <w:t>%</w:t>
            </w:r>
            <w:r w:rsidR="00E050BB" w:rsidRPr="008450CD">
              <w:rPr>
                <w:rStyle w:val="8"/>
                <w:b/>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кладбищ</w:t>
            </w:r>
          </w:p>
          <w:p w:rsidR="00F3175F" w:rsidRPr="008450CD" w:rsidRDefault="00F3175F" w:rsidP="00701BEF">
            <w:pPr>
              <w:pStyle w:val="a4"/>
              <w:spacing w:after="0"/>
              <w:ind w:firstLine="0"/>
              <w:rPr>
                <w:b/>
                <w:szCs w:val="24"/>
              </w:rPr>
            </w:pPr>
            <w:r w:rsidRPr="008450CD">
              <w:rPr>
                <w:rStyle w:val="8"/>
                <w:b/>
                <w:sz w:val="24"/>
                <w:szCs w:val="24"/>
              </w:rPr>
              <w:t>80</w:t>
            </w:r>
            <w:r w:rsidR="00E050BB" w:rsidRPr="008450CD">
              <w:rPr>
                <w:rStyle w:val="8"/>
                <w:b/>
                <w:sz w:val="24"/>
                <w:szCs w:val="24"/>
              </w:rPr>
              <w:t xml:space="preserve"> </w:t>
            </w:r>
            <w:r w:rsidRPr="008450CD">
              <w:rPr>
                <w:rStyle w:val="8"/>
                <w:b/>
                <w:sz w:val="24"/>
                <w:szCs w:val="24"/>
              </w:rPr>
              <w:t>%</w:t>
            </w:r>
            <w:r w:rsidR="00E050BB" w:rsidRPr="008450CD">
              <w:rPr>
                <w:rStyle w:val="8"/>
                <w:b/>
                <w:sz w:val="24"/>
                <w:szCs w:val="24"/>
              </w:rPr>
              <w:t xml:space="preserve"> </w:t>
            </w:r>
            <w:r w:rsidRPr="008450CD">
              <w:rPr>
                <w:rStyle w:val="8"/>
                <w:sz w:val="24"/>
                <w:szCs w:val="24"/>
              </w:rPr>
              <w:t>для</w:t>
            </w:r>
            <w:r w:rsidR="00E050BB" w:rsidRPr="008450CD">
              <w:rPr>
                <w:rStyle w:val="8"/>
                <w:sz w:val="24"/>
                <w:szCs w:val="24"/>
              </w:rPr>
              <w:t xml:space="preserve"> </w:t>
            </w:r>
            <w:r w:rsidRPr="008450CD">
              <w:rPr>
                <w:rStyle w:val="8"/>
                <w:sz w:val="24"/>
                <w:szCs w:val="24"/>
              </w:rPr>
              <w:t>иных</w:t>
            </w:r>
            <w:r w:rsidR="00E050BB" w:rsidRPr="008450CD">
              <w:rPr>
                <w:rStyle w:val="8"/>
                <w:sz w:val="24"/>
                <w:szCs w:val="24"/>
              </w:rPr>
              <w:t xml:space="preserve"> </w:t>
            </w:r>
            <w:r w:rsidRPr="008450CD">
              <w:rPr>
                <w:rStyle w:val="8"/>
                <w:sz w:val="24"/>
                <w:szCs w:val="24"/>
              </w:rPr>
              <w:t>объектов</w:t>
            </w:r>
            <w:r w:rsidR="00E050BB" w:rsidRPr="008450CD">
              <w:rPr>
                <w:rStyle w:val="8"/>
                <w:sz w:val="24"/>
                <w:szCs w:val="24"/>
              </w:rPr>
              <w:t xml:space="preserve"> </w:t>
            </w:r>
            <w:r w:rsidRPr="008450CD">
              <w:rPr>
                <w:rStyle w:val="8"/>
                <w:sz w:val="24"/>
                <w:szCs w:val="24"/>
              </w:rPr>
              <w:t>капитального</w:t>
            </w:r>
            <w:r w:rsidR="00E050BB" w:rsidRPr="008450CD">
              <w:rPr>
                <w:rStyle w:val="8"/>
                <w:sz w:val="24"/>
                <w:szCs w:val="24"/>
              </w:rPr>
              <w:t xml:space="preserve"> </w:t>
            </w:r>
            <w:r w:rsidRPr="008450CD">
              <w:rPr>
                <w:rStyle w:val="8"/>
                <w:sz w:val="24"/>
                <w:szCs w:val="24"/>
              </w:rPr>
              <w:t>строительства</w:t>
            </w:r>
          </w:p>
        </w:tc>
      </w:tr>
    </w:tbl>
    <w:p w:rsidR="00B17F3E" w:rsidRPr="008450CD" w:rsidRDefault="00B17F3E" w:rsidP="00701BEF">
      <w:pPr>
        <w:pStyle w:val="ab"/>
        <w:ind w:firstLine="300"/>
        <w:jc w:val="both"/>
        <w:rPr>
          <w:color w:val="auto"/>
        </w:rPr>
      </w:pPr>
    </w:p>
    <w:p w:rsidR="00B17F3E" w:rsidRPr="008450CD" w:rsidRDefault="00B17F3E" w:rsidP="00701BEF">
      <w:pPr>
        <w:pStyle w:val="ab"/>
        <w:jc w:val="both"/>
        <w:rPr>
          <w:color w:val="auto"/>
        </w:rPr>
      </w:pPr>
    </w:p>
    <w:p w:rsidR="00502108" w:rsidRPr="008450CD" w:rsidRDefault="00502108" w:rsidP="00701BEF">
      <w:pPr>
        <w:rPr>
          <w:szCs w:val="24"/>
        </w:rPr>
      </w:pPr>
    </w:p>
    <w:sectPr w:rsidR="00502108" w:rsidRPr="008450CD" w:rsidSect="00857B7A">
      <w:footerReference w:type="default" r:id="rId68"/>
      <w:pgSz w:w="11906" w:h="16838"/>
      <w:pgMar w:top="567" w:right="850" w:bottom="709"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31E" w:rsidRDefault="0024431E" w:rsidP="00857B7A">
      <w:r>
        <w:separator/>
      </w:r>
    </w:p>
  </w:endnote>
  <w:endnote w:type="continuationSeparator" w:id="0">
    <w:p w:rsidR="0024431E" w:rsidRDefault="0024431E" w:rsidP="00857B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1" w:usb1="00000000" w:usb2="00000000" w:usb3="00000000" w:csb0="0000001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NewRoman,Bold">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7036"/>
      <w:docPartObj>
        <w:docPartGallery w:val="Page Numbers (Bottom of Page)"/>
        <w:docPartUnique/>
      </w:docPartObj>
    </w:sdtPr>
    <w:sdtContent>
      <w:p w:rsidR="00F95EA0" w:rsidRDefault="000776CD">
        <w:pPr>
          <w:pStyle w:val="af2"/>
          <w:jc w:val="right"/>
        </w:pPr>
        <w:r>
          <w:fldChar w:fldCharType="begin"/>
        </w:r>
        <w:r w:rsidR="00F95EA0">
          <w:instrText xml:space="preserve"> PAGE   \* MERGEFORMAT </w:instrText>
        </w:r>
        <w:r>
          <w:fldChar w:fldCharType="separate"/>
        </w:r>
        <w:r w:rsidR="000F26A9">
          <w:rPr>
            <w:noProof/>
          </w:rPr>
          <w:t>160</w:t>
        </w:r>
        <w:r>
          <w:rPr>
            <w:noProof/>
          </w:rPr>
          <w:fldChar w:fldCharType="end"/>
        </w:r>
      </w:p>
    </w:sdtContent>
  </w:sdt>
  <w:p w:rsidR="00F95EA0" w:rsidRDefault="00F95EA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31E" w:rsidRDefault="0024431E" w:rsidP="00857B7A">
      <w:r>
        <w:separator/>
      </w:r>
    </w:p>
  </w:footnote>
  <w:footnote w:type="continuationSeparator" w:id="0">
    <w:p w:rsidR="0024431E" w:rsidRDefault="0024431E" w:rsidP="00857B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2">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3">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4">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5">
    <w:nsid w:val="00000049"/>
    <w:multiLevelType w:val="multilevel"/>
    <w:tmpl w:val="0000004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6">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7">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18">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9">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0">
    <w:nsid w:val="04184A9D"/>
    <w:multiLevelType w:val="hybridMultilevel"/>
    <w:tmpl w:val="A34631DC"/>
    <w:lvl w:ilvl="0" w:tplc="F6605588">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CA30DF"/>
    <w:multiLevelType w:val="hybridMultilevel"/>
    <w:tmpl w:val="D9F062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4A3B66"/>
    <w:multiLevelType w:val="hybridMultilevel"/>
    <w:tmpl w:val="2A1CBFB6"/>
    <w:lvl w:ilvl="0" w:tplc="1CD45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10A428C1"/>
    <w:multiLevelType w:val="hybridMultilevel"/>
    <w:tmpl w:val="683AD3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0031EA"/>
    <w:multiLevelType w:val="hybridMultilevel"/>
    <w:tmpl w:val="74CC28D2"/>
    <w:lvl w:ilvl="0" w:tplc="DFE4CF20">
      <w:start w:val="1"/>
      <w:numFmt w:val="decimal"/>
      <w:lvlText w:val="%1)"/>
      <w:lvlJc w:val="left"/>
      <w:pPr>
        <w:ind w:left="443" w:hanging="360"/>
      </w:pPr>
      <w:rPr>
        <w:rFonts w:hint="default"/>
        <w:color w:val="000000"/>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25">
    <w:nsid w:val="2CFD33DD"/>
    <w:multiLevelType w:val="hybridMultilevel"/>
    <w:tmpl w:val="2A1CBFB6"/>
    <w:lvl w:ilvl="0" w:tplc="1CD45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7">
    <w:nsid w:val="37D10640"/>
    <w:multiLevelType w:val="hybridMultilevel"/>
    <w:tmpl w:val="139A3E9E"/>
    <w:lvl w:ilvl="0" w:tplc="A60812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9422A9"/>
    <w:multiLevelType w:val="hybridMultilevel"/>
    <w:tmpl w:val="D1A8CC42"/>
    <w:lvl w:ilvl="0" w:tplc="B6E05DC6">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901C6D"/>
    <w:multiLevelType w:val="hybridMultilevel"/>
    <w:tmpl w:val="81868584"/>
    <w:lvl w:ilvl="0" w:tplc="50181D3A">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47CA4FB9"/>
    <w:multiLevelType w:val="hybridMultilevel"/>
    <w:tmpl w:val="06E871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3A1632"/>
    <w:multiLevelType w:val="hybridMultilevel"/>
    <w:tmpl w:val="2A1CBFB6"/>
    <w:lvl w:ilvl="0" w:tplc="1CD45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C884629"/>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3">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F4E28EA"/>
    <w:multiLevelType w:val="hybridMultilevel"/>
    <w:tmpl w:val="2A1CBFB6"/>
    <w:lvl w:ilvl="0" w:tplc="1CD45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52D54D9"/>
    <w:multiLevelType w:val="hybridMultilevel"/>
    <w:tmpl w:val="ADFE742E"/>
    <w:lvl w:ilvl="0" w:tplc="0AB0508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36">
    <w:nsid w:val="5E1B6E1D"/>
    <w:multiLevelType w:val="hybridMultilevel"/>
    <w:tmpl w:val="2A1CBFB6"/>
    <w:lvl w:ilvl="0" w:tplc="1CD45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8">
    <w:nsid w:val="6FF6078E"/>
    <w:multiLevelType w:val="hybridMultilevel"/>
    <w:tmpl w:val="87A43184"/>
    <w:lvl w:ilvl="0" w:tplc="714CD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7"/>
  </w:num>
  <w:num w:numId="2">
    <w:abstractNumId w:val="26"/>
  </w:num>
  <w:num w:numId="3">
    <w:abstractNumId w:val="35"/>
  </w:num>
  <w:num w:numId="4">
    <w:abstractNumId w:val="30"/>
  </w:num>
  <w:num w:numId="5">
    <w:abstractNumId w:val="23"/>
  </w:num>
  <w:num w:numId="6">
    <w:abstractNumId w:val="20"/>
  </w:num>
  <w:num w:numId="7">
    <w:abstractNumId w:val="27"/>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29"/>
  </w:num>
  <w:num w:numId="20">
    <w:abstractNumId w:val="11"/>
  </w:num>
  <w:num w:numId="21">
    <w:abstractNumId w:val="12"/>
  </w:num>
  <w:num w:numId="22">
    <w:abstractNumId w:val="13"/>
  </w:num>
  <w:num w:numId="23">
    <w:abstractNumId w:val="14"/>
  </w:num>
  <w:num w:numId="24">
    <w:abstractNumId w:val="15"/>
  </w:num>
  <w:num w:numId="25">
    <w:abstractNumId w:val="24"/>
  </w:num>
  <w:num w:numId="26">
    <w:abstractNumId w:val="16"/>
  </w:num>
  <w:num w:numId="27">
    <w:abstractNumId w:val="17"/>
  </w:num>
  <w:num w:numId="28">
    <w:abstractNumId w:val="18"/>
  </w:num>
  <w:num w:numId="29">
    <w:abstractNumId w:val="19"/>
  </w:num>
  <w:num w:numId="30">
    <w:abstractNumId w:val="38"/>
  </w:num>
  <w:num w:numId="31">
    <w:abstractNumId w:val="32"/>
  </w:num>
  <w:num w:numId="32">
    <w:abstractNumId w:val="33"/>
  </w:num>
  <w:num w:numId="33">
    <w:abstractNumId w:val="36"/>
  </w:num>
  <w:num w:numId="34">
    <w:abstractNumId w:val="34"/>
  </w:num>
  <w:num w:numId="35">
    <w:abstractNumId w:val="25"/>
  </w:num>
  <w:num w:numId="36">
    <w:abstractNumId w:val="22"/>
  </w:num>
  <w:num w:numId="37">
    <w:abstractNumId w:val="31"/>
  </w:num>
  <w:num w:numId="38">
    <w:abstractNumId w:val="28"/>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B7089"/>
    <w:rsid w:val="00004296"/>
    <w:rsid w:val="00006EC3"/>
    <w:rsid w:val="00015DD8"/>
    <w:rsid w:val="0002430D"/>
    <w:rsid w:val="00037CE9"/>
    <w:rsid w:val="000445FC"/>
    <w:rsid w:val="00045EBE"/>
    <w:rsid w:val="0005259F"/>
    <w:rsid w:val="000776CD"/>
    <w:rsid w:val="000805B7"/>
    <w:rsid w:val="0008592F"/>
    <w:rsid w:val="00090E0A"/>
    <w:rsid w:val="000A2686"/>
    <w:rsid w:val="000B4E8A"/>
    <w:rsid w:val="000D02A3"/>
    <w:rsid w:val="000E226C"/>
    <w:rsid w:val="000E480F"/>
    <w:rsid w:val="000E4E2E"/>
    <w:rsid w:val="000E6F91"/>
    <w:rsid w:val="000F26A9"/>
    <w:rsid w:val="000F3178"/>
    <w:rsid w:val="0010069B"/>
    <w:rsid w:val="00130F9E"/>
    <w:rsid w:val="001374C9"/>
    <w:rsid w:val="00144F1A"/>
    <w:rsid w:val="00161E46"/>
    <w:rsid w:val="0017124E"/>
    <w:rsid w:val="00174596"/>
    <w:rsid w:val="0017752D"/>
    <w:rsid w:val="00177E5D"/>
    <w:rsid w:val="00180BEB"/>
    <w:rsid w:val="00181176"/>
    <w:rsid w:val="00182976"/>
    <w:rsid w:val="00182DFD"/>
    <w:rsid w:val="001B1E17"/>
    <w:rsid w:val="001B52AD"/>
    <w:rsid w:val="001C6ACA"/>
    <w:rsid w:val="001E3B49"/>
    <w:rsid w:val="001F6BB9"/>
    <w:rsid w:val="00217883"/>
    <w:rsid w:val="00222864"/>
    <w:rsid w:val="00222DEE"/>
    <w:rsid w:val="00222EB1"/>
    <w:rsid w:val="00223062"/>
    <w:rsid w:val="00233F7F"/>
    <w:rsid w:val="00242C76"/>
    <w:rsid w:val="002432C0"/>
    <w:rsid w:val="0024335A"/>
    <w:rsid w:val="00243A36"/>
    <w:rsid w:val="0024431E"/>
    <w:rsid w:val="002477BE"/>
    <w:rsid w:val="00256D5E"/>
    <w:rsid w:val="00261939"/>
    <w:rsid w:val="002733E1"/>
    <w:rsid w:val="00277CA9"/>
    <w:rsid w:val="0028264E"/>
    <w:rsid w:val="00283366"/>
    <w:rsid w:val="00290031"/>
    <w:rsid w:val="00290E9F"/>
    <w:rsid w:val="002C326C"/>
    <w:rsid w:val="002C65CD"/>
    <w:rsid w:val="002D5FE0"/>
    <w:rsid w:val="002D7A57"/>
    <w:rsid w:val="002E1FEB"/>
    <w:rsid w:val="002E5176"/>
    <w:rsid w:val="003038F1"/>
    <w:rsid w:val="00304FEB"/>
    <w:rsid w:val="003403B2"/>
    <w:rsid w:val="003473B3"/>
    <w:rsid w:val="00375A16"/>
    <w:rsid w:val="00383404"/>
    <w:rsid w:val="0039130B"/>
    <w:rsid w:val="00392BDB"/>
    <w:rsid w:val="003973AB"/>
    <w:rsid w:val="003A2758"/>
    <w:rsid w:val="003A7A99"/>
    <w:rsid w:val="003B7C6F"/>
    <w:rsid w:val="003C37CC"/>
    <w:rsid w:val="003C4DDF"/>
    <w:rsid w:val="003D0D23"/>
    <w:rsid w:val="003E7655"/>
    <w:rsid w:val="003E7F92"/>
    <w:rsid w:val="003F6E26"/>
    <w:rsid w:val="003F7BA3"/>
    <w:rsid w:val="004052E6"/>
    <w:rsid w:val="00417BCB"/>
    <w:rsid w:val="00421771"/>
    <w:rsid w:val="004243A1"/>
    <w:rsid w:val="004451C7"/>
    <w:rsid w:val="004476BC"/>
    <w:rsid w:val="004505C7"/>
    <w:rsid w:val="00451069"/>
    <w:rsid w:val="0045739F"/>
    <w:rsid w:val="00472329"/>
    <w:rsid w:val="00485FE4"/>
    <w:rsid w:val="004950EC"/>
    <w:rsid w:val="004A17DD"/>
    <w:rsid w:val="004A5290"/>
    <w:rsid w:val="004C2E0B"/>
    <w:rsid w:val="004E26EE"/>
    <w:rsid w:val="004E3466"/>
    <w:rsid w:val="00502108"/>
    <w:rsid w:val="00522331"/>
    <w:rsid w:val="0052304D"/>
    <w:rsid w:val="005269E2"/>
    <w:rsid w:val="0053425B"/>
    <w:rsid w:val="00534463"/>
    <w:rsid w:val="00536351"/>
    <w:rsid w:val="005514CF"/>
    <w:rsid w:val="0055253F"/>
    <w:rsid w:val="005554D9"/>
    <w:rsid w:val="00562AFB"/>
    <w:rsid w:val="00575E15"/>
    <w:rsid w:val="00581AD3"/>
    <w:rsid w:val="005838FA"/>
    <w:rsid w:val="00586862"/>
    <w:rsid w:val="00596258"/>
    <w:rsid w:val="005A3D7F"/>
    <w:rsid w:val="005A76CB"/>
    <w:rsid w:val="005D5D9E"/>
    <w:rsid w:val="005E3FAD"/>
    <w:rsid w:val="005F4750"/>
    <w:rsid w:val="00610320"/>
    <w:rsid w:val="006117D2"/>
    <w:rsid w:val="00617209"/>
    <w:rsid w:val="00624EBD"/>
    <w:rsid w:val="00626317"/>
    <w:rsid w:val="0064353C"/>
    <w:rsid w:val="006527FA"/>
    <w:rsid w:val="00656606"/>
    <w:rsid w:val="00675754"/>
    <w:rsid w:val="00677267"/>
    <w:rsid w:val="00683A5E"/>
    <w:rsid w:val="00690896"/>
    <w:rsid w:val="006A63C3"/>
    <w:rsid w:val="006B0DAF"/>
    <w:rsid w:val="006B7089"/>
    <w:rsid w:val="006C305C"/>
    <w:rsid w:val="006F2938"/>
    <w:rsid w:val="00701BEF"/>
    <w:rsid w:val="007276E4"/>
    <w:rsid w:val="007342FE"/>
    <w:rsid w:val="007408BB"/>
    <w:rsid w:val="00756E95"/>
    <w:rsid w:val="007577B6"/>
    <w:rsid w:val="007701BA"/>
    <w:rsid w:val="00781205"/>
    <w:rsid w:val="00790554"/>
    <w:rsid w:val="00791B86"/>
    <w:rsid w:val="007A2563"/>
    <w:rsid w:val="007B18F2"/>
    <w:rsid w:val="007C1EEF"/>
    <w:rsid w:val="007C5EF1"/>
    <w:rsid w:val="007C6D9C"/>
    <w:rsid w:val="007D18AC"/>
    <w:rsid w:val="007F70E7"/>
    <w:rsid w:val="0080175B"/>
    <w:rsid w:val="00812372"/>
    <w:rsid w:val="008260DA"/>
    <w:rsid w:val="00834E93"/>
    <w:rsid w:val="0083660F"/>
    <w:rsid w:val="008370D1"/>
    <w:rsid w:val="008450CD"/>
    <w:rsid w:val="008549ED"/>
    <w:rsid w:val="00857B7A"/>
    <w:rsid w:val="00863BB9"/>
    <w:rsid w:val="008660F3"/>
    <w:rsid w:val="00867244"/>
    <w:rsid w:val="00876155"/>
    <w:rsid w:val="0088698F"/>
    <w:rsid w:val="00893D17"/>
    <w:rsid w:val="00895965"/>
    <w:rsid w:val="008A06B2"/>
    <w:rsid w:val="008C2C23"/>
    <w:rsid w:val="008D4E93"/>
    <w:rsid w:val="008E5661"/>
    <w:rsid w:val="008E6570"/>
    <w:rsid w:val="008F1805"/>
    <w:rsid w:val="008F6BB1"/>
    <w:rsid w:val="00917FA9"/>
    <w:rsid w:val="00925BD9"/>
    <w:rsid w:val="00941DC2"/>
    <w:rsid w:val="009559B5"/>
    <w:rsid w:val="00957468"/>
    <w:rsid w:val="00961900"/>
    <w:rsid w:val="00962BB4"/>
    <w:rsid w:val="00974AE7"/>
    <w:rsid w:val="00983CF7"/>
    <w:rsid w:val="00994689"/>
    <w:rsid w:val="009A6529"/>
    <w:rsid w:val="009B1E41"/>
    <w:rsid w:val="009B4732"/>
    <w:rsid w:val="009B5B0A"/>
    <w:rsid w:val="009D5C60"/>
    <w:rsid w:val="00A02E72"/>
    <w:rsid w:val="00A043D8"/>
    <w:rsid w:val="00A270F7"/>
    <w:rsid w:val="00A34C7E"/>
    <w:rsid w:val="00A4188C"/>
    <w:rsid w:val="00A41AD3"/>
    <w:rsid w:val="00A5128D"/>
    <w:rsid w:val="00A62925"/>
    <w:rsid w:val="00A63E24"/>
    <w:rsid w:val="00A64BF1"/>
    <w:rsid w:val="00A75743"/>
    <w:rsid w:val="00A82D50"/>
    <w:rsid w:val="00A85C5D"/>
    <w:rsid w:val="00A96DD6"/>
    <w:rsid w:val="00AA56FD"/>
    <w:rsid w:val="00AB26F4"/>
    <w:rsid w:val="00AB31DB"/>
    <w:rsid w:val="00AC39F5"/>
    <w:rsid w:val="00AD366D"/>
    <w:rsid w:val="00AE19FC"/>
    <w:rsid w:val="00AE4190"/>
    <w:rsid w:val="00AE6402"/>
    <w:rsid w:val="00AF5D1B"/>
    <w:rsid w:val="00B00F07"/>
    <w:rsid w:val="00B015E1"/>
    <w:rsid w:val="00B0739F"/>
    <w:rsid w:val="00B10425"/>
    <w:rsid w:val="00B15CD2"/>
    <w:rsid w:val="00B17F3E"/>
    <w:rsid w:val="00B2564E"/>
    <w:rsid w:val="00B474B7"/>
    <w:rsid w:val="00B4787B"/>
    <w:rsid w:val="00B5261F"/>
    <w:rsid w:val="00B64220"/>
    <w:rsid w:val="00B66551"/>
    <w:rsid w:val="00B676C7"/>
    <w:rsid w:val="00B83D5E"/>
    <w:rsid w:val="00BB16E9"/>
    <w:rsid w:val="00BC4E52"/>
    <w:rsid w:val="00BD613A"/>
    <w:rsid w:val="00BE2904"/>
    <w:rsid w:val="00BF05DE"/>
    <w:rsid w:val="00BF16D8"/>
    <w:rsid w:val="00BF5C15"/>
    <w:rsid w:val="00C00621"/>
    <w:rsid w:val="00C100F4"/>
    <w:rsid w:val="00C10CF1"/>
    <w:rsid w:val="00C164B4"/>
    <w:rsid w:val="00C3345E"/>
    <w:rsid w:val="00C856DC"/>
    <w:rsid w:val="00C91D72"/>
    <w:rsid w:val="00C96133"/>
    <w:rsid w:val="00CA55DD"/>
    <w:rsid w:val="00CC034E"/>
    <w:rsid w:val="00CD188B"/>
    <w:rsid w:val="00D061A8"/>
    <w:rsid w:val="00D16D68"/>
    <w:rsid w:val="00D31D46"/>
    <w:rsid w:val="00D34BBB"/>
    <w:rsid w:val="00D46D9B"/>
    <w:rsid w:val="00D50998"/>
    <w:rsid w:val="00D53208"/>
    <w:rsid w:val="00D61C2C"/>
    <w:rsid w:val="00D960D7"/>
    <w:rsid w:val="00DA784B"/>
    <w:rsid w:val="00DF114A"/>
    <w:rsid w:val="00DF28E2"/>
    <w:rsid w:val="00DF6285"/>
    <w:rsid w:val="00E017D1"/>
    <w:rsid w:val="00E050BB"/>
    <w:rsid w:val="00E25813"/>
    <w:rsid w:val="00E2733F"/>
    <w:rsid w:val="00E31116"/>
    <w:rsid w:val="00E3663F"/>
    <w:rsid w:val="00E45A76"/>
    <w:rsid w:val="00E53781"/>
    <w:rsid w:val="00E92FC6"/>
    <w:rsid w:val="00EA0FF2"/>
    <w:rsid w:val="00EA211B"/>
    <w:rsid w:val="00EA5E0E"/>
    <w:rsid w:val="00EA7458"/>
    <w:rsid w:val="00ED1EDD"/>
    <w:rsid w:val="00ED363F"/>
    <w:rsid w:val="00EE17AD"/>
    <w:rsid w:val="00EF1D14"/>
    <w:rsid w:val="00EF7C64"/>
    <w:rsid w:val="00F01B64"/>
    <w:rsid w:val="00F058E4"/>
    <w:rsid w:val="00F1325B"/>
    <w:rsid w:val="00F17AD8"/>
    <w:rsid w:val="00F3175F"/>
    <w:rsid w:val="00F3557F"/>
    <w:rsid w:val="00F40626"/>
    <w:rsid w:val="00F435AC"/>
    <w:rsid w:val="00F94C30"/>
    <w:rsid w:val="00F95EA0"/>
    <w:rsid w:val="00FA2669"/>
    <w:rsid w:val="00FA5F86"/>
    <w:rsid w:val="00FA62F8"/>
    <w:rsid w:val="00FA7D1C"/>
    <w:rsid w:val="00FB57C8"/>
    <w:rsid w:val="00FB683A"/>
    <w:rsid w:val="00FC1019"/>
    <w:rsid w:val="00FC7880"/>
    <w:rsid w:val="00FF7B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5E15"/>
    <w:pPr>
      <w:spacing w:after="0" w:line="240" w:lineRule="auto"/>
      <w:ind w:firstLine="709"/>
      <w:jc w:val="both"/>
    </w:pPr>
    <w:rPr>
      <w:rFonts w:ascii="Times New Roman" w:eastAsia="Times New Roman" w:hAnsi="Times New Roman" w:cs="Times New Roman"/>
      <w:sz w:val="24"/>
      <w:szCs w:val="20"/>
      <w:lang w:eastAsia="ru-RU"/>
    </w:rPr>
  </w:style>
  <w:style w:type="paragraph" w:styleId="1">
    <w:name w:val="heading 1"/>
    <w:basedOn w:val="a0"/>
    <w:next w:val="a0"/>
    <w:link w:val="10"/>
    <w:uiPriority w:val="9"/>
    <w:qFormat/>
    <w:rsid w:val="00701BEF"/>
    <w:pPr>
      <w:keepNext/>
      <w:keepLines/>
      <w:spacing w:before="480" w:line="360" w:lineRule="auto"/>
      <w:ind w:firstLine="0"/>
      <w:jc w:val="center"/>
      <w:outlineLvl w:val="0"/>
    </w:pPr>
    <w:rPr>
      <w:rFonts w:eastAsiaTheme="majorEastAsia" w:cstheme="majorBidi"/>
      <w:b/>
      <w:bCs/>
      <w:sz w:val="28"/>
      <w:szCs w:val="28"/>
    </w:rPr>
  </w:style>
  <w:style w:type="paragraph" w:styleId="2">
    <w:name w:val="heading 2"/>
    <w:basedOn w:val="a0"/>
    <w:next w:val="a0"/>
    <w:link w:val="20"/>
    <w:uiPriority w:val="9"/>
    <w:qFormat/>
    <w:rsid w:val="00701BEF"/>
    <w:pPr>
      <w:keepNext/>
      <w:spacing w:before="240" w:after="60" w:line="360" w:lineRule="auto"/>
      <w:ind w:firstLine="0"/>
      <w:jc w:val="center"/>
      <w:outlineLvl w:val="1"/>
    </w:pPr>
    <w:rPr>
      <w:b/>
      <w:bCs/>
      <w:iCs/>
      <w:sz w:val="28"/>
      <w:szCs w:val="28"/>
    </w:rPr>
  </w:style>
  <w:style w:type="paragraph" w:styleId="3">
    <w:name w:val="heading 3"/>
    <w:basedOn w:val="a0"/>
    <w:next w:val="a0"/>
    <w:link w:val="30"/>
    <w:uiPriority w:val="9"/>
    <w:qFormat/>
    <w:rsid w:val="00701BEF"/>
    <w:pPr>
      <w:keepNext/>
      <w:tabs>
        <w:tab w:val="left" w:pos="851"/>
      </w:tabs>
      <w:spacing w:line="360" w:lineRule="auto"/>
      <w:ind w:firstLine="0"/>
      <w:jc w:val="center"/>
      <w:outlineLvl w:val="2"/>
    </w:pPr>
    <w:rPr>
      <w:b/>
      <w:bCs/>
      <w:szCs w:val="24"/>
    </w:rPr>
  </w:style>
  <w:style w:type="paragraph" w:styleId="4">
    <w:name w:val="heading 4"/>
    <w:basedOn w:val="a0"/>
    <w:next w:val="a0"/>
    <w:link w:val="40"/>
    <w:unhideWhenUsed/>
    <w:qFormat/>
    <w:rsid w:val="00E2733F"/>
    <w:pPr>
      <w:keepNext/>
      <w:spacing w:before="240" w:after="60" w:line="360" w:lineRule="auto"/>
      <w:ind w:firstLine="0"/>
      <w:jc w:val="center"/>
      <w:outlineLvl w:val="3"/>
    </w:pPr>
    <w:rPr>
      <w:b/>
      <w:bCs/>
      <w:sz w:val="28"/>
      <w:szCs w:val="28"/>
    </w:rPr>
  </w:style>
  <w:style w:type="paragraph" w:styleId="5">
    <w:name w:val="heading 5"/>
    <w:basedOn w:val="a0"/>
    <w:next w:val="a0"/>
    <w:link w:val="50"/>
    <w:uiPriority w:val="9"/>
    <w:qFormat/>
    <w:rsid w:val="00562AFB"/>
    <w:pPr>
      <w:widowControl w:val="0"/>
      <w:autoSpaceDE w:val="0"/>
      <w:autoSpaceDN w:val="0"/>
      <w:adjustRightInd w:val="0"/>
      <w:spacing w:before="240" w:after="60"/>
      <w:outlineLvl w:val="4"/>
    </w:pPr>
    <w:rPr>
      <w:b/>
      <w:bCs/>
      <w:iCs/>
      <w:szCs w:val="26"/>
    </w:rPr>
  </w:style>
  <w:style w:type="paragraph" w:styleId="6">
    <w:name w:val="heading 6"/>
    <w:basedOn w:val="a0"/>
    <w:next w:val="a0"/>
    <w:link w:val="60"/>
    <w:uiPriority w:val="9"/>
    <w:unhideWhenUsed/>
    <w:qFormat/>
    <w:rsid w:val="00E92FC6"/>
    <w:pPr>
      <w:keepNext/>
      <w:keepLines/>
      <w:spacing w:before="200" w:line="360" w:lineRule="auto"/>
      <w:ind w:firstLine="0"/>
      <w:jc w:val="center"/>
      <w:outlineLvl w:val="5"/>
    </w:pPr>
    <w:rPr>
      <w:rFonts w:eastAsiaTheme="majorEastAsia" w:cstheme="majorBidi"/>
      <w:b/>
      <w:i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701BEF"/>
    <w:rPr>
      <w:rFonts w:ascii="Times New Roman" w:eastAsia="Times New Roman" w:hAnsi="Times New Roman" w:cs="Times New Roman"/>
      <w:b/>
      <w:bCs/>
      <w:iCs/>
      <w:sz w:val="28"/>
      <w:szCs w:val="28"/>
      <w:lang w:eastAsia="ru-RU"/>
    </w:rPr>
  </w:style>
  <w:style w:type="character" w:customStyle="1" w:styleId="50">
    <w:name w:val="Заголовок 5 Знак"/>
    <w:basedOn w:val="a1"/>
    <w:link w:val="5"/>
    <w:uiPriority w:val="9"/>
    <w:rsid w:val="00562AFB"/>
    <w:rPr>
      <w:rFonts w:ascii="Times New Roman" w:eastAsia="Times New Roman" w:hAnsi="Times New Roman" w:cs="Times New Roman"/>
      <w:b/>
      <w:bCs/>
      <w:iCs/>
      <w:sz w:val="24"/>
      <w:szCs w:val="26"/>
      <w:lang w:eastAsia="ru-RU"/>
    </w:rPr>
  </w:style>
  <w:style w:type="paragraph" w:customStyle="1" w:styleId="ConsPlusNormal">
    <w:name w:val="ConsPlusNormal"/>
    <w:link w:val="ConsPlusNormal0"/>
    <w:rsid w:val="006B70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ody Text"/>
    <w:basedOn w:val="a0"/>
    <w:link w:val="a5"/>
    <w:rsid w:val="006B7089"/>
    <w:pPr>
      <w:widowControl w:val="0"/>
      <w:autoSpaceDE w:val="0"/>
      <w:autoSpaceDN w:val="0"/>
      <w:adjustRightInd w:val="0"/>
      <w:spacing w:after="120"/>
    </w:pPr>
  </w:style>
  <w:style w:type="character" w:customStyle="1" w:styleId="a5">
    <w:name w:val="Основной текст Знак"/>
    <w:basedOn w:val="a1"/>
    <w:link w:val="a4"/>
    <w:rsid w:val="006B7089"/>
    <w:rPr>
      <w:rFonts w:ascii="Times New Roman" w:eastAsia="Times New Roman" w:hAnsi="Times New Roman" w:cs="Times New Roman"/>
      <w:sz w:val="20"/>
      <w:szCs w:val="20"/>
      <w:lang w:eastAsia="ru-RU"/>
    </w:rPr>
  </w:style>
  <w:style w:type="paragraph" w:customStyle="1" w:styleId="a">
    <w:name w:val="буллиты"/>
    <w:basedOn w:val="a0"/>
    <w:link w:val="a6"/>
    <w:rsid w:val="006B7089"/>
    <w:pPr>
      <w:numPr>
        <w:numId w:val="1"/>
      </w:numPr>
      <w:tabs>
        <w:tab w:val="decimal" w:pos="340"/>
      </w:tabs>
    </w:pPr>
    <w:rPr>
      <w:bCs/>
      <w:color w:val="000000"/>
      <w:szCs w:val="24"/>
    </w:rPr>
  </w:style>
  <w:style w:type="character" w:customStyle="1" w:styleId="a6">
    <w:name w:val="буллиты Знак"/>
    <w:link w:val="a"/>
    <w:rsid w:val="006B7089"/>
    <w:rPr>
      <w:rFonts w:ascii="Times New Roman" w:eastAsia="Times New Roman" w:hAnsi="Times New Roman" w:cs="Times New Roman"/>
      <w:bCs/>
      <w:color w:val="000000"/>
      <w:sz w:val="24"/>
      <w:szCs w:val="24"/>
    </w:rPr>
  </w:style>
  <w:style w:type="paragraph" w:customStyle="1" w:styleId="s1">
    <w:name w:val="s_1"/>
    <w:basedOn w:val="a0"/>
    <w:rsid w:val="006B7089"/>
    <w:pPr>
      <w:ind w:firstLine="720"/>
    </w:pPr>
    <w:rPr>
      <w:rFonts w:ascii="Arial" w:hAnsi="Arial" w:cs="Arial"/>
      <w:sz w:val="26"/>
      <w:szCs w:val="26"/>
    </w:rPr>
  </w:style>
  <w:style w:type="character" w:customStyle="1" w:styleId="ConsPlusNormal0">
    <w:name w:val="ConsPlusNormal Знак"/>
    <w:link w:val="ConsPlusNormal"/>
    <w:rsid w:val="006B7089"/>
    <w:rPr>
      <w:rFonts w:ascii="Arial" w:eastAsia="Times New Roman" w:hAnsi="Arial" w:cs="Arial"/>
      <w:sz w:val="20"/>
      <w:szCs w:val="20"/>
      <w:lang w:eastAsia="ru-RU"/>
    </w:rPr>
  </w:style>
  <w:style w:type="character" w:customStyle="1" w:styleId="7">
    <w:name w:val="Основной текст (7)_"/>
    <w:link w:val="71"/>
    <w:uiPriority w:val="99"/>
    <w:rsid w:val="006B7089"/>
    <w:rPr>
      <w:sz w:val="17"/>
      <w:szCs w:val="17"/>
      <w:shd w:val="clear" w:color="auto" w:fill="FFFFFF"/>
    </w:rPr>
  </w:style>
  <w:style w:type="paragraph" w:customStyle="1" w:styleId="71">
    <w:name w:val="Основной текст (7)1"/>
    <w:basedOn w:val="a0"/>
    <w:link w:val="7"/>
    <w:uiPriority w:val="99"/>
    <w:rsid w:val="006B7089"/>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8">
    <w:name w:val="Основной текст + 8"/>
    <w:aliases w:val="5 pt"/>
    <w:uiPriority w:val="99"/>
    <w:rsid w:val="006B7089"/>
    <w:rPr>
      <w:rFonts w:ascii="Times New Roman" w:hAnsi="Times New Roman" w:cs="Times New Roman"/>
      <w:sz w:val="17"/>
      <w:szCs w:val="17"/>
      <w:u w:val="none"/>
    </w:rPr>
  </w:style>
  <w:style w:type="character" w:customStyle="1" w:styleId="811">
    <w:name w:val="Основной текст + 811"/>
    <w:aliases w:val="5 pt27"/>
    <w:uiPriority w:val="99"/>
    <w:rsid w:val="006B7089"/>
    <w:rPr>
      <w:rFonts w:ascii="Times New Roman" w:hAnsi="Times New Roman" w:cs="Times New Roman"/>
      <w:sz w:val="17"/>
      <w:szCs w:val="17"/>
      <w:u w:val="none"/>
    </w:rPr>
  </w:style>
  <w:style w:type="character" w:customStyle="1" w:styleId="88">
    <w:name w:val="Основной текст + 88"/>
    <w:aliases w:val="5 pt22"/>
    <w:uiPriority w:val="99"/>
    <w:rsid w:val="006B7089"/>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6B7089"/>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6B7089"/>
    <w:rPr>
      <w:rFonts w:ascii="Times New Roman" w:hAnsi="Times New Roman" w:cs="Times New Roman"/>
      <w:b/>
      <w:bCs/>
      <w:sz w:val="17"/>
      <w:szCs w:val="17"/>
      <w:u w:val="none"/>
    </w:rPr>
  </w:style>
  <w:style w:type="character" w:customStyle="1" w:styleId="78">
    <w:name w:val="Основной текст + 78"/>
    <w:aliases w:val="5 pt16"/>
    <w:uiPriority w:val="99"/>
    <w:rsid w:val="006B7089"/>
    <w:rPr>
      <w:rFonts w:ascii="Times New Roman" w:hAnsi="Times New Roman" w:cs="Times New Roman"/>
      <w:sz w:val="15"/>
      <w:szCs w:val="15"/>
      <w:u w:val="none"/>
    </w:rPr>
  </w:style>
  <w:style w:type="paragraph" w:customStyle="1" w:styleId="podpis">
    <w:name w:val="podpis"/>
    <w:basedOn w:val="a0"/>
    <w:rsid w:val="00596258"/>
    <w:pPr>
      <w:spacing w:before="80" w:after="80"/>
      <w:ind w:firstLine="160"/>
      <w:jc w:val="right"/>
    </w:pPr>
    <w:rPr>
      <w:rFonts w:ascii="Arial" w:hAnsi="Arial" w:cs="Arial"/>
      <w:b/>
      <w:bCs/>
      <w:sz w:val="18"/>
      <w:szCs w:val="18"/>
    </w:rPr>
  </w:style>
  <w:style w:type="character" w:customStyle="1" w:styleId="70">
    <w:name w:val="Основной текст + 7"/>
    <w:aliases w:val="5 pt18,Полужирный6"/>
    <w:uiPriority w:val="99"/>
    <w:rsid w:val="004052E6"/>
    <w:rPr>
      <w:rFonts w:ascii="Times New Roman" w:hAnsi="Times New Roman" w:cs="Times New Roman"/>
      <w:b/>
      <w:bCs/>
      <w:sz w:val="15"/>
      <w:szCs w:val="15"/>
      <w:u w:val="none"/>
    </w:rPr>
  </w:style>
  <w:style w:type="paragraph" w:styleId="a7">
    <w:name w:val="Balloon Text"/>
    <w:basedOn w:val="a0"/>
    <w:link w:val="a8"/>
    <w:uiPriority w:val="99"/>
    <w:unhideWhenUsed/>
    <w:rsid w:val="00617209"/>
    <w:rPr>
      <w:rFonts w:ascii="Tahoma" w:hAnsi="Tahoma" w:cs="Tahoma"/>
      <w:sz w:val="16"/>
      <w:szCs w:val="16"/>
    </w:rPr>
  </w:style>
  <w:style w:type="character" w:customStyle="1" w:styleId="a8">
    <w:name w:val="Текст выноски Знак"/>
    <w:basedOn w:val="a1"/>
    <w:link w:val="a7"/>
    <w:uiPriority w:val="99"/>
    <w:rsid w:val="00617209"/>
    <w:rPr>
      <w:rFonts w:ascii="Tahoma" w:eastAsia="Times New Roman" w:hAnsi="Tahoma" w:cs="Tahoma"/>
      <w:sz w:val="16"/>
      <w:szCs w:val="16"/>
      <w:lang w:eastAsia="ru-RU"/>
    </w:rPr>
  </w:style>
  <w:style w:type="paragraph" w:styleId="a9">
    <w:name w:val="Normal (Web)"/>
    <w:basedOn w:val="a0"/>
    <w:uiPriority w:val="99"/>
    <w:unhideWhenUsed/>
    <w:rsid w:val="00472329"/>
    <w:pPr>
      <w:spacing w:before="100" w:beforeAutospacing="1" w:after="100" w:afterAutospacing="1"/>
    </w:pPr>
    <w:rPr>
      <w:szCs w:val="24"/>
    </w:rPr>
  </w:style>
  <w:style w:type="paragraph" w:customStyle="1" w:styleId="aa">
    <w:name w:val="выступ"/>
    <w:basedOn w:val="a0"/>
    <w:rsid w:val="00941DC2"/>
    <w:pPr>
      <w:spacing w:before="120"/>
      <w:ind w:left="709" w:hanging="709"/>
    </w:pPr>
    <w:rPr>
      <w:b/>
      <w:bCs/>
      <w:i/>
      <w:color w:val="000000"/>
      <w:szCs w:val="24"/>
    </w:rPr>
  </w:style>
  <w:style w:type="paragraph" w:customStyle="1" w:styleId="ab">
    <w:name w:val="Нормальный"/>
    <w:rsid w:val="003C37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1"/>
    <w:rsid w:val="000D02A3"/>
  </w:style>
  <w:style w:type="character" w:styleId="ac">
    <w:name w:val="Hyperlink"/>
    <w:basedOn w:val="a1"/>
    <w:uiPriority w:val="99"/>
    <w:unhideWhenUsed/>
    <w:rsid w:val="000D02A3"/>
    <w:rPr>
      <w:color w:val="0000FF"/>
      <w:u w:val="single"/>
    </w:rPr>
  </w:style>
  <w:style w:type="character" w:customStyle="1" w:styleId="87">
    <w:name w:val="Основной текст + 87"/>
    <w:aliases w:val="5 pt19"/>
    <w:uiPriority w:val="99"/>
    <w:rsid w:val="002477BE"/>
    <w:rPr>
      <w:rFonts w:ascii="Times New Roman" w:hAnsi="Times New Roman" w:cs="Times New Roman"/>
      <w:sz w:val="17"/>
      <w:szCs w:val="17"/>
      <w:u w:val="none"/>
    </w:rPr>
  </w:style>
  <w:style w:type="paragraph" w:customStyle="1" w:styleId="ad">
    <w:name w:val="Неформатированный"/>
    <w:uiPriority w:val="99"/>
    <w:rsid w:val="00F3175F"/>
    <w:pPr>
      <w:widowControl w:val="0"/>
      <w:autoSpaceDE w:val="0"/>
      <w:autoSpaceDN w:val="0"/>
      <w:adjustRightInd w:val="0"/>
      <w:spacing w:after="0" w:line="240" w:lineRule="auto"/>
    </w:pPr>
    <w:rPr>
      <w:rFonts w:ascii="Courier New CYR" w:eastAsia="Times New Roman" w:hAnsi="Courier New CYR" w:cs="Courier New CYR"/>
      <w:color w:val="808000"/>
      <w:sz w:val="24"/>
      <w:szCs w:val="24"/>
      <w:lang w:eastAsia="ru-RU"/>
    </w:rPr>
  </w:style>
  <w:style w:type="paragraph" w:customStyle="1" w:styleId="Iauiue">
    <w:name w:val="Iau?iue"/>
    <w:rsid w:val="00243A36"/>
    <w:pPr>
      <w:widowControl w:val="0"/>
      <w:spacing w:after="0" w:line="240" w:lineRule="auto"/>
    </w:pPr>
    <w:rPr>
      <w:rFonts w:ascii="Calibri" w:eastAsia="Times New Roman" w:hAnsi="Calibri" w:cs="Times New Roman"/>
      <w:sz w:val="20"/>
      <w:szCs w:val="20"/>
      <w:lang w:eastAsia="ru-RU"/>
    </w:rPr>
  </w:style>
  <w:style w:type="paragraph" w:customStyle="1" w:styleId="ae">
    <w:name w:val="Îáû÷íûé"/>
    <w:rsid w:val="00A41AD3"/>
    <w:pPr>
      <w:widowControl w:val="0"/>
      <w:spacing w:after="0" w:line="240" w:lineRule="auto"/>
    </w:pPr>
    <w:rPr>
      <w:rFonts w:ascii="Calibri" w:eastAsia="Times New Roman" w:hAnsi="Calibri" w:cs="Times New Roman"/>
      <w:sz w:val="28"/>
      <w:szCs w:val="20"/>
      <w:lang w:eastAsia="ru-RU"/>
    </w:rPr>
  </w:style>
  <w:style w:type="paragraph" w:styleId="31">
    <w:name w:val="Body Text Indent 3"/>
    <w:basedOn w:val="a0"/>
    <w:link w:val="32"/>
    <w:uiPriority w:val="99"/>
    <w:unhideWhenUsed/>
    <w:rsid w:val="00A41AD3"/>
    <w:pPr>
      <w:spacing w:after="120"/>
      <w:ind w:left="283"/>
    </w:pPr>
    <w:rPr>
      <w:sz w:val="16"/>
      <w:szCs w:val="16"/>
    </w:rPr>
  </w:style>
  <w:style w:type="character" w:customStyle="1" w:styleId="32">
    <w:name w:val="Основной текст с отступом 3 Знак"/>
    <w:basedOn w:val="a1"/>
    <w:link w:val="31"/>
    <w:uiPriority w:val="99"/>
    <w:rsid w:val="00A41AD3"/>
    <w:rPr>
      <w:rFonts w:ascii="Verdana" w:eastAsia="Times New Roman" w:hAnsi="Verdana" w:cs="Times New Roman"/>
      <w:sz w:val="16"/>
      <w:szCs w:val="16"/>
      <w:lang w:eastAsia="ru-RU"/>
    </w:rPr>
  </w:style>
  <w:style w:type="paragraph" w:customStyle="1" w:styleId="Iniiaiieoaenonionooiii2">
    <w:name w:val="Iniiaiie oaeno n ionooiii 2"/>
    <w:basedOn w:val="Iauiue"/>
    <w:rsid w:val="00534463"/>
    <w:pPr>
      <w:widowControl/>
      <w:ind w:firstLine="284"/>
      <w:jc w:val="both"/>
    </w:pPr>
    <w:rPr>
      <w:rFonts w:ascii="Peterburg" w:hAnsi="Peterburg"/>
    </w:rPr>
  </w:style>
  <w:style w:type="paragraph" w:customStyle="1" w:styleId="nienie">
    <w:name w:val="nienie"/>
    <w:basedOn w:val="Iauiue"/>
    <w:rsid w:val="00534463"/>
    <w:pPr>
      <w:keepLines/>
      <w:ind w:left="709" w:hanging="284"/>
      <w:jc w:val="both"/>
    </w:pPr>
    <w:rPr>
      <w:rFonts w:ascii="Peterburg" w:hAnsi="Peterburg"/>
      <w:sz w:val="24"/>
    </w:rPr>
  </w:style>
  <w:style w:type="character" w:customStyle="1" w:styleId="10">
    <w:name w:val="Заголовок 1 Знак"/>
    <w:basedOn w:val="a1"/>
    <w:link w:val="1"/>
    <w:uiPriority w:val="9"/>
    <w:rsid w:val="00701BEF"/>
    <w:rPr>
      <w:rFonts w:ascii="Times New Roman" w:eastAsiaTheme="majorEastAsia" w:hAnsi="Times New Roman" w:cstheme="majorBidi"/>
      <w:b/>
      <w:bCs/>
      <w:sz w:val="28"/>
      <w:szCs w:val="28"/>
      <w:lang w:eastAsia="ru-RU"/>
    </w:rPr>
  </w:style>
  <w:style w:type="character" w:customStyle="1" w:styleId="60">
    <w:name w:val="Заголовок 6 Знак"/>
    <w:basedOn w:val="a1"/>
    <w:link w:val="6"/>
    <w:uiPriority w:val="9"/>
    <w:rsid w:val="00E92FC6"/>
    <w:rPr>
      <w:rFonts w:ascii="Times New Roman" w:eastAsiaTheme="majorEastAsia" w:hAnsi="Times New Roman" w:cstheme="majorBidi"/>
      <w:b/>
      <w:iCs/>
      <w:sz w:val="28"/>
      <w:szCs w:val="20"/>
      <w:lang w:eastAsia="ru-RU"/>
    </w:rPr>
  </w:style>
  <w:style w:type="table" w:styleId="af">
    <w:name w:val="Table Grid"/>
    <w:basedOn w:val="a2"/>
    <w:uiPriority w:val="59"/>
    <w:rsid w:val="00037C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1"/>
    <w:link w:val="3"/>
    <w:uiPriority w:val="9"/>
    <w:rsid w:val="00701BEF"/>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rsid w:val="00E2733F"/>
    <w:rPr>
      <w:rFonts w:ascii="Times New Roman" w:eastAsia="Times New Roman" w:hAnsi="Times New Roman" w:cs="Times New Roman"/>
      <w:b/>
      <w:bCs/>
      <w:sz w:val="28"/>
      <w:szCs w:val="28"/>
      <w:lang w:eastAsia="ru-RU"/>
    </w:rPr>
  </w:style>
  <w:style w:type="paragraph" w:customStyle="1" w:styleId="titlepage">
    <w:name w:val="titlepage"/>
    <w:basedOn w:val="a0"/>
    <w:rsid w:val="00FC7880"/>
    <w:pPr>
      <w:spacing w:before="48" w:after="48"/>
      <w:ind w:firstLine="160"/>
      <w:jc w:val="center"/>
    </w:pPr>
    <w:rPr>
      <w:rFonts w:ascii="Arial" w:hAnsi="Arial" w:cs="Arial"/>
      <w:b/>
      <w:bCs/>
      <w:caps/>
      <w:color w:val="B00000"/>
      <w:szCs w:val="24"/>
    </w:rPr>
  </w:style>
  <w:style w:type="paragraph" w:customStyle="1" w:styleId="zagc-0">
    <w:name w:val="zagc-0"/>
    <w:basedOn w:val="a0"/>
    <w:rsid w:val="00FC7880"/>
    <w:pPr>
      <w:spacing w:before="192" w:after="64"/>
      <w:ind w:firstLine="160"/>
      <w:jc w:val="center"/>
    </w:pPr>
    <w:rPr>
      <w:rFonts w:ascii="Arial" w:hAnsi="Arial" w:cs="Arial"/>
      <w:b/>
      <w:bCs/>
      <w:caps/>
      <w:color w:val="29211E"/>
      <w:szCs w:val="24"/>
    </w:rPr>
  </w:style>
  <w:style w:type="paragraph" w:customStyle="1" w:styleId="zagc-1">
    <w:name w:val="zagc-1"/>
    <w:basedOn w:val="a0"/>
    <w:rsid w:val="00FC7880"/>
    <w:pPr>
      <w:spacing w:before="144" w:after="64"/>
      <w:ind w:firstLine="160"/>
      <w:jc w:val="center"/>
    </w:pPr>
    <w:rPr>
      <w:rFonts w:ascii="Arial" w:hAnsi="Arial" w:cs="Arial"/>
      <w:b/>
      <w:bCs/>
      <w:caps/>
      <w:color w:val="29211E"/>
      <w:sz w:val="20"/>
    </w:rPr>
  </w:style>
  <w:style w:type="paragraph" w:customStyle="1" w:styleId="zagl-2">
    <w:name w:val="zagl-2"/>
    <w:basedOn w:val="a0"/>
    <w:rsid w:val="00FC7880"/>
    <w:pPr>
      <w:spacing w:before="96" w:after="64"/>
      <w:ind w:firstLine="160"/>
      <w:jc w:val="left"/>
    </w:pPr>
    <w:rPr>
      <w:rFonts w:ascii="Arial" w:hAnsi="Arial" w:cs="Arial"/>
      <w:b/>
      <w:bCs/>
      <w:color w:val="29211E"/>
      <w:sz w:val="18"/>
      <w:szCs w:val="18"/>
    </w:rPr>
  </w:style>
  <w:style w:type="character" w:styleId="af0">
    <w:name w:val="Strong"/>
    <w:qFormat/>
    <w:rsid w:val="00FC7880"/>
    <w:rPr>
      <w:b/>
      <w:bCs/>
    </w:rPr>
  </w:style>
  <w:style w:type="character" w:styleId="af1">
    <w:name w:val="Emphasis"/>
    <w:qFormat/>
    <w:rsid w:val="00FC7880"/>
    <w:rPr>
      <w:i/>
      <w:iCs/>
    </w:rPr>
  </w:style>
  <w:style w:type="paragraph" w:customStyle="1" w:styleId="edit">
    <w:name w:val="edit"/>
    <w:basedOn w:val="a0"/>
    <w:rsid w:val="00FC7880"/>
    <w:pPr>
      <w:spacing w:before="16" w:after="16"/>
      <w:ind w:firstLine="160"/>
    </w:pPr>
    <w:rPr>
      <w:rFonts w:ascii="Arial" w:hAnsi="Arial" w:cs="Arial"/>
      <w:sz w:val="18"/>
      <w:szCs w:val="18"/>
    </w:rPr>
  </w:style>
  <w:style w:type="paragraph" w:customStyle="1" w:styleId="imgheader">
    <w:name w:val="img_header"/>
    <w:basedOn w:val="a0"/>
    <w:rsid w:val="00FC7880"/>
    <w:pPr>
      <w:shd w:val="clear" w:color="auto" w:fill="8D494B"/>
      <w:spacing w:before="16" w:after="16"/>
      <w:ind w:firstLine="160"/>
      <w:jc w:val="left"/>
    </w:pPr>
    <w:rPr>
      <w:rFonts w:ascii="Arial" w:hAnsi="Arial" w:cs="Arial"/>
      <w:color w:val="FFFFFF"/>
      <w:sz w:val="18"/>
      <w:szCs w:val="18"/>
    </w:rPr>
  </w:style>
  <w:style w:type="paragraph" w:customStyle="1" w:styleId="zagc-2">
    <w:name w:val="zagc-2"/>
    <w:basedOn w:val="a0"/>
    <w:rsid w:val="00FC7880"/>
    <w:pPr>
      <w:spacing w:before="96" w:after="64"/>
      <w:ind w:firstLine="160"/>
      <w:jc w:val="center"/>
    </w:pPr>
    <w:rPr>
      <w:rFonts w:ascii="Arial" w:hAnsi="Arial" w:cs="Arial"/>
      <w:b/>
      <w:bCs/>
      <w:color w:val="29211E"/>
      <w:sz w:val="18"/>
      <w:szCs w:val="18"/>
    </w:rPr>
  </w:style>
  <w:style w:type="paragraph" w:customStyle="1" w:styleId="21">
    <w:name w:val="Основной текст 21"/>
    <w:basedOn w:val="a0"/>
    <w:rsid w:val="00FC7880"/>
    <w:pPr>
      <w:ind w:firstLine="0"/>
      <w:jc w:val="center"/>
    </w:pPr>
    <w:rPr>
      <w:sz w:val="28"/>
    </w:rPr>
  </w:style>
  <w:style w:type="paragraph" w:styleId="22">
    <w:name w:val="Body Text Indent 2"/>
    <w:basedOn w:val="a0"/>
    <w:link w:val="23"/>
    <w:uiPriority w:val="99"/>
    <w:rsid w:val="00FC7880"/>
    <w:pPr>
      <w:spacing w:after="120" w:line="480" w:lineRule="auto"/>
      <w:ind w:left="283" w:firstLine="0"/>
      <w:jc w:val="left"/>
    </w:pPr>
    <w:rPr>
      <w:rFonts w:ascii="Verdana" w:hAnsi="Verdana"/>
      <w:sz w:val="20"/>
    </w:rPr>
  </w:style>
  <w:style w:type="character" w:customStyle="1" w:styleId="23">
    <w:name w:val="Основной текст с отступом 2 Знак"/>
    <w:basedOn w:val="a1"/>
    <w:link w:val="22"/>
    <w:uiPriority w:val="99"/>
    <w:rsid w:val="00FC7880"/>
    <w:rPr>
      <w:rFonts w:ascii="Verdana" w:eastAsia="Times New Roman" w:hAnsi="Verdana" w:cs="Times New Roman"/>
      <w:sz w:val="20"/>
      <w:szCs w:val="20"/>
    </w:rPr>
  </w:style>
  <w:style w:type="paragraph" w:styleId="af2">
    <w:name w:val="footer"/>
    <w:basedOn w:val="a0"/>
    <w:link w:val="af3"/>
    <w:uiPriority w:val="99"/>
    <w:rsid w:val="00FC7880"/>
    <w:pPr>
      <w:tabs>
        <w:tab w:val="center" w:pos="4677"/>
        <w:tab w:val="right" w:pos="9355"/>
      </w:tabs>
      <w:spacing w:line="360" w:lineRule="auto"/>
    </w:pPr>
    <w:rPr>
      <w:szCs w:val="24"/>
    </w:rPr>
  </w:style>
  <w:style w:type="character" w:customStyle="1" w:styleId="af3">
    <w:name w:val="Нижний колонтитул Знак"/>
    <w:basedOn w:val="a1"/>
    <w:link w:val="af2"/>
    <w:uiPriority w:val="99"/>
    <w:rsid w:val="00FC7880"/>
    <w:rPr>
      <w:rFonts w:ascii="Times New Roman" w:eastAsia="Times New Roman" w:hAnsi="Times New Roman" w:cs="Times New Roman"/>
      <w:sz w:val="24"/>
      <w:szCs w:val="24"/>
    </w:rPr>
  </w:style>
  <w:style w:type="character" w:styleId="af4">
    <w:name w:val="page number"/>
    <w:basedOn w:val="a1"/>
    <w:uiPriority w:val="99"/>
    <w:rsid w:val="00FC7880"/>
  </w:style>
  <w:style w:type="paragraph" w:customStyle="1" w:styleId="S">
    <w:name w:val="S_Обычный"/>
    <w:basedOn w:val="a0"/>
    <w:link w:val="S0"/>
    <w:rsid w:val="00FC7880"/>
    <w:pPr>
      <w:spacing w:line="360" w:lineRule="auto"/>
    </w:pPr>
    <w:rPr>
      <w:szCs w:val="24"/>
    </w:rPr>
  </w:style>
  <w:style w:type="character" w:customStyle="1" w:styleId="S0">
    <w:name w:val="S_Обычный Знак"/>
    <w:link w:val="S"/>
    <w:rsid w:val="00FC7880"/>
    <w:rPr>
      <w:rFonts w:ascii="Times New Roman" w:eastAsia="Times New Roman" w:hAnsi="Times New Roman" w:cs="Times New Roman"/>
      <w:sz w:val="24"/>
      <w:szCs w:val="24"/>
    </w:rPr>
  </w:style>
  <w:style w:type="paragraph" w:customStyle="1" w:styleId="S2">
    <w:name w:val="S_Титульный"/>
    <w:basedOn w:val="a0"/>
    <w:rsid w:val="00FC7880"/>
    <w:pPr>
      <w:spacing w:line="360" w:lineRule="auto"/>
      <w:ind w:left="3060" w:firstLine="0"/>
      <w:jc w:val="right"/>
    </w:pPr>
    <w:rPr>
      <w:b/>
      <w:caps/>
      <w:szCs w:val="24"/>
    </w:rPr>
  </w:style>
  <w:style w:type="character" w:styleId="af5">
    <w:name w:val="Intense Reference"/>
    <w:uiPriority w:val="32"/>
    <w:qFormat/>
    <w:rsid w:val="00FC7880"/>
    <w:rPr>
      <w:b/>
      <w:bCs/>
      <w:smallCaps/>
      <w:color w:val="C0504D"/>
      <w:spacing w:val="5"/>
      <w:u w:val="single"/>
    </w:rPr>
  </w:style>
  <w:style w:type="paragraph" w:styleId="af6">
    <w:name w:val="header"/>
    <w:basedOn w:val="a0"/>
    <w:link w:val="af7"/>
    <w:uiPriority w:val="99"/>
    <w:rsid w:val="00FC7880"/>
    <w:pPr>
      <w:tabs>
        <w:tab w:val="center" w:pos="4677"/>
        <w:tab w:val="right" w:pos="9355"/>
      </w:tabs>
      <w:ind w:firstLine="0"/>
      <w:jc w:val="left"/>
    </w:pPr>
    <w:rPr>
      <w:rFonts w:ascii="Verdana" w:hAnsi="Verdana"/>
      <w:sz w:val="20"/>
    </w:rPr>
  </w:style>
  <w:style w:type="character" w:customStyle="1" w:styleId="af7">
    <w:name w:val="Верхний колонтитул Знак"/>
    <w:basedOn w:val="a1"/>
    <w:link w:val="af6"/>
    <w:uiPriority w:val="99"/>
    <w:rsid w:val="00FC7880"/>
    <w:rPr>
      <w:rFonts w:ascii="Verdana" w:eastAsia="Times New Roman" w:hAnsi="Verdana" w:cs="Times New Roman"/>
      <w:sz w:val="20"/>
      <w:szCs w:val="20"/>
    </w:rPr>
  </w:style>
  <w:style w:type="paragraph" w:styleId="af8">
    <w:name w:val="Revision"/>
    <w:hidden/>
    <w:uiPriority w:val="99"/>
    <w:semiHidden/>
    <w:rsid w:val="00FC7880"/>
    <w:pPr>
      <w:spacing w:after="0" w:line="240" w:lineRule="auto"/>
    </w:pPr>
    <w:rPr>
      <w:rFonts w:ascii="Verdana" w:eastAsia="Times New Roman" w:hAnsi="Verdana" w:cs="Times New Roman"/>
      <w:sz w:val="20"/>
      <w:szCs w:val="20"/>
      <w:lang w:eastAsia="ru-RU"/>
    </w:rPr>
  </w:style>
  <w:style w:type="paragraph" w:styleId="24">
    <w:name w:val="Body Text 2"/>
    <w:basedOn w:val="a0"/>
    <w:link w:val="25"/>
    <w:uiPriority w:val="99"/>
    <w:rsid w:val="00FC7880"/>
    <w:pPr>
      <w:widowControl w:val="0"/>
      <w:autoSpaceDE w:val="0"/>
      <w:autoSpaceDN w:val="0"/>
      <w:adjustRightInd w:val="0"/>
      <w:spacing w:after="120" w:line="480" w:lineRule="auto"/>
      <w:ind w:firstLine="0"/>
      <w:jc w:val="left"/>
    </w:pPr>
    <w:rPr>
      <w:sz w:val="20"/>
    </w:rPr>
  </w:style>
  <w:style w:type="character" w:customStyle="1" w:styleId="25">
    <w:name w:val="Основной текст 2 Знак"/>
    <w:basedOn w:val="a1"/>
    <w:link w:val="24"/>
    <w:uiPriority w:val="99"/>
    <w:rsid w:val="00FC7880"/>
    <w:rPr>
      <w:rFonts w:ascii="Times New Roman" w:eastAsia="Times New Roman" w:hAnsi="Times New Roman" w:cs="Times New Roman"/>
      <w:sz w:val="20"/>
      <w:szCs w:val="20"/>
      <w:lang w:eastAsia="ru-RU"/>
    </w:rPr>
  </w:style>
  <w:style w:type="paragraph" w:customStyle="1" w:styleId="af9">
    <w:name w:val="основной"/>
    <w:basedOn w:val="a0"/>
    <w:rsid w:val="00FC7880"/>
    <w:pPr>
      <w:keepNext/>
      <w:ind w:firstLine="0"/>
      <w:jc w:val="left"/>
    </w:pPr>
  </w:style>
  <w:style w:type="paragraph" w:customStyle="1" w:styleId="afa">
    <w:name w:val="Îñíîâíîé òåêñò"/>
    <w:basedOn w:val="ae"/>
    <w:rsid w:val="00FC7880"/>
    <w:pPr>
      <w:tabs>
        <w:tab w:val="left" w:leader="dot" w:pos="9072"/>
      </w:tabs>
      <w:jc w:val="both"/>
    </w:pPr>
    <w:rPr>
      <w:rFonts w:ascii="Times New Roman" w:hAnsi="Times New Roman"/>
      <w:b/>
      <w:sz w:val="24"/>
    </w:rPr>
  </w:style>
  <w:style w:type="paragraph" w:customStyle="1" w:styleId="26">
    <w:name w:val="Îñíîâíîé òåêñò 2"/>
    <w:basedOn w:val="ae"/>
    <w:rsid w:val="00FC7880"/>
    <w:pPr>
      <w:ind w:firstLine="720"/>
      <w:jc w:val="both"/>
    </w:pPr>
    <w:rPr>
      <w:b/>
      <w:color w:val="000000"/>
      <w:sz w:val="24"/>
      <w:lang w:val="en-US"/>
    </w:rPr>
  </w:style>
  <w:style w:type="paragraph" w:customStyle="1" w:styleId="ConsNormal">
    <w:name w:val="ConsNormal"/>
    <w:rsid w:val="00FC788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FC788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FC788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Body Text Indent"/>
    <w:basedOn w:val="a0"/>
    <w:link w:val="afc"/>
    <w:rsid w:val="00FC7880"/>
    <w:pPr>
      <w:ind w:firstLine="567"/>
    </w:pPr>
    <w:rPr>
      <w:b/>
    </w:rPr>
  </w:style>
  <w:style w:type="character" w:customStyle="1" w:styleId="afc">
    <w:name w:val="Основной текст с отступом Знак"/>
    <w:basedOn w:val="a1"/>
    <w:link w:val="afb"/>
    <w:rsid w:val="00FC7880"/>
    <w:rPr>
      <w:rFonts w:ascii="Times New Roman" w:eastAsia="Times New Roman" w:hAnsi="Times New Roman" w:cs="Times New Roman"/>
      <w:b/>
      <w:sz w:val="24"/>
      <w:szCs w:val="20"/>
    </w:rPr>
  </w:style>
  <w:style w:type="paragraph" w:styleId="9">
    <w:name w:val="toc 9"/>
    <w:basedOn w:val="a0"/>
    <w:next w:val="a0"/>
    <w:autoRedefine/>
    <w:uiPriority w:val="39"/>
    <w:rsid w:val="00FC7880"/>
    <w:pPr>
      <w:ind w:left="1600" w:firstLine="0"/>
      <w:jc w:val="left"/>
    </w:pPr>
    <w:rPr>
      <w:sz w:val="18"/>
    </w:rPr>
  </w:style>
  <w:style w:type="paragraph" w:customStyle="1" w:styleId="27">
    <w:name w:val="Îñíîâíîé òåêñò ñ îòñòóïîì 2"/>
    <w:basedOn w:val="ae"/>
    <w:rsid w:val="00FC7880"/>
    <w:pPr>
      <w:ind w:left="720"/>
      <w:jc w:val="both"/>
    </w:pPr>
    <w:rPr>
      <w:rFonts w:ascii="Times New Roman" w:hAnsi="Times New Roman"/>
      <w:color w:val="000000"/>
      <w:sz w:val="24"/>
      <w:lang w:val="en-US"/>
    </w:rPr>
  </w:style>
  <w:style w:type="paragraph" w:customStyle="1" w:styleId="caaieiaie3">
    <w:name w:val="caaieiaie 3"/>
    <w:basedOn w:val="Iauiue"/>
    <w:next w:val="Iauiue"/>
    <w:rsid w:val="00FC7880"/>
    <w:pPr>
      <w:keepNext/>
      <w:jc w:val="center"/>
    </w:pPr>
    <w:rPr>
      <w:rFonts w:ascii="Times New Roman" w:hAnsi="Times New Roman"/>
      <w:b/>
      <w:sz w:val="24"/>
    </w:rPr>
  </w:style>
  <w:style w:type="paragraph" w:styleId="afd">
    <w:name w:val="footnote text"/>
    <w:basedOn w:val="a0"/>
    <w:link w:val="afe"/>
    <w:uiPriority w:val="99"/>
    <w:rsid w:val="00FC7880"/>
    <w:pPr>
      <w:ind w:firstLine="0"/>
      <w:jc w:val="left"/>
    </w:pPr>
    <w:rPr>
      <w:sz w:val="20"/>
    </w:rPr>
  </w:style>
  <w:style w:type="character" w:customStyle="1" w:styleId="afe">
    <w:name w:val="Текст сноски Знак"/>
    <w:basedOn w:val="a1"/>
    <w:link w:val="afd"/>
    <w:uiPriority w:val="99"/>
    <w:rsid w:val="00FC7880"/>
    <w:rPr>
      <w:rFonts w:ascii="Times New Roman" w:eastAsia="Times New Roman" w:hAnsi="Times New Roman" w:cs="Times New Roman"/>
      <w:sz w:val="20"/>
      <w:szCs w:val="20"/>
      <w:lang w:eastAsia="ru-RU"/>
    </w:rPr>
  </w:style>
  <w:style w:type="character" w:styleId="aff">
    <w:name w:val="footnote reference"/>
    <w:uiPriority w:val="99"/>
    <w:rsid w:val="00FC7880"/>
    <w:rPr>
      <w:rFonts w:cs="Times New Roman"/>
      <w:vertAlign w:val="superscript"/>
    </w:rPr>
  </w:style>
  <w:style w:type="paragraph" w:styleId="aff0">
    <w:name w:val="Title"/>
    <w:basedOn w:val="a0"/>
    <w:link w:val="aff1"/>
    <w:uiPriority w:val="10"/>
    <w:qFormat/>
    <w:rsid w:val="00FC7880"/>
    <w:pPr>
      <w:spacing w:before="120" w:after="60"/>
      <w:ind w:firstLine="567"/>
      <w:jc w:val="center"/>
    </w:pPr>
    <w:rPr>
      <w:b/>
    </w:rPr>
  </w:style>
  <w:style w:type="character" w:customStyle="1" w:styleId="aff1">
    <w:name w:val="Название Знак"/>
    <w:basedOn w:val="a1"/>
    <w:link w:val="aff0"/>
    <w:uiPriority w:val="10"/>
    <w:rsid w:val="00FC7880"/>
    <w:rPr>
      <w:rFonts w:ascii="Times New Roman" w:eastAsia="Times New Roman" w:hAnsi="Times New Roman" w:cs="Times New Roman"/>
      <w:b/>
      <w:sz w:val="24"/>
      <w:szCs w:val="20"/>
    </w:rPr>
  </w:style>
  <w:style w:type="paragraph" w:customStyle="1" w:styleId="11">
    <w:name w:val="çàãîëîâîê 1"/>
    <w:basedOn w:val="ae"/>
    <w:next w:val="ae"/>
    <w:rsid w:val="00FC7880"/>
    <w:pPr>
      <w:keepNext/>
    </w:pPr>
    <w:rPr>
      <w:rFonts w:ascii="Times New Roman" w:hAnsi="Times New Roman"/>
    </w:rPr>
  </w:style>
  <w:style w:type="paragraph" w:customStyle="1" w:styleId="33">
    <w:name w:val="Îñíîâíîé òåêñò ñ îòñòóïîì 3"/>
    <w:basedOn w:val="ae"/>
    <w:rsid w:val="00FC7880"/>
    <w:pPr>
      <w:ind w:firstLine="567"/>
      <w:jc w:val="both"/>
    </w:pPr>
    <w:rPr>
      <w:rFonts w:ascii="Peterburg" w:hAnsi="Peterburg"/>
      <w:b/>
      <w:i/>
      <w:sz w:val="24"/>
    </w:rPr>
  </w:style>
  <w:style w:type="paragraph" w:customStyle="1" w:styleId="Iniiaiieoaeno">
    <w:name w:val="Iniiaiie oaeno"/>
    <w:basedOn w:val="Iauiue"/>
    <w:rsid w:val="00FC7880"/>
    <w:pPr>
      <w:widowControl/>
      <w:jc w:val="both"/>
    </w:pPr>
    <w:rPr>
      <w:rFonts w:ascii="Peterburg" w:hAnsi="Peterburg"/>
    </w:rPr>
  </w:style>
  <w:style w:type="paragraph" w:customStyle="1" w:styleId="Iniiaiieoaenonionooiii3">
    <w:name w:val="Iniiaiie oaeno n ionooiii 3"/>
    <w:basedOn w:val="Iauiue"/>
    <w:rsid w:val="00FC7880"/>
    <w:pPr>
      <w:widowControl/>
      <w:ind w:firstLine="720"/>
      <w:jc w:val="both"/>
    </w:pPr>
    <w:rPr>
      <w:rFonts w:ascii="Peterburg" w:hAnsi="Peterburg"/>
      <w:sz w:val="28"/>
    </w:rPr>
  </w:style>
  <w:style w:type="paragraph" w:customStyle="1" w:styleId="aff2">
    <w:name w:val="список"/>
    <w:basedOn w:val="a0"/>
    <w:rsid w:val="00FC7880"/>
    <w:pPr>
      <w:keepLines/>
      <w:overflowPunct w:val="0"/>
      <w:autoSpaceDE w:val="0"/>
      <w:autoSpaceDN w:val="0"/>
      <w:adjustRightInd w:val="0"/>
      <w:ind w:left="709" w:hanging="284"/>
      <w:textAlignment w:val="baseline"/>
    </w:pPr>
    <w:rPr>
      <w:rFonts w:ascii="Peterburg" w:hAnsi="Peterburg"/>
    </w:rPr>
  </w:style>
  <w:style w:type="paragraph" w:customStyle="1" w:styleId="aff3">
    <w:name w:val="ñïèñîê"/>
    <w:basedOn w:val="ae"/>
    <w:rsid w:val="00FC7880"/>
    <w:pPr>
      <w:keepLines/>
      <w:ind w:left="709" w:hanging="284"/>
      <w:jc w:val="both"/>
    </w:pPr>
    <w:rPr>
      <w:rFonts w:ascii="Peterburg" w:hAnsi="Peterburg"/>
      <w:sz w:val="24"/>
    </w:rPr>
  </w:style>
  <w:style w:type="paragraph" w:customStyle="1" w:styleId="80">
    <w:name w:val="çàãîëîâîê 8"/>
    <w:basedOn w:val="ae"/>
    <w:next w:val="ae"/>
    <w:rsid w:val="00FC7880"/>
    <w:pPr>
      <w:keepNext/>
      <w:ind w:firstLine="720"/>
      <w:jc w:val="both"/>
    </w:pPr>
    <w:rPr>
      <w:rFonts w:ascii="Times New Roman" w:hAnsi="Times New Roman"/>
      <w:b/>
      <w:sz w:val="24"/>
    </w:rPr>
  </w:style>
  <w:style w:type="paragraph" w:customStyle="1" w:styleId="Iniiaiieoaeno2">
    <w:name w:val="Iniiaiie oaeno 2"/>
    <w:basedOn w:val="a0"/>
    <w:rsid w:val="00FC7880"/>
    <w:pPr>
      <w:widowControl w:val="0"/>
      <w:ind w:firstLine="567"/>
    </w:pPr>
    <w:rPr>
      <w:b/>
      <w:color w:val="000000"/>
    </w:rPr>
  </w:style>
  <w:style w:type="paragraph" w:styleId="41">
    <w:name w:val="List Bullet 4"/>
    <w:basedOn w:val="a0"/>
    <w:autoRedefine/>
    <w:uiPriority w:val="99"/>
    <w:rsid w:val="00FC7880"/>
    <w:pPr>
      <w:tabs>
        <w:tab w:val="num" w:pos="720"/>
        <w:tab w:val="num" w:pos="1209"/>
      </w:tabs>
      <w:ind w:left="1209" w:hanging="360"/>
      <w:jc w:val="left"/>
    </w:pPr>
    <w:rPr>
      <w:sz w:val="20"/>
      <w:lang w:val="en-GB"/>
    </w:rPr>
  </w:style>
  <w:style w:type="paragraph" w:customStyle="1" w:styleId="caaieiaie2">
    <w:name w:val="caaieiaie 2"/>
    <w:basedOn w:val="Iauiue"/>
    <w:next w:val="Iauiue"/>
    <w:rsid w:val="00FC7880"/>
    <w:pPr>
      <w:keepNext/>
      <w:keepLines/>
      <w:spacing w:before="240" w:after="60"/>
      <w:jc w:val="center"/>
    </w:pPr>
    <w:rPr>
      <w:rFonts w:ascii="Peterburg" w:hAnsi="Peterburg"/>
      <w:b/>
      <w:sz w:val="24"/>
    </w:rPr>
  </w:style>
  <w:style w:type="paragraph" w:styleId="34">
    <w:name w:val="Body Text 3"/>
    <w:basedOn w:val="a0"/>
    <w:link w:val="35"/>
    <w:uiPriority w:val="99"/>
    <w:rsid w:val="00FC7880"/>
    <w:pPr>
      <w:widowControl w:val="0"/>
      <w:shd w:val="clear" w:color="auto" w:fill="FFFFFF"/>
      <w:autoSpaceDE w:val="0"/>
      <w:autoSpaceDN w:val="0"/>
      <w:adjustRightInd w:val="0"/>
      <w:ind w:firstLine="0"/>
      <w:jc w:val="center"/>
    </w:pPr>
    <w:rPr>
      <w:szCs w:val="24"/>
    </w:rPr>
  </w:style>
  <w:style w:type="character" w:customStyle="1" w:styleId="35">
    <w:name w:val="Основной текст 3 Знак"/>
    <w:basedOn w:val="a1"/>
    <w:link w:val="34"/>
    <w:uiPriority w:val="99"/>
    <w:rsid w:val="00FC7880"/>
    <w:rPr>
      <w:rFonts w:ascii="Times New Roman" w:eastAsia="Times New Roman" w:hAnsi="Times New Roman" w:cs="Times New Roman"/>
      <w:sz w:val="24"/>
      <w:szCs w:val="24"/>
      <w:shd w:val="clear" w:color="auto" w:fill="FFFFFF"/>
    </w:rPr>
  </w:style>
  <w:style w:type="paragraph" w:styleId="aff4">
    <w:name w:val="Plain Text"/>
    <w:basedOn w:val="a0"/>
    <w:link w:val="aff5"/>
    <w:uiPriority w:val="99"/>
    <w:rsid w:val="00FC7880"/>
    <w:pPr>
      <w:ind w:firstLine="0"/>
      <w:jc w:val="left"/>
    </w:pPr>
    <w:rPr>
      <w:rFonts w:ascii="Courier New" w:hAnsi="Courier New"/>
      <w:sz w:val="20"/>
    </w:rPr>
  </w:style>
  <w:style w:type="character" w:customStyle="1" w:styleId="aff5">
    <w:name w:val="Текст Знак"/>
    <w:basedOn w:val="a1"/>
    <w:link w:val="aff4"/>
    <w:uiPriority w:val="99"/>
    <w:rsid w:val="00FC7880"/>
    <w:rPr>
      <w:rFonts w:ascii="Courier New" w:eastAsia="Times New Roman" w:hAnsi="Courier New" w:cs="Times New Roman"/>
      <w:sz w:val="20"/>
      <w:szCs w:val="20"/>
    </w:rPr>
  </w:style>
  <w:style w:type="paragraph" w:styleId="aff6">
    <w:name w:val="List Paragraph"/>
    <w:basedOn w:val="a0"/>
    <w:uiPriority w:val="34"/>
    <w:qFormat/>
    <w:rsid w:val="00FC7880"/>
    <w:pPr>
      <w:ind w:left="720" w:firstLine="0"/>
      <w:contextualSpacing/>
      <w:jc w:val="left"/>
    </w:pPr>
    <w:rPr>
      <w:rFonts w:ascii="Verdana" w:hAnsi="Verdana"/>
      <w:sz w:val="20"/>
    </w:rPr>
  </w:style>
  <w:style w:type="paragraph" w:styleId="36">
    <w:name w:val="toc 3"/>
    <w:basedOn w:val="a0"/>
    <w:next w:val="a0"/>
    <w:autoRedefine/>
    <w:uiPriority w:val="39"/>
    <w:qFormat/>
    <w:rsid w:val="00FC7880"/>
    <w:pPr>
      <w:ind w:left="400" w:firstLine="0"/>
      <w:jc w:val="left"/>
    </w:pPr>
    <w:rPr>
      <w:rFonts w:ascii="Verdana" w:hAnsi="Verdana"/>
      <w:sz w:val="20"/>
    </w:rPr>
  </w:style>
  <w:style w:type="paragraph" w:styleId="51">
    <w:name w:val="toc 5"/>
    <w:basedOn w:val="a0"/>
    <w:next w:val="a0"/>
    <w:autoRedefine/>
    <w:rsid w:val="00FC7880"/>
    <w:pPr>
      <w:ind w:left="800" w:firstLine="0"/>
      <w:jc w:val="left"/>
    </w:pPr>
    <w:rPr>
      <w:rFonts w:ascii="Verdana" w:hAnsi="Verdana"/>
      <w:sz w:val="20"/>
    </w:rPr>
  </w:style>
  <w:style w:type="paragraph" w:customStyle="1" w:styleId="aff7">
    <w:name w:val="оглавление статья"/>
    <w:basedOn w:val="36"/>
    <w:rsid w:val="00FC7880"/>
    <w:pPr>
      <w:ind w:left="240"/>
    </w:pPr>
    <w:rPr>
      <w:rFonts w:ascii="Calibri" w:hAnsi="Calibri" w:cs="Calibri"/>
      <w:b/>
      <w:color w:val="000000"/>
    </w:rPr>
  </w:style>
  <w:style w:type="paragraph" w:styleId="aff8">
    <w:name w:val="No Spacing"/>
    <w:uiPriority w:val="1"/>
    <w:qFormat/>
    <w:rsid w:val="00FC7880"/>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42">
    <w:name w:val="Заголовок4"/>
    <w:basedOn w:val="a0"/>
    <w:next w:val="5"/>
    <w:rsid w:val="00FC7880"/>
    <w:pPr>
      <w:tabs>
        <w:tab w:val="left" w:pos="9600"/>
      </w:tabs>
      <w:spacing w:before="120" w:after="120"/>
      <w:ind w:firstLine="0"/>
    </w:pPr>
    <w:rPr>
      <w:bCs/>
      <w:caps/>
      <w:noProof/>
      <w:color w:val="000000"/>
      <w:spacing w:val="4"/>
      <w:szCs w:val="22"/>
    </w:rPr>
  </w:style>
  <w:style w:type="paragraph" w:customStyle="1" w:styleId="aff9">
    <w:name w:val="Основной"/>
    <w:link w:val="affa"/>
    <w:rsid w:val="00FC7880"/>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a">
    <w:name w:val="Основной Знак"/>
    <w:link w:val="aff9"/>
    <w:rsid w:val="00FC7880"/>
    <w:rPr>
      <w:rFonts w:ascii="Times New Roman" w:eastAsia="Times New Roman" w:hAnsi="Times New Roman" w:cs="Times New Roman"/>
      <w:color w:val="000000"/>
      <w:kern w:val="24"/>
      <w:sz w:val="24"/>
      <w:szCs w:val="24"/>
      <w:lang w:eastAsia="ru-RU"/>
    </w:rPr>
  </w:style>
  <w:style w:type="paragraph" w:customStyle="1" w:styleId="affb">
    <w:name w:val="таблица прографка"/>
    <w:basedOn w:val="a0"/>
    <w:rsid w:val="00FC7880"/>
    <w:pPr>
      <w:ind w:firstLine="0"/>
    </w:pPr>
    <w:rPr>
      <w:bCs/>
      <w:color w:val="000000"/>
      <w:szCs w:val="24"/>
    </w:rPr>
  </w:style>
  <w:style w:type="paragraph" w:customStyle="1" w:styleId="affc">
    <w:name w:val="Стиль таблица заг +"/>
    <w:link w:val="affd"/>
    <w:rsid w:val="00FC7880"/>
    <w:pPr>
      <w:spacing w:after="0" w:line="240" w:lineRule="auto"/>
    </w:pPr>
    <w:rPr>
      <w:rFonts w:ascii="Times New Roman" w:eastAsia="Times New Roman" w:hAnsi="Times New Roman" w:cs="Times New Roman"/>
      <w:sz w:val="20"/>
      <w:szCs w:val="20"/>
      <w:lang w:eastAsia="ru-RU"/>
    </w:rPr>
  </w:style>
  <w:style w:type="paragraph" w:customStyle="1" w:styleId="affe">
    <w:name w:val="табл заг"/>
    <w:basedOn w:val="affc"/>
    <w:link w:val="afff"/>
    <w:rsid w:val="00FC7880"/>
    <w:pPr>
      <w:keepNext/>
      <w:spacing w:line="0" w:lineRule="atLeast"/>
      <w:jc w:val="center"/>
    </w:pPr>
    <w:rPr>
      <w:sz w:val="24"/>
    </w:rPr>
  </w:style>
  <w:style w:type="character" w:customStyle="1" w:styleId="affd">
    <w:name w:val="Стиль таблица заг + Знак"/>
    <w:link w:val="affc"/>
    <w:rsid w:val="00FC7880"/>
    <w:rPr>
      <w:rFonts w:ascii="Times New Roman" w:eastAsia="Times New Roman" w:hAnsi="Times New Roman" w:cs="Times New Roman"/>
      <w:sz w:val="20"/>
      <w:szCs w:val="20"/>
      <w:lang w:eastAsia="ru-RU"/>
    </w:rPr>
  </w:style>
  <w:style w:type="character" w:customStyle="1" w:styleId="afff">
    <w:name w:val="табл заг Знак"/>
    <w:link w:val="affe"/>
    <w:rsid w:val="00FC7880"/>
    <w:rPr>
      <w:rFonts w:ascii="Times New Roman" w:eastAsia="Times New Roman" w:hAnsi="Times New Roman" w:cs="Times New Roman"/>
      <w:sz w:val="24"/>
      <w:szCs w:val="20"/>
    </w:rPr>
  </w:style>
  <w:style w:type="character" w:customStyle="1" w:styleId="s101">
    <w:name w:val="s_101"/>
    <w:rsid w:val="00FC7880"/>
    <w:rPr>
      <w:b/>
      <w:bCs/>
      <w:strike w:val="0"/>
      <w:dstrike w:val="0"/>
      <w:color w:val="26282F"/>
      <w:sz w:val="26"/>
      <w:szCs w:val="26"/>
      <w:u w:val="none"/>
      <w:effect w:val="none"/>
    </w:rPr>
  </w:style>
  <w:style w:type="paragraph" w:customStyle="1" w:styleId="s22">
    <w:name w:val="s_22"/>
    <w:basedOn w:val="a0"/>
    <w:rsid w:val="00FC7880"/>
    <w:pPr>
      <w:shd w:val="clear" w:color="auto" w:fill="F0F0F0"/>
      <w:ind w:firstLine="140"/>
    </w:pPr>
    <w:rPr>
      <w:rFonts w:ascii="Arial" w:hAnsi="Arial" w:cs="Arial"/>
      <w:i/>
      <w:iCs/>
      <w:color w:val="353842"/>
      <w:sz w:val="26"/>
      <w:szCs w:val="26"/>
    </w:rPr>
  </w:style>
  <w:style w:type="character" w:customStyle="1" w:styleId="link">
    <w:name w:val="link"/>
    <w:rsid w:val="00FC7880"/>
    <w:rPr>
      <w:strike w:val="0"/>
      <w:dstrike w:val="0"/>
      <w:u w:val="none"/>
      <w:effect w:val="none"/>
    </w:rPr>
  </w:style>
  <w:style w:type="paragraph" w:customStyle="1" w:styleId="s16">
    <w:name w:val="s_16"/>
    <w:basedOn w:val="a0"/>
    <w:rsid w:val="00FC7880"/>
    <w:pPr>
      <w:spacing w:before="100" w:beforeAutospacing="1" w:after="100" w:afterAutospacing="1"/>
      <w:ind w:firstLine="0"/>
      <w:jc w:val="left"/>
    </w:pPr>
    <w:rPr>
      <w:szCs w:val="24"/>
    </w:rPr>
  </w:style>
  <w:style w:type="paragraph" w:styleId="afff0">
    <w:name w:val="Document Map"/>
    <w:basedOn w:val="a0"/>
    <w:link w:val="afff1"/>
    <w:rsid w:val="00FC7880"/>
    <w:pPr>
      <w:ind w:firstLine="0"/>
      <w:jc w:val="left"/>
    </w:pPr>
    <w:rPr>
      <w:rFonts w:ascii="Tahoma" w:hAnsi="Tahoma"/>
      <w:sz w:val="16"/>
      <w:szCs w:val="16"/>
    </w:rPr>
  </w:style>
  <w:style w:type="character" w:customStyle="1" w:styleId="afff1">
    <w:name w:val="Схема документа Знак"/>
    <w:basedOn w:val="a1"/>
    <w:link w:val="afff0"/>
    <w:rsid w:val="00FC7880"/>
    <w:rPr>
      <w:rFonts w:ascii="Tahoma" w:eastAsia="Times New Roman" w:hAnsi="Tahoma" w:cs="Times New Roman"/>
      <w:sz w:val="16"/>
      <w:szCs w:val="16"/>
    </w:rPr>
  </w:style>
  <w:style w:type="paragraph" w:customStyle="1" w:styleId="formattext">
    <w:name w:val="formattext"/>
    <w:basedOn w:val="a0"/>
    <w:rsid w:val="00FC7880"/>
    <w:pPr>
      <w:spacing w:before="100" w:beforeAutospacing="1" w:after="100" w:afterAutospacing="1"/>
      <w:ind w:firstLine="0"/>
      <w:jc w:val="left"/>
    </w:pPr>
    <w:rPr>
      <w:szCs w:val="24"/>
    </w:rPr>
  </w:style>
  <w:style w:type="character" w:customStyle="1" w:styleId="afff2">
    <w:name w:val="Колонтитул_"/>
    <w:link w:val="12"/>
    <w:uiPriority w:val="99"/>
    <w:rsid w:val="00FC7880"/>
    <w:rPr>
      <w:sz w:val="17"/>
      <w:szCs w:val="17"/>
      <w:shd w:val="clear" w:color="auto" w:fill="FFFFFF"/>
    </w:rPr>
  </w:style>
  <w:style w:type="character" w:customStyle="1" w:styleId="ArialNarrow">
    <w:name w:val="Колонтитул + Arial Narrow"/>
    <w:uiPriority w:val="99"/>
    <w:rsid w:val="00FC7880"/>
    <w:rPr>
      <w:rFonts w:ascii="Arial Narrow" w:hAnsi="Arial Narrow" w:cs="Arial Narrow"/>
      <w:noProof/>
      <w:sz w:val="17"/>
      <w:szCs w:val="17"/>
      <w:shd w:val="clear" w:color="auto" w:fill="FFFFFF"/>
    </w:rPr>
  </w:style>
  <w:style w:type="character" w:customStyle="1" w:styleId="afff3">
    <w:name w:val="Колонтитул"/>
    <w:basedOn w:val="afff2"/>
    <w:uiPriority w:val="99"/>
    <w:rsid w:val="00FC7880"/>
    <w:rPr>
      <w:sz w:val="17"/>
      <w:szCs w:val="17"/>
      <w:shd w:val="clear" w:color="auto" w:fill="FFFFFF"/>
    </w:rPr>
  </w:style>
  <w:style w:type="paragraph" w:customStyle="1" w:styleId="12">
    <w:name w:val="Колонтитул1"/>
    <w:basedOn w:val="a0"/>
    <w:link w:val="afff2"/>
    <w:uiPriority w:val="99"/>
    <w:rsid w:val="00FC7880"/>
    <w:pPr>
      <w:widowControl w:val="0"/>
      <w:shd w:val="clear" w:color="auto" w:fill="FFFFFF"/>
      <w:spacing w:line="240" w:lineRule="atLeast"/>
      <w:ind w:firstLine="0"/>
      <w:jc w:val="left"/>
    </w:pPr>
    <w:rPr>
      <w:rFonts w:asciiTheme="minorHAnsi" w:eastAsiaTheme="minorHAnsi" w:hAnsiTheme="minorHAnsi" w:cstheme="minorBidi"/>
      <w:sz w:val="17"/>
      <w:szCs w:val="17"/>
      <w:lang w:eastAsia="en-US"/>
    </w:rPr>
  </w:style>
  <w:style w:type="character" w:customStyle="1" w:styleId="28">
    <w:name w:val="Основной текст (2)"/>
    <w:uiPriority w:val="99"/>
    <w:rsid w:val="00FC7880"/>
    <w:rPr>
      <w:rFonts w:ascii="Times New Roman" w:hAnsi="Times New Roman" w:cs="Times New Roman"/>
      <w:sz w:val="25"/>
      <w:szCs w:val="25"/>
      <w:u w:val="none"/>
    </w:rPr>
  </w:style>
  <w:style w:type="character" w:customStyle="1" w:styleId="-">
    <w:name w:val="Интернет-ссылка"/>
    <w:uiPriority w:val="99"/>
    <w:rsid w:val="00FC7880"/>
    <w:rPr>
      <w:color w:val="0000FF"/>
      <w:u w:val="single"/>
    </w:rPr>
  </w:style>
  <w:style w:type="character" w:customStyle="1" w:styleId="searchtext">
    <w:name w:val="searchtext"/>
    <w:basedOn w:val="a1"/>
    <w:rsid w:val="00FC7880"/>
  </w:style>
  <w:style w:type="character" w:customStyle="1" w:styleId="13">
    <w:name w:val="Основной текст Знак1"/>
    <w:uiPriority w:val="99"/>
    <w:rsid w:val="00FC7880"/>
    <w:rPr>
      <w:rFonts w:ascii="Times New Roman" w:hAnsi="Times New Roman" w:cs="Times New Roman"/>
      <w:sz w:val="23"/>
      <w:szCs w:val="23"/>
      <w:u w:val="none"/>
    </w:rPr>
  </w:style>
  <w:style w:type="character" w:customStyle="1" w:styleId="83">
    <w:name w:val="Основной текст + 83"/>
    <w:aliases w:val="5 pt8"/>
    <w:uiPriority w:val="99"/>
    <w:rsid w:val="00FC7880"/>
    <w:rPr>
      <w:rFonts w:ascii="Times New Roman" w:hAnsi="Times New Roman" w:cs="Times New Roman"/>
      <w:noProof/>
      <w:sz w:val="17"/>
      <w:szCs w:val="17"/>
      <w:u w:val="none"/>
    </w:rPr>
  </w:style>
  <w:style w:type="character" w:customStyle="1" w:styleId="82">
    <w:name w:val="Основной текст + 82"/>
    <w:aliases w:val="5 pt7"/>
    <w:uiPriority w:val="99"/>
    <w:rsid w:val="00FC7880"/>
    <w:rPr>
      <w:rFonts w:ascii="Times New Roman" w:hAnsi="Times New Roman" w:cs="Times New Roman"/>
      <w:sz w:val="17"/>
      <w:szCs w:val="17"/>
      <w:u w:val="none"/>
    </w:rPr>
  </w:style>
  <w:style w:type="character" w:customStyle="1" w:styleId="814">
    <w:name w:val="Основной текст + 814"/>
    <w:aliases w:val="5 pt31,Полужирный10"/>
    <w:uiPriority w:val="99"/>
    <w:rsid w:val="00FC7880"/>
    <w:rPr>
      <w:rFonts w:ascii="Times New Roman" w:hAnsi="Times New Roman" w:cs="Times New Roman"/>
      <w:b/>
      <w:bCs/>
      <w:sz w:val="17"/>
      <w:szCs w:val="17"/>
      <w:u w:val="none"/>
    </w:rPr>
  </w:style>
  <w:style w:type="character" w:customStyle="1" w:styleId="Georgia1">
    <w:name w:val="Основной текст + Georgia1"/>
    <w:aliases w:val="8 pt1,Интервал 0 pt1"/>
    <w:uiPriority w:val="99"/>
    <w:rsid w:val="00FC7880"/>
    <w:rPr>
      <w:rFonts w:ascii="Georgia" w:hAnsi="Georgia" w:cs="Georgia"/>
      <w:noProof/>
      <w:spacing w:val="-10"/>
      <w:sz w:val="16"/>
      <w:szCs w:val="16"/>
      <w:u w:val="none"/>
    </w:rPr>
  </w:style>
  <w:style w:type="character" w:customStyle="1" w:styleId="102">
    <w:name w:val="Основной текст + 102"/>
    <w:aliases w:val="5 pt3,Курсив2"/>
    <w:uiPriority w:val="99"/>
    <w:rsid w:val="00FC7880"/>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FC7880"/>
    <w:rPr>
      <w:rFonts w:ascii="Times New Roman" w:hAnsi="Times New Roman" w:cs="Times New Roman"/>
      <w:sz w:val="17"/>
      <w:szCs w:val="17"/>
      <w:u w:val="none"/>
    </w:rPr>
  </w:style>
  <w:style w:type="character" w:customStyle="1" w:styleId="blk">
    <w:name w:val="blk"/>
    <w:rsid w:val="00FC7880"/>
  </w:style>
  <w:style w:type="paragraph" w:styleId="afff4">
    <w:name w:val="TOC Heading"/>
    <w:basedOn w:val="1"/>
    <w:next w:val="a0"/>
    <w:uiPriority w:val="39"/>
    <w:unhideWhenUsed/>
    <w:qFormat/>
    <w:rsid w:val="008549ED"/>
    <w:pPr>
      <w:jc w:val="left"/>
      <w:outlineLvl w:val="9"/>
    </w:pPr>
    <w:rPr>
      <w:rFonts w:asciiTheme="majorHAnsi" w:hAnsiTheme="majorHAnsi"/>
      <w:color w:val="365F91" w:themeColor="accent1" w:themeShade="BF"/>
      <w:lang w:eastAsia="en-US"/>
    </w:rPr>
  </w:style>
  <w:style w:type="paragraph" w:styleId="14">
    <w:name w:val="toc 1"/>
    <w:basedOn w:val="a0"/>
    <w:next w:val="a0"/>
    <w:autoRedefine/>
    <w:uiPriority w:val="39"/>
    <w:unhideWhenUsed/>
    <w:qFormat/>
    <w:rsid w:val="008549ED"/>
    <w:pPr>
      <w:spacing w:after="100"/>
    </w:pPr>
  </w:style>
  <w:style w:type="paragraph" w:styleId="29">
    <w:name w:val="toc 2"/>
    <w:basedOn w:val="a0"/>
    <w:next w:val="a0"/>
    <w:autoRedefine/>
    <w:uiPriority w:val="39"/>
    <w:unhideWhenUsed/>
    <w:qFormat/>
    <w:rsid w:val="008549ED"/>
    <w:pPr>
      <w:spacing w:after="100"/>
      <w:ind w:left="240"/>
    </w:pPr>
  </w:style>
  <w:style w:type="paragraph" w:customStyle="1" w:styleId="15">
    <w:name w:val="заголовок 1"/>
    <w:basedOn w:val="a0"/>
    <w:next w:val="a0"/>
    <w:rsid w:val="00BF05DE"/>
    <w:pPr>
      <w:keepNext/>
      <w:widowControl w:val="0"/>
      <w:suppressAutoHyphens/>
      <w:overflowPunct w:val="0"/>
      <w:autoSpaceDE w:val="0"/>
      <w:autoSpaceDN w:val="0"/>
      <w:adjustRightInd w:val="0"/>
      <w:spacing w:before="120" w:after="120"/>
      <w:ind w:firstLine="0"/>
      <w:jc w:val="center"/>
    </w:pPr>
    <w:rPr>
      <w:b/>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83231">
      <w:bodyDiv w:val="1"/>
      <w:marLeft w:val="0"/>
      <w:marRight w:val="0"/>
      <w:marTop w:val="0"/>
      <w:marBottom w:val="0"/>
      <w:divBdr>
        <w:top w:val="none" w:sz="0" w:space="0" w:color="auto"/>
        <w:left w:val="none" w:sz="0" w:space="0" w:color="auto"/>
        <w:bottom w:val="none" w:sz="0" w:space="0" w:color="auto"/>
        <w:right w:val="none" w:sz="0" w:space="0" w:color="auto"/>
      </w:divBdr>
    </w:div>
    <w:div w:id="135144465">
      <w:bodyDiv w:val="1"/>
      <w:marLeft w:val="0"/>
      <w:marRight w:val="0"/>
      <w:marTop w:val="0"/>
      <w:marBottom w:val="0"/>
      <w:divBdr>
        <w:top w:val="none" w:sz="0" w:space="0" w:color="auto"/>
        <w:left w:val="none" w:sz="0" w:space="0" w:color="auto"/>
        <w:bottom w:val="none" w:sz="0" w:space="0" w:color="auto"/>
        <w:right w:val="none" w:sz="0" w:space="0" w:color="auto"/>
      </w:divBdr>
    </w:div>
    <w:div w:id="208080018">
      <w:bodyDiv w:val="1"/>
      <w:marLeft w:val="0"/>
      <w:marRight w:val="0"/>
      <w:marTop w:val="0"/>
      <w:marBottom w:val="0"/>
      <w:divBdr>
        <w:top w:val="none" w:sz="0" w:space="0" w:color="auto"/>
        <w:left w:val="none" w:sz="0" w:space="0" w:color="auto"/>
        <w:bottom w:val="none" w:sz="0" w:space="0" w:color="auto"/>
        <w:right w:val="none" w:sz="0" w:space="0" w:color="auto"/>
      </w:divBdr>
    </w:div>
    <w:div w:id="243421841">
      <w:bodyDiv w:val="1"/>
      <w:marLeft w:val="0"/>
      <w:marRight w:val="0"/>
      <w:marTop w:val="0"/>
      <w:marBottom w:val="0"/>
      <w:divBdr>
        <w:top w:val="none" w:sz="0" w:space="0" w:color="auto"/>
        <w:left w:val="none" w:sz="0" w:space="0" w:color="auto"/>
        <w:bottom w:val="none" w:sz="0" w:space="0" w:color="auto"/>
        <w:right w:val="none" w:sz="0" w:space="0" w:color="auto"/>
      </w:divBdr>
    </w:div>
    <w:div w:id="297422369">
      <w:bodyDiv w:val="1"/>
      <w:marLeft w:val="0"/>
      <w:marRight w:val="0"/>
      <w:marTop w:val="0"/>
      <w:marBottom w:val="0"/>
      <w:divBdr>
        <w:top w:val="none" w:sz="0" w:space="0" w:color="auto"/>
        <w:left w:val="none" w:sz="0" w:space="0" w:color="auto"/>
        <w:bottom w:val="none" w:sz="0" w:space="0" w:color="auto"/>
        <w:right w:val="none" w:sz="0" w:space="0" w:color="auto"/>
      </w:divBdr>
    </w:div>
    <w:div w:id="390158582">
      <w:bodyDiv w:val="1"/>
      <w:marLeft w:val="0"/>
      <w:marRight w:val="0"/>
      <w:marTop w:val="0"/>
      <w:marBottom w:val="0"/>
      <w:divBdr>
        <w:top w:val="none" w:sz="0" w:space="0" w:color="auto"/>
        <w:left w:val="none" w:sz="0" w:space="0" w:color="auto"/>
        <w:bottom w:val="none" w:sz="0" w:space="0" w:color="auto"/>
        <w:right w:val="none" w:sz="0" w:space="0" w:color="auto"/>
      </w:divBdr>
    </w:div>
    <w:div w:id="397945824">
      <w:bodyDiv w:val="1"/>
      <w:marLeft w:val="0"/>
      <w:marRight w:val="0"/>
      <w:marTop w:val="0"/>
      <w:marBottom w:val="0"/>
      <w:divBdr>
        <w:top w:val="none" w:sz="0" w:space="0" w:color="auto"/>
        <w:left w:val="none" w:sz="0" w:space="0" w:color="auto"/>
        <w:bottom w:val="none" w:sz="0" w:space="0" w:color="auto"/>
        <w:right w:val="none" w:sz="0" w:space="0" w:color="auto"/>
      </w:divBdr>
    </w:div>
    <w:div w:id="399523760">
      <w:bodyDiv w:val="1"/>
      <w:marLeft w:val="0"/>
      <w:marRight w:val="0"/>
      <w:marTop w:val="0"/>
      <w:marBottom w:val="0"/>
      <w:divBdr>
        <w:top w:val="none" w:sz="0" w:space="0" w:color="auto"/>
        <w:left w:val="none" w:sz="0" w:space="0" w:color="auto"/>
        <w:bottom w:val="none" w:sz="0" w:space="0" w:color="auto"/>
        <w:right w:val="none" w:sz="0" w:space="0" w:color="auto"/>
      </w:divBdr>
    </w:div>
    <w:div w:id="578373419">
      <w:bodyDiv w:val="1"/>
      <w:marLeft w:val="0"/>
      <w:marRight w:val="0"/>
      <w:marTop w:val="0"/>
      <w:marBottom w:val="0"/>
      <w:divBdr>
        <w:top w:val="none" w:sz="0" w:space="0" w:color="auto"/>
        <w:left w:val="none" w:sz="0" w:space="0" w:color="auto"/>
        <w:bottom w:val="none" w:sz="0" w:space="0" w:color="auto"/>
        <w:right w:val="none" w:sz="0" w:space="0" w:color="auto"/>
      </w:divBdr>
    </w:div>
    <w:div w:id="584416495">
      <w:bodyDiv w:val="1"/>
      <w:marLeft w:val="0"/>
      <w:marRight w:val="0"/>
      <w:marTop w:val="0"/>
      <w:marBottom w:val="0"/>
      <w:divBdr>
        <w:top w:val="none" w:sz="0" w:space="0" w:color="auto"/>
        <w:left w:val="none" w:sz="0" w:space="0" w:color="auto"/>
        <w:bottom w:val="none" w:sz="0" w:space="0" w:color="auto"/>
        <w:right w:val="none" w:sz="0" w:space="0" w:color="auto"/>
      </w:divBdr>
    </w:div>
    <w:div w:id="596331749">
      <w:bodyDiv w:val="1"/>
      <w:marLeft w:val="0"/>
      <w:marRight w:val="0"/>
      <w:marTop w:val="0"/>
      <w:marBottom w:val="0"/>
      <w:divBdr>
        <w:top w:val="none" w:sz="0" w:space="0" w:color="auto"/>
        <w:left w:val="none" w:sz="0" w:space="0" w:color="auto"/>
        <w:bottom w:val="none" w:sz="0" w:space="0" w:color="auto"/>
        <w:right w:val="none" w:sz="0" w:space="0" w:color="auto"/>
      </w:divBdr>
    </w:div>
    <w:div w:id="655038990">
      <w:bodyDiv w:val="1"/>
      <w:marLeft w:val="0"/>
      <w:marRight w:val="0"/>
      <w:marTop w:val="0"/>
      <w:marBottom w:val="0"/>
      <w:divBdr>
        <w:top w:val="none" w:sz="0" w:space="0" w:color="auto"/>
        <w:left w:val="none" w:sz="0" w:space="0" w:color="auto"/>
        <w:bottom w:val="none" w:sz="0" w:space="0" w:color="auto"/>
        <w:right w:val="none" w:sz="0" w:space="0" w:color="auto"/>
      </w:divBdr>
    </w:div>
    <w:div w:id="754786326">
      <w:bodyDiv w:val="1"/>
      <w:marLeft w:val="0"/>
      <w:marRight w:val="0"/>
      <w:marTop w:val="0"/>
      <w:marBottom w:val="0"/>
      <w:divBdr>
        <w:top w:val="none" w:sz="0" w:space="0" w:color="auto"/>
        <w:left w:val="none" w:sz="0" w:space="0" w:color="auto"/>
        <w:bottom w:val="none" w:sz="0" w:space="0" w:color="auto"/>
        <w:right w:val="none" w:sz="0" w:space="0" w:color="auto"/>
      </w:divBdr>
    </w:div>
    <w:div w:id="820073793">
      <w:bodyDiv w:val="1"/>
      <w:marLeft w:val="0"/>
      <w:marRight w:val="0"/>
      <w:marTop w:val="0"/>
      <w:marBottom w:val="0"/>
      <w:divBdr>
        <w:top w:val="none" w:sz="0" w:space="0" w:color="auto"/>
        <w:left w:val="none" w:sz="0" w:space="0" w:color="auto"/>
        <w:bottom w:val="none" w:sz="0" w:space="0" w:color="auto"/>
        <w:right w:val="none" w:sz="0" w:space="0" w:color="auto"/>
      </w:divBdr>
    </w:div>
    <w:div w:id="857817310">
      <w:bodyDiv w:val="1"/>
      <w:marLeft w:val="0"/>
      <w:marRight w:val="0"/>
      <w:marTop w:val="0"/>
      <w:marBottom w:val="0"/>
      <w:divBdr>
        <w:top w:val="none" w:sz="0" w:space="0" w:color="auto"/>
        <w:left w:val="none" w:sz="0" w:space="0" w:color="auto"/>
        <w:bottom w:val="none" w:sz="0" w:space="0" w:color="auto"/>
        <w:right w:val="none" w:sz="0" w:space="0" w:color="auto"/>
      </w:divBdr>
    </w:div>
    <w:div w:id="882256476">
      <w:bodyDiv w:val="1"/>
      <w:marLeft w:val="0"/>
      <w:marRight w:val="0"/>
      <w:marTop w:val="0"/>
      <w:marBottom w:val="0"/>
      <w:divBdr>
        <w:top w:val="none" w:sz="0" w:space="0" w:color="auto"/>
        <w:left w:val="none" w:sz="0" w:space="0" w:color="auto"/>
        <w:bottom w:val="none" w:sz="0" w:space="0" w:color="auto"/>
        <w:right w:val="none" w:sz="0" w:space="0" w:color="auto"/>
      </w:divBdr>
    </w:div>
    <w:div w:id="978922702">
      <w:bodyDiv w:val="1"/>
      <w:marLeft w:val="0"/>
      <w:marRight w:val="0"/>
      <w:marTop w:val="0"/>
      <w:marBottom w:val="0"/>
      <w:divBdr>
        <w:top w:val="none" w:sz="0" w:space="0" w:color="auto"/>
        <w:left w:val="none" w:sz="0" w:space="0" w:color="auto"/>
        <w:bottom w:val="none" w:sz="0" w:space="0" w:color="auto"/>
        <w:right w:val="none" w:sz="0" w:space="0" w:color="auto"/>
      </w:divBdr>
    </w:div>
    <w:div w:id="1019238990">
      <w:bodyDiv w:val="1"/>
      <w:marLeft w:val="0"/>
      <w:marRight w:val="0"/>
      <w:marTop w:val="0"/>
      <w:marBottom w:val="0"/>
      <w:divBdr>
        <w:top w:val="none" w:sz="0" w:space="0" w:color="auto"/>
        <w:left w:val="none" w:sz="0" w:space="0" w:color="auto"/>
        <w:bottom w:val="none" w:sz="0" w:space="0" w:color="auto"/>
        <w:right w:val="none" w:sz="0" w:space="0" w:color="auto"/>
      </w:divBdr>
    </w:div>
    <w:div w:id="1096170568">
      <w:bodyDiv w:val="1"/>
      <w:marLeft w:val="0"/>
      <w:marRight w:val="0"/>
      <w:marTop w:val="0"/>
      <w:marBottom w:val="0"/>
      <w:divBdr>
        <w:top w:val="none" w:sz="0" w:space="0" w:color="auto"/>
        <w:left w:val="none" w:sz="0" w:space="0" w:color="auto"/>
        <w:bottom w:val="none" w:sz="0" w:space="0" w:color="auto"/>
        <w:right w:val="none" w:sz="0" w:space="0" w:color="auto"/>
      </w:divBdr>
    </w:div>
    <w:div w:id="1100642567">
      <w:bodyDiv w:val="1"/>
      <w:marLeft w:val="0"/>
      <w:marRight w:val="0"/>
      <w:marTop w:val="0"/>
      <w:marBottom w:val="0"/>
      <w:divBdr>
        <w:top w:val="none" w:sz="0" w:space="0" w:color="auto"/>
        <w:left w:val="none" w:sz="0" w:space="0" w:color="auto"/>
        <w:bottom w:val="none" w:sz="0" w:space="0" w:color="auto"/>
        <w:right w:val="none" w:sz="0" w:space="0" w:color="auto"/>
      </w:divBdr>
    </w:div>
    <w:div w:id="1103039201">
      <w:bodyDiv w:val="1"/>
      <w:marLeft w:val="0"/>
      <w:marRight w:val="0"/>
      <w:marTop w:val="0"/>
      <w:marBottom w:val="0"/>
      <w:divBdr>
        <w:top w:val="none" w:sz="0" w:space="0" w:color="auto"/>
        <w:left w:val="none" w:sz="0" w:space="0" w:color="auto"/>
        <w:bottom w:val="none" w:sz="0" w:space="0" w:color="auto"/>
        <w:right w:val="none" w:sz="0" w:space="0" w:color="auto"/>
      </w:divBdr>
    </w:div>
    <w:div w:id="1116103173">
      <w:bodyDiv w:val="1"/>
      <w:marLeft w:val="0"/>
      <w:marRight w:val="0"/>
      <w:marTop w:val="0"/>
      <w:marBottom w:val="0"/>
      <w:divBdr>
        <w:top w:val="none" w:sz="0" w:space="0" w:color="auto"/>
        <w:left w:val="none" w:sz="0" w:space="0" w:color="auto"/>
        <w:bottom w:val="none" w:sz="0" w:space="0" w:color="auto"/>
        <w:right w:val="none" w:sz="0" w:space="0" w:color="auto"/>
      </w:divBdr>
    </w:div>
    <w:div w:id="1199052881">
      <w:bodyDiv w:val="1"/>
      <w:marLeft w:val="0"/>
      <w:marRight w:val="0"/>
      <w:marTop w:val="0"/>
      <w:marBottom w:val="0"/>
      <w:divBdr>
        <w:top w:val="none" w:sz="0" w:space="0" w:color="auto"/>
        <w:left w:val="none" w:sz="0" w:space="0" w:color="auto"/>
        <w:bottom w:val="none" w:sz="0" w:space="0" w:color="auto"/>
        <w:right w:val="none" w:sz="0" w:space="0" w:color="auto"/>
      </w:divBdr>
    </w:div>
    <w:div w:id="1210604851">
      <w:bodyDiv w:val="1"/>
      <w:marLeft w:val="0"/>
      <w:marRight w:val="0"/>
      <w:marTop w:val="0"/>
      <w:marBottom w:val="0"/>
      <w:divBdr>
        <w:top w:val="none" w:sz="0" w:space="0" w:color="auto"/>
        <w:left w:val="none" w:sz="0" w:space="0" w:color="auto"/>
        <w:bottom w:val="none" w:sz="0" w:space="0" w:color="auto"/>
        <w:right w:val="none" w:sz="0" w:space="0" w:color="auto"/>
      </w:divBdr>
    </w:div>
    <w:div w:id="1298143944">
      <w:bodyDiv w:val="1"/>
      <w:marLeft w:val="0"/>
      <w:marRight w:val="0"/>
      <w:marTop w:val="0"/>
      <w:marBottom w:val="0"/>
      <w:divBdr>
        <w:top w:val="none" w:sz="0" w:space="0" w:color="auto"/>
        <w:left w:val="none" w:sz="0" w:space="0" w:color="auto"/>
        <w:bottom w:val="none" w:sz="0" w:space="0" w:color="auto"/>
        <w:right w:val="none" w:sz="0" w:space="0" w:color="auto"/>
      </w:divBdr>
    </w:div>
    <w:div w:id="1316644038">
      <w:bodyDiv w:val="1"/>
      <w:marLeft w:val="0"/>
      <w:marRight w:val="0"/>
      <w:marTop w:val="0"/>
      <w:marBottom w:val="0"/>
      <w:divBdr>
        <w:top w:val="none" w:sz="0" w:space="0" w:color="auto"/>
        <w:left w:val="none" w:sz="0" w:space="0" w:color="auto"/>
        <w:bottom w:val="none" w:sz="0" w:space="0" w:color="auto"/>
        <w:right w:val="none" w:sz="0" w:space="0" w:color="auto"/>
      </w:divBdr>
    </w:div>
    <w:div w:id="1408066601">
      <w:bodyDiv w:val="1"/>
      <w:marLeft w:val="0"/>
      <w:marRight w:val="0"/>
      <w:marTop w:val="0"/>
      <w:marBottom w:val="0"/>
      <w:divBdr>
        <w:top w:val="none" w:sz="0" w:space="0" w:color="auto"/>
        <w:left w:val="none" w:sz="0" w:space="0" w:color="auto"/>
        <w:bottom w:val="none" w:sz="0" w:space="0" w:color="auto"/>
        <w:right w:val="none" w:sz="0" w:space="0" w:color="auto"/>
      </w:divBdr>
    </w:div>
    <w:div w:id="1412003278">
      <w:bodyDiv w:val="1"/>
      <w:marLeft w:val="0"/>
      <w:marRight w:val="0"/>
      <w:marTop w:val="0"/>
      <w:marBottom w:val="0"/>
      <w:divBdr>
        <w:top w:val="none" w:sz="0" w:space="0" w:color="auto"/>
        <w:left w:val="none" w:sz="0" w:space="0" w:color="auto"/>
        <w:bottom w:val="none" w:sz="0" w:space="0" w:color="auto"/>
        <w:right w:val="none" w:sz="0" w:space="0" w:color="auto"/>
      </w:divBdr>
    </w:div>
    <w:div w:id="1555696767">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
    <w:div w:id="1611006315">
      <w:bodyDiv w:val="1"/>
      <w:marLeft w:val="0"/>
      <w:marRight w:val="0"/>
      <w:marTop w:val="0"/>
      <w:marBottom w:val="0"/>
      <w:divBdr>
        <w:top w:val="none" w:sz="0" w:space="0" w:color="auto"/>
        <w:left w:val="none" w:sz="0" w:space="0" w:color="auto"/>
        <w:bottom w:val="none" w:sz="0" w:space="0" w:color="auto"/>
        <w:right w:val="none" w:sz="0" w:space="0" w:color="auto"/>
      </w:divBdr>
    </w:div>
    <w:div w:id="1697344271">
      <w:bodyDiv w:val="1"/>
      <w:marLeft w:val="0"/>
      <w:marRight w:val="0"/>
      <w:marTop w:val="0"/>
      <w:marBottom w:val="0"/>
      <w:divBdr>
        <w:top w:val="none" w:sz="0" w:space="0" w:color="auto"/>
        <w:left w:val="none" w:sz="0" w:space="0" w:color="auto"/>
        <w:bottom w:val="none" w:sz="0" w:space="0" w:color="auto"/>
        <w:right w:val="none" w:sz="0" w:space="0" w:color="auto"/>
      </w:divBdr>
    </w:div>
    <w:div w:id="1714573289">
      <w:bodyDiv w:val="1"/>
      <w:marLeft w:val="0"/>
      <w:marRight w:val="0"/>
      <w:marTop w:val="0"/>
      <w:marBottom w:val="0"/>
      <w:divBdr>
        <w:top w:val="none" w:sz="0" w:space="0" w:color="auto"/>
        <w:left w:val="none" w:sz="0" w:space="0" w:color="auto"/>
        <w:bottom w:val="none" w:sz="0" w:space="0" w:color="auto"/>
        <w:right w:val="none" w:sz="0" w:space="0" w:color="auto"/>
      </w:divBdr>
    </w:div>
    <w:div w:id="1863855959">
      <w:bodyDiv w:val="1"/>
      <w:marLeft w:val="0"/>
      <w:marRight w:val="0"/>
      <w:marTop w:val="0"/>
      <w:marBottom w:val="0"/>
      <w:divBdr>
        <w:top w:val="none" w:sz="0" w:space="0" w:color="auto"/>
        <w:left w:val="none" w:sz="0" w:space="0" w:color="auto"/>
        <w:bottom w:val="none" w:sz="0" w:space="0" w:color="auto"/>
        <w:right w:val="none" w:sz="0" w:space="0" w:color="auto"/>
      </w:divBdr>
    </w:div>
    <w:div w:id="1996643834">
      <w:bodyDiv w:val="1"/>
      <w:marLeft w:val="0"/>
      <w:marRight w:val="0"/>
      <w:marTop w:val="0"/>
      <w:marBottom w:val="0"/>
      <w:divBdr>
        <w:top w:val="none" w:sz="0" w:space="0" w:color="auto"/>
        <w:left w:val="none" w:sz="0" w:space="0" w:color="auto"/>
        <w:bottom w:val="none" w:sz="0" w:space="0" w:color="auto"/>
        <w:right w:val="none" w:sz="0" w:space="0" w:color="auto"/>
      </w:divBdr>
    </w:div>
    <w:div w:id="2068413601">
      <w:bodyDiv w:val="1"/>
      <w:marLeft w:val="0"/>
      <w:marRight w:val="0"/>
      <w:marTop w:val="0"/>
      <w:marBottom w:val="0"/>
      <w:divBdr>
        <w:top w:val="none" w:sz="0" w:space="0" w:color="auto"/>
        <w:left w:val="none" w:sz="0" w:space="0" w:color="auto"/>
        <w:bottom w:val="none" w:sz="0" w:space="0" w:color="auto"/>
        <w:right w:val="none" w:sz="0" w:space="0" w:color="auto"/>
      </w:divBdr>
    </w:div>
    <w:div w:id="2071804515">
      <w:bodyDiv w:val="1"/>
      <w:marLeft w:val="0"/>
      <w:marRight w:val="0"/>
      <w:marTop w:val="0"/>
      <w:marBottom w:val="0"/>
      <w:divBdr>
        <w:top w:val="none" w:sz="0" w:space="0" w:color="auto"/>
        <w:left w:val="none" w:sz="0" w:space="0" w:color="auto"/>
        <w:bottom w:val="none" w:sz="0" w:space="0" w:color="auto"/>
        <w:right w:val="none" w:sz="0" w:space="0" w:color="auto"/>
      </w:divBdr>
    </w:div>
    <w:div w:id="2103137766">
      <w:bodyDiv w:val="1"/>
      <w:marLeft w:val="0"/>
      <w:marRight w:val="0"/>
      <w:marTop w:val="0"/>
      <w:marBottom w:val="0"/>
      <w:divBdr>
        <w:top w:val="none" w:sz="0" w:space="0" w:color="auto"/>
        <w:left w:val="none" w:sz="0" w:space="0" w:color="auto"/>
        <w:bottom w:val="none" w:sz="0" w:space="0" w:color="auto"/>
        <w:right w:val="none" w:sz="0" w:space="0" w:color="auto"/>
      </w:divBdr>
    </w:div>
    <w:div w:id="2131389343">
      <w:bodyDiv w:val="1"/>
      <w:marLeft w:val="0"/>
      <w:marRight w:val="0"/>
      <w:marTop w:val="0"/>
      <w:marBottom w:val="0"/>
      <w:divBdr>
        <w:top w:val="none" w:sz="0" w:space="0" w:color="auto"/>
        <w:left w:val="none" w:sz="0" w:space="0" w:color="auto"/>
        <w:bottom w:val="none" w:sz="0" w:space="0" w:color="auto"/>
        <w:right w:val="none" w:sz="0" w:space="0" w:color="auto"/>
      </w:divBdr>
    </w:div>
    <w:div w:id="213170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consultantplus://offline/ref=939F4D274B4156808F59C7FB5F7023682FFF9A6221FC668C4ADC8C48yCK" TargetMode="External"/><Relationship Id="rId26" Type="http://schemas.openxmlformats.org/officeDocument/2006/relationships/hyperlink" Target="http://www.consultant.ru/document/cons_doc_LAW_51040/7e225e104a252dcae179960a6e56b8aa4c17bdf4/" TargetMode="External"/><Relationship Id="rId39" Type="http://schemas.openxmlformats.org/officeDocument/2006/relationships/hyperlink" Target="http://base.garant.ru/70736874/" TargetMode="External"/><Relationship Id="rId21"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34" Type="http://schemas.openxmlformats.org/officeDocument/2006/relationships/hyperlink" Target="http://base.garant.ru/70736874/" TargetMode="External"/><Relationship Id="rId42" Type="http://schemas.openxmlformats.org/officeDocument/2006/relationships/hyperlink" Target="http://base.garant.ru/70736874/" TargetMode="External"/><Relationship Id="rId47" Type="http://schemas.openxmlformats.org/officeDocument/2006/relationships/hyperlink" Target="http://base.garant.ru/70736874/" TargetMode="External"/><Relationship Id="rId50"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ru.wikipedia.org/wiki/%D0%9F%D1%83%D0%B1%D0%BB%D0%B8%D1%87%D0%BD%D1%8B%D0%B9_%D1%81%D0%B5%D1%80%D0%B2%D0%B8%D1%82%D1%83%D1%82" TargetMode="External"/><Relationship Id="rId29" Type="http://schemas.openxmlformats.org/officeDocument/2006/relationships/hyperlink" Target="consultantplus://offline/ref=4D38803DD22FB1BA94811CA5EA3FB97DEA30E74EEAF804AD3384DD3A031D54D4B9A6FBE1EC9BCA9ApCKF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onsultant.ru/document/cons_doc_LAW_51040/7c8c059348e924abae02207c9bb5afc513f2b59f/" TargetMode="External"/><Relationship Id="rId32" Type="http://schemas.openxmlformats.org/officeDocument/2006/relationships/hyperlink" Target="consultantplus://offline/ref=D99962332398DCFD73A9A66DBE2A7F7E5F457DD429B9E02BF5B3BDEDFE1850E09E7B5653QA2DN" TargetMode="External"/><Relationship Id="rId37" Type="http://schemas.openxmlformats.org/officeDocument/2006/relationships/hyperlink" Target="http://base.garant.ru/70736874/" TargetMode="External"/><Relationship Id="rId40" Type="http://schemas.openxmlformats.org/officeDocument/2006/relationships/hyperlink" Target="http://base.garant.ru/70736874/" TargetMode="External"/><Relationship Id="rId45" Type="http://schemas.openxmlformats.org/officeDocument/2006/relationships/hyperlink" Target="http://base.garant.ru/70736874/" TargetMode="External"/><Relationship Id="rId53" Type="http://schemas.openxmlformats.org/officeDocument/2006/relationships/hyperlink" Target="http://base.garant.ru/70736874/" TargetMode="External"/><Relationship Id="rId58" Type="http://schemas.openxmlformats.org/officeDocument/2006/relationships/hyperlink" Target="http://base.garant.ru/70736874/" TargetMode="External"/><Relationship Id="rId66" Type="http://schemas.openxmlformats.org/officeDocument/2006/relationships/hyperlink" Target="http://base.garant.ru/70736874/" TargetMode="External"/><Relationship Id="rId5" Type="http://schemas.openxmlformats.org/officeDocument/2006/relationships/webSettings" Target="webSettings.xml"/><Relationship Id="rId15" Type="http://schemas.openxmlformats.org/officeDocument/2006/relationships/hyperlink" Target="https://ru.wikipedia.org/wiki/%D0%A7%D0%B0%D1%81%D1%82%D0%BD%D1%8B%D0%B9_%D1%81%D0%B5%D1%80%D0%B2%D0%B8%D1%82%D1%83%D1%82" TargetMode="External"/><Relationship Id="rId23" Type="http://schemas.openxmlformats.org/officeDocument/2006/relationships/hyperlink" Target="consultantplus://offline/ref=29D7A54F258D92E60742A58EB8E2090286954FF404E303C17B3F6AL5rBO" TargetMode="External"/><Relationship Id="rId28" Type="http://schemas.openxmlformats.org/officeDocument/2006/relationships/hyperlink" Target="consultantplus://offline/ref=4D38803DD22FB1BA94811CA5EA3FB97DEA30E74EEAF804AD3384DD3A031D54D4B9A6FBE1EC9BCB93pCK8N" TargetMode="External"/><Relationship Id="rId36" Type="http://schemas.openxmlformats.org/officeDocument/2006/relationships/hyperlink" Target="http://base.garant.ru/70736874/" TargetMode="External"/><Relationship Id="rId49" Type="http://schemas.openxmlformats.org/officeDocument/2006/relationships/hyperlink" Target="http://base.garant.ru/70736874/" TargetMode="External"/><Relationship Id="rId57" Type="http://schemas.openxmlformats.org/officeDocument/2006/relationships/hyperlink" Target="http://base.garant.ru/70736874/" TargetMode="External"/><Relationship Id="rId61" Type="http://schemas.openxmlformats.org/officeDocument/2006/relationships/hyperlink" Target="http://base.garant.ru/70736874/" TargetMode="External"/><Relationship Id="rId10" Type="http://schemas.openxmlformats.org/officeDocument/2006/relationships/hyperlink" Target="mailto:proekt-stroi@bk.ru" TargetMode="External"/><Relationship Id="rId19"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31" Type="http://schemas.openxmlformats.org/officeDocument/2006/relationships/hyperlink" Target="consultantplus://offline/ref=EA90B51517C3E26B5B34E53AE2BEE5AC2ECBA73608C3B46E8D0137027Cr6hEQ" TargetMode="External"/><Relationship Id="rId44" Type="http://schemas.openxmlformats.org/officeDocument/2006/relationships/hyperlink" Target="http://base.garant.ru/70736874/" TargetMode="External"/><Relationship Id="rId52"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u.wikipedia.org/wiki/%D0%97%D0%B5%D0%BC%D0%B5%D0%BB%D1%8C%D0%BD%D1%8B%D0%B9_%D1%83%D1%87%D0%B0%D1%81%D1%82%D0%BE%D0%BA" TargetMode="External"/><Relationship Id="rId22" Type="http://schemas.openxmlformats.org/officeDocument/2006/relationships/hyperlink" Target="consultantplus://offline/ref=3B3F2206436A491C7249EEE5E9EA3B90E244DFA6135BB3F50522C39CD8EBE0EF2A4514A4A85B3435gCa5N" TargetMode="External"/><Relationship Id="rId27" Type="http://schemas.openxmlformats.org/officeDocument/2006/relationships/hyperlink" Target="consultantplus://offline/ref=FA475B4AA791D6562FFF1F40EE51E752A390745912898F6E050B9C59F0D699479A3958E3EB74C325gFY3G" TargetMode="External"/><Relationship Id="rId30" Type="http://schemas.openxmlformats.org/officeDocument/2006/relationships/hyperlink" Target="consultantplus://offline/ref=05739B8DE1268ADA6162A71C463B067C4BDAF818B26117CDDA9A21DB6F49FDC29FE14159C0A28FBC56W0P" TargetMode="External"/><Relationship Id="rId35" Type="http://schemas.openxmlformats.org/officeDocument/2006/relationships/hyperlink" Target="http://base.garant.ru/70736874/" TargetMode="External"/><Relationship Id="rId43" Type="http://schemas.openxmlformats.org/officeDocument/2006/relationships/hyperlink" Target="http://base.garant.ru/70736874/" TargetMode="External"/><Relationship Id="rId48" Type="http://schemas.openxmlformats.org/officeDocument/2006/relationships/hyperlink" Target="http://base.garant.ru/70736874/" TargetMode="External"/><Relationship Id="rId56"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69" Type="http://schemas.openxmlformats.org/officeDocument/2006/relationships/fontTable" Target="fontTable.xml"/><Relationship Id="rId8" Type="http://schemas.openxmlformats.org/officeDocument/2006/relationships/hyperlink" Target="mailto:proekt-stroi@bk.ru" TargetMode="External"/><Relationship Id="rId51" Type="http://schemas.openxmlformats.org/officeDocument/2006/relationships/hyperlink" Target="http://base.garant.ru/7073687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ru.wikipedia.org/wiki/%D0%94%D0%BE%D0%B3%D0%BE%D0%B2%D0%BE%D1%80" TargetMode="External"/><Relationship Id="rId25" Type="http://schemas.openxmlformats.org/officeDocument/2006/relationships/hyperlink" Target="http://www.consultant.ru/document/cons_doc_LAW_51040/7e225e104a252dcae179960a6e56b8aa4c17bdf4/" TargetMode="External"/><Relationship Id="rId33" Type="http://schemas.openxmlformats.org/officeDocument/2006/relationships/hyperlink" Target="http://base.garant.ru/70736874/" TargetMode="External"/><Relationship Id="rId38" Type="http://schemas.openxmlformats.org/officeDocument/2006/relationships/hyperlink" Target="http://base.garant.ru/70736874/" TargetMode="External"/><Relationship Id="rId46" Type="http://schemas.openxmlformats.org/officeDocument/2006/relationships/hyperlink" Target="http://base.garant.ru/70736874/" TargetMode="External"/><Relationship Id="rId59"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20"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41" Type="http://schemas.openxmlformats.org/officeDocument/2006/relationships/hyperlink" Target="http://base.garant.ru/70736874/" TargetMode="External"/><Relationship Id="rId54"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33B39-57BE-45B1-AEF3-BCDFF246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174</Pages>
  <Words>66482</Words>
  <Characters>378952</Characters>
  <Application>Microsoft Office Word</Application>
  <DocSecurity>0</DocSecurity>
  <Lines>3157</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444545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5</cp:revision>
  <cp:lastPrinted>2016-11-11T10:29:00Z</cp:lastPrinted>
  <dcterms:created xsi:type="dcterms:W3CDTF">2017-02-27T10:35:00Z</dcterms:created>
  <dcterms:modified xsi:type="dcterms:W3CDTF">2017-03-30T11:30:00Z</dcterms:modified>
</cp:coreProperties>
</file>